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30E5D" w14:textId="77777777" w:rsidR="00570675" w:rsidRPr="000E7AD4" w:rsidRDefault="00570675" w:rsidP="00570675">
      <w:pPr>
        <w:jc w:val="right"/>
        <w:rPr>
          <w:noProof w:val="0"/>
          <w:lang w:val="ru-RU"/>
        </w:rPr>
      </w:pPr>
    </w:p>
    <w:p w14:paraId="2B9AD2E3" w14:textId="515DB8D0" w:rsidR="00570675" w:rsidRPr="0037131E" w:rsidRDefault="00570675" w:rsidP="00570675">
      <w:pPr>
        <w:spacing w:before="120"/>
        <w:jc w:val="center"/>
        <w:outlineLvl w:val="0"/>
        <w:rPr>
          <w:noProof w:val="0"/>
          <w:sz w:val="20"/>
          <w:szCs w:val="20"/>
          <w:lang w:val="ro-MD" w:eastAsia="ru-RU"/>
        </w:rPr>
      </w:pPr>
      <w:r w:rsidRPr="0037131E">
        <w:rPr>
          <w:b/>
          <w:noProof w:val="0"/>
          <w:sz w:val="28"/>
          <w:szCs w:val="28"/>
          <w:lang w:val="ro-MD" w:eastAsia="ru-RU"/>
        </w:rPr>
        <w:t>ANUNȚ DE PARTICIPARE</w:t>
      </w:r>
      <w:r w:rsidR="000F3801" w:rsidRPr="0037131E">
        <w:rPr>
          <w:b/>
          <w:noProof w:val="0"/>
          <w:sz w:val="28"/>
          <w:szCs w:val="28"/>
          <w:lang w:val="ro-MD" w:eastAsia="ru-RU"/>
        </w:rPr>
        <w:t xml:space="preserve"> </w:t>
      </w:r>
    </w:p>
    <w:p w14:paraId="2724F017" w14:textId="62BEAE2F" w:rsidR="00570675" w:rsidRDefault="00570675" w:rsidP="001F23B4">
      <w:pPr>
        <w:shd w:val="clear" w:color="auto" w:fill="FFFFFF" w:themeFill="background1"/>
        <w:spacing w:before="120"/>
        <w:jc w:val="center"/>
        <w:rPr>
          <w:b/>
          <w:noProof w:val="0"/>
          <w:sz w:val="32"/>
          <w:szCs w:val="32"/>
          <w:lang w:val="ro-MD" w:eastAsia="ru-RU"/>
        </w:rPr>
      </w:pPr>
      <w:r w:rsidRPr="0037131E">
        <w:rPr>
          <w:b/>
          <w:noProof w:val="0"/>
          <w:lang w:val="ro-MD" w:eastAsia="ru-RU"/>
        </w:rPr>
        <w:t xml:space="preserve">privind achiziționarea </w:t>
      </w:r>
      <w:r w:rsidRPr="0037131E">
        <w:rPr>
          <w:b/>
          <w:i/>
          <w:noProof w:val="0"/>
          <w:lang w:val="ro-MD" w:eastAsia="ru-RU"/>
        </w:rPr>
        <w:t xml:space="preserve">Lucrărilor de </w:t>
      </w:r>
      <w:r w:rsidR="00CF685F" w:rsidRPr="0037131E">
        <w:rPr>
          <w:b/>
          <w:i/>
          <w:noProof w:val="0"/>
          <w:lang w:val="ro-MD" w:eastAsia="ru-RU"/>
        </w:rPr>
        <w:t>reparații</w:t>
      </w:r>
      <w:r w:rsidR="004E0EBF">
        <w:rPr>
          <w:b/>
          <w:i/>
          <w:noProof w:val="0"/>
          <w:lang w:val="ro-MD" w:eastAsia="ru-RU"/>
        </w:rPr>
        <w:t xml:space="preserve"> curente</w:t>
      </w:r>
      <w:r w:rsidR="00CF685F" w:rsidRPr="0037131E">
        <w:rPr>
          <w:b/>
          <w:i/>
          <w:noProof w:val="0"/>
          <w:lang w:val="ro-MD" w:eastAsia="ru-RU"/>
        </w:rPr>
        <w:t xml:space="preserve"> din cadrul IMSP AMT Botanica </w:t>
      </w:r>
      <w:r w:rsidRPr="0037131E">
        <w:rPr>
          <w:b/>
          <w:noProof w:val="0"/>
          <w:lang w:val="ro-MD" w:eastAsia="ru-RU"/>
        </w:rPr>
        <w:br/>
        <w:t xml:space="preserve">prin procedura de achiziție – </w:t>
      </w:r>
      <w:r w:rsidR="000F3801" w:rsidRPr="0037131E">
        <w:rPr>
          <w:b/>
          <w:noProof w:val="0"/>
          <w:lang w:val="ro-MD" w:eastAsia="ru-RU"/>
        </w:rPr>
        <w:t>Licitația deschisă</w:t>
      </w:r>
      <w:r w:rsidRPr="0037131E">
        <w:rPr>
          <w:b/>
          <w:noProof w:val="0"/>
          <w:lang w:val="ro-MD" w:eastAsia="ru-RU"/>
        </w:rPr>
        <w:br/>
      </w:r>
    </w:p>
    <w:p w14:paraId="6BA3417F" w14:textId="77777777" w:rsidR="00CD5C0C" w:rsidRPr="00CD5C0C" w:rsidRDefault="00CD5C0C" w:rsidP="00CD5C0C">
      <w:pPr>
        <w:spacing w:line="360" w:lineRule="auto"/>
        <w:jc w:val="both"/>
        <w:rPr>
          <w:szCs w:val="32"/>
        </w:rPr>
      </w:pPr>
      <w:r w:rsidRPr="00CD5C0C">
        <w:rPr>
          <w:szCs w:val="32"/>
        </w:rPr>
        <w:t xml:space="preserve">Cod CPV:  </w:t>
      </w:r>
      <w:r w:rsidRPr="00CD5C0C">
        <w:rPr>
          <w:b/>
          <w:szCs w:val="32"/>
        </w:rPr>
        <w:t>45215140-0</w:t>
      </w:r>
    </w:p>
    <w:p w14:paraId="4F1B5754" w14:textId="52FC6713" w:rsidR="00570675" w:rsidRPr="0037131E" w:rsidRDefault="00570675" w:rsidP="002D00F9">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37131E">
        <w:rPr>
          <w:b/>
          <w:noProof w:val="0"/>
          <w:lang w:val="ro-MD" w:eastAsia="ru-RU"/>
        </w:rPr>
        <w:t xml:space="preserve">Denumirea autorității contractante: </w:t>
      </w:r>
      <w:r w:rsidRPr="0037131E">
        <w:rPr>
          <w:rStyle w:val="26"/>
          <w:color w:val="000000"/>
          <w:lang w:val="ro-MD" w:eastAsia="ro-RO"/>
        </w:rPr>
        <w:t>I.M.S.P. ASOCIAŢIA MEDICALĂ TERITORIALĂ BOTANICA</w:t>
      </w:r>
      <w:r w:rsidRPr="0037131E">
        <w:rPr>
          <w:b/>
          <w:noProof w:val="0"/>
          <w:lang w:val="ro-MD" w:eastAsia="ru-RU"/>
        </w:rPr>
        <w:t xml:space="preserve"> </w:t>
      </w:r>
    </w:p>
    <w:p w14:paraId="66F21B76" w14:textId="77777777" w:rsidR="00570675" w:rsidRPr="0037131E" w:rsidRDefault="00570675" w:rsidP="002D00F9">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37131E">
        <w:rPr>
          <w:b/>
          <w:noProof w:val="0"/>
          <w:lang w:val="ro-MD" w:eastAsia="ru-RU"/>
        </w:rPr>
        <w:t>IDNO: 1003600153360</w:t>
      </w:r>
    </w:p>
    <w:p w14:paraId="711477EC" w14:textId="77777777" w:rsidR="00570675" w:rsidRPr="0037131E" w:rsidRDefault="00570675" w:rsidP="002D00F9">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37131E">
        <w:rPr>
          <w:b/>
          <w:noProof w:val="0"/>
          <w:lang w:val="ro-MD" w:eastAsia="ru-RU"/>
        </w:rPr>
        <w:t>Adresa: mun. Chișinău, bd. Dacia, 5/2</w:t>
      </w:r>
    </w:p>
    <w:p w14:paraId="394994D1" w14:textId="77777777" w:rsidR="00570675" w:rsidRPr="0037131E" w:rsidRDefault="00570675" w:rsidP="002D00F9">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37131E">
        <w:rPr>
          <w:b/>
          <w:noProof w:val="0"/>
          <w:lang w:val="ro-MD" w:eastAsia="ru-RU"/>
        </w:rPr>
        <w:t xml:space="preserve">Numărul de telefon/fax: </w:t>
      </w:r>
      <w:r w:rsidRPr="0037131E">
        <w:rPr>
          <w:b/>
          <w:lang w:val="ro-MD"/>
        </w:rPr>
        <w:t>0-22-53-16-33 sau 079436345</w:t>
      </w:r>
      <w:r w:rsidRPr="0037131E">
        <w:rPr>
          <w:b/>
          <w:noProof w:val="0"/>
          <w:shd w:val="clear" w:color="auto" w:fill="FFFFFF" w:themeFill="background1"/>
          <w:lang w:val="ro-MD" w:eastAsia="ru-RU"/>
        </w:rPr>
        <w:softHyphen/>
      </w:r>
      <w:r w:rsidRPr="0037131E">
        <w:rPr>
          <w:b/>
          <w:noProof w:val="0"/>
          <w:shd w:val="clear" w:color="auto" w:fill="FFFFFF" w:themeFill="background1"/>
          <w:lang w:val="ro-MD" w:eastAsia="ru-RU"/>
        </w:rPr>
        <w:softHyphen/>
      </w:r>
    </w:p>
    <w:p w14:paraId="56DEE7F9" w14:textId="77777777" w:rsidR="00570675" w:rsidRPr="0037131E" w:rsidRDefault="00570675" w:rsidP="002D00F9">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37131E">
        <w:rPr>
          <w:b/>
          <w:noProof w:val="0"/>
          <w:lang w:val="ro-MD" w:eastAsia="ru-RU"/>
        </w:rPr>
        <w:t xml:space="preserve">Adresa de e-mail și pagina web oficială a autorității contractante: </w:t>
      </w:r>
      <w:hyperlink r:id="rId6" w:history="1">
        <w:r w:rsidRPr="0037131E">
          <w:rPr>
            <w:rStyle w:val="af3"/>
            <w:b/>
            <w:lang w:val="ro-MD"/>
          </w:rPr>
          <w:t>mcecoi@mail.ru</w:t>
        </w:r>
      </w:hyperlink>
      <w:r w:rsidRPr="0037131E">
        <w:rPr>
          <w:b/>
          <w:lang w:val="ro-MD"/>
        </w:rPr>
        <w:t xml:space="preserve">, </w:t>
      </w:r>
      <w:hyperlink r:id="rId7" w:history="1">
        <w:r w:rsidRPr="0037131E">
          <w:rPr>
            <w:rStyle w:val="af3"/>
            <w:b/>
            <w:lang w:val="ro-MD"/>
          </w:rPr>
          <w:t>www.amt-botanica.md</w:t>
        </w:r>
      </w:hyperlink>
    </w:p>
    <w:p w14:paraId="40761153" w14:textId="77777777" w:rsidR="00570675" w:rsidRPr="0037131E" w:rsidRDefault="00570675" w:rsidP="002D00F9">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37131E">
        <w:rPr>
          <w:b/>
          <w:noProof w:val="0"/>
          <w:lang w:val="ro-MD" w:eastAsia="ru-RU"/>
        </w:rPr>
        <w:t xml:space="preserve">Adresa de e-mail sau pagina web oficială de la care se va putea obține accesul la documentația de atribuire: </w:t>
      </w:r>
      <w:r w:rsidRPr="0037131E">
        <w:rPr>
          <w:b/>
          <w:i/>
          <w:noProof w:val="0"/>
          <w:lang w:val="ro-MD" w:eastAsia="ru-RU"/>
        </w:rPr>
        <w:t>documentația de atribuire este anexată în cadrul procedurii în SIA RSAP</w:t>
      </w:r>
    </w:p>
    <w:p w14:paraId="0C837D24" w14:textId="77777777" w:rsidR="00570675" w:rsidRPr="0037131E" w:rsidRDefault="00570675" w:rsidP="002D00F9">
      <w:pPr>
        <w:numPr>
          <w:ilvl w:val="0"/>
          <w:numId w:val="3"/>
        </w:numPr>
        <w:shd w:val="clear" w:color="auto" w:fill="FFFFFF" w:themeFill="background1"/>
        <w:tabs>
          <w:tab w:val="left" w:pos="284"/>
          <w:tab w:val="right" w:pos="9531"/>
        </w:tabs>
        <w:spacing w:before="120"/>
        <w:ind w:left="288" w:hanging="288"/>
        <w:jc w:val="both"/>
        <w:rPr>
          <w:b/>
          <w:noProof w:val="0"/>
          <w:lang w:val="ro-MD" w:eastAsia="ru-RU"/>
        </w:rPr>
      </w:pPr>
      <w:r w:rsidRPr="0037131E">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Autoritatea contractantă </w:t>
      </w:r>
    </w:p>
    <w:p w14:paraId="2B647558" w14:textId="77777777" w:rsidR="00570675" w:rsidRPr="0037131E" w:rsidRDefault="00570675" w:rsidP="002D00F9">
      <w:pPr>
        <w:numPr>
          <w:ilvl w:val="0"/>
          <w:numId w:val="3"/>
        </w:numPr>
        <w:shd w:val="clear" w:color="auto" w:fill="FFFFFF" w:themeFill="background1"/>
        <w:tabs>
          <w:tab w:val="left" w:pos="284"/>
          <w:tab w:val="right" w:pos="426"/>
        </w:tabs>
        <w:spacing w:before="120"/>
        <w:ind w:left="284" w:hanging="284"/>
        <w:jc w:val="both"/>
        <w:rPr>
          <w:b/>
          <w:noProof w:val="0"/>
          <w:lang w:val="ro-MD" w:eastAsia="ru-RU"/>
        </w:rPr>
      </w:pPr>
      <w:r w:rsidRPr="0037131E">
        <w:rPr>
          <w:b/>
          <w:noProof w:val="0"/>
          <w:lang w:val="ro-MD" w:eastAsia="ru-RU"/>
        </w:rPr>
        <w:t>Cumpărătorul invită operatorii economici interesați, care îi pot satisface necesitățile, să participe la procedura de achiziție privind executarea următoarelor lucrări:</w:t>
      </w:r>
    </w:p>
    <w:p w14:paraId="47F66B56" w14:textId="77777777" w:rsidR="00570675" w:rsidRPr="0037131E" w:rsidRDefault="00570675" w:rsidP="00570675">
      <w:pPr>
        <w:rPr>
          <w:sz w:val="2"/>
          <w:szCs w:val="2"/>
          <w:lang w:val="ro-MD" w:eastAsia="ru-RU"/>
        </w:rPr>
      </w:pPr>
    </w:p>
    <w:p w14:paraId="6C41B880" w14:textId="07787FBD" w:rsidR="00CF685F" w:rsidRPr="00BC7E14" w:rsidRDefault="004F7CF6" w:rsidP="0037131E">
      <w:pPr>
        <w:shd w:val="clear" w:color="auto" w:fill="FFFFFF" w:themeFill="background1"/>
        <w:tabs>
          <w:tab w:val="left" w:pos="284"/>
          <w:tab w:val="right" w:pos="426"/>
        </w:tabs>
        <w:spacing w:before="120"/>
        <w:ind w:left="284"/>
        <w:jc w:val="both"/>
        <w:rPr>
          <w:b/>
          <w:noProof w:val="0"/>
          <w:color w:val="FF0000"/>
          <w:sz w:val="28"/>
          <w:u w:val="single"/>
          <w:lang w:val="ro-MD" w:eastAsia="ru-RU"/>
        </w:rPr>
      </w:pPr>
      <w:r w:rsidRPr="00BC7E14">
        <w:rPr>
          <w:b/>
          <w:i/>
          <w:noProof w:val="0"/>
          <w:color w:val="FF0000"/>
          <w:sz w:val="28"/>
          <w:u w:val="single"/>
          <w:lang w:val="ro-MD" w:eastAsia="ru-RU"/>
        </w:rPr>
        <w:t>Lucrări de</w:t>
      </w:r>
      <w:r w:rsidRPr="00BC7E14">
        <w:rPr>
          <w:b/>
          <w:noProof w:val="0"/>
          <w:color w:val="FF0000"/>
          <w:sz w:val="28"/>
          <w:u w:val="single"/>
          <w:lang w:val="ro-MD" w:eastAsia="ru-RU"/>
        </w:rPr>
        <w:t xml:space="preserve"> </w:t>
      </w:r>
      <w:r w:rsidRPr="00BC7E14">
        <w:rPr>
          <w:b/>
          <w:i/>
          <w:noProof w:val="0"/>
          <w:color w:val="FF0000"/>
          <w:sz w:val="28"/>
          <w:u w:val="single"/>
          <w:lang w:val="ro-MD" w:eastAsia="ru-RU"/>
        </w:rPr>
        <w:t>reparați</w:t>
      </w:r>
      <w:r w:rsidR="0010709D">
        <w:rPr>
          <w:b/>
          <w:i/>
          <w:noProof w:val="0"/>
          <w:color w:val="FF0000"/>
          <w:sz w:val="28"/>
          <w:u w:val="single"/>
          <w:lang w:val="ro-MD" w:eastAsia="ru-RU"/>
        </w:rPr>
        <w:t>e</w:t>
      </w:r>
      <w:r w:rsidR="00810A3B">
        <w:rPr>
          <w:b/>
          <w:i/>
          <w:noProof w:val="0"/>
          <w:color w:val="FF0000"/>
          <w:sz w:val="28"/>
          <w:u w:val="single"/>
          <w:lang w:val="ro-MD" w:eastAsia="ru-RU"/>
        </w:rPr>
        <w:t xml:space="preserve"> curent</w:t>
      </w:r>
      <w:r w:rsidR="00810A3B">
        <w:rPr>
          <w:b/>
          <w:i/>
          <w:noProof w:val="0"/>
          <w:color w:val="FF0000"/>
          <w:sz w:val="28"/>
          <w:u w:val="single"/>
          <w:lang w:eastAsia="ru-RU"/>
        </w:rPr>
        <w:t>ă</w:t>
      </w:r>
      <w:r w:rsidR="004C3B7B">
        <w:rPr>
          <w:b/>
          <w:i/>
          <w:noProof w:val="0"/>
          <w:color w:val="FF0000"/>
          <w:sz w:val="28"/>
          <w:u w:val="single"/>
          <w:lang w:eastAsia="ru-RU"/>
        </w:rPr>
        <w:t xml:space="preserve"> a </w:t>
      </w:r>
      <w:r w:rsidR="00F1078D">
        <w:rPr>
          <w:b/>
          <w:i/>
          <w:noProof w:val="0"/>
          <w:color w:val="FF0000"/>
          <w:sz w:val="28"/>
          <w:u w:val="single"/>
          <w:lang w:eastAsia="ru-RU"/>
        </w:rPr>
        <w:t xml:space="preserve">holului principal din cadrul </w:t>
      </w:r>
      <w:r w:rsidR="00CE7C3F" w:rsidRPr="00BC7E14">
        <w:rPr>
          <w:b/>
          <w:i/>
          <w:color w:val="FF0000"/>
          <w:sz w:val="28"/>
          <w:u w:val="single"/>
        </w:rPr>
        <w:t>CMF nr.</w:t>
      </w:r>
      <w:r w:rsidR="004C3B7B">
        <w:rPr>
          <w:b/>
          <w:i/>
          <w:color w:val="FF0000"/>
          <w:sz w:val="28"/>
          <w:u w:val="single"/>
        </w:rPr>
        <w:t>1</w:t>
      </w:r>
      <w:r w:rsidRPr="00BC7E14">
        <w:rPr>
          <w:b/>
          <w:i/>
          <w:noProof w:val="0"/>
          <w:color w:val="FF0000"/>
          <w:sz w:val="28"/>
          <w:u w:val="single"/>
          <w:lang w:val="ro-MD" w:eastAsia="ru-RU"/>
        </w:rPr>
        <w:t xml:space="preserve">, </w:t>
      </w:r>
      <w:r w:rsidR="00E72DEC" w:rsidRPr="00BC7E14">
        <w:rPr>
          <w:b/>
          <w:i/>
          <w:noProof w:val="0"/>
          <w:color w:val="FF0000"/>
          <w:sz w:val="28"/>
          <w:u w:val="single"/>
          <w:lang w:val="ro-MD" w:eastAsia="ru-RU"/>
        </w:rPr>
        <w:t xml:space="preserve">mun. Chișinău, </w:t>
      </w:r>
      <w:proofErr w:type="spellStart"/>
      <w:r w:rsidR="00E72DEC" w:rsidRPr="00BC7E14">
        <w:rPr>
          <w:b/>
          <w:i/>
          <w:noProof w:val="0"/>
          <w:color w:val="FF0000"/>
          <w:sz w:val="28"/>
          <w:u w:val="single"/>
          <w:lang w:val="ro-MD" w:eastAsia="ru-RU"/>
        </w:rPr>
        <w:t>str.</w:t>
      </w:r>
      <w:r w:rsidR="004C3B7B">
        <w:rPr>
          <w:b/>
          <w:i/>
          <w:noProof w:val="0"/>
          <w:color w:val="FF0000"/>
          <w:sz w:val="28"/>
          <w:u w:val="single"/>
          <w:lang w:val="ro-MD" w:eastAsia="ru-RU"/>
        </w:rPr>
        <w:t>Titulescu</w:t>
      </w:r>
      <w:proofErr w:type="spellEnd"/>
      <w:r w:rsidR="004C3B7B">
        <w:rPr>
          <w:b/>
          <w:i/>
          <w:noProof w:val="0"/>
          <w:color w:val="FF0000"/>
          <w:sz w:val="28"/>
          <w:u w:val="single"/>
          <w:lang w:val="ro-MD" w:eastAsia="ru-RU"/>
        </w:rPr>
        <w:t>, 37</w:t>
      </w:r>
    </w:p>
    <w:p w14:paraId="0B548E30" w14:textId="77777777" w:rsidR="00CE7C3F" w:rsidRDefault="00CE7C3F" w:rsidP="00CE7C3F">
      <w:pPr>
        <w:rPr>
          <w:sz w:val="6"/>
          <w:szCs w:val="6"/>
        </w:rPr>
      </w:pPr>
      <w:r>
        <w:t xml:space="preserve"> </w:t>
      </w:r>
    </w:p>
    <w:p w14:paraId="3DBB5CC4" w14:textId="54BCA7CA" w:rsidR="0010709D" w:rsidRDefault="0010709D" w:rsidP="0010709D">
      <w:pPr>
        <w:ind w:right="-142"/>
        <w:rPr>
          <w:sz w:val="6"/>
          <w:szCs w:val="6"/>
        </w:rPr>
      </w:pPr>
    </w:p>
    <w:p w14:paraId="647DDA2E" w14:textId="4B281138" w:rsidR="00E85A63" w:rsidRDefault="00E85A63" w:rsidP="0010709D">
      <w:pPr>
        <w:ind w:right="-142"/>
        <w:rPr>
          <w:sz w:val="6"/>
          <w:szCs w:val="6"/>
        </w:rPr>
      </w:pPr>
    </w:p>
    <w:p w14:paraId="5B296A82" w14:textId="5EE7DCE9" w:rsidR="00E85A63" w:rsidRDefault="00E85A63" w:rsidP="0010709D">
      <w:pPr>
        <w:ind w:right="-142"/>
        <w:rPr>
          <w:sz w:val="6"/>
          <w:szCs w:val="6"/>
        </w:rPr>
      </w:pPr>
    </w:p>
    <w:p w14:paraId="0012AEC4" w14:textId="67C739B1" w:rsidR="00E85A63" w:rsidRDefault="00E85A63" w:rsidP="0010709D">
      <w:pPr>
        <w:ind w:right="-142"/>
        <w:rPr>
          <w:sz w:val="6"/>
          <w:szCs w:val="6"/>
        </w:rPr>
      </w:pPr>
    </w:p>
    <w:p w14:paraId="60FD26BF" w14:textId="77777777" w:rsidR="00E85A63" w:rsidRPr="00180A80" w:rsidRDefault="00E85A63" w:rsidP="0010709D">
      <w:pPr>
        <w:ind w:right="-142"/>
        <w:rPr>
          <w:sz w:val="6"/>
          <w:szCs w:val="6"/>
        </w:rPr>
      </w:pPr>
    </w:p>
    <w:p w14:paraId="546C33DC" w14:textId="15A724A4" w:rsidR="00E85A63" w:rsidRPr="00453247" w:rsidRDefault="00E85A63" w:rsidP="00E85A63">
      <w:pPr>
        <w:jc w:val="center"/>
        <w:rPr>
          <w:b/>
          <w:bCs/>
          <w:sz w:val="28"/>
          <w:szCs w:val="28"/>
          <w:lang w:val="en-US"/>
        </w:rPr>
      </w:pPr>
      <w:r w:rsidRPr="00453247">
        <w:rPr>
          <w:b/>
          <w:bCs/>
          <w:sz w:val="28"/>
          <w:szCs w:val="28"/>
          <w:lang w:val="en-US"/>
        </w:rPr>
        <w:t>Reparatie hol</w:t>
      </w:r>
    </w:p>
    <w:p w14:paraId="560E4EA5" w14:textId="77777777" w:rsidR="00E85A63" w:rsidRPr="000E0709" w:rsidRDefault="00E85A63" w:rsidP="00E85A6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85A63" w:rsidRPr="009B70F2" w14:paraId="1601704D" w14:textId="77777777" w:rsidTr="009A234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DEBF3F8" w14:textId="77777777" w:rsidR="00E85A63" w:rsidRPr="009B70F2" w:rsidRDefault="00E85A63" w:rsidP="009A2347">
            <w:pPr>
              <w:ind w:right="-108"/>
              <w:jc w:val="center"/>
              <w:rPr>
                <w:sz w:val="16"/>
                <w:szCs w:val="16"/>
                <w:lang w:val="en-US"/>
              </w:rPr>
            </w:pPr>
            <w:r w:rsidRPr="009B70F2">
              <w:rPr>
                <w:sz w:val="16"/>
                <w:szCs w:val="16"/>
                <w:lang w:val="en-US"/>
              </w:rPr>
              <w:t>№</w:t>
            </w:r>
          </w:p>
          <w:p w14:paraId="5FFB5DBD" w14:textId="77777777" w:rsidR="00E85A63" w:rsidRPr="009B70F2" w:rsidRDefault="00E85A63" w:rsidP="009A234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4948042F" w14:textId="77777777" w:rsidR="00E85A63" w:rsidRPr="009B70F2" w:rsidRDefault="00E85A63" w:rsidP="009A234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6AD567D2" w14:textId="77777777" w:rsidR="00E85A63" w:rsidRPr="009B70F2" w:rsidRDefault="00E85A63" w:rsidP="009A2347">
            <w:pPr>
              <w:jc w:val="center"/>
              <w:rPr>
                <w:sz w:val="16"/>
                <w:szCs w:val="16"/>
              </w:rPr>
            </w:pPr>
          </w:p>
          <w:p w14:paraId="17FCE0F2" w14:textId="77777777" w:rsidR="00E85A63" w:rsidRPr="009B70F2" w:rsidRDefault="00E85A63" w:rsidP="009A234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B4E6EEA" w14:textId="77777777" w:rsidR="00E85A63" w:rsidRPr="009B70F2" w:rsidRDefault="00E85A63" w:rsidP="009A2347">
            <w:pPr>
              <w:ind w:left="-108" w:right="-108"/>
              <w:jc w:val="center"/>
              <w:rPr>
                <w:sz w:val="16"/>
                <w:szCs w:val="16"/>
              </w:rPr>
            </w:pPr>
          </w:p>
          <w:p w14:paraId="6B020064" w14:textId="77777777" w:rsidR="00E85A63" w:rsidRPr="009B70F2" w:rsidRDefault="00E85A63" w:rsidP="009A234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6D5E00F" w14:textId="77777777" w:rsidR="00E85A63" w:rsidRPr="009B70F2" w:rsidRDefault="00E85A63" w:rsidP="009A2347">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85A63" w:rsidRPr="009B70F2" w14:paraId="6C23E7B4" w14:textId="77777777" w:rsidTr="009A2347">
        <w:trPr>
          <w:cantSplit/>
        </w:trPr>
        <w:tc>
          <w:tcPr>
            <w:tcW w:w="1008" w:type="dxa"/>
            <w:vMerge/>
            <w:tcBorders>
              <w:top w:val="single" w:sz="6" w:space="0" w:color="auto"/>
              <w:left w:val="single" w:sz="6" w:space="0" w:color="auto"/>
              <w:bottom w:val="single" w:sz="6" w:space="0" w:color="auto"/>
              <w:right w:val="nil"/>
            </w:tcBorders>
            <w:vAlign w:val="center"/>
          </w:tcPr>
          <w:p w14:paraId="503DED13" w14:textId="77777777" w:rsidR="00E85A63" w:rsidRPr="009B70F2" w:rsidRDefault="00E85A63" w:rsidP="009A234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72BCC718" w14:textId="77777777" w:rsidR="00E85A63" w:rsidRPr="009B70F2" w:rsidRDefault="00E85A63" w:rsidP="009A234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F2ED1B6" w14:textId="77777777" w:rsidR="00E85A63" w:rsidRPr="009B70F2" w:rsidRDefault="00E85A63" w:rsidP="009A234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23025D5" w14:textId="77777777" w:rsidR="00E85A63" w:rsidRPr="009B70F2" w:rsidRDefault="00E85A63" w:rsidP="009A234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1C2839BE" w14:textId="77777777" w:rsidR="00E85A63" w:rsidRPr="009B70F2" w:rsidRDefault="00E85A63" w:rsidP="009A234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E3BEDF0" w14:textId="77777777" w:rsidR="00E85A63" w:rsidRPr="009B70F2" w:rsidRDefault="00E85A63" w:rsidP="009A2347">
            <w:pPr>
              <w:jc w:val="center"/>
              <w:rPr>
                <w:sz w:val="16"/>
                <w:szCs w:val="16"/>
                <w:lang w:val="en-US"/>
              </w:rPr>
            </w:pPr>
            <w:r w:rsidRPr="000E0709">
              <w:rPr>
                <w:sz w:val="16"/>
                <w:szCs w:val="16"/>
                <w:lang w:val="en-US"/>
              </w:rPr>
              <w:t>Pe volumul total</w:t>
            </w:r>
          </w:p>
        </w:tc>
      </w:tr>
    </w:tbl>
    <w:p w14:paraId="387CC43A" w14:textId="77777777" w:rsidR="00E85A63" w:rsidRPr="000E0709" w:rsidRDefault="00E85A63" w:rsidP="00E85A6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85A63" w:rsidRPr="009B70F2" w14:paraId="7B5DA71E" w14:textId="77777777" w:rsidTr="009A2347">
        <w:trPr>
          <w:cantSplit/>
          <w:tblHeader/>
        </w:trPr>
        <w:tc>
          <w:tcPr>
            <w:tcW w:w="1134" w:type="dxa"/>
            <w:gridSpan w:val="3"/>
            <w:shd w:val="pct5" w:color="auto" w:fill="auto"/>
            <w:vAlign w:val="center"/>
          </w:tcPr>
          <w:p w14:paraId="2580A4D6" w14:textId="77777777" w:rsidR="00E85A63" w:rsidRPr="009B70F2" w:rsidRDefault="00E85A63" w:rsidP="009A234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3406F52" w14:textId="77777777" w:rsidR="00E85A63" w:rsidRPr="009B70F2" w:rsidRDefault="00E85A63" w:rsidP="009A234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9FB84DD" w14:textId="77777777" w:rsidR="00E85A63" w:rsidRPr="009B70F2" w:rsidRDefault="00E85A63" w:rsidP="009A2347">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124F796" w14:textId="77777777" w:rsidR="00E85A63" w:rsidRPr="009B70F2" w:rsidRDefault="00E85A63" w:rsidP="009A234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23B2583" w14:textId="77777777" w:rsidR="00E85A63" w:rsidRPr="009B70F2" w:rsidRDefault="00E85A63" w:rsidP="009A234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21ADB59" w14:textId="77777777" w:rsidR="00E85A63" w:rsidRPr="009B70F2" w:rsidRDefault="00E85A63" w:rsidP="009A2347">
            <w:pPr>
              <w:ind w:left="-108" w:right="-108"/>
              <w:jc w:val="center"/>
              <w:rPr>
                <w:sz w:val="16"/>
                <w:szCs w:val="16"/>
                <w:lang w:val="en-US"/>
              </w:rPr>
            </w:pPr>
            <w:r w:rsidRPr="009B70F2">
              <w:rPr>
                <w:sz w:val="16"/>
                <w:szCs w:val="16"/>
                <w:lang w:val="en-US"/>
              </w:rPr>
              <w:t>6</w:t>
            </w:r>
          </w:p>
        </w:tc>
      </w:tr>
      <w:tr w:rsidR="00E85A63" w:rsidRPr="009B70F2" w14:paraId="7AF2A63D" w14:textId="77777777" w:rsidTr="009A2347">
        <w:tblPrEx>
          <w:tblCellMar>
            <w:left w:w="107" w:type="dxa"/>
            <w:right w:w="107" w:type="dxa"/>
          </w:tblCellMar>
        </w:tblPrEx>
        <w:tc>
          <w:tcPr>
            <w:tcW w:w="10495" w:type="dxa"/>
            <w:gridSpan w:val="19"/>
          </w:tcPr>
          <w:p w14:paraId="52E1162B" w14:textId="77777777" w:rsidR="00E85A63" w:rsidRPr="009B70F2" w:rsidRDefault="00E85A63" w:rsidP="009A2347">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201C5B98" w14:textId="77777777" w:rsidR="00E85A63" w:rsidRPr="00B12F65" w:rsidRDefault="00E85A63" w:rsidP="009A2347">
            <w:pPr>
              <w:rPr>
                <w:sz w:val="2"/>
                <w:szCs w:val="2"/>
                <w:lang w:val="en-US"/>
              </w:rPr>
            </w:pPr>
          </w:p>
        </w:tc>
      </w:tr>
      <w:tr w:rsidR="00E85A63" w:rsidRPr="009B70F2" w14:paraId="76C93933" w14:textId="77777777" w:rsidTr="009A2347">
        <w:tblPrEx>
          <w:tblCellMar>
            <w:left w:w="107" w:type="dxa"/>
            <w:right w:w="107" w:type="dxa"/>
          </w:tblCellMar>
        </w:tblPrEx>
        <w:tc>
          <w:tcPr>
            <w:tcW w:w="10495" w:type="dxa"/>
            <w:gridSpan w:val="19"/>
          </w:tcPr>
          <w:p w14:paraId="49E07210" w14:textId="77777777" w:rsidR="00E85A63" w:rsidRPr="009B70F2" w:rsidRDefault="00E85A63" w:rsidP="009A2347">
            <w:pPr>
              <w:rPr>
                <w:b/>
                <w:bCs/>
                <w:sz w:val="22"/>
                <w:szCs w:val="22"/>
                <w:lang w:val="en-US"/>
              </w:rPr>
            </w:pPr>
            <w:r w:rsidRPr="009B70F2">
              <w:rPr>
                <w:b/>
                <w:bCs/>
                <w:sz w:val="22"/>
                <w:szCs w:val="22"/>
                <w:lang w:val="en-US"/>
              </w:rPr>
              <w:t>1.1. Demolare</w:t>
            </w:r>
          </w:p>
          <w:p w14:paraId="4284AC0D" w14:textId="77777777" w:rsidR="00E85A63" w:rsidRPr="00B12F65" w:rsidRDefault="00E85A63" w:rsidP="009A2347">
            <w:pPr>
              <w:rPr>
                <w:sz w:val="2"/>
                <w:szCs w:val="2"/>
                <w:lang w:val="en-US"/>
              </w:rPr>
            </w:pPr>
          </w:p>
        </w:tc>
      </w:tr>
      <w:tr w:rsidR="00E85A63" w:rsidRPr="009B70F2" w14:paraId="5FB9327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A44880" w14:textId="77777777" w:rsidR="00E85A63" w:rsidRPr="005E2CA0" w:rsidRDefault="00E85A63" w:rsidP="009A234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97E0A6D" w14:textId="77777777" w:rsidR="00E85A63" w:rsidRPr="005E2CA0" w:rsidRDefault="00E85A63" w:rsidP="009A2347">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5362CCB7" w14:textId="77777777" w:rsidR="00E85A63" w:rsidRPr="005E2CA0" w:rsidRDefault="00E85A63" w:rsidP="009A2347">
            <w:pPr>
              <w:rPr>
                <w:b/>
                <w:bCs/>
                <w:sz w:val="2"/>
                <w:szCs w:val="2"/>
                <w:lang w:val="en-US"/>
              </w:rPr>
            </w:pPr>
            <w:r w:rsidRPr="005E2CA0">
              <w:rPr>
                <w:b/>
                <w:bCs/>
                <w:sz w:val="22"/>
                <w:szCs w:val="22"/>
                <w:lang w:val="en-US"/>
              </w:rPr>
              <w:t>Demontari:tavane armstrong</w:t>
            </w:r>
          </w:p>
          <w:p w14:paraId="10546F83"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2469EB4"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43160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AB05AE4" w14:textId="77777777" w:rsidR="00E85A63" w:rsidRPr="005E2CA0" w:rsidRDefault="00E85A63" w:rsidP="009A2347">
            <w:pPr>
              <w:jc w:val="center"/>
              <w:rPr>
                <w:b/>
                <w:bCs/>
                <w:sz w:val="22"/>
                <w:szCs w:val="22"/>
                <w:lang w:val="en-US"/>
              </w:rPr>
            </w:pPr>
            <w:r w:rsidRPr="005E2CA0">
              <w:rPr>
                <w:b/>
                <w:bCs/>
                <w:sz w:val="22"/>
                <w:szCs w:val="22"/>
                <w:lang w:val="en-US"/>
              </w:rPr>
              <w:t>61,0600</w:t>
            </w:r>
          </w:p>
          <w:p w14:paraId="1A9BA297" w14:textId="77777777" w:rsidR="00E85A63" w:rsidRPr="009B70F2" w:rsidRDefault="00E85A63" w:rsidP="009A2347">
            <w:pPr>
              <w:jc w:val="center"/>
              <w:rPr>
                <w:sz w:val="2"/>
                <w:szCs w:val="2"/>
                <w:lang w:val="en-US"/>
              </w:rPr>
            </w:pPr>
          </w:p>
        </w:tc>
      </w:tr>
      <w:tr w:rsidR="00E85A63" w:rsidRPr="00B40365" w14:paraId="414B5C2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15D7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0FA6E9A"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271C66A"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1D59A64"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90A58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A2BE70B" w14:textId="77777777" w:rsidR="00E85A63" w:rsidRPr="00C97908" w:rsidRDefault="00E85A63" w:rsidP="009A2347">
            <w:pPr>
              <w:jc w:val="center"/>
              <w:rPr>
                <w:sz w:val="16"/>
                <w:szCs w:val="16"/>
                <w:lang w:val="en-US"/>
              </w:rPr>
            </w:pPr>
            <w:r w:rsidRPr="00C97908">
              <w:rPr>
                <w:sz w:val="16"/>
                <w:szCs w:val="16"/>
                <w:lang w:val="en-US"/>
              </w:rPr>
              <w:t>28,6982</w:t>
            </w:r>
          </w:p>
        </w:tc>
      </w:tr>
      <w:tr w:rsidR="00E85A63" w:rsidRPr="00B40365" w14:paraId="289BC44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AFEC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AC5A54" w14:textId="77777777" w:rsidR="00E85A63" w:rsidRPr="00B40365" w:rsidRDefault="00E85A63" w:rsidP="009A234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8121A0B" w14:textId="77777777" w:rsidR="00E85A63" w:rsidRPr="00C97908" w:rsidRDefault="00E85A63" w:rsidP="009A234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97DD41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3E43C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5EBA354D" w14:textId="77777777" w:rsidR="00E85A63" w:rsidRPr="00C97908" w:rsidRDefault="00E85A63" w:rsidP="009A2347">
            <w:pPr>
              <w:jc w:val="center"/>
              <w:rPr>
                <w:sz w:val="16"/>
                <w:szCs w:val="16"/>
                <w:lang w:val="en-US"/>
              </w:rPr>
            </w:pPr>
            <w:r w:rsidRPr="00C97908">
              <w:rPr>
                <w:sz w:val="16"/>
                <w:szCs w:val="16"/>
                <w:lang w:val="en-US"/>
              </w:rPr>
              <w:t>28,6982</w:t>
            </w:r>
          </w:p>
        </w:tc>
      </w:tr>
      <w:tr w:rsidR="00E85A63" w:rsidRPr="009B70F2" w14:paraId="3C99861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C5DAEA" w14:textId="77777777" w:rsidR="00E85A63" w:rsidRPr="005E2CA0" w:rsidRDefault="00E85A63" w:rsidP="009A234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136C3E45" w14:textId="77777777" w:rsidR="00E85A63" w:rsidRPr="005E2CA0" w:rsidRDefault="00E85A63" w:rsidP="009A2347">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3A9D88E6" w14:textId="77777777" w:rsidR="00E85A63" w:rsidRPr="005E2CA0" w:rsidRDefault="00E85A63" w:rsidP="009A2347">
            <w:pPr>
              <w:rPr>
                <w:b/>
                <w:bCs/>
                <w:sz w:val="2"/>
                <w:szCs w:val="2"/>
                <w:lang w:val="en-US"/>
              </w:rPr>
            </w:pPr>
            <w:r w:rsidRPr="005E2CA0">
              <w:rPr>
                <w:b/>
                <w:bCs/>
                <w:sz w:val="22"/>
                <w:szCs w:val="22"/>
                <w:lang w:val="en-US"/>
              </w:rPr>
              <w:t>Desfacerea pardoselilor reci din placi de gresie, placi ceramice, etc</w:t>
            </w:r>
          </w:p>
          <w:p w14:paraId="4899C35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DE8782A"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56B1A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AE96D8B" w14:textId="77777777" w:rsidR="00E85A63" w:rsidRPr="005E2CA0" w:rsidRDefault="00E85A63" w:rsidP="009A2347">
            <w:pPr>
              <w:jc w:val="center"/>
              <w:rPr>
                <w:b/>
                <w:bCs/>
                <w:sz w:val="22"/>
                <w:szCs w:val="22"/>
                <w:lang w:val="en-US"/>
              </w:rPr>
            </w:pPr>
            <w:r w:rsidRPr="005E2CA0">
              <w:rPr>
                <w:b/>
                <w:bCs/>
                <w:sz w:val="22"/>
                <w:szCs w:val="22"/>
                <w:lang w:val="en-US"/>
              </w:rPr>
              <w:t>9,0000</w:t>
            </w:r>
          </w:p>
          <w:p w14:paraId="081C313C" w14:textId="77777777" w:rsidR="00E85A63" w:rsidRPr="009B70F2" w:rsidRDefault="00E85A63" w:rsidP="009A2347">
            <w:pPr>
              <w:jc w:val="center"/>
              <w:rPr>
                <w:sz w:val="2"/>
                <w:szCs w:val="2"/>
                <w:lang w:val="en-US"/>
              </w:rPr>
            </w:pPr>
          </w:p>
        </w:tc>
      </w:tr>
      <w:tr w:rsidR="00E85A63" w:rsidRPr="00B40365" w14:paraId="07DD632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907A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676477" w14:textId="77777777" w:rsidR="00E85A63" w:rsidRPr="00B40365" w:rsidRDefault="00E85A63" w:rsidP="009A2347">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285F80F" w14:textId="77777777" w:rsidR="00E85A63" w:rsidRPr="00C97908" w:rsidRDefault="00E85A63" w:rsidP="009A2347">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88A0E3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50721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30354D25" w14:textId="77777777" w:rsidR="00E85A63" w:rsidRPr="00C97908" w:rsidRDefault="00E85A63" w:rsidP="009A2347">
            <w:pPr>
              <w:jc w:val="center"/>
              <w:rPr>
                <w:sz w:val="16"/>
                <w:szCs w:val="16"/>
                <w:lang w:val="en-US"/>
              </w:rPr>
            </w:pPr>
            <w:r w:rsidRPr="00C97908">
              <w:rPr>
                <w:sz w:val="16"/>
                <w:szCs w:val="16"/>
                <w:lang w:val="en-US"/>
              </w:rPr>
              <w:t>3,51</w:t>
            </w:r>
          </w:p>
        </w:tc>
      </w:tr>
      <w:tr w:rsidR="00E85A63" w:rsidRPr="00B40365" w14:paraId="0A2EE94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1996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0D79E4D"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E0B02F"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D3EE76"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701A9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68B88764" w14:textId="77777777" w:rsidR="00E85A63" w:rsidRPr="00C97908" w:rsidRDefault="00E85A63" w:rsidP="009A2347">
            <w:pPr>
              <w:jc w:val="center"/>
              <w:rPr>
                <w:sz w:val="16"/>
                <w:szCs w:val="16"/>
                <w:lang w:val="en-US"/>
              </w:rPr>
            </w:pPr>
            <w:r w:rsidRPr="00C97908">
              <w:rPr>
                <w:sz w:val="16"/>
                <w:szCs w:val="16"/>
                <w:lang w:val="en-US"/>
              </w:rPr>
              <w:t>3,51</w:t>
            </w:r>
          </w:p>
        </w:tc>
      </w:tr>
      <w:tr w:rsidR="00E85A63" w:rsidRPr="00B40365" w14:paraId="4A61DEA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7725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CA9C2D4" w14:textId="77777777" w:rsidR="00E85A63" w:rsidRPr="00B40365" w:rsidRDefault="00E85A63" w:rsidP="009A234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7A40F57" w14:textId="77777777" w:rsidR="00E85A63" w:rsidRPr="00C97908" w:rsidRDefault="00E85A63" w:rsidP="009A234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BED4BA7"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7C37B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D720620" w14:textId="77777777" w:rsidR="00E85A63" w:rsidRPr="00C97908" w:rsidRDefault="00E85A63" w:rsidP="009A2347">
            <w:pPr>
              <w:jc w:val="center"/>
              <w:rPr>
                <w:sz w:val="16"/>
                <w:szCs w:val="16"/>
                <w:lang w:val="en-US"/>
              </w:rPr>
            </w:pPr>
            <w:r w:rsidRPr="00C97908">
              <w:rPr>
                <w:sz w:val="16"/>
                <w:szCs w:val="16"/>
                <w:lang w:val="en-US"/>
              </w:rPr>
              <w:t>0,45</w:t>
            </w:r>
          </w:p>
        </w:tc>
      </w:tr>
      <w:tr w:rsidR="00E85A63" w:rsidRPr="00B40365" w14:paraId="224A5D0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69AA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871204" w14:textId="77777777" w:rsidR="00E85A63" w:rsidRPr="00B40365" w:rsidRDefault="00E85A63" w:rsidP="009A234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1CB0324" w14:textId="77777777" w:rsidR="00E85A63" w:rsidRPr="00C97908" w:rsidRDefault="00E85A63" w:rsidP="009A234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4442DD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9F0F3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3F184CE2" w14:textId="77777777" w:rsidR="00E85A63" w:rsidRPr="00C97908" w:rsidRDefault="00E85A63" w:rsidP="009A2347">
            <w:pPr>
              <w:jc w:val="center"/>
              <w:rPr>
                <w:sz w:val="16"/>
                <w:szCs w:val="16"/>
                <w:lang w:val="en-US"/>
              </w:rPr>
            </w:pPr>
            <w:r w:rsidRPr="00C97908">
              <w:rPr>
                <w:sz w:val="16"/>
                <w:szCs w:val="16"/>
                <w:lang w:val="en-US"/>
              </w:rPr>
              <w:t>0,45</w:t>
            </w:r>
          </w:p>
        </w:tc>
      </w:tr>
      <w:tr w:rsidR="00E85A63" w:rsidRPr="009B70F2" w14:paraId="3A3F0EE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DEE694" w14:textId="77777777" w:rsidR="00E85A63" w:rsidRPr="005E2CA0" w:rsidRDefault="00E85A63" w:rsidP="009A234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17406EDF" w14:textId="77777777" w:rsidR="00E85A63" w:rsidRPr="005E2CA0" w:rsidRDefault="00E85A63" w:rsidP="009A2347">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DEA0FD8" w14:textId="77777777" w:rsidR="00E85A63" w:rsidRPr="005E2CA0" w:rsidRDefault="00E85A63" w:rsidP="009A2347">
            <w:pPr>
              <w:rPr>
                <w:b/>
                <w:bCs/>
                <w:sz w:val="2"/>
                <w:szCs w:val="2"/>
                <w:lang w:val="en-US"/>
              </w:rPr>
            </w:pPr>
            <w:r w:rsidRPr="005E2CA0">
              <w:rPr>
                <w:b/>
                <w:bCs/>
                <w:sz w:val="22"/>
                <w:szCs w:val="22"/>
                <w:lang w:val="en-US"/>
              </w:rPr>
              <w:t>Desfaceri de tencuieli interioare sau exterioare driscuite la pereti</w:t>
            </w:r>
          </w:p>
          <w:p w14:paraId="376E991A"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8F446CD"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4CDD78"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5D92ADF" w14:textId="77777777" w:rsidR="00E85A63" w:rsidRPr="005E2CA0" w:rsidRDefault="00E85A63" w:rsidP="009A2347">
            <w:pPr>
              <w:jc w:val="center"/>
              <w:rPr>
                <w:b/>
                <w:bCs/>
                <w:sz w:val="22"/>
                <w:szCs w:val="22"/>
                <w:lang w:val="en-US"/>
              </w:rPr>
            </w:pPr>
            <w:r w:rsidRPr="005E2CA0">
              <w:rPr>
                <w:b/>
                <w:bCs/>
                <w:sz w:val="22"/>
                <w:szCs w:val="22"/>
                <w:lang w:val="en-US"/>
              </w:rPr>
              <w:t>10,0000</w:t>
            </w:r>
          </w:p>
          <w:p w14:paraId="174E8488" w14:textId="77777777" w:rsidR="00E85A63" w:rsidRPr="009B70F2" w:rsidRDefault="00E85A63" w:rsidP="009A2347">
            <w:pPr>
              <w:jc w:val="center"/>
              <w:rPr>
                <w:sz w:val="2"/>
                <w:szCs w:val="2"/>
                <w:lang w:val="en-US"/>
              </w:rPr>
            </w:pPr>
          </w:p>
        </w:tc>
      </w:tr>
      <w:tr w:rsidR="00E85A63" w:rsidRPr="00B40365" w14:paraId="2CBFAFC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A8D6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807793"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A78083D"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9E0CAB9"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CE0EC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F1892AC" w14:textId="77777777" w:rsidR="00E85A63" w:rsidRPr="00C97908" w:rsidRDefault="00E85A63" w:rsidP="009A2347">
            <w:pPr>
              <w:jc w:val="center"/>
              <w:rPr>
                <w:sz w:val="16"/>
                <w:szCs w:val="16"/>
                <w:lang w:val="en-US"/>
              </w:rPr>
            </w:pPr>
            <w:r w:rsidRPr="00C97908">
              <w:rPr>
                <w:sz w:val="16"/>
                <w:szCs w:val="16"/>
                <w:lang w:val="en-US"/>
              </w:rPr>
              <w:t>1,20</w:t>
            </w:r>
          </w:p>
        </w:tc>
      </w:tr>
      <w:tr w:rsidR="00E85A63" w:rsidRPr="00B40365" w14:paraId="0731129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7DA6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E11C110"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284606"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132B65"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74AC0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EF7E59F" w14:textId="77777777" w:rsidR="00E85A63" w:rsidRPr="00C97908" w:rsidRDefault="00E85A63" w:rsidP="009A2347">
            <w:pPr>
              <w:jc w:val="center"/>
              <w:rPr>
                <w:sz w:val="16"/>
                <w:szCs w:val="16"/>
                <w:lang w:val="en-US"/>
              </w:rPr>
            </w:pPr>
            <w:r w:rsidRPr="00C97908">
              <w:rPr>
                <w:sz w:val="16"/>
                <w:szCs w:val="16"/>
                <w:lang w:val="en-US"/>
              </w:rPr>
              <w:t>1,50</w:t>
            </w:r>
          </w:p>
        </w:tc>
      </w:tr>
      <w:tr w:rsidR="00E85A63" w:rsidRPr="00B40365" w14:paraId="7756610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371F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56F5C8"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81FBB38"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45E3636"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52962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45621AB" w14:textId="77777777" w:rsidR="00E85A63" w:rsidRPr="00C97908" w:rsidRDefault="00E85A63" w:rsidP="009A2347">
            <w:pPr>
              <w:jc w:val="center"/>
              <w:rPr>
                <w:sz w:val="16"/>
                <w:szCs w:val="16"/>
                <w:lang w:val="en-US"/>
              </w:rPr>
            </w:pPr>
            <w:r w:rsidRPr="00C97908">
              <w:rPr>
                <w:sz w:val="16"/>
                <w:szCs w:val="16"/>
                <w:lang w:val="en-US"/>
              </w:rPr>
              <w:t>0,50</w:t>
            </w:r>
          </w:p>
        </w:tc>
      </w:tr>
      <w:tr w:rsidR="00E85A63" w:rsidRPr="00B40365" w14:paraId="1333320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452E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77E6022" w14:textId="77777777" w:rsidR="00E85A63" w:rsidRPr="00B40365" w:rsidRDefault="00E85A63" w:rsidP="009A234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63AD2DE" w14:textId="77777777" w:rsidR="00E85A63" w:rsidRPr="00C97908" w:rsidRDefault="00E85A63" w:rsidP="009A234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9B85250"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3A7B5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19B7063" w14:textId="77777777" w:rsidR="00E85A63" w:rsidRPr="00C97908" w:rsidRDefault="00E85A63" w:rsidP="009A2347">
            <w:pPr>
              <w:jc w:val="center"/>
              <w:rPr>
                <w:sz w:val="16"/>
                <w:szCs w:val="16"/>
                <w:lang w:val="en-US"/>
              </w:rPr>
            </w:pPr>
            <w:r w:rsidRPr="00C97908">
              <w:rPr>
                <w:sz w:val="16"/>
                <w:szCs w:val="16"/>
                <w:lang w:val="en-US"/>
              </w:rPr>
              <w:t>0,10</w:t>
            </w:r>
          </w:p>
        </w:tc>
      </w:tr>
      <w:tr w:rsidR="00E85A63" w:rsidRPr="009B70F2" w14:paraId="2C67197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12E287" w14:textId="77777777" w:rsidR="00E85A63" w:rsidRPr="005E2CA0" w:rsidRDefault="00E85A63" w:rsidP="009A234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2589206C" w14:textId="77777777" w:rsidR="00E85A63" w:rsidRPr="005E2CA0" w:rsidRDefault="00E85A63" w:rsidP="009A2347">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18AD9EBC" w14:textId="77777777" w:rsidR="00E85A63" w:rsidRPr="005E2CA0" w:rsidRDefault="00E85A63" w:rsidP="009A2347">
            <w:pPr>
              <w:rPr>
                <w:b/>
                <w:bCs/>
                <w:sz w:val="2"/>
                <w:szCs w:val="2"/>
                <w:lang w:val="en-US"/>
              </w:rPr>
            </w:pPr>
            <w:r w:rsidRPr="005E2CA0">
              <w:rPr>
                <w:b/>
                <w:bCs/>
                <w:sz w:val="22"/>
                <w:szCs w:val="22"/>
                <w:lang w:val="en-US"/>
              </w:rPr>
              <w:t>Demontari: timplarie din lemn (usi)</w:t>
            </w:r>
          </w:p>
          <w:p w14:paraId="57AF616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E393EE0"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2E24FD"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64DE371" w14:textId="77777777" w:rsidR="00E85A63" w:rsidRPr="005E2CA0" w:rsidRDefault="00E85A63" w:rsidP="009A2347">
            <w:pPr>
              <w:jc w:val="center"/>
              <w:rPr>
                <w:b/>
                <w:bCs/>
                <w:sz w:val="22"/>
                <w:szCs w:val="22"/>
                <w:lang w:val="en-US"/>
              </w:rPr>
            </w:pPr>
            <w:r w:rsidRPr="005E2CA0">
              <w:rPr>
                <w:b/>
                <w:bCs/>
                <w:sz w:val="22"/>
                <w:szCs w:val="22"/>
                <w:lang w:val="en-US"/>
              </w:rPr>
              <w:t>11,0200</w:t>
            </w:r>
          </w:p>
          <w:p w14:paraId="751B1E52" w14:textId="77777777" w:rsidR="00E85A63" w:rsidRPr="009B70F2" w:rsidRDefault="00E85A63" w:rsidP="009A2347">
            <w:pPr>
              <w:jc w:val="center"/>
              <w:rPr>
                <w:sz w:val="2"/>
                <w:szCs w:val="2"/>
                <w:lang w:val="en-US"/>
              </w:rPr>
            </w:pPr>
          </w:p>
        </w:tc>
      </w:tr>
      <w:tr w:rsidR="00E85A63" w:rsidRPr="00B40365" w14:paraId="3B3DFDE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7BC0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D04FFF4"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3DC224F"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F1D157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CDCEE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7881942" w14:textId="77777777" w:rsidR="00E85A63" w:rsidRPr="00C97908" w:rsidRDefault="00E85A63" w:rsidP="009A2347">
            <w:pPr>
              <w:jc w:val="center"/>
              <w:rPr>
                <w:sz w:val="16"/>
                <w:szCs w:val="16"/>
                <w:lang w:val="en-US"/>
              </w:rPr>
            </w:pPr>
            <w:r w:rsidRPr="00C97908">
              <w:rPr>
                <w:sz w:val="16"/>
                <w:szCs w:val="16"/>
                <w:lang w:val="en-US"/>
              </w:rPr>
              <w:t>2,3142</w:t>
            </w:r>
          </w:p>
        </w:tc>
      </w:tr>
      <w:tr w:rsidR="00E85A63" w:rsidRPr="00B40365" w14:paraId="39EFDEA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2436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D1FF6D9" w14:textId="77777777" w:rsidR="00E85A63" w:rsidRPr="00B40365" w:rsidRDefault="00E85A63" w:rsidP="009A234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E4D9A0E" w14:textId="77777777" w:rsidR="00E85A63" w:rsidRPr="00C97908" w:rsidRDefault="00E85A63" w:rsidP="009A234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21BDFE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69927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7238D48" w14:textId="77777777" w:rsidR="00E85A63" w:rsidRPr="00C97908" w:rsidRDefault="00E85A63" w:rsidP="009A2347">
            <w:pPr>
              <w:jc w:val="center"/>
              <w:rPr>
                <w:sz w:val="16"/>
                <w:szCs w:val="16"/>
                <w:lang w:val="en-US"/>
              </w:rPr>
            </w:pPr>
            <w:r w:rsidRPr="00C97908">
              <w:rPr>
                <w:sz w:val="16"/>
                <w:szCs w:val="16"/>
                <w:lang w:val="en-US"/>
              </w:rPr>
              <w:t>2,3142</w:t>
            </w:r>
          </w:p>
        </w:tc>
      </w:tr>
      <w:tr w:rsidR="00E85A63" w:rsidRPr="009B70F2" w14:paraId="7D8D37A5"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3D3177" w14:textId="77777777" w:rsidR="00E85A63" w:rsidRPr="005E2CA0" w:rsidRDefault="00E85A63" w:rsidP="009A234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409F6DAF" w14:textId="77777777" w:rsidR="00E85A63" w:rsidRPr="005E2CA0" w:rsidRDefault="00E85A63" w:rsidP="009A2347">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3F3FA90B" w14:textId="77777777" w:rsidR="00E85A63" w:rsidRPr="005E2CA0" w:rsidRDefault="00E85A63" w:rsidP="009A2347">
            <w:pPr>
              <w:rPr>
                <w:b/>
                <w:bCs/>
                <w:sz w:val="2"/>
                <w:szCs w:val="2"/>
                <w:lang w:val="en-US"/>
              </w:rPr>
            </w:pPr>
            <w:r w:rsidRPr="005E2CA0">
              <w:rPr>
                <w:b/>
                <w:bCs/>
                <w:sz w:val="22"/>
                <w:szCs w:val="22"/>
                <w:lang w:val="en-US"/>
              </w:rPr>
              <w:t>Demontari: timplarie din lemn (feeastra)</w:t>
            </w:r>
          </w:p>
          <w:p w14:paraId="0844D60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3D29105"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12508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9A8DBA1" w14:textId="77777777" w:rsidR="00E85A63" w:rsidRPr="005E2CA0" w:rsidRDefault="00E85A63" w:rsidP="009A2347">
            <w:pPr>
              <w:jc w:val="center"/>
              <w:rPr>
                <w:b/>
                <w:bCs/>
                <w:sz w:val="22"/>
                <w:szCs w:val="22"/>
                <w:lang w:val="en-US"/>
              </w:rPr>
            </w:pPr>
            <w:r w:rsidRPr="005E2CA0">
              <w:rPr>
                <w:b/>
                <w:bCs/>
                <w:sz w:val="22"/>
                <w:szCs w:val="22"/>
                <w:lang w:val="en-US"/>
              </w:rPr>
              <w:t>2,7800</w:t>
            </w:r>
          </w:p>
          <w:p w14:paraId="0DFEA85A" w14:textId="77777777" w:rsidR="00E85A63" w:rsidRPr="009B70F2" w:rsidRDefault="00E85A63" w:rsidP="009A2347">
            <w:pPr>
              <w:jc w:val="center"/>
              <w:rPr>
                <w:sz w:val="2"/>
                <w:szCs w:val="2"/>
                <w:lang w:val="en-US"/>
              </w:rPr>
            </w:pPr>
          </w:p>
        </w:tc>
      </w:tr>
      <w:tr w:rsidR="00E85A63" w:rsidRPr="00B40365" w14:paraId="1E72459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CA29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D153E42"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30262E9"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D99651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C7815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0B9AEC2" w14:textId="77777777" w:rsidR="00E85A63" w:rsidRPr="00C97908" w:rsidRDefault="00E85A63" w:rsidP="009A2347">
            <w:pPr>
              <w:jc w:val="center"/>
              <w:rPr>
                <w:sz w:val="16"/>
                <w:szCs w:val="16"/>
                <w:lang w:val="en-US"/>
              </w:rPr>
            </w:pPr>
            <w:r w:rsidRPr="00C97908">
              <w:rPr>
                <w:sz w:val="16"/>
                <w:szCs w:val="16"/>
                <w:lang w:val="en-US"/>
              </w:rPr>
              <w:t>0,5838</w:t>
            </w:r>
          </w:p>
        </w:tc>
      </w:tr>
      <w:tr w:rsidR="00E85A63" w:rsidRPr="00B40365" w14:paraId="4364A42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5325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3C8DDB8" w14:textId="77777777" w:rsidR="00E85A63" w:rsidRPr="00B40365" w:rsidRDefault="00E85A63" w:rsidP="009A234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BEE9278" w14:textId="77777777" w:rsidR="00E85A63" w:rsidRPr="00C97908" w:rsidRDefault="00E85A63" w:rsidP="009A234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A75C90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ADFDA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4E940B8" w14:textId="77777777" w:rsidR="00E85A63" w:rsidRPr="00C97908" w:rsidRDefault="00E85A63" w:rsidP="009A2347">
            <w:pPr>
              <w:jc w:val="center"/>
              <w:rPr>
                <w:sz w:val="16"/>
                <w:szCs w:val="16"/>
                <w:lang w:val="en-US"/>
              </w:rPr>
            </w:pPr>
            <w:r w:rsidRPr="00C97908">
              <w:rPr>
                <w:sz w:val="16"/>
                <w:szCs w:val="16"/>
                <w:lang w:val="en-US"/>
              </w:rPr>
              <w:t>0,5838</w:t>
            </w:r>
          </w:p>
        </w:tc>
      </w:tr>
      <w:tr w:rsidR="00E85A63" w:rsidRPr="009B70F2" w14:paraId="4AB27FEE"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F9D5FE" w14:textId="77777777" w:rsidR="00E85A63" w:rsidRPr="005E2CA0" w:rsidRDefault="00E85A63" w:rsidP="009A234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9932DBE" w14:textId="77777777" w:rsidR="00E85A63" w:rsidRPr="005E2CA0" w:rsidRDefault="00E85A63" w:rsidP="009A2347">
            <w:pPr>
              <w:jc w:val="center"/>
              <w:rPr>
                <w:b/>
                <w:bCs/>
                <w:sz w:val="22"/>
                <w:szCs w:val="22"/>
                <w:lang w:val="en-US"/>
              </w:rPr>
            </w:pPr>
            <w:r w:rsidRPr="005E2CA0">
              <w:rPr>
                <w:b/>
                <w:bCs/>
                <w:sz w:val="22"/>
                <w:szCs w:val="22"/>
                <w:lang w:val="en-US"/>
              </w:rPr>
              <w:t>CK26A aplicativ</w:t>
            </w:r>
          </w:p>
        </w:tc>
        <w:tc>
          <w:tcPr>
            <w:tcW w:w="4366" w:type="dxa"/>
            <w:gridSpan w:val="5"/>
            <w:tcBorders>
              <w:top w:val="single" w:sz="4" w:space="0" w:color="auto"/>
              <w:bottom w:val="single" w:sz="4" w:space="0" w:color="auto"/>
            </w:tcBorders>
          </w:tcPr>
          <w:p w14:paraId="5E4E9BE7" w14:textId="77777777" w:rsidR="00E85A63" w:rsidRPr="005E2CA0" w:rsidRDefault="00E85A63" w:rsidP="009A2347">
            <w:pPr>
              <w:rPr>
                <w:b/>
                <w:bCs/>
                <w:sz w:val="2"/>
                <w:szCs w:val="2"/>
                <w:lang w:val="en-US"/>
              </w:rPr>
            </w:pPr>
            <w:r w:rsidRPr="005E2CA0">
              <w:rPr>
                <w:b/>
                <w:bCs/>
                <w:sz w:val="22"/>
                <w:szCs w:val="22"/>
                <w:lang w:val="en-US"/>
              </w:rPr>
              <w:t>Demontarea pervazurilor la ferestre (Se exclude materialele)</w:t>
            </w:r>
          </w:p>
          <w:p w14:paraId="08BFCA82"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0C88BAF"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8A383BA"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4015787" w14:textId="77777777" w:rsidR="00E85A63" w:rsidRPr="005E2CA0" w:rsidRDefault="00E85A63" w:rsidP="009A2347">
            <w:pPr>
              <w:jc w:val="center"/>
              <w:rPr>
                <w:b/>
                <w:bCs/>
                <w:sz w:val="22"/>
                <w:szCs w:val="22"/>
                <w:lang w:val="en-US"/>
              </w:rPr>
            </w:pPr>
            <w:r w:rsidRPr="005E2CA0">
              <w:rPr>
                <w:b/>
                <w:bCs/>
                <w:sz w:val="22"/>
                <w:szCs w:val="22"/>
                <w:lang w:val="en-US"/>
              </w:rPr>
              <w:t>1,5500</w:t>
            </w:r>
          </w:p>
          <w:p w14:paraId="2287B188" w14:textId="77777777" w:rsidR="00E85A63" w:rsidRPr="009B70F2" w:rsidRDefault="00E85A63" w:rsidP="009A2347">
            <w:pPr>
              <w:jc w:val="center"/>
              <w:rPr>
                <w:sz w:val="2"/>
                <w:szCs w:val="2"/>
                <w:lang w:val="en-US"/>
              </w:rPr>
            </w:pPr>
          </w:p>
        </w:tc>
      </w:tr>
      <w:tr w:rsidR="00E85A63" w:rsidRPr="00B40365" w14:paraId="3D54D11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298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C111F79"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7F15654"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089812D"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2D58B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24B13541" w14:textId="77777777" w:rsidR="00E85A63" w:rsidRPr="00C97908" w:rsidRDefault="00E85A63" w:rsidP="009A2347">
            <w:pPr>
              <w:jc w:val="center"/>
              <w:rPr>
                <w:sz w:val="16"/>
                <w:szCs w:val="16"/>
                <w:lang w:val="en-US"/>
              </w:rPr>
            </w:pPr>
            <w:r w:rsidRPr="00C97908">
              <w:rPr>
                <w:sz w:val="16"/>
                <w:szCs w:val="16"/>
                <w:lang w:val="en-US"/>
              </w:rPr>
              <w:t>0,434</w:t>
            </w:r>
          </w:p>
        </w:tc>
      </w:tr>
      <w:tr w:rsidR="00E85A63" w:rsidRPr="00B40365" w14:paraId="29553FB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6F87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CD79AAB"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556211"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A01F1B"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D6557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62992CB6" w14:textId="77777777" w:rsidR="00E85A63" w:rsidRPr="00C97908" w:rsidRDefault="00E85A63" w:rsidP="009A2347">
            <w:pPr>
              <w:jc w:val="center"/>
              <w:rPr>
                <w:sz w:val="16"/>
                <w:szCs w:val="16"/>
                <w:lang w:val="en-US"/>
              </w:rPr>
            </w:pPr>
            <w:r w:rsidRPr="00C97908">
              <w:rPr>
                <w:sz w:val="16"/>
                <w:szCs w:val="16"/>
                <w:lang w:val="en-US"/>
              </w:rPr>
              <w:t>0,124</w:t>
            </w:r>
          </w:p>
        </w:tc>
      </w:tr>
      <w:tr w:rsidR="00E85A63" w:rsidRPr="00B40365" w14:paraId="154147D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979F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49AF15"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CEA01B"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7E0FFB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BF6D3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3CCDCD8" w14:textId="77777777" w:rsidR="00E85A63" w:rsidRPr="00C97908" w:rsidRDefault="00E85A63" w:rsidP="009A2347">
            <w:pPr>
              <w:jc w:val="center"/>
              <w:rPr>
                <w:sz w:val="16"/>
                <w:szCs w:val="16"/>
                <w:lang w:val="en-US"/>
              </w:rPr>
            </w:pPr>
            <w:r w:rsidRPr="00C97908">
              <w:rPr>
                <w:sz w:val="16"/>
                <w:szCs w:val="16"/>
                <w:lang w:val="en-US"/>
              </w:rPr>
              <w:t>0,0155</w:t>
            </w:r>
          </w:p>
        </w:tc>
      </w:tr>
      <w:tr w:rsidR="00E85A63" w:rsidRPr="009B70F2" w14:paraId="63DCB95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6D3F26" w14:textId="77777777" w:rsidR="00E85A63" w:rsidRPr="005E2CA0" w:rsidRDefault="00E85A63" w:rsidP="009A234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6E1C51F2" w14:textId="77777777" w:rsidR="00E85A63" w:rsidRPr="005E2CA0" w:rsidRDefault="00E85A63" w:rsidP="009A2347">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4F809325" w14:textId="77777777" w:rsidR="00E85A63" w:rsidRPr="005E2CA0" w:rsidRDefault="00E85A63" w:rsidP="009A2347">
            <w:pPr>
              <w:rPr>
                <w:b/>
                <w:bCs/>
                <w:sz w:val="2"/>
                <w:szCs w:val="2"/>
                <w:lang w:val="en-US"/>
              </w:rPr>
            </w:pPr>
            <w:r w:rsidRPr="005E2CA0">
              <w:rPr>
                <w:b/>
                <w:bCs/>
                <w:sz w:val="22"/>
                <w:szCs w:val="22"/>
                <w:lang w:val="en-US"/>
              </w:rPr>
              <w:t>Demontari de corpuri de iluminat orice tip, inclisiv tijele si globurile</w:t>
            </w:r>
          </w:p>
          <w:p w14:paraId="1299D16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2022F09"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D339F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A63C6CB" w14:textId="77777777" w:rsidR="00E85A63" w:rsidRPr="005E2CA0" w:rsidRDefault="00E85A63" w:rsidP="009A2347">
            <w:pPr>
              <w:jc w:val="center"/>
              <w:rPr>
                <w:b/>
                <w:bCs/>
                <w:sz w:val="22"/>
                <w:szCs w:val="22"/>
                <w:lang w:val="en-US"/>
              </w:rPr>
            </w:pPr>
            <w:r w:rsidRPr="005E2CA0">
              <w:rPr>
                <w:b/>
                <w:bCs/>
                <w:sz w:val="22"/>
                <w:szCs w:val="22"/>
                <w:lang w:val="en-US"/>
              </w:rPr>
              <w:t>10,0000</w:t>
            </w:r>
          </w:p>
          <w:p w14:paraId="60CE4292" w14:textId="77777777" w:rsidR="00E85A63" w:rsidRPr="009B70F2" w:rsidRDefault="00E85A63" w:rsidP="009A2347">
            <w:pPr>
              <w:jc w:val="center"/>
              <w:rPr>
                <w:sz w:val="2"/>
                <w:szCs w:val="2"/>
                <w:lang w:val="en-US"/>
              </w:rPr>
            </w:pPr>
          </w:p>
        </w:tc>
      </w:tr>
      <w:tr w:rsidR="00E85A63" w:rsidRPr="00B40365" w14:paraId="3808FA5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065A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1087FF9" w14:textId="77777777" w:rsidR="00E85A63" w:rsidRPr="00B40365" w:rsidRDefault="00E85A63" w:rsidP="009A2347">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E22582A" w14:textId="77777777" w:rsidR="00E85A63" w:rsidRPr="00C97908" w:rsidRDefault="00E85A63" w:rsidP="009A2347">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69CFB8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6A53B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5D198B7C" w14:textId="77777777" w:rsidR="00E85A63" w:rsidRPr="00C97908" w:rsidRDefault="00E85A63" w:rsidP="009A2347">
            <w:pPr>
              <w:jc w:val="center"/>
              <w:rPr>
                <w:sz w:val="16"/>
                <w:szCs w:val="16"/>
                <w:lang w:val="en-US"/>
              </w:rPr>
            </w:pPr>
            <w:r w:rsidRPr="00C97908">
              <w:rPr>
                <w:sz w:val="16"/>
                <w:szCs w:val="16"/>
                <w:lang w:val="en-US"/>
              </w:rPr>
              <w:t>2,20</w:t>
            </w:r>
          </w:p>
        </w:tc>
      </w:tr>
      <w:tr w:rsidR="00E85A63" w:rsidRPr="009B70F2" w14:paraId="4640DB6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7819AB" w14:textId="77777777" w:rsidR="00E85A63" w:rsidRPr="005E2CA0" w:rsidRDefault="00E85A63" w:rsidP="009A234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97D94F4" w14:textId="77777777" w:rsidR="00E85A63" w:rsidRPr="005E2CA0" w:rsidRDefault="00E85A63" w:rsidP="009A2347">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41C83AB1" w14:textId="77777777" w:rsidR="00E85A63" w:rsidRPr="005E2CA0" w:rsidRDefault="00E85A63" w:rsidP="009A2347">
            <w:pPr>
              <w:rPr>
                <w:b/>
                <w:bCs/>
                <w:sz w:val="2"/>
                <w:szCs w:val="2"/>
                <w:lang w:val="en-US"/>
              </w:rPr>
            </w:pPr>
            <w:r w:rsidRPr="005E2CA0">
              <w:rPr>
                <w:b/>
                <w:bCs/>
                <w:sz w:val="22"/>
                <w:szCs w:val="22"/>
                <w:lang w:val="en-US"/>
              </w:rPr>
              <w:t>Demontari de radiatoare</w:t>
            </w:r>
          </w:p>
          <w:p w14:paraId="3980814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1EC46A1"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5E4D0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CBEDF43" w14:textId="77777777" w:rsidR="00E85A63" w:rsidRPr="005E2CA0" w:rsidRDefault="00E85A63" w:rsidP="009A2347">
            <w:pPr>
              <w:jc w:val="center"/>
              <w:rPr>
                <w:b/>
                <w:bCs/>
                <w:sz w:val="22"/>
                <w:szCs w:val="22"/>
                <w:lang w:val="en-US"/>
              </w:rPr>
            </w:pPr>
            <w:r w:rsidRPr="005E2CA0">
              <w:rPr>
                <w:b/>
                <w:bCs/>
                <w:sz w:val="22"/>
                <w:szCs w:val="22"/>
                <w:lang w:val="en-US"/>
              </w:rPr>
              <w:t>1,0000</w:t>
            </w:r>
          </w:p>
          <w:p w14:paraId="3187EAA0" w14:textId="77777777" w:rsidR="00E85A63" w:rsidRPr="009B70F2" w:rsidRDefault="00E85A63" w:rsidP="009A2347">
            <w:pPr>
              <w:jc w:val="center"/>
              <w:rPr>
                <w:sz w:val="2"/>
                <w:szCs w:val="2"/>
                <w:lang w:val="en-US"/>
              </w:rPr>
            </w:pPr>
          </w:p>
        </w:tc>
      </w:tr>
      <w:tr w:rsidR="00E85A63" w:rsidRPr="00B40365" w14:paraId="1141430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F0CF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51118D3" w14:textId="77777777" w:rsidR="00E85A63" w:rsidRPr="00B40365" w:rsidRDefault="00E85A63" w:rsidP="009A2347">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BF2403A" w14:textId="77777777" w:rsidR="00E85A63" w:rsidRPr="00C97908" w:rsidRDefault="00E85A63" w:rsidP="009A2347">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796C849"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8E82D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C3E68A4" w14:textId="77777777" w:rsidR="00E85A63" w:rsidRPr="00C97908" w:rsidRDefault="00E85A63" w:rsidP="009A2347">
            <w:pPr>
              <w:jc w:val="center"/>
              <w:rPr>
                <w:sz w:val="16"/>
                <w:szCs w:val="16"/>
                <w:lang w:val="en-US"/>
              </w:rPr>
            </w:pPr>
            <w:r w:rsidRPr="00C97908">
              <w:rPr>
                <w:sz w:val="16"/>
                <w:szCs w:val="16"/>
                <w:lang w:val="en-US"/>
              </w:rPr>
              <w:t>0,12</w:t>
            </w:r>
          </w:p>
        </w:tc>
      </w:tr>
      <w:tr w:rsidR="00E85A63" w:rsidRPr="009B70F2" w14:paraId="3A09F7A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B64402" w14:textId="77777777" w:rsidR="00E85A63" w:rsidRPr="005E2CA0" w:rsidRDefault="00E85A63" w:rsidP="009A2347">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5E5BC4FC" w14:textId="77777777" w:rsidR="00E85A63" w:rsidRPr="005E2CA0" w:rsidRDefault="00E85A63" w:rsidP="009A2347">
            <w:pPr>
              <w:jc w:val="center"/>
              <w:rPr>
                <w:b/>
                <w:bCs/>
                <w:sz w:val="22"/>
                <w:szCs w:val="22"/>
                <w:lang w:val="en-US"/>
              </w:rPr>
            </w:pPr>
            <w:r w:rsidRPr="005E2CA0">
              <w:rPr>
                <w:b/>
                <w:bCs/>
                <w:sz w:val="22"/>
                <w:szCs w:val="22"/>
                <w:lang w:val="en-US"/>
              </w:rPr>
              <w:t>RpIC19B</w:t>
            </w:r>
          </w:p>
        </w:tc>
        <w:tc>
          <w:tcPr>
            <w:tcW w:w="4366" w:type="dxa"/>
            <w:gridSpan w:val="5"/>
            <w:tcBorders>
              <w:top w:val="single" w:sz="4" w:space="0" w:color="auto"/>
              <w:bottom w:val="single" w:sz="4" w:space="0" w:color="auto"/>
            </w:tcBorders>
          </w:tcPr>
          <w:p w14:paraId="01A0E399" w14:textId="77777777" w:rsidR="00E85A63" w:rsidRPr="005E2CA0" w:rsidRDefault="00E85A63" w:rsidP="009A2347">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w:t>
            </w:r>
          </w:p>
          <w:p w14:paraId="1448153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C628E0A"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BEFD74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B23C057" w14:textId="77777777" w:rsidR="00E85A63" w:rsidRPr="005E2CA0" w:rsidRDefault="00E85A63" w:rsidP="009A2347">
            <w:pPr>
              <w:jc w:val="center"/>
              <w:rPr>
                <w:b/>
                <w:bCs/>
                <w:sz w:val="22"/>
                <w:szCs w:val="22"/>
                <w:lang w:val="en-US"/>
              </w:rPr>
            </w:pPr>
            <w:r w:rsidRPr="005E2CA0">
              <w:rPr>
                <w:b/>
                <w:bCs/>
                <w:sz w:val="22"/>
                <w:szCs w:val="22"/>
                <w:lang w:val="en-US"/>
              </w:rPr>
              <w:t>5,0000</w:t>
            </w:r>
          </w:p>
          <w:p w14:paraId="4596821A" w14:textId="77777777" w:rsidR="00E85A63" w:rsidRPr="009B70F2" w:rsidRDefault="00E85A63" w:rsidP="009A2347">
            <w:pPr>
              <w:jc w:val="center"/>
              <w:rPr>
                <w:sz w:val="2"/>
                <w:szCs w:val="2"/>
                <w:lang w:val="en-US"/>
              </w:rPr>
            </w:pPr>
          </w:p>
        </w:tc>
      </w:tr>
      <w:tr w:rsidR="00E85A63" w:rsidRPr="00B40365" w14:paraId="12D64B1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DFA0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51E1299" w14:textId="77777777" w:rsidR="00E85A63" w:rsidRPr="00B40365" w:rsidRDefault="00E85A63" w:rsidP="009A2347">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5DBC3D90" w14:textId="77777777" w:rsidR="00E85A63" w:rsidRPr="00C97908" w:rsidRDefault="00E85A63" w:rsidP="009A2347">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992B02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7D99A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0C7C2CFB" w14:textId="77777777" w:rsidR="00E85A63" w:rsidRPr="00C97908" w:rsidRDefault="00E85A63" w:rsidP="009A2347">
            <w:pPr>
              <w:jc w:val="center"/>
              <w:rPr>
                <w:sz w:val="16"/>
                <w:szCs w:val="16"/>
                <w:lang w:val="en-US"/>
              </w:rPr>
            </w:pPr>
            <w:r w:rsidRPr="00C97908">
              <w:rPr>
                <w:sz w:val="16"/>
                <w:szCs w:val="16"/>
                <w:lang w:val="en-US"/>
              </w:rPr>
              <w:t>1,90</w:t>
            </w:r>
          </w:p>
        </w:tc>
      </w:tr>
      <w:tr w:rsidR="00E85A63" w:rsidRPr="00B40365" w14:paraId="20F3228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B63C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9FFD2DC" w14:textId="77777777" w:rsidR="00E85A63" w:rsidRPr="00B40365" w:rsidRDefault="00E85A63" w:rsidP="009A2347">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76492EA4" w14:textId="77777777" w:rsidR="00E85A63" w:rsidRPr="00C97908" w:rsidRDefault="00E85A63" w:rsidP="009A2347">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708F38EB"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878C9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828D153" w14:textId="77777777" w:rsidR="00E85A63" w:rsidRPr="00C97908" w:rsidRDefault="00E85A63" w:rsidP="009A2347">
            <w:pPr>
              <w:jc w:val="center"/>
              <w:rPr>
                <w:sz w:val="16"/>
                <w:szCs w:val="16"/>
                <w:lang w:val="en-US"/>
              </w:rPr>
            </w:pPr>
            <w:r w:rsidRPr="00C97908">
              <w:rPr>
                <w:sz w:val="16"/>
                <w:szCs w:val="16"/>
                <w:lang w:val="en-US"/>
              </w:rPr>
              <w:t>1,50</w:t>
            </w:r>
          </w:p>
        </w:tc>
      </w:tr>
      <w:tr w:rsidR="00E85A63" w:rsidRPr="00B40365" w14:paraId="3D278A1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0C34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8CF5427" w14:textId="77777777" w:rsidR="00E85A63" w:rsidRPr="00B40365" w:rsidRDefault="00E85A63" w:rsidP="009A2347">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4DC3735" w14:textId="77777777" w:rsidR="00E85A63" w:rsidRPr="00C97908" w:rsidRDefault="00E85A63" w:rsidP="009A2347">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F3EBA53"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7F0CB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3916DCF6" w14:textId="77777777" w:rsidR="00E85A63" w:rsidRPr="00C97908" w:rsidRDefault="00E85A63" w:rsidP="009A2347">
            <w:pPr>
              <w:jc w:val="center"/>
              <w:rPr>
                <w:sz w:val="16"/>
                <w:szCs w:val="16"/>
                <w:lang w:val="en-US"/>
              </w:rPr>
            </w:pPr>
            <w:r w:rsidRPr="00C97908">
              <w:rPr>
                <w:sz w:val="16"/>
                <w:szCs w:val="16"/>
                <w:lang w:val="en-US"/>
              </w:rPr>
              <w:t>0,35</w:t>
            </w:r>
          </w:p>
        </w:tc>
      </w:tr>
      <w:tr w:rsidR="00E85A63" w:rsidRPr="00B40365" w14:paraId="778AA28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A054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CD8411E" w14:textId="77777777" w:rsidR="00E85A63" w:rsidRPr="00B40365" w:rsidRDefault="00E85A63" w:rsidP="009A2347">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2F46DFB6" w14:textId="77777777" w:rsidR="00E85A63" w:rsidRPr="00C97908" w:rsidRDefault="00E85A63" w:rsidP="009A2347">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D010B5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1D6B6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0,1590</w:t>
            </w:r>
          </w:p>
        </w:tc>
        <w:tc>
          <w:tcPr>
            <w:tcW w:w="1559" w:type="dxa"/>
            <w:gridSpan w:val="2"/>
            <w:tcBorders>
              <w:top w:val="nil"/>
              <w:bottom w:val="single" w:sz="2" w:space="0" w:color="auto"/>
            </w:tcBorders>
            <w:vAlign w:val="center"/>
          </w:tcPr>
          <w:p w14:paraId="4FAE94AD" w14:textId="77777777" w:rsidR="00E85A63" w:rsidRPr="00C97908" w:rsidRDefault="00E85A63" w:rsidP="009A2347">
            <w:pPr>
              <w:jc w:val="center"/>
              <w:rPr>
                <w:sz w:val="16"/>
                <w:szCs w:val="16"/>
                <w:lang w:val="en-US"/>
              </w:rPr>
            </w:pPr>
            <w:r w:rsidRPr="00C97908">
              <w:rPr>
                <w:sz w:val="16"/>
                <w:szCs w:val="16"/>
                <w:lang w:val="en-US"/>
              </w:rPr>
              <w:t>0,795</w:t>
            </w:r>
          </w:p>
        </w:tc>
      </w:tr>
      <w:tr w:rsidR="00E85A63" w:rsidRPr="00B40365" w14:paraId="2E92AB6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96A7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C6EA4A"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0171185"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007DFB9"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1EB63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tcBorders>
            <w:vAlign w:val="center"/>
          </w:tcPr>
          <w:p w14:paraId="1A40448E" w14:textId="77777777" w:rsidR="00E85A63" w:rsidRPr="00C97908" w:rsidRDefault="00E85A63" w:rsidP="009A2347">
            <w:pPr>
              <w:jc w:val="center"/>
              <w:rPr>
                <w:sz w:val="16"/>
                <w:szCs w:val="16"/>
                <w:lang w:val="en-US"/>
              </w:rPr>
            </w:pPr>
            <w:r w:rsidRPr="00C97908">
              <w:rPr>
                <w:sz w:val="16"/>
                <w:szCs w:val="16"/>
                <w:lang w:val="en-US"/>
              </w:rPr>
              <w:t>0,145</w:t>
            </w:r>
          </w:p>
        </w:tc>
      </w:tr>
      <w:tr w:rsidR="00E85A63" w:rsidRPr="009B70F2" w14:paraId="084D2C32"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C5F0D2" w14:textId="77777777" w:rsidR="00E85A63" w:rsidRPr="005E2CA0" w:rsidRDefault="00E85A63" w:rsidP="009A2347">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3B48BCC" w14:textId="77777777" w:rsidR="00E85A63" w:rsidRPr="005E2CA0" w:rsidRDefault="00E85A63" w:rsidP="009A2347">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4063CCFA" w14:textId="77777777" w:rsidR="00E85A63" w:rsidRPr="005E2CA0" w:rsidRDefault="00E85A63" w:rsidP="009A2347">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4FBB71A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504F866" w14:textId="77777777" w:rsidR="00E85A63" w:rsidRPr="005E2CA0" w:rsidRDefault="00E85A63" w:rsidP="009A234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ABA593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9FE607D" w14:textId="77777777" w:rsidR="00E85A63" w:rsidRPr="005E2CA0" w:rsidRDefault="00E85A63" w:rsidP="009A2347">
            <w:pPr>
              <w:jc w:val="center"/>
              <w:rPr>
                <w:b/>
                <w:bCs/>
                <w:sz w:val="22"/>
                <w:szCs w:val="22"/>
                <w:lang w:val="en-US"/>
              </w:rPr>
            </w:pPr>
            <w:r w:rsidRPr="005E2CA0">
              <w:rPr>
                <w:b/>
                <w:bCs/>
                <w:sz w:val="22"/>
                <w:szCs w:val="22"/>
                <w:lang w:val="en-US"/>
              </w:rPr>
              <w:t>2,5000</w:t>
            </w:r>
          </w:p>
          <w:p w14:paraId="1EC86165" w14:textId="77777777" w:rsidR="00E85A63" w:rsidRPr="009B70F2" w:rsidRDefault="00E85A63" w:rsidP="009A2347">
            <w:pPr>
              <w:jc w:val="center"/>
              <w:rPr>
                <w:sz w:val="2"/>
                <w:szCs w:val="2"/>
                <w:lang w:val="en-US"/>
              </w:rPr>
            </w:pPr>
          </w:p>
        </w:tc>
      </w:tr>
      <w:tr w:rsidR="00E85A63" w:rsidRPr="00B40365" w14:paraId="3820A14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53F1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572801E" w14:textId="77777777" w:rsidR="00E85A63" w:rsidRPr="00B40365" w:rsidRDefault="00E85A63" w:rsidP="009A2347">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4A9D72A" w14:textId="77777777" w:rsidR="00E85A63" w:rsidRPr="00C97908" w:rsidRDefault="00E85A63" w:rsidP="009A234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2B03F0D"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6F929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9568B08" w14:textId="77777777" w:rsidR="00E85A63" w:rsidRPr="00C97908" w:rsidRDefault="00E85A63" w:rsidP="009A2347">
            <w:pPr>
              <w:jc w:val="center"/>
              <w:rPr>
                <w:sz w:val="16"/>
                <w:szCs w:val="16"/>
                <w:lang w:val="en-US"/>
              </w:rPr>
            </w:pPr>
            <w:r w:rsidRPr="00C97908">
              <w:rPr>
                <w:sz w:val="16"/>
                <w:szCs w:val="16"/>
                <w:lang w:val="en-US"/>
              </w:rPr>
              <w:t>0,625</w:t>
            </w:r>
          </w:p>
        </w:tc>
      </w:tr>
      <w:tr w:rsidR="00E85A63" w:rsidRPr="00B40365" w14:paraId="1CCE720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6EAF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DFFFF76" w14:textId="77777777" w:rsidR="00E85A63" w:rsidRPr="00B40365" w:rsidRDefault="00E85A63" w:rsidP="009A234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0F81887" w14:textId="77777777" w:rsidR="00E85A63" w:rsidRPr="00C97908" w:rsidRDefault="00E85A63" w:rsidP="009A234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8D1B189"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949AF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0A4A3A" w14:textId="77777777" w:rsidR="00E85A63" w:rsidRPr="00C97908" w:rsidRDefault="00E85A63" w:rsidP="009A2347">
            <w:pPr>
              <w:jc w:val="center"/>
              <w:rPr>
                <w:sz w:val="16"/>
                <w:szCs w:val="16"/>
                <w:lang w:val="en-US"/>
              </w:rPr>
            </w:pPr>
            <w:r w:rsidRPr="00C97908">
              <w:rPr>
                <w:sz w:val="16"/>
                <w:szCs w:val="16"/>
                <w:lang w:val="en-US"/>
              </w:rPr>
              <w:t>2,50</w:t>
            </w:r>
          </w:p>
        </w:tc>
      </w:tr>
      <w:tr w:rsidR="00E85A63" w:rsidRPr="009B70F2" w14:paraId="13B92AC7"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F86F86" w14:textId="77777777" w:rsidR="00E85A63" w:rsidRPr="005E2CA0" w:rsidRDefault="00E85A63" w:rsidP="009A2347">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73DB3561" w14:textId="77777777" w:rsidR="00E85A63" w:rsidRPr="005E2CA0" w:rsidRDefault="00E85A63" w:rsidP="009A2347">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3B9BB1F1" w14:textId="77777777" w:rsidR="00E85A63" w:rsidRPr="005E2CA0" w:rsidRDefault="00E85A63" w:rsidP="009A2347">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5F062D03"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AF9AA5A" w14:textId="77777777" w:rsidR="00E85A63" w:rsidRPr="005E2CA0" w:rsidRDefault="00E85A63" w:rsidP="009A234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709058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024F24B" w14:textId="77777777" w:rsidR="00E85A63" w:rsidRPr="005E2CA0" w:rsidRDefault="00E85A63" w:rsidP="009A2347">
            <w:pPr>
              <w:jc w:val="center"/>
              <w:rPr>
                <w:b/>
                <w:bCs/>
                <w:sz w:val="22"/>
                <w:szCs w:val="22"/>
                <w:lang w:val="en-US"/>
              </w:rPr>
            </w:pPr>
            <w:r w:rsidRPr="005E2CA0">
              <w:rPr>
                <w:b/>
                <w:bCs/>
                <w:sz w:val="22"/>
                <w:szCs w:val="22"/>
                <w:lang w:val="en-US"/>
              </w:rPr>
              <w:t>2,5000</w:t>
            </w:r>
          </w:p>
          <w:p w14:paraId="446FE536" w14:textId="77777777" w:rsidR="00E85A63" w:rsidRPr="009B70F2" w:rsidRDefault="00E85A63" w:rsidP="009A2347">
            <w:pPr>
              <w:jc w:val="center"/>
              <w:rPr>
                <w:sz w:val="2"/>
                <w:szCs w:val="2"/>
                <w:lang w:val="en-US"/>
              </w:rPr>
            </w:pPr>
          </w:p>
        </w:tc>
      </w:tr>
      <w:tr w:rsidR="00E85A63" w:rsidRPr="00B40365" w14:paraId="1D0E167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AC5D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F73E59A" w14:textId="77777777" w:rsidR="00E85A63" w:rsidRPr="00B40365" w:rsidRDefault="00E85A63" w:rsidP="009A234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C3C1665" w14:textId="77777777" w:rsidR="00E85A63" w:rsidRPr="00C97908" w:rsidRDefault="00E85A63" w:rsidP="009A234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833E52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EBC9F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5AEC6D2" w14:textId="77777777" w:rsidR="00E85A63" w:rsidRPr="00C97908" w:rsidRDefault="00E85A63" w:rsidP="009A2347">
            <w:pPr>
              <w:jc w:val="center"/>
              <w:rPr>
                <w:sz w:val="16"/>
                <w:szCs w:val="16"/>
                <w:lang w:val="en-US"/>
              </w:rPr>
            </w:pPr>
            <w:r w:rsidRPr="00C97908">
              <w:rPr>
                <w:sz w:val="16"/>
                <w:szCs w:val="16"/>
                <w:lang w:val="en-US"/>
              </w:rPr>
              <w:t>1,25</w:t>
            </w:r>
          </w:p>
        </w:tc>
      </w:tr>
      <w:tr w:rsidR="00E85A63" w:rsidRPr="009B70F2" w14:paraId="14388E5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80CB91" w14:textId="77777777" w:rsidR="00E85A63" w:rsidRPr="005E2CA0" w:rsidRDefault="00E85A63" w:rsidP="009A2347">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80E4894" w14:textId="77777777" w:rsidR="00E85A63" w:rsidRPr="005E2CA0" w:rsidRDefault="00E85A63" w:rsidP="009A2347">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47031382" w14:textId="77777777" w:rsidR="00E85A63" w:rsidRPr="005E2CA0" w:rsidRDefault="00E85A63" w:rsidP="009A2347">
            <w:pPr>
              <w:rPr>
                <w:b/>
                <w:bCs/>
                <w:sz w:val="2"/>
                <w:szCs w:val="2"/>
                <w:lang w:val="en-US"/>
              </w:rPr>
            </w:pPr>
            <w:r w:rsidRPr="005E2CA0">
              <w:rPr>
                <w:b/>
                <w:bCs/>
                <w:sz w:val="22"/>
                <w:szCs w:val="22"/>
                <w:lang w:val="en-US"/>
              </w:rPr>
              <w:t>Transportarea gunoiului cu autobasculanta de 5 t la distanta  de 15 km</w:t>
            </w:r>
          </w:p>
          <w:p w14:paraId="5C102F7A"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3FA3F92" w14:textId="77777777" w:rsidR="00E85A63" w:rsidRPr="005E2CA0" w:rsidRDefault="00E85A63" w:rsidP="009A234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265C597"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55A0DF0" w14:textId="77777777" w:rsidR="00E85A63" w:rsidRPr="005E2CA0" w:rsidRDefault="00E85A63" w:rsidP="009A2347">
            <w:pPr>
              <w:jc w:val="center"/>
              <w:rPr>
                <w:b/>
                <w:bCs/>
                <w:sz w:val="22"/>
                <w:szCs w:val="22"/>
                <w:lang w:val="en-US"/>
              </w:rPr>
            </w:pPr>
            <w:r w:rsidRPr="005E2CA0">
              <w:rPr>
                <w:b/>
                <w:bCs/>
                <w:sz w:val="22"/>
                <w:szCs w:val="22"/>
                <w:lang w:val="en-US"/>
              </w:rPr>
              <w:t>2,5000</w:t>
            </w:r>
          </w:p>
          <w:p w14:paraId="1AD5B975" w14:textId="77777777" w:rsidR="00E85A63" w:rsidRPr="009B70F2" w:rsidRDefault="00E85A63" w:rsidP="009A2347">
            <w:pPr>
              <w:jc w:val="center"/>
              <w:rPr>
                <w:sz w:val="2"/>
                <w:szCs w:val="2"/>
                <w:lang w:val="en-US"/>
              </w:rPr>
            </w:pPr>
          </w:p>
        </w:tc>
      </w:tr>
      <w:tr w:rsidR="00E85A63" w:rsidRPr="00B40365" w14:paraId="0DEFB0E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9EC2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FA5B616" w14:textId="77777777" w:rsidR="00E85A63" w:rsidRPr="00B40365" w:rsidRDefault="00E85A63" w:rsidP="009A2347">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434757FD" w14:textId="77777777" w:rsidR="00E85A63" w:rsidRPr="00C97908" w:rsidRDefault="00E85A63" w:rsidP="009A2347">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307514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C554B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2F4F3D4E" w14:textId="77777777" w:rsidR="00E85A63" w:rsidRPr="00C97908" w:rsidRDefault="00E85A63" w:rsidP="009A2347">
            <w:pPr>
              <w:jc w:val="center"/>
              <w:rPr>
                <w:sz w:val="16"/>
                <w:szCs w:val="16"/>
                <w:lang w:val="en-US"/>
              </w:rPr>
            </w:pPr>
            <w:r w:rsidRPr="00C97908">
              <w:rPr>
                <w:sz w:val="16"/>
                <w:szCs w:val="16"/>
                <w:lang w:val="en-US"/>
              </w:rPr>
              <w:t>0,645</w:t>
            </w:r>
          </w:p>
        </w:tc>
      </w:tr>
      <w:tr w:rsidR="00E85A63" w:rsidRPr="003E2692" w14:paraId="768E7F67"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F635AE6"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61A30B7C"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46FC7D65"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5F63745D"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05740A7A"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4FC29301" w14:textId="77777777" w:rsidR="00E85A63" w:rsidRPr="003E2692" w:rsidRDefault="00E85A63" w:rsidP="009A2347">
            <w:pPr>
              <w:rPr>
                <w:sz w:val="2"/>
                <w:szCs w:val="2"/>
                <w:lang w:val="en-US"/>
              </w:rPr>
            </w:pPr>
          </w:p>
        </w:tc>
      </w:tr>
      <w:tr w:rsidR="00E85A63" w:rsidRPr="00B449C4" w14:paraId="70A521BD"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BA7DCA"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4789376"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0BDF0FC"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D2A23A"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68A66B20"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5368A595" w14:textId="77777777" w:rsidR="00E85A63" w:rsidRPr="00B449C4" w:rsidRDefault="00E85A63" w:rsidP="009A2347">
            <w:pPr>
              <w:rPr>
                <w:sz w:val="22"/>
                <w:szCs w:val="22"/>
                <w:lang w:val="en-US"/>
              </w:rPr>
            </w:pPr>
          </w:p>
        </w:tc>
      </w:tr>
      <w:tr w:rsidR="00E85A63" w:rsidRPr="00B40365" w14:paraId="679BBC56"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0C3CFC"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128C43A0"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2A0B0DD2"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621" w:type="dxa"/>
            <w:gridSpan w:val="8"/>
            <w:tcBorders>
              <w:bottom w:val="single" w:sz="4" w:space="0" w:color="auto"/>
              <w:right w:val="single" w:sz="4" w:space="0" w:color="auto"/>
            </w:tcBorders>
          </w:tcPr>
          <w:p w14:paraId="051DE9B7" w14:textId="77777777" w:rsidR="00E85A63" w:rsidRPr="00B40365" w:rsidRDefault="00E85A63" w:rsidP="009A2347">
            <w:pPr>
              <w:rPr>
                <w:sz w:val="22"/>
                <w:szCs w:val="22"/>
                <w:lang w:val="en-US"/>
              </w:rPr>
            </w:pPr>
          </w:p>
        </w:tc>
      </w:tr>
      <w:tr w:rsidR="00E85A63" w:rsidRPr="009B70F2" w14:paraId="64BE7511" w14:textId="77777777" w:rsidTr="009A2347">
        <w:tblPrEx>
          <w:tblCellMar>
            <w:left w:w="107" w:type="dxa"/>
            <w:right w:w="107" w:type="dxa"/>
          </w:tblCellMar>
        </w:tblPrEx>
        <w:tc>
          <w:tcPr>
            <w:tcW w:w="10495" w:type="dxa"/>
            <w:gridSpan w:val="19"/>
          </w:tcPr>
          <w:p w14:paraId="5C952B8C" w14:textId="77777777" w:rsidR="00E85A63" w:rsidRPr="009B70F2" w:rsidRDefault="00E85A63" w:rsidP="009A2347">
            <w:pPr>
              <w:rPr>
                <w:b/>
                <w:bCs/>
                <w:sz w:val="22"/>
                <w:szCs w:val="22"/>
                <w:lang w:val="en-US"/>
              </w:rPr>
            </w:pPr>
            <w:r w:rsidRPr="009B70F2">
              <w:rPr>
                <w:b/>
                <w:bCs/>
                <w:sz w:val="22"/>
                <w:szCs w:val="22"/>
                <w:lang w:val="en-US"/>
              </w:rPr>
              <w:t>1.2. Pardoseli</w:t>
            </w:r>
          </w:p>
          <w:p w14:paraId="61B480CF" w14:textId="77777777" w:rsidR="00E85A63" w:rsidRPr="00B12F65" w:rsidRDefault="00E85A63" w:rsidP="009A2347">
            <w:pPr>
              <w:rPr>
                <w:sz w:val="2"/>
                <w:szCs w:val="2"/>
                <w:lang w:val="en-US"/>
              </w:rPr>
            </w:pPr>
          </w:p>
        </w:tc>
      </w:tr>
      <w:tr w:rsidR="00E85A63" w:rsidRPr="009B70F2" w14:paraId="2B3C90B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9DEE48" w14:textId="77777777" w:rsidR="00E85A63" w:rsidRPr="005E2CA0" w:rsidRDefault="00E85A63" w:rsidP="009A2347">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ACB2995" w14:textId="77777777" w:rsidR="00E85A63" w:rsidRPr="005E2CA0" w:rsidRDefault="00E85A63" w:rsidP="009A2347">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14:paraId="1F07027C" w14:textId="77777777" w:rsidR="00E85A63" w:rsidRPr="005E2CA0" w:rsidRDefault="00E85A63" w:rsidP="009A2347">
            <w:pPr>
              <w:rPr>
                <w:b/>
                <w:bCs/>
                <w:sz w:val="2"/>
                <w:szCs w:val="2"/>
                <w:lang w:val="en-US"/>
              </w:rPr>
            </w:pPr>
            <w:r w:rsidRPr="005E2CA0">
              <w:rPr>
                <w:b/>
                <w:bCs/>
                <w:sz w:val="22"/>
                <w:szCs w:val="22"/>
                <w:lang w:val="en-US"/>
              </w:rPr>
              <w:t>Sapa din amestec de autonivelare "Nivelir": grosime 20 mm</w:t>
            </w:r>
          </w:p>
          <w:p w14:paraId="6AF7223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5E889A6"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F56DE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6865DDC" w14:textId="77777777" w:rsidR="00E85A63" w:rsidRPr="005E2CA0" w:rsidRDefault="00E85A63" w:rsidP="009A2347">
            <w:pPr>
              <w:jc w:val="center"/>
              <w:rPr>
                <w:b/>
                <w:bCs/>
                <w:sz w:val="22"/>
                <w:szCs w:val="22"/>
                <w:lang w:val="en-US"/>
              </w:rPr>
            </w:pPr>
            <w:r w:rsidRPr="005E2CA0">
              <w:rPr>
                <w:b/>
                <w:bCs/>
                <w:sz w:val="22"/>
                <w:szCs w:val="22"/>
                <w:lang w:val="en-US"/>
              </w:rPr>
              <w:t>61,0600</w:t>
            </w:r>
          </w:p>
          <w:p w14:paraId="5BCB8F12" w14:textId="77777777" w:rsidR="00E85A63" w:rsidRPr="009B70F2" w:rsidRDefault="00E85A63" w:rsidP="009A2347">
            <w:pPr>
              <w:jc w:val="center"/>
              <w:rPr>
                <w:sz w:val="2"/>
                <w:szCs w:val="2"/>
                <w:lang w:val="en-US"/>
              </w:rPr>
            </w:pPr>
          </w:p>
        </w:tc>
      </w:tr>
      <w:tr w:rsidR="00E85A63" w:rsidRPr="00B40365" w14:paraId="626A4C4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7800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247B9C7" w14:textId="77777777" w:rsidR="00E85A63" w:rsidRPr="00B40365" w:rsidRDefault="00E85A63" w:rsidP="009A2347">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4AEDF55" w14:textId="77777777" w:rsidR="00E85A63" w:rsidRPr="00C97908" w:rsidRDefault="00E85A63" w:rsidP="009A2347">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3BAAA2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1D7D5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14:paraId="155E6C38" w14:textId="77777777" w:rsidR="00E85A63" w:rsidRPr="00C97908" w:rsidRDefault="00E85A63" w:rsidP="009A2347">
            <w:pPr>
              <w:jc w:val="center"/>
              <w:rPr>
                <w:sz w:val="16"/>
                <w:szCs w:val="16"/>
                <w:lang w:val="en-US"/>
              </w:rPr>
            </w:pPr>
            <w:r w:rsidRPr="00C97908">
              <w:rPr>
                <w:sz w:val="16"/>
                <w:szCs w:val="16"/>
                <w:lang w:val="en-US"/>
              </w:rPr>
              <w:t>28,57608</w:t>
            </w:r>
          </w:p>
        </w:tc>
      </w:tr>
      <w:tr w:rsidR="00E85A63" w:rsidRPr="00B40365" w14:paraId="06E4762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C1E0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189FCD" w14:textId="77777777" w:rsidR="00E85A63" w:rsidRPr="00B40365" w:rsidRDefault="00E85A63" w:rsidP="009A2347">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14:paraId="74B74A38" w14:textId="77777777" w:rsidR="00E85A63" w:rsidRPr="00C97908" w:rsidRDefault="00E85A63" w:rsidP="009A2347">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14:paraId="36A742E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BD610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14:paraId="013FC7E6" w14:textId="77777777" w:rsidR="00E85A63" w:rsidRPr="00C97908" w:rsidRDefault="00E85A63" w:rsidP="009A2347">
            <w:pPr>
              <w:jc w:val="center"/>
              <w:rPr>
                <w:sz w:val="16"/>
                <w:szCs w:val="16"/>
                <w:lang w:val="en-US"/>
              </w:rPr>
            </w:pPr>
            <w:r w:rsidRPr="00C97908">
              <w:rPr>
                <w:sz w:val="16"/>
                <w:szCs w:val="16"/>
                <w:lang w:val="en-US"/>
              </w:rPr>
              <w:t>1 879,646616</w:t>
            </w:r>
          </w:p>
        </w:tc>
      </w:tr>
      <w:tr w:rsidR="00E85A63" w:rsidRPr="00B40365" w14:paraId="7830F42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6A25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EDE006F" w14:textId="77777777" w:rsidR="00E85A63" w:rsidRPr="00B40365" w:rsidRDefault="00E85A63" w:rsidP="009A2347">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5C3A650" w14:textId="77777777" w:rsidR="00E85A63" w:rsidRPr="00C97908" w:rsidRDefault="00E85A63" w:rsidP="009A2347">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5DD0103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0B274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50EEE76C" w14:textId="77777777" w:rsidR="00E85A63" w:rsidRPr="00C97908" w:rsidRDefault="00E85A63" w:rsidP="009A2347">
            <w:pPr>
              <w:jc w:val="center"/>
              <w:rPr>
                <w:sz w:val="16"/>
                <w:szCs w:val="16"/>
                <w:lang w:val="en-US"/>
              </w:rPr>
            </w:pPr>
            <w:r w:rsidRPr="00C97908">
              <w:rPr>
                <w:sz w:val="16"/>
                <w:szCs w:val="16"/>
                <w:lang w:val="en-US"/>
              </w:rPr>
              <w:t>5,528372</w:t>
            </w:r>
          </w:p>
        </w:tc>
      </w:tr>
      <w:tr w:rsidR="00E85A63" w:rsidRPr="00B40365" w14:paraId="7AF3CC0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32E7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FE9A0C2" w14:textId="77777777" w:rsidR="00E85A63" w:rsidRPr="00B40365" w:rsidRDefault="00E85A63" w:rsidP="009A234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0C9080D" w14:textId="77777777" w:rsidR="00E85A63" w:rsidRPr="00C97908" w:rsidRDefault="00E85A63" w:rsidP="009A234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B467878"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8871B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227EF117" w14:textId="77777777" w:rsidR="00E85A63" w:rsidRPr="00C97908" w:rsidRDefault="00E85A63" w:rsidP="009A2347">
            <w:pPr>
              <w:jc w:val="center"/>
              <w:rPr>
                <w:sz w:val="16"/>
                <w:szCs w:val="16"/>
                <w:lang w:val="en-US"/>
              </w:rPr>
            </w:pPr>
            <w:r w:rsidRPr="00C97908">
              <w:rPr>
                <w:sz w:val="16"/>
                <w:szCs w:val="16"/>
                <w:lang w:val="en-US"/>
              </w:rPr>
              <w:t>0,429985</w:t>
            </w:r>
          </w:p>
        </w:tc>
      </w:tr>
      <w:tr w:rsidR="00E85A63" w:rsidRPr="00B40365" w14:paraId="479DE73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63B9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C893287"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66425B4"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B07613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29CB0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14:paraId="6F5FC1E2" w14:textId="77777777" w:rsidR="00E85A63" w:rsidRPr="00C97908" w:rsidRDefault="00E85A63" w:rsidP="009A2347">
            <w:pPr>
              <w:jc w:val="center"/>
              <w:rPr>
                <w:sz w:val="16"/>
                <w:szCs w:val="16"/>
                <w:lang w:val="en-US"/>
              </w:rPr>
            </w:pPr>
            <w:r w:rsidRPr="00C97908">
              <w:rPr>
                <w:sz w:val="16"/>
                <w:szCs w:val="16"/>
                <w:lang w:val="en-US"/>
              </w:rPr>
              <w:t>5,12904</w:t>
            </w:r>
          </w:p>
        </w:tc>
      </w:tr>
      <w:tr w:rsidR="00E85A63" w:rsidRPr="00B40365" w14:paraId="061E959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C53B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6E5784A"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C4487AC"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15B4B1"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C1B0A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CA30C60" w14:textId="77777777" w:rsidR="00E85A63" w:rsidRPr="00C97908" w:rsidRDefault="00E85A63" w:rsidP="009A2347">
            <w:pPr>
              <w:jc w:val="center"/>
              <w:rPr>
                <w:sz w:val="16"/>
                <w:szCs w:val="16"/>
                <w:lang w:val="en-US"/>
              </w:rPr>
            </w:pPr>
            <w:r w:rsidRPr="00C97908">
              <w:rPr>
                <w:sz w:val="16"/>
                <w:szCs w:val="16"/>
                <w:lang w:val="en-US"/>
              </w:rPr>
              <w:t>1,2212</w:t>
            </w:r>
          </w:p>
        </w:tc>
      </w:tr>
      <w:tr w:rsidR="00E85A63" w:rsidRPr="009B70F2" w14:paraId="4BC9021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5CBB95" w14:textId="77777777" w:rsidR="00E85A63" w:rsidRPr="005E2CA0" w:rsidRDefault="00E85A63" w:rsidP="009A2347">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6953027"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46506A9" w14:textId="77777777" w:rsidR="00E85A63" w:rsidRPr="005E2CA0" w:rsidRDefault="00E85A63" w:rsidP="009A2347">
            <w:pPr>
              <w:rPr>
                <w:b/>
                <w:bCs/>
                <w:sz w:val="2"/>
                <w:szCs w:val="2"/>
                <w:lang w:val="en-US"/>
              </w:rPr>
            </w:pPr>
            <w:r w:rsidRPr="005E2CA0">
              <w:rPr>
                <w:b/>
                <w:bCs/>
                <w:sz w:val="22"/>
                <w:szCs w:val="22"/>
                <w:lang w:val="en-US"/>
              </w:rPr>
              <w:t>Grunduirea suprafetelor pardoselelor cu betonocontact</w:t>
            </w:r>
          </w:p>
          <w:p w14:paraId="72BD4799"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270C05A"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901BA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580CEA6" w14:textId="77777777" w:rsidR="00E85A63" w:rsidRPr="005E2CA0" w:rsidRDefault="00E85A63" w:rsidP="009A2347">
            <w:pPr>
              <w:jc w:val="center"/>
              <w:rPr>
                <w:b/>
                <w:bCs/>
                <w:sz w:val="22"/>
                <w:szCs w:val="22"/>
                <w:lang w:val="en-US"/>
              </w:rPr>
            </w:pPr>
            <w:r w:rsidRPr="005E2CA0">
              <w:rPr>
                <w:b/>
                <w:bCs/>
                <w:sz w:val="22"/>
                <w:szCs w:val="22"/>
                <w:lang w:val="en-US"/>
              </w:rPr>
              <w:t>61,0600</w:t>
            </w:r>
          </w:p>
          <w:p w14:paraId="59848401" w14:textId="77777777" w:rsidR="00E85A63" w:rsidRPr="009B70F2" w:rsidRDefault="00E85A63" w:rsidP="009A2347">
            <w:pPr>
              <w:jc w:val="center"/>
              <w:rPr>
                <w:sz w:val="2"/>
                <w:szCs w:val="2"/>
                <w:lang w:val="en-US"/>
              </w:rPr>
            </w:pPr>
          </w:p>
        </w:tc>
      </w:tr>
      <w:tr w:rsidR="00E85A63" w:rsidRPr="00B40365" w14:paraId="4E5DE72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108A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A95337A"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8E49646"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465FC29"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87669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0789E4E" w14:textId="77777777" w:rsidR="00E85A63" w:rsidRPr="00C97908" w:rsidRDefault="00E85A63" w:rsidP="009A2347">
            <w:pPr>
              <w:jc w:val="center"/>
              <w:rPr>
                <w:sz w:val="16"/>
                <w:szCs w:val="16"/>
                <w:lang w:val="en-US"/>
              </w:rPr>
            </w:pPr>
            <w:r w:rsidRPr="00C97908">
              <w:rPr>
                <w:sz w:val="16"/>
                <w:szCs w:val="16"/>
                <w:lang w:val="en-US"/>
              </w:rPr>
              <w:t>1,8318</w:t>
            </w:r>
          </w:p>
        </w:tc>
      </w:tr>
      <w:tr w:rsidR="00E85A63" w:rsidRPr="00B40365" w14:paraId="60E9B55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ACF8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78B654" w14:textId="77777777" w:rsidR="00E85A63" w:rsidRPr="00B40365" w:rsidRDefault="00E85A63" w:rsidP="009A2347">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46F77C26" w14:textId="77777777" w:rsidR="00E85A63" w:rsidRPr="00C97908" w:rsidRDefault="00E85A63" w:rsidP="009A2347">
            <w:pPr>
              <w:rPr>
                <w:sz w:val="16"/>
                <w:szCs w:val="16"/>
                <w:lang w:val="en-US"/>
              </w:rPr>
            </w:pPr>
            <w:r w:rsidRPr="00C97908">
              <w:rPr>
                <w:sz w:val="16"/>
                <w:szCs w:val="16"/>
                <w:lang w:val="en-US"/>
              </w:rPr>
              <w:t>betonocontact</w:t>
            </w:r>
          </w:p>
        </w:tc>
        <w:tc>
          <w:tcPr>
            <w:tcW w:w="1021" w:type="dxa"/>
            <w:gridSpan w:val="3"/>
            <w:tcBorders>
              <w:top w:val="nil"/>
              <w:bottom w:val="single" w:sz="2" w:space="0" w:color="auto"/>
            </w:tcBorders>
            <w:vAlign w:val="center"/>
          </w:tcPr>
          <w:p w14:paraId="1F628A29"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5AFDE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7CAFA1C" w14:textId="77777777" w:rsidR="00E85A63" w:rsidRPr="00C97908" w:rsidRDefault="00E85A63" w:rsidP="009A2347">
            <w:pPr>
              <w:jc w:val="center"/>
              <w:rPr>
                <w:sz w:val="16"/>
                <w:szCs w:val="16"/>
                <w:lang w:val="en-US"/>
              </w:rPr>
            </w:pPr>
            <w:r w:rsidRPr="00C97908">
              <w:rPr>
                <w:sz w:val="16"/>
                <w:szCs w:val="16"/>
                <w:lang w:val="en-US"/>
              </w:rPr>
              <w:t>9,159</w:t>
            </w:r>
          </w:p>
        </w:tc>
      </w:tr>
      <w:tr w:rsidR="00E85A63" w:rsidRPr="00B40365" w14:paraId="377E768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E10F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23E7999"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1CBCB90"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24CFE3F"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C293C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9ACDBF1" w14:textId="77777777" w:rsidR="00E85A63" w:rsidRPr="00C97908" w:rsidRDefault="00E85A63" w:rsidP="009A2347">
            <w:pPr>
              <w:jc w:val="center"/>
              <w:rPr>
                <w:sz w:val="16"/>
                <w:szCs w:val="16"/>
                <w:lang w:val="en-US"/>
              </w:rPr>
            </w:pPr>
            <w:r w:rsidRPr="00C97908">
              <w:rPr>
                <w:sz w:val="16"/>
                <w:szCs w:val="16"/>
                <w:lang w:val="en-US"/>
              </w:rPr>
              <w:t>3,053</w:t>
            </w:r>
          </w:p>
        </w:tc>
      </w:tr>
      <w:tr w:rsidR="00E85A63" w:rsidRPr="009B70F2" w14:paraId="6D2889C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95176C" w14:textId="77777777" w:rsidR="00E85A63" w:rsidRPr="005E2CA0" w:rsidRDefault="00E85A63" w:rsidP="009A2347">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7B03492" w14:textId="77777777" w:rsidR="00E85A63" w:rsidRPr="005E2CA0" w:rsidRDefault="00E85A63" w:rsidP="009A2347">
            <w:pPr>
              <w:jc w:val="center"/>
              <w:rPr>
                <w:b/>
                <w:bCs/>
                <w:sz w:val="22"/>
                <w:szCs w:val="22"/>
                <w:lang w:val="en-US"/>
              </w:rPr>
            </w:pPr>
            <w:r w:rsidRPr="005E2CA0">
              <w:rPr>
                <w:b/>
                <w:bCs/>
                <w:sz w:val="22"/>
                <w:szCs w:val="22"/>
                <w:lang w:val="en-US"/>
              </w:rPr>
              <w:t>CI12A</w:t>
            </w:r>
          </w:p>
        </w:tc>
        <w:tc>
          <w:tcPr>
            <w:tcW w:w="4366" w:type="dxa"/>
            <w:gridSpan w:val="5"/>
            <w:tcBorders>
              <w:top w:val="single" w:sz="4" w:space="0" w:color="auto"/>
              <w:bottom w:val="single" w:sz="4" w:space="0" w:color="auto"/>
            </w:tcBorders>
          </w:tcPr>
          <w:p w14:paraId="7DDD9090" w14:textId="77777777" w:rsidR="00E85A63" w:rsidRPr="005E2CA0" w:rsidRDefault="00E85A63" w:rsidP="009A2347">
            <w:pPr>
              <w:rPr>
                <w:b/>
                <w:bCs/>
                <w:sz w:val="2"/>
                <w:szCs w:val="2"/>
                <w:lang w:val="en-US"/>
              </w:rPr>
            </w:pPr>
            <w:r w:rsidRPr="005E2CA0">
              <w:rPr>
                <w:b/>
                <w:bCs/>
                <w:sz w:val="22"/>
                <w:szCs w:val="22"/>
                <w:lang w:val="en-US"/>
              </w:rPr>
              <w:t xml:space="preserve">Placaje din marmura artificiala cu grosimea pina la 5 cm inclusiv, aplicate cu adeziv pe suprafete verticale, inclusiv rostuirea cu chit a rosturilor (Placaj din </w:t>
            </w:r>
            <w:r w:rsidRPr="005E2CA0">
              <w:rPr>
                <w:b/>
                <w:bCs/>
                <w:sz w:val="22"/>
                <w:szCs w:val="22"/>
                <w:lang w:val="en-US"/>
              </w:rPr>
              <w:lastRenderedPageBreak/>
              <w:t>granit 1200x600mm) /conform schitei de proiect</w:t>
            </w:r>
          </w:p>
          <w:p w14:paraId="37FFE81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F78677D" w14:textId="77777777" w:rsidR="00E85A63" w:rsidRPr="005E2CA0" w:rsidRDefault="00E85A63" w:rsidP="009A234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7927272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E1545F3" w14:textId="77777777" w:rsidR="00E85A63" w:rsidRPr="005E2CA0" w:rsidRDefault="00E85A63" w:rsidP="009A2347">
            <w:pPr>
              <w:jc w:val="center"/>
              <w:rPr>
                <w:b/>
                <w:bCs/>
                <w:sz w:val="22"/>
                <w:szCs w:val="22"/>
                <w:lang w:val="en-US"/>
              </w:rPr>
            </w:pPr>
            <w:r w:rsidRPr="005E2CA0">
              <w:rPr>
                <w:b/>
                <w:bCs/>
                <w:sz w:val="22"/>
                <w:szCs w:val="22"/>
                <w:lang w:val="en-US"/>
              </w:rPr>
              <w:t>61,0600</w:t>
            </w:r>
          </w:p>
          <w:p w14:paraId="41296C32" w14:textId="77777777" w:rsidR="00E85A63" w:rsidRPr="009B70F2" w:rsidRDefault="00E85A63" w:rsidP="009A2347">
            <w:pPr>
              <w:jc w:val="center"/>
              <w:rPr>
                <w:sz w:val="2"/>
                <w:szCs w:val="2"/>
                <w:lang w:val="en-US"/>
              </w:rPr>
            </w:pPr>
          </w:p>
        </w:tc>
      </w:tr>
      <w:tr w:rsidR="00E85A63" w:rsidRPr="00B40365" w14:paraId="1C2FC9A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BCDA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C4C3DAD"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3E70BC8"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1BBF41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90CB2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7CDC5F3" w14:textId="77777777" w:rsidR="00E85A63" w:rsidRPr="00C97908" w:rsidRDefault="00E85A63" w:rsidP="009A2347">
            <w:pPr>
              <w:jc w:val="center"/>
              <w:rPr>
                <w:sz w:val="16"/>
                <w:szCs w:val="16"/>
                <w:lang w:val="en-US"/>
              </w:rPr>
            </w:pPr>
            <w:r w:rsidRPr="00C97908">
              <w:rPr>
                <w:sz w:val="16"/>
                <w:szCs w:val="16"/>
                <w:lang w:val="en-US"/>
              </w:rPr>
              <w:t>244,24</w:t>
            </w:r>
          </w:p>
        </w:tc>
      </w:tr>
      <w:tr w:rsidR="00E85A63" w:rsidRPr="00B40365" w14:paraId="7094A19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7E55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706BE27" w14:textId="77777777" w:rsidR="00E85A63" w:rsidRPr="00B40365" w:rsidRDefault="00E85A63" w:rsidP="009A2347">
            <w:pPr>
              <w:jc w:val="center"/>
              <w:rPr>
                <w:sz w:val="16"/>
                <w:szCs w:val="16"/>
                <w:lang w:val="en-US"/>
              </w:rPr>
            </w:pPr>
            <w:r w:rsidRPr="00B40365">
              <w:rPr>
                <w:sz w:val="16"/>
                <w:szCs w:val="16"/>
                <w:lang w:val="en-US"/>
              </w:rPr>
              <w:t>7122030012940</w:t>
            </w:r>
          </w:p>
        </w:tc>
        <w:tc>
          <w:tcPr>
            <w:tcW w:w="4366" w:type="dxa"/>
            <w:gridSpan w:val="4"/>
            <w:tcBorders>
              <w:top w:val="nil"/>
              <w:bottom w:val="single" w:sz="2" w:space="0" w:color="auto"/>
            </w:tcBorders>
            <w:vAlign w:val="center"/>
          </w:tcPr>
          <w:p w14:paraId="58B9E629" w14:textId="77777777" w:rsidR="00E85A63" w:rsidRPr="00C97908" w:rsidRDefault="00E85A63" w:rsidP="009A2347">
            <w:pPr>
              <w:rPr>
                <w:sz w:val="16"/>
                <w:szCs w:val="16"/>
                <w:lang w:val="en-US"/>
              </w:rPr>
            </w:pPr>
            <w:r w:rsidRPr="00C97908">
              <w:rPr>
                <w:sz w:val="16"/>
                <w:szCs w:val="16"/>
                <w:lang w:val="en-US"/>
              </w:rPr>
              <w:t>Pietrar</w:t>
            </w:r>
          </w:p>
        </w:tc>
        <w:tc>
          <w:tcPr>
            <w:tcW w:w="1021" w:type="dxa"/>
            <w:gridSpan w:val="3"/>
            <w:tcBorders>
              <w:top w:val="nil"/>
              <w:bottom w:val="single" w:sz="2" w:space="0" w:color="auto"/>
            </w:tcBorders>
            <w:vAlign w:val="center"/>
          </w:tcPr>
          <w:p w14:paraId="6EBFA6C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6F2CF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91CCA95" w14:textId="77777777" w:rsidR="00E85A63" w:rsidRPr="00C97908" w:rsidRDefault="00E85A63" w:rsidP="009A2347">
            <w:pPr>
              <w:jc w:val="center"/>
              <w:rPr>
                <w:sz w:val="16"/>
                <w:szCs w:val="16"/>
                <w:lang w:val="en-US"/>
              </w:rPr>
            </w:pPr>
            <w:r w:rsidRPr="00C97908">
              <w:rPr>
                <w:sz w:val="16"/>
                <w:szCs w:val="16"/>
                <w:lang w:val="en-US"/>
              </w:rPr>
              <w:t>183,18</w:t>
            </w:r>
          </w:p>
        </w:tc>
      </w:tr>
      <w:tr w:rsidR="00E85A63" w:rsidRPr="00B40365" w14:paraId="525784A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7706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6EE2F9"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064AF6"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76BDC6"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5B18D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DD3D321" w14:textId="77777777" w:rsidR="00E85A63" w:rsidRPr="00C97908" w:rsidRDefault="00E85A63" w:rsidP="009A2347">
            <w:pPr>
              <w:jc w:val="center"/>
              <w:rPr>
                <w:sz w:val="16"/>
                <w:szCs w:val="16"/>
                <w:lang w:val="en-US"/>
              </w:rPr>
            </w:pPr>
            <w:r w:rsidRPr="00C97908">
              <w:rPr>
                <w:sz w:val="16"/>
                <w:szCs w:val="16"/>
                <w:lang w:val="en-US"/>
              </w:rPr>
              <w:t>48,848</w:t>
            </w:r>
          </w:p>
        </w:tc>
      </w:tr>
      <w:tr w:rsidR="00E85A63" w:rsidRPr="00B40365" w14:paraId="32A2F6B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921E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1E6AB4E" w14:textId="77777777" w:rsidR="00E85A63" w:rsidRPr="00B40365" w:rsidRDefault="00E85A63" w:rsidP="009A2347">
            <w:pPr>
              <w:jc w:val="center"/>
              <w:rPr>
                <w:sz w:val="16"/>
                <w:szCs w:val="16"/>
                <w:lang w:val="en-US"/>
              </w:rPr>
            </w:pPr>
            <w:r w:rsidRPr="00B40365">
              <w:rPr>
                <w:sz w:val="16"/>
                <w:szCs w:val="16"/>
                <w:lang w:val="en-US"/>
              </w:rPr>
              <w:t>2670112202050-1</w:t>
            </w:r>
          </w:p>
        </w:tc>
        <w:tc>
          <w:tcPr>
            <w:tcW w:w="4366" w:type="dxa"/>
            <w:gridSpan w:val="4"/>
            <w:tcBorders>
              <w:top w:val="nil"/>
              <w:bottom w:val="single" w:sz="2" w:space="0" w:color="auto"/>
            </w:tcBorders>
            <w:vAlign w:val="center"/>
          </w:tcPr>
          <w:p w14:paraId="6946AA00" w14:textId="77777777" w:rsidR="00E85A63" w:rsidRPr="00C97908" w:rsidRDefault="00E85A63" w:rsidP="009A2347">
            <w:pPr>
              <w:rPr>
                <w:sz w:val="16"/>
                <w:szCs w:val="16"/>
                <w:lang w:val="en-US"/>
              </w:rPr>
            </w:pPr>
            <w:r w:rsidRPr="00C97908">
              <w:rPr>
                <w:sz w:val="16"/>
                <w:szCs w:val="16"/>
                <w:lang w:val="en-US"/>
              </w:rPr>
              <w:t>Placaj din granit 1200x600mm</w:t>
            </w:r>
          </w:p>
        </w:tc>
        <w:tc>
          <w:tcPr>
            <w:tcW w:w="1021" w:type="dxa"/>
            <w:gridSpan w:val="3"/>
            <w:tcBorders>
              <w:top w:val="nil"/>
              <w:bottom w:val="single" w:sz="2" w:space="0" w:color="auto"/>
            </w:tcBorders>
            <w:vAlign w:val="center"/>
          </w:tcPr>
          <w:p w14:paraId="56F4AA99"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419F4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07892026" w14:textId="77777777" w:rsidR="00E85A63" w:rsidRPr="00C97908" w:rsidRDefault="00E85A63" w:rsidP="009A2347">
            <w:pPr>
              <w:jc w:val="center"/>
              <w:rPr>
                <w:sz w:val="16"/>
                <w:szCs w:val="16"/>
                <w:lang w:val="en-US"/>
              </w:rPr>
            </w:pPr>
            <w:r w:rsidRPr="00C97908">
              <w:rPr>
                <w:sz w:val="16"/>
                <w:szCs w:val="16"/>
                <w:lang w:val="en-US"/>
              </w:rPr>
              <w:t>65,370836</w:t>
            </w:r>
          </w:p>
        </w:tc>
      </w:tr>
      <w:tr w:rsidR="00E85A63" w:rsidRPr="00B40365" w14:paraId="4BF640E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0DC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87B7F0" w14:textId="77777777" w:rsidR="00E85A63" w:rsidRPr="00B40365" w:rsidRDefault="00E85A63" w:rsidP="009A2347">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1AA859DA" w14:textId="77777777" w:rsidR="00E85A63" w:rsidRPr="00C97908" w:rsidRDefault="00E85A63" w:rsidP="009A2347">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478BD25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104A4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DFDC834" w14:textId="77777777" w:rsidR="00E85A63" w:rsidRPr="00C97908" w:rsidRDefault="00E85A63" w:rsidP="009A2347">
            <w:pPr>
              <w:jc w:val="center"/>
              <w:rPr>
                <w:sz w:val="16"/>
                <w:szCs w:val="16"/>
                <w:lang w:val="en-US"/>
              </w:rPr>
            </w:pPr>
            <w:r w:rsidRPr="00C97908">
              <w:rPr>
                <w:sz w:val="16"/>
                <w:szCs w:val="16"/>
                <w:lang w:val="en-US"/>
              </w:rPr>
              <w:t>49,33648</w:t>
            </w:r>
          </w:p>
        </w:tc>
      </w:tr>
      <w:tr w:rsidR="00E85A63" w:rsidRPr="00B40365" w14:paraId="13A573E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4480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EC7FFA" w14:textId="77777777" w:rsidR="00E85A63" w:rsidRPr="00B40365" w:rsidRDefault="00E85A63" w:rsidP="009A2347">
            <w:pPr>
              <w:jc w:val="center"/>
              <w:rPr>
                <w:sz w:val="16"/>
                <w:szCs w:val="16"/>
                <w:lang w:val="en-US"/>
              </w:rPr>
            </w:pPr>
            <w:r w:rsidRPr="00B40365">
              <w:rPr>
                <w:sz w:val="16"/>
                <w:szCs w:val="16"/>
                <w:lang w:val="en-US"/>
              </w:rPr>
              <w:t>2462106120000</w:t>
            </w:r>
          </w:p>
        </w:tc>
        <w:tc>
          <w:tcPr>
            <w:tcW w:w="4366" w:type="dxa"/>
            <w:gridSpan w:val="4"/>
            <w:tcBorders>
              <w:top w:val="nil"/>
              <w:bottom w:val="single" w:sz="2" w:space="0" w:color="auto"/>
            </w:tcBorders>
            <w:vAlign w:val="center"/>
          </w:tcPr>
          <w:p w14:paraId="36F65337" w14:textId="77777777" w:rsidR="00E85A63" w:rsidRPr="00C97908" w:rsidRDefault="00E85A63" w:rsidP="009A2347">
            <w:pPr>
              <w:rPr>
                <w:sz w:val="16"/>
                <w:szCs w:val="16"/>
                <w:lang w:val="en-US"/>
              </w:rPr>
            </w:pPr>
            <w:r w:rsidRPr="00C97908">
              <w:rPr>
                <w:sz w:val="16"/>
                <w:szCs w:val="16"/>
                <w:lang w:val="en-US"/>
              </w:rPr>
              <w:t xml:space="preserve">Adeziv pentru placaje </w:t>
            </w:r>
          </w:p>
        </w:tc>
        <w:tc>
          <w:tcPr>
            <w:tcW w:w="1021" w:type="dxa"/>
            <w:gridSpan w:val="3"/>
            <w:tcBorders>
              <w:top w:val="nil"/>
              <w:bottom w:val="single" w:sz="2" w:space="0" w:color="auto"/>
            </w:tcBorders>
            <w:vAlign w:val="center"/>
          </w:tcPr>
          <w:p w14:paraId="22E3441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B706E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1F90DE1B" w14:textId="77777777" w:rsidR="00E85A63" w:rsidRPr="00C97908" w:rsidRDefault="00E85A63" w:rsidP="009A2347">
            <w:pPr>
              <w:jc w:val="center"/>
              <w:rPr>
                <w:sz w:val="16"/>
                <w:szCs w:val="16"/>
                <w:lang w:val="en-US"/>
              </w:rPr>
            </w:pPr>
            <w:r w:rsidRPr="00C97908">
              <w:rPr>
                <w:sz w:val="16"/>
                <w:szCs w:val="16"/>
                <w:lang w:val="en-US"/>
              </w:rPr>
              <w:t>259,01652</w:t>
            </w:r>
          </w:p>
        </w:tc>
      </w:tr>
      <w:tr w:rsidR="00E85A63" w:rsidRPr="00B40365" w14:paraId="0333BB6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BF9F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C91A0DE" w14:textId="77777777" w:rsidR="00E85A63" w:rsidRPr="00B40365" w:rsidRDefault="00E85A63" w:rsidP="009A2347">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9D55590" w14:textId="77777777" w:rsidR="00E85A63" w:rsidRPr="00C97908" w:rsidRDefault="00E85A63" w:rsidP="009A2347">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8406B3F"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5F4C5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5009A7F" w14:textId="77777777" w:rsidR="00E85A63" w:rsidRPr="00C97908" w:rsidRDefault="00E85A63" w:rsidP="009A2347">
            <w:pPr>
              <w:jc w:val="center"/>
              <w:rPr>
                <w:sz w:val="16"/>
                <w:szCs w:val="16"/>
                <w:lang w:val="en-US"/>
              </w:rPr>
            </w:pPr>
            <w:r w:rsidRPr="00C97908">
              <w:rPr>
                <w:sz w:val="16"/>
                <w:szCs w:val="16"/>
                <w:lang w:val="en-US"/>
              </w:rPr>
              <w:t>1 233,412</w:t>
            </w:r>
          </w:p>
        </w:tc>
      </w:tr>
      <w:tr w:rsidR="00E85A63" w:rsidRPr="00B40365" w14:paraId="69676E6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919E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C53E207" w14:textId="77777777" w:rsidR="00E85A63" w:rsidRPr="00B40365" w:rsidRDefault="00E85A63" w:rsidP="009A2347">
            <w:pPr>
              <w:jc w:val="center"/>
              <w:rPr>
                <w:sz w:val="16"/>
                <w:szCs w:val="16"/>
                <w:lang w:val="en-US"/>
              </w:rPr>
            </w:pPr>
            <w:r w:rsidRPr="00B40365">
              <w:rPr>
                <w:sz w:val="16"/>
                <w:szCs w:val="16"/>
                <w:lang w:val="en-US"/>
              </w:rPr>
              <w:t>2875275891519</w:t>
            </w:r>
          </w:p>
        </w:tc>
        <w:tc>
          <w:tcPr>
            <w:tcW w:w="4366" w:type="dxa"/>
            <w:gridSpan w:val="4"/>
            <w:tcBorders>
              <w:top w:val="nil"/>
              <w:bottom w:val="single" w:sz="2" w:space="0" w:color="auto"/>
            </w:tcBorders>
            <w:vAlign w:val="center"/>
          </w:tcPr>
          <w:p w14:paraId="191303FB" w14:textId="77777777" w:rsidR="00E85A63" w:rsidRPr="00C97908" w:rsidRDefault="00E85A63" w:rsidP="009A2347">
            <w:pPr>
              <w:rPr>
                <w:sz w:val="16"/>
                <w:szCs w:val="16"/>
                <w:lang w:val="en-US"/>
              </w:rPr>
            </w:pPr>
            <w:r w:rsidRPr="00C97908">
              <w:rPr>
                <w:sz w:val="16"/>
                <w:szCs w:val="16"/>
                <w:lang w:val="en-US"/>
              </w:rPr>
              <w:t>Crampoane de otel pentru placaje</w:t>
            </w:r>
          </w:p>
        </w:tc>
        <w:tc>
          <w:tcPr>
            <w:tcW w:w="1021" w:type="dxa"/>
            <w:gridSpan w:val="3"/>
            <w:tcBorders>
              <w:top w:val="nil"/>
              <w:bottom w:val="single" w:sz="2" w:space="0" w:color="auto"/>
            </w:tcBorders>
            <w:vAlign w:val="center"/>
          </w:tcPr>
          <w:p w14:paraId="098C7B1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5A0E9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2EDD740" w14:textId="77777777" w:rsidR="00E85A63" w:rsidRPr="00C97908" w:rsidRDefault="00E85A63" w:rsidP="009A2347">
            <w:pPr>
              <w:jc w:val="center"/>
              <w:rPr>
                <w:sz w:val="16"/>
                <w:szCs w:val="16"/>
                <w:lang w:val="en-US"/>
              </w:rPr>
            </w:pPr>
            <w:r w:rsidRPr="00C97908">
              <w:rPr>
                <w:sz w:val="16"/>
                <w:szCs w:val="16"/>
                <w:lang w:val="en-US"/>
              </w:rPr>
              <w:t>24,66824</w:t>
            </w:r>
          </w:p>
        </w:tc>
      </w:tr>
      <w:tr w:rsidR="00E85A63" w:rsidRPr="00B40365" w14:paraId="11EA46B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3D33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DCBB93A" w14:textId="77777777" w:rsidR="00E85A63" w:rsidRPr="00B40365" w:rsidRDefault="00E85A63" w:rsidP="009A2347">
            <w:pPr>
              <w:jc w:val="center"/>
              <w:rPr>
                <w:sz w:val="16"/>
                <w:szCs w:val="16"/>
                <w:lang w:val="en-US"/>
              </w:rPr>
            </w:pPr>
            <w:r w:rsidRPr="00B40365">
              <w:rPr>
                <w:sz w:val="16"/>
                <w:szCs w:val="16"/>
                <w:lang w:val="en-US"/>
              </w:rPr>
              <w:t>2681116002696</w:t>
            </w:r>
          </w:p>
        </w:tc>
        <w:tc>
          <w:tcPr>
            <w:tcW w:w="4366" w:type="dxa"/>
            <w:gridSpan w:val="4"/>
            <w:tcBorders>
              <w:top w:val="nil"/>
              <w:bottom w:val="single" w:sz="2" w:space="0" w:color="auto"/>
            </w:tcBorders>
            <w:vAlign w:val="center"/>
          </w:tcPr>
          <w:p w14:paraId="3B8DDFC1" w14:textId="77777777" w:rsidR="00E85A63" w:rsidRPr="00C97908" w:rsidRDefault="00E85A63" w:rsidP="009A2347">
            <w:pPr>
              <w:rPr>
                <w:sz w:val="16"/>
                <w:szCs w:val="16"/>
                <w:lang w:val="en-US"/>
              </w:rPr>
            </w:pPr>
            <w:r w:rsidRPr="00C97908">
              <w:rPr>
                <w:sz w:val="16"/>
                <w:szCs w:val="16"/>
                <w:lang w:val="en-US"/>
              </w:rPr>
              <w:t>Disc diamantat</w:t>
            </w:r>
          </w:p>
        </w:tc>
        <w:tc>
          <w:tcPr>
            <w:tcW w:w="1021" w:type="dxa"/>
            <w:gridSpan w:val="3"/>
            <w:tcBorders>
              <w:top w:val="nil"/>
              <w:bottom w:val="single" w:sz="2" w:space="0" w:color="auto"/>
            </w:tcBorders>
            <w:vAlign w:val="center"/>
          </w:tcPr>
          <w:p w14:paraId="4CCDC85A"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8C0B5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14:paraId="509C2953" w14:textId="77777777" w:rsidR="00E85A63" w:rsidRPr="00C97908" w:rsidRDefault="00E85A63" w:rsidP="009A2347">
            <w:pPr>
              <w:jc w:val="center"/>
              <w:rPr>
                <w:sz w:val="16"/>
                <w:szCs w:val="16"/>
                <w:lang w:val="en-US"/>
              </w:rPr>
            </w:pPr>
            <w:r w:rsidRPr="00C97908">
              <w:rPr>
                <w:sz w:val="16"/>
                <w:szCs w:val="16"/>
                <w:lang w:val="en-US"/>
              </w:rPr>
              <w:t>0,462529</w:t>
            </w:r>
          </w:p>
        </w:tc>
      </w:tr>
      <w:tr w:rsidR="00E85A63" w:rsidRPr="00B40365" w14:paraId="360F8AD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8CEF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1817A4" w14:textId="77777777" w:rsidR="00E85A63" w:rsidRPr="00B40365" w:rsidRDefault="00E85A63" w:rsidP="009A2347">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5D4FE6D6" w14:textId="77777777" w:rsidR="00E85A63" w:rsidRPr="00C97908" w:rsidRDefault="00E85A63" w:rsidP="009A2347">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5D578E09"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F0D78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87F003" w14:textId="77777777" w:rsidR="00E85A63" w:rsidRPr="00C97908" w:rsidRDefault="00E85A63" w:rsidP="009A2347">
            <w:pPr>
              <w:jc w:val="center"/>
              <w:rPr>
                <w:sz w:val="16"/>
                <w:szCs w:val="16"/>
                <w:lang w:val="en-US"/>
              </w:rPr>
            </w:pPr>
            <w:r w:rsidRPr="00C97908">
              <w:rPr>
                <w:sz w:val="16"/>
                <w:szCs w:val="16"/>
                <w:lang w:val="en-US"/>
              </w:rPr>
              <w:t>61,6706</w:t>
            </w:r>
          </w:p>
        </w:tc>
      </w:tr>
      <w:tr w:rsidR="00E85A63" w:rsidRPr="00B40365" w14:paraId="4908F20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F471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566C1B4" w14:textId="77777777" w:rsidR="00E85A63" w:rsidRPr="00B40365" w:rsidRDefault="00E85A63" w:rsidP="009A2347">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4221DE66" w14:textId="77777777" w:rsidR="00E85A63" w:rsidRPr="00C97908" w:rsidRDefault="00E85A63" w:rsidP="009A2347">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285DB7E3"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64483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right w:val="single" w:sz="4" w:space="0" w:color="auto"/>
            </w:tcBorders>
            <w:vAlign w:val="center"/>
          </w:tcPr>
          <w:p w14:paraId="5833747E" w14:textId="77777777" w:rsidR="00E85A63" w:rsidRPr="00C97908" w:rsidRDefault="00E85A63" w:rsidP="009A2347">
            <w:pPr>
              <w:jc w:val="center"/>
              <w:rPr>
                <w:sz w:val="16"/>
                <w:szCs w:val="16"/>
                <w:lang w:val="en-US"/>
              </w:rPr>
            </w:pPr>
            <w:r w:rsidRPr="00C97908">
              <w:rPr>
                <w:sz w:val="16"/>
                <w:szCs w:val="16"/>
                <w:lang w:val="en-US"/>
              </w:rPr>
              <w:t>61,06</w:t>
            </w:r>
          </w:p>
        </w:tc>
      </w:tr>
      <w:tr w:rsidR="00E85A63" w:rsidRPr="00B40365" w14:paraId="2FDCFAB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A7BE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AFC940"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C853A0"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B3CDD8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0AFA3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152E64C8" w14:textId="77777777" w:rsidR="00E85A63" w:rsidRPr="00C97908" w:rsidRDefault="00E85A63" w:rsidP="009A2347">
            <w:pPr>
              <w:jc w:val="center"/>
              <w:rPr>
                <w:sz w:val="16"/>
                <w:szCs w:val="16"/>
                <w:lang w:val="en-US"/>
              </w:rPr>
            </w:pPr>
            <w:r w:rsidRPr="00C97908">
              <w:rPr>
                <w:sz w:val="16"/>
                <w:szCs w:val="16"/>
                <w:lang w:val="en-US"/>
              </w:rPr>
              <w:t>3,053</w:t>
            </w:r>
          </w:p>
        </w:tc>
      </w:tr>
      <w:tr w:rsidR="00E85A63" w:rsidRPr="00B40365" w14:paraId="60B30BB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8BF35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302F971"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4283DAB"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6D285E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673B3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7457A071" w14:textId="77777777" w:rsidR="00E85A63" w:rsidRPr="00C97908" w:rsidRDefault="00E85A63" w:rsidP="009A2347">
            <w:pPr>
              <w:jc w:val="center"/>
              <w:rPr>
                <w:sz w:val="16"/>
                <w:szCs w:val="16"/>
                <w:lang w:val="en-US"/>
              </w:rPr>
            </w:pPr>
            <w:r w:rsidRPr="00C97908">
              <w:rPr>
                <w:sz w:val="16"/>
                <w:szCs w:val="16"/>
                <w:lang w:val="en-US"/>
              </w:rPr>
              <w:t>0,73272</w:t>
            </w:r>
          </w:p>
        </w:tc>
      </w:tr>
      <w:tr w:rsidR="00E85A63" w:rsidRPr="009B70F2" w14:paraId="0F58A8D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D5E85D" w14:textId="77777777" w:rsidR="00E85A63" w:rsidRPr="005E2CA0" w:rsidRDefault="00E85A63" w:rsidP="009A2347">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5C40130C" w14:textId="77777777" w:rsidR="00E85A63" w:rsidRPr="005E2CA0" w:rsidRDefault="00E85A63" w:rsidP="009A2347">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21279658" w14:textId="77777777" w:rsidR="00E85A63" w:rsidRPr="005E2CA0" w:rsidRDefault="00E85A63" w:rsidP="009A2347">
            <w:pPr>
              <w:rPr>
                <w:b/>
                <w:bCs/>
                <w:sz w:val="2"/>
                <w:szCs w:val="2"/>
                <w:lang w:val="en-US"/>
              </w:rPr>
            </w:pPr>
            <w:r w:rsidRPr="005E2CA0">
              <w:rPr>
                <w:b/>
                <w:bCs/>
                <w:sz w:val="22"/>
                <w:szCs w:val="22"/>
                <w:lang w:val="en-US"/>
              </w:rPr>
              <w:t>Elemente liniare din placi din granit 200mm aplicate cu adeziv</w:t>
            </w:r>
          </w:p>
          <w:p w14:paraId="06BF5F6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6BC8793"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AA0E56"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BF4BD80" w14:textId="77777777" w:rsidR="00E85A63" w:rsidRPr="005E2CA0" w:rsidRDefault="00E85A63" w:rsidP="009A2347">
            <w:pPr>
              <w:jc w:val="center"/>
              <w:rPr>
                <w:b/>
                <w:bCs/>
                <w:sz w:val="22"/>
                <w:szCs w:val="22"/>
                <w:lang w:val="en-US"/>
              </w:rPr>
            </w:pPr>
            <w:r w:rsidRPr="005E2CA0">
              <w:rPr>
                <w:b/>
                <w:bCs/>
                <w:sz w:val="22"/>
                <w:szCs w:val="22"/>
                <w:lang w:val="en-US"/>
              </w:rPr>
              <w:t>39,2200</w:t>
            </w:r>
          </w:p>
          <w:p w14:paraId="0716C38D" w14:textId="77777777" w:rsidR="00E85A63" w:rsidRPr="009B70F2" w:rsidRDefault="00E85A63" w:rsidP="009A2347">
            <w:pPr>
              <w:jc w:val="center"/>
              <w:rPr>
                <w:sz w:val="2"/>
                <w:szCs w:val="2"/>
                <w:lang w:val="en-US"/>
              </w:rPr>
            </w:pPr>
          </w:p>
        </w:tc>
      </w:tr>
      <w:tr w:rsidR="00E85A63" w:rsidRPr="00B40365" w14:paraId="595ED50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2889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44FCB93" w14:textId="77777777" w:rsidR="00E85A63" w:rsidRPr="00B40365" w:rsidRDefault="00E85A63" w:rsidP="009A2347">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4418664" w14:textId="77777777" w:rsidR="00E85A63" w:rsidRPr="00C97908" w:rsidRDefault="00E85A63" w:rsidP="009A2347">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70CD88CF"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066F4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9E7B6DB" w14:textId="77777777" w:rsidR="00E85A63" w:rsidRPr="00C97908" w:rsidRDefault="00E85A63" w:rsidP="009A2347">
            <w:pPr>
              <w:jc w:val="center"/>
              <w:rPr>
                <w:sz w:val="16"/>
                <w:szCs w:val="16"/>
                <w:lang w:val="en-US"/>
              </w:rPr>
            </w:pPr>
            <w:r w:rsidRPr="00C97908">
              <w:rPr>
                <w:sz w:val="16"/>
                <w:szCs w:val="16"/>
                <w:lang w:val="en-US"/>
              </w:rPr>
              <w:t>11,766</w:t>
            </w:r>
          </w:p>
        </w:tc>
      </w:tr>
      <w:tr w:rsidR="00E85A63" w:rsidRPr="00B40365" w14:paraId="28CBDC4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EABA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1AD1904"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A56A05"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E12B2B"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41E9E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CB86371" w14:textId="77777777" w:rsidR="00E85A63" w:rsidRPr="00C97908" w:rsidRDefault="00E85A63" w:rsidP="009A2347">
            <w:pPr>
              <w:jc w:val="center"/>
              <w:rPr>
                <w:sz w:val="16"/>
                <w:szCs w:val="16"/>
                <w:lang w:val="en-US"/>
              </w:rPr>
            </w:pPr>
            <w:r w:rsidRPr="00C97908">
              <w:rPr>
                <w:sz w:val="16"/>
                <w:szCs w:val="16"/>
                <w:lang w:val="en-US"/>
              </w:rPr>
              <w:t>3,922</w:t>
            </w:r>
          </w:p>
        </w:tc>
      </w:tr>
      <w:tr w:rsidR="00E85A63" w:rsidRPr="00B40365" w14:paraId="291348F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ECE7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BD44F74" w14:textId="77777777" w:rsidR="00E85A63" w:rsidRPr="00B40365" w:rsidRDefault="00E85A63" w:rsidP="009A2347">
            <w:pPr>
              <w:jc w:val="center"/>
              <w:rPr>
                <w:sz w:val="16"/>
                <w:szCs w:val="16"/>
                <w:lang w:val="en-US"/>
              </w:rPr>
            </w:pPr>
            <w:r w:rsidRPr="00B40365">
              <w:rPr>
                <w:sz w:val="16"/>
                <w:szCs w:val="16"/>
                <w:lang w:val="en-US"/>
              </w:rPr>
              <w:t>2874116312500-1</w:t>
            </w:r>
          </w:p>
        </w:tc>
        <w:tc>
          <w:tcPr>
            <w:tcW w:w="4366" w:type="dxa"/>
            <w:gridSpan w:val="4"/>
            <w:tcBorders>
              <w:top w:val="nil"/>
              <w:bottom w:val="single" w:sz="2" w:space="0" w:color="auto"/>
            </w:tcBorders>
            <w:vAlign w:val="center"/>
          </w:tcPr>
          <w:p w14:paraId="0AF8D7E8" w14:textId="77777777" w:rsidR="00E85A63" w:rsidRPr="00C97908" w:rsidRDefault="00E85A63" w:rsidP="009A2347">
            <w:pPr>
              <w:rPr>
                <w:sz w:val="16"/>
                <w:szCs w:val="16"/>
                <w:lang w:val="en-US"/>
              </w:rPr>
            </w:pPr>
            <w:r w:rsidRPr="00C97908">
              <w:rPr>
                <w:sz w:val="16"/>
                <w:szCs w:val="16"/>
                <w:lang w:val="en-US"/>
              </w:rPr>
              <w:t>Elemente liniare din placi din granit 200mm</w:t>
            </w:r>
          </w:p>
        </w:tc>
        <w:tc>
          <w:tcPr>
            <w:tcW w:w="1021" w:type="dxa"/>
            <w:gridSpan w:val="3"/>
            <w:tcBorders>
              <w:top w:val="nil"/>
              <w:bottom w:val="single" w:sz="2" w:space="0" w:color="auto"/>
            </w:tcBorders>
            <w:vAlign w:val="center"/>
          </w:tcPr>
          <w:p w14:paraId="077F8CB1"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34518A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CCE800D" w14:textId="77777777" w:rsidR="00E85A63" w:rsidRPr="00C97908" w:rsidRDefault="00E85A63" w:rsidP="009A2347">
            <w:pPr>
              <w:jc w:val="center"/>
              <w:rPr>
                <w:sz w:val="16"/>
                <w:szCs w:val="16"/>
                <w:lang w:val="en-US"/>
              </w:rPr>
            </w:pPr>
            <w:r w:rsidRPr="00C97908">
              <w:rPr>
                <w:sz w:val="16"/>
                <w:szCs w:val="16"/>
                <w:lang w:val="en-US"/>
              </w:rPr>
              <w:t>42,00462</w:t>
            </w:r>
          </w:p>
        </w:tc>
      </w:tr>
      <w:tr w:rsidR="00E85A63" w:rsidRPr="00B40365" w14:paraId="607BE2C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3083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7BE1F30" w14:textId="77777777" w:rsidR="00E85A63" w:rsidRPr="00B40365" w:rsidRDefault="00E85A63" w:rsidP="009A2347">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73BF30AD" w14:textId="77777777" w:rsidR="00E85A63" w:rsidRPr="00C97908" w:rsidRDefault="00E85A63" w:rsidP="009A2347">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08BB5E8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270AE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4FD95AC4" w14:textId="77777777" w:rsidR="00E85A63" w:rsidRPr="00C97908" w:rsidRDefault="00E85A63" w:rsidP="009A2347">
            <w:pPr>
              <w:jc w:val="center"/>
              <w:rPr>
                <w:sz w:val="16"/>
                <w:szCs w:val="16"/>
                <w:lang w:val="en-US"/>
              </w:rPr>
            </w:pPr>
            <w:r w:rsidRPr="00C97908">
              <w:rPr>
                <w:sz w:val="16"/>
                <w:szCs w:val="16"/>
                <w:lang w:val="en-US"/>
              </w:rPr>
              <w:t>14,41335</w:t>
            </w:r>
          </w:p>
        </w:tc>
      </w:tr>
      <w:tr w:rsidR="00E85A63" w:rsidRPr="00B40365" w14:paraId="09668CC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8A4E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59AB78A" w14:textId="77777777" w:rsidR="00E85A63" w:rsidRPr="00B40365" w:rsidRDefault="00E85A63" w:rsidP="009A2347">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B7FF482" w14:textId="77777777" w:rsidR="00E85A63" w:rsidRPr="00C97908" w:rsidRDefault="00E85A63" w:rsidP="009A2347">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56D41516"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39E27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44B25B54" w14:textId="77777777" w:rsidR="00E85A63" w:rsidRPr="00C97908" w:rsidRDefault="00E85A63" w:rsidP="009A2347">
            <w:pPr>
              <w:jc w:val="center"/>
              <w:rPr>
                <w:sz w:val="16"/>
                <w:szCs w:val="16"/>
                <w:lang w:val="en-US"/>
              </w:rPr>
            </w:pPr>
            <w:r w:rsidRPr="00C97908">
              <w:rPr>
                <w:sz w:val="16"/>
                <w:szCs w:val="16"/>
                <w:lang w:val="en-US"/>
              </w:rPr>
              <w:t>247,086</w:t>
            </w:r>
          </w:p>
        </w:tc>
      </w:tr>
      <w:tr w:rsidR="00E85A63" w:rsidRPr="00B40365" w14:paraId="7D1B9E1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3209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A75C4C0" w14:textId="77777777" w:rsidR="00E85A63" w:rsidRPr="00B40365" w:rsidRDefault="00E85A63" w:rsidP="009A2347">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2309E4AD" w14:textId="77777777" w:rsidR="00E85A63" w:rsidRPr="00C97908" w:rsidRDefault="00E85A63" w:rsidP="009A2347">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4D967C0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21788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C18C3C8" w14:textId="77777777" w:rsidR="00E85A63" w:rsidRPr="00C97908" w:rsidRDefault="00E85A63" w:rsidP="009A2347">
            <w:pPr>
              <w:jc w:val="center"/>
              <w:rPr>
                <w:sz w:val="16"/>
                <w:szCs w:val="16"/>
                <w:lang w:val="en-US"/>
              </w:rPr>
            </w:pPr>
            <w:r w:rsidRPr="00C97908">
              <w:rPr>
                <w:sz w:val="16"/>
                <w:szCs w:val="16"/>
                <w:lang w:val="en-US"/>
              </w:rPr>
              <w:t>4,1181</w:t>
            </w:r>
          </w:p>
        </w:tc>
      </w:tr>
      <w:tr w:rsidR="00E85A63" w:rsidRPr="00B40365" w14:paraId="4319BFC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D527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3A1855B" w14:textId="77777777" w:rsidR="00E85A63" w:rsidRPr="00B40365" w:rsidRDefault="00E85A63" w:rsidP="009A2347">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1685E401" w14:textId="77777777" w:rsidR="00E85A63" w:rsidRPr="00C97908" w:rsidRDefault="00E85A63" w:rsidP="009A2347">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2988BC3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A9C9F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75B530B0" w14:textId="77777777" w:rsidR="00E85A63" w:rsidRPr="00C97908" w:rsidRDefault="00E85A63" w:rsidP="009A2347">
            <w:pPr>
              <w:jc w:val="center"/>
              <w:rPr>
                <w:sz w:val="16"/>
                <w:szCs w:val="16"/>
                <w:lang w:val="en-US"/>
              </w:rPr>
            </w:pPr>
            <w:r w:rsidRPr="00C97908">
              <w:rPr>
                <w:sz w:val="16"/>
                <w:szCs w:val="16"/>
                <w:lang w:val="en-US"/>
              </w:rPr>
              <w:t>11,766</w:t>
            </w:r>
          </w:p>
        </w:tc>
      </w:tr>
      <w:tr w:rsidR="00E85A63" w:rsidRPr="00B40365" w14:paraId="3804DB4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0230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AAC40D9" w14:textId="77777777" w:rsidR="00E85A63" w:rsidRPr="00B40365" w:rsidRDefault="00E85A63" w:rsidP="009A2347">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2D4089FE" w14:textId="77777777" w:rsidR="00E85A63" w:rsidRPr="00C97908" w:rsidRDefault="00E85A63" w:rsidP="009A2347">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1FFAA1D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1FF41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7DE43CFE" w14:textId="77777777" w:rsidR="00E85A63" w:rsidRPr="00C97908" w:rsidRDefault="00E85A63" w:rsidP="009A2347">
            <w:pPr>
              <w:jc w:val="center"/>
              <w:rPr>
                <w:sz w:val="16"/>
                <w:szCs w:val="16"/>
                <w:lang w:val="en-US"/>
              </w:rPr>
            </w:pPr>
            <w:r w:rsidRPr="00C97908">
              <w:rPr>
                <w:sz w:val="16"/>
                <w:szCs w:val="16"/>
                <w:lang w:val="en-US"/>
              </w:rPr>
              <w:t>1,961</w:t>
            </w:r>
          </w:p>
        </w:tc>
      </w:tr>
      <w:tr w:rsidR="00E85A63" w:rsidRPr="00B40365" w14:paraId="0379DAC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D082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0DFC48"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49440A1"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6803E9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EE52D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1EBF098" w14:textId="77777777" w:rsidR="00E85A63" w:rsidRPr="00C97908" w:rsidRDefault="00E85A63" w:rsidP="009A2347">
            <w:pPr>
              <w:jc w:val="center"/>
              <w:rPr>
                <w:sz w:val="16"/>
                <w:szCs w:val="16"/>
                <w:lang w:val="en-US"/>
              </w:rPr>
            </w:pPr>
            <w:r w:rsidRPr="00C97908">
              <w:rPr>
                <w:sz w:val="16"/>
                <w:szCs w:val="16"/>
                <w:lang w:val="en-US"/>
              </w:rPr>
              <w:t>0,03922</w:t>
            </w:r>
          </w:p>
        </w:tc>
      </w:tr>
      <w:tr w:rsidR="00E85A63" w:rsidRPr="003E2692" w14:paraId="41FF64AA"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CBAD61"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44C76A4F"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31462D25"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6C3EB31D"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3C6A5519"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564F79C5" w14:textId="77777777" w:rsidR="00E85A63" w:rsidRPr="003E2692" w:rsidRDefault="00E85A63" w:rsidP="009A2347">
            <w:pPr>
              <w:rPr>
                <w:sz w:val="2"/>
                <w:szCs w:val="2"/>
                <w:lang w:val="en-US"/>
              </w:rPr>
            </w:pPr>
          </w:p>
        </w:tc>
      </w:tr>
      <w:tr w:rsidR="00E85A63" w:rsidRPr="00B449C4" w14:paraId="187974FE"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C5AF63"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23E65CCE"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7831DC8"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1A5E6B"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7AA503C3"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278E4854" w14:textId="77777777" w:rsidR="00E85A63" w:rsidRPr="00B449C4" w:rsidRDefault="00E85A63" w:rsidP="009A2347">
            <w:pPr>
              <w:rPr>
                <w:sz w:val="22"/>
                <w:szCs w:val="22"/>
                <w:lang w:val="en-US"/>
              </w:rPr>
            </w:pPr>
          </w:p>
        </w:tc>
      </w:tr>
      <w:tr w:rsidR="00E85A63" w:rsidRPr="00B40365" w14:paraId="7E1F7968"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689E9C7"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73DA1EED"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11E16DAD"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03937D4" w14:textId="77777777" w:rsidR="00E85A63" w:rsidRPr="00B40365" w:rsidRDefault="00E85A63" w:rsidP="009A2347">
            <w:pPr>
              <w:rPr>
                <w:sz w:val="22"/>
                <w:szCs w:val="22"/>
                <w:lang w:val="en-US"/>
              </w:rPr>
            </w:pPr>
          </w:p>
        </w:tc>
      </w:tr>
      <w:tr w:rsidR="00E85A63" w:rsidRPr="009B70F2" w14:paraId="7C6E8CF2" w14:textId="77777777" w:rsidTr="009A2347">
        <w:tblPrEx>
          <w:tblCellMar>
            <w:left w:w="107" w:type="dxa"/>
            <w:right w:w="107" w:type="dxa"/>
          </w:tblCellMar>
        </w:tblPrEx>
        <w:tc>
          <w:tcPr>
            <w:tcW w:w="10495" w:type="dxa"/>
            <w:gridSpan w:val="19"/>
          </w:tcPr>
          <w:p w14:paraId="1881903B" w14:textId="77777777" w:rsidR="00E85A63" w:rsidRPr="009B70F2" w:rsidRDefault="00E85A63" w:rsidP="009A2347">
            <w:pPr>
              <w:rPr>
                <w:b/>
                <w:bCs/>
                <w:sz w:val="22"/>
                <w:szCs w:val="22"/>
                <w:lang w:val="en-US"/>
              </w:rPr>
            </w:pPr>
            <w:r w:rsidRPr="009B70F2">
              <w:rPr>
                <w:b/>
                <w:bCs/>
                <w:sz w:val="22"/>
                <w:szCs w:val="22"/>
                <w:lang w:val="en-US"/>
              </w:rPr>
              <w:t>1.3. Pereti</w:t>
            </w:r>
          </w:p>
          <w:p w14:paraId="3D86EE3E" w14:textId="77777777" w:rsidR="00E85A63" w:rsidRPr="00B12F65" w:rsidRDefault="00E85A63" w:rsidP="009A2347">
            <w:pPr>
              <w:rPr>
                <w:sz w:val="2"/>
                <w:szCs w:val="2"/>
                <w:lang w:val="en-US"/>
              </w:rPr>
            </w:pPr>
          </w:p>
        </w:tc>
      </w:tr>
      <w:tr w:rsidR="00E85A63" w:rsidRPr="009B70F2" w14:paraId="7789573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222A9B" w14:textId="77777777" w:rsidR="00E85A63" w:rsidRPr="005E2CA0" w:rsidRDefault="00E85A63" w:rsidP="009A2347">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1C95E8B"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53CB2FD" w14:textId="77777777" w:rsidR="00E85A63" w:rsidRPr="005E2CA0" w:rsidRDefault="00E85A63" w:rsidP="009A2347">
            <w:pPr>
              <w:rPr>
                <w:b/>
                <w:bCs/>
                <w:sz w:val="2"/>
                <w:szCs w:val="2"/>
                <w:lang w:val="en-US"/>
              </w:rPr>
            </w:pPr>
            <w:r w:rsidRPr="005E2CA0">
              <w:rPr>
                <w:b/>
                <w:bCs/>
                <w:sz w:val="22"/>
                <w:szCs w:val="22"/>
                <w:lang w:val="en-US"/>
              </w:rPr>
              <w:t>Grunduirea suprafetelor peretilor cu betonocontact</w:t>
            </w:r>
          </w:p>
          <w:p w14:paraId="34AB927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51EB121"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7E06EB"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EDC4D98" w14:textId="77777777" w:rsidR="00E85A63" w:rsidRPr="005E2CA0" w:rsidRDefault="00E85A63" w:rsidP="009A2347">
            <w:pPr>
              <w:jc w:val="center"/>
              <w:rPr>
                <w:b/>
                <w:bCs/>
                <w:sz w:val="22"/>
                <w:szCs w:val="22"/>
                <w:lang w:val="en-US"/>
              </w:rPr>
            </w:pPr>
            <w:r w:rsidRPr="005E2CA0">
              <w:rPr>
                <w:b/>
                <w:bCs/>
                <w:sz w:val="22"/>
                <w:szCs w:val="22"/>
                <w:lang w:val="en-US"/>
              </w:rPr>
              <w:t>10,0000</w:t>
            </w:r>
          </w:p>
          <w:p w14:paraId="6499B388" w14:textId="77777777" w:rsidR="00E85A63" w:rsidRPr="009B70F2" w:rsidRDefault="00E85A63" w:rsidP="009A2347">
            <w:pPr>
              <w:jc w:val="center"/>
              <w:rPr>
                <w:sz w:val="2"/>
                <w:szCs w:val="2"/>
                <w:lang w:val="en-US"/>
              </w:rPr>
            </w:pPr>
          </w:p>
        </w:tc>
      </w:tr>
      <w:tr w:rsidR="00E85A63" w:rsidRPr="00B40365" w14:paraId="6AB68D3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4185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B86E4E0"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107376D"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CE6001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9EC56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C08DA97" w14:textId="77777777" w:rsidR="00E85A63" w:rsidRPr="00C97908" w:rsidRDefault="00E85A63" w:rsidP="009A2347">
            <w:pPr>
              <w:jc w:val="center"/>
              <w:rPr>
                <w:sz w:val="16"/>
                <w:szCs w:val="16"/>
                <w:lang w:val="en-US"/>
              </w:rPr>
            </w:pPr>
            <w:r w:rsidRPr="00C97908">
              <w:rPr>
                <w:sz w:val="16"/>
                <w:szCs w:val="16"/>
                <w:lang w:val="en-US"/>
              </w:rPr>
              <w:t>0,30</w:t>
            </w:r>
          </w:p>
        </w:tc>
      </w:tr>
      <w:tr w:rsidR="00E85A63" w:rsidRPr="00B40365" w14:paraId="3623498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4B0A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409D48D" w14:textId="77777777" w:rsidR="00E85A63" w:rsidRPr="00B40365" w:rsidRDefault="00E85A63" w:rsidP="009A2347">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682C15FD" w14:textId="77777777" w:rsidR="00E85A63" w:rsidRPr="00C97908" w:rsidRDefault="00E85A63" w:rsidP="009A2347">
            <w:pPr>
              <w:rPr>
                <w:sz w:val="16"/>
                <w:szCs w:val="16"/>
                <w:lang w:val="en-US"/>
              </w:rPr>
            </w:pPr>
            <w:r w:rsidRPr="00C97908">
              <w:rPr>
                <w:sz w:val="16"/>
                <w:szCs w:val="16"/>
                <w:lang w:val="en-US"/>
              </w:rPr>
              <w:t>betonocontact</w:t>
            </w:r>
          </w:p>
        </w:tc>
        <w:tc>
          <w:tcPr>
            <w:tcW w:w="1021" w:type="dxa"/>
            <w:gridSpan w:val="3"/>
            <w:tcBorders>
              <w:top w:val="nil"/>
              <w:bottom w:val="single" w:sz="2" w:space="0" w:color="auto"/>
            </w:tcBorders>
            <w:vAlign w:val="center"/>
          </w:tcPr>
          <w:p w14:paraId="7E5472E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C932F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9B59509" w14:textId="77777777" w:rsidR="00E85A63" w:rsidRPr="00C97908" w:rsidRDefault="00E85A63" w:rsidP="009A2347">
            <w:pPr>
              <w:jc w:val="center"/>
              <w:rPr>
                <w:sz w:val="16"/>
                <w:szCs w:val="16"/>
                <w:lang w:val="en-US"/>
              </w:rPr>
            </w:pPr>
            <w:r w:rsidRPr="00C97908">
              <w:rPr>
                <w:sz w:val="16"/>
                <w:szCs w:val="16"/>
                <w:lang w:val="en-US"/>
              </w:rPr>
              <w:t>1,50</w:t>
            </w:r>
          </w:p>
        </w:tc>
      </w:tr>
      <w:tr w:rsidR="00E85A63" w:rsidRPr="00B40365" w14:paraId="58ACA7C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93A1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CC5F045"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09F938F"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4ECB589"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FD016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02C25A3" w14:textId="77777777" w:rsidR="00E85A63" w:rsidRPr="00C97908" w:rsidRDefault="00E85A63" w:rsidP="009A2347">
            <w:pPr>
              <w:jc w:val="center"/>
              <w:rPr>
                <w:sz w:val="16"/>
                <w:szCs w:val="16"/>
                <w:lang w:val="en-US"/>
              </w:rPr>
            </w:pPr>
            <w:r w:rsidRPr="00C97908">
              <w:rPr>
                <w:sz w:val="16"/>
                <w:szCs w:val="16"/>
                <w:lang w:val="en-US"/>
              </w:rPr>
              <w:t>0,50</w:t>
            </w:r>
          </w:p>
        </w:tc>
      </w:tr>
      <w:tr w:rsidR="00E85A63" w:rsidRPr="009B70F2" w14:paraId="3386305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ADFED2" w14:textId="77777777" w:rsidR="00E85A63" w:rsidRPr="005E2CA0" w:rsidRDefault="00E85A63" w:rsidP="009A2347">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1815A398" w14:textId="77777777" w:rsidR="00E85A63" w:rsidRPr="005E2CA0" w:rsidRDefault="00E85A63" w:rsidP="009A2347">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131C7E0" w14:textId="77777777" w:rsidR="00E85A63" w:rsidRPr="005E2CA0" w:rsidRDefault="00E85A63" w:rsidP="009A2347">
            <w:pPr>
              <w:rPr>
                <w:b/>
                <w:bCs/>
                <w:sz w:val="2"/>
                <w:szCs w:val="2"/>
                <w:lang w:val="en-US"/>
              </w:rPr>
            </w:pPr>
            <w:r w:rsidRPr="005E2CA0">
              <w:rPr>
                <w:b/>
                <w:bCs/>
                <w:sz w:val="22"/>
                <w:szCs w:val="22"/>
                <w:lang w:val="en-US"/>
              </w:rPr>
              <w:t>Tencuieli interioare de 5 mm grosime, executate manual, cu amestec uscat pe baza de ipsos</w:t>
            </w:r>
          </w:p>
          <w:p w14:paraId="3DCDA50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541EB45"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EB801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19E043E" w14:textId="77777777" w:rsidR="00E85A63" w:rsidRPr="005E2CA0" w:rsidRDefault="00E85A63" w:rsidP="009A2347">
            <w:pPr>
              <w:jc w:val="center"/>
              <w:rPr>
                <w:b/>
                <w:bCs/>
                <w:sz w:val="22"/>
                <w:szCs w:val="22"/>
                <w:lang w:val="en-US"/>
              </w:rPr>
            </w:pPr>
            <w:r w:rsidRPr="005E2CA0">
              <w:rPr>
                <w:b/>
                <w:bCs/>
                <w:sz w:val="22"/>
                <w:szCs w:val="22"/>
                <w:lang w:val="en-US"/>
              </w:rPr>
              <w:t>10,0000</w:t>
            </w:r>
          </w:p>
          <w:p w14:paraId="76158B19" w14:textId="77777777" w:rsidR="00E85A63" w:rsidRPr="009B70F2" w:rsidRDefault="00E85A63" w:rsidP="009A2347">
            <w:pPr>
              <w:jc w:val="center"/>
              <w:rPr>
                <w:sz w:val="2"/>
                <w:szCs w:val="2"/>
                <w:lang w:val="en-US"/>
              </w:rPr>
            </w:pPr>
          </w:p>
        </w:tc>
      </w:tr>
      <w:tr w:rsidR="00E85A63" w:rsidRPr="00B40365" w14:paraId="485CECD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9A05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C884966" w14:textId="77777777" w:rsidR="00E85A63" w:rsidRPr="00B40365" w:rsidRDefault="00E85A63" w:rsidP="009A234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3749F35" w14:textId="77777777" w:rsidR="00E85A63" w:rsidRPr="00C97908" w:rsidRDefault="00E85A63" w:rsidP="009A234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C0C5CD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3755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29CA138E" w14:textId="77777777" w:rsidR="00E85A63" w:rsidRPr="00C97908" w:rsidRDefault="00E85A63" w:rsidP="009A2347">
            <w:pPr>
              <w:jc w:val="center"/>
              <w:rPr>
                <w:sz w:val="16"/>
                <w:szCs w:val="16"/>
                <w:lang w:val="en-US"/>
              </w:rPr>
            </w:pPr>
            <w:r w:rsidRPr="00C97908">
              <w:rPr>
                <w:sz w:val="16"/>
                <w:szCs w:val="16"/>
                <w:lang w:val="en-US"/>
              </w:rPr>
              <w:t>12,20</w:t>
            </w:r>
          </w:p>
        </w:tc>
      </w:tr>
      <w:tr w:rsidR="00E85A63" w:rsidRPr="00B40365" w14:paraId="4422EDA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73ED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B336BB1" w14:textId="77777777" w:rsidR="00E85A63" w:rsidRPr="00B40365" w:rsidRDefault="00E85A63" w:rsidP="009A2347">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EB7431D" w14:textId="77777777" w:rsidR="00E85A63" w:rsidRPr="00C97908" w:rsidRDefault="00E85A63" w:rsidP="009A2347">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79672E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C2A05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228E320D" w14:textId="77777777" w:rsidR="00E85A63" w:rsidRPr="00C97908" w:rsidRDefault="00E85A63" w:rsidP="009A2347">
            <w:pPr>
              <w:jc w:val="center"/>
              <w:rPr>
                <w:sz w:val="16"/>
                <w:szCs w:val="16"/>
                <w:lang w:val="en-US"/>
              </w:rPr>
            </w:pPr>
            <w:r w:rsidRPr="00C97908">
              <w:rPr>
                <w:sz w:val="16"/>
                <w:szCs w:val="16"/>
                <w:lang w:val="en-US"/>
              </w:rPr>
              <w:t>71,40</w:t>
            </w:r>
          </w:p>
        </w:tc>
      </w:tr>
      <w:tr w:rsidR="00E85A63" w:rsidRPr="00B40365" w14:paraId="487DE4C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3CA6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B77B33F"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A2440B8"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BD39B99"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0524B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305F0635" w14:textId="77777777" w:rsidR="00E85A63" w:rsidRPr="00C97908" w:rsidRDefault="00E85A63" w:rsidP="009A2347">
            <w:pPr>
              <w:jc w:val="center"/>
              <w:rPr>
                <w:sz w:val="16"/>
                <w:szCs w:val="16"/>
                <w:lang w:val="en-US"/>
              </w:rPr>
            </w:pPr>
            <w:r w:rsidRPr="00C97908">
              <w:rPr>
                <w:sz w:val="16"/>
                <w:szCs w:val="16"/>
                <w:lang w:val="en-US"/>
              </w:rPr>
              <w:t>0,79</w:t>
            </w:r>
          </w:p>
        </w:tc>
      </w:tr>
      <w:tr w:rsidR="00E85A63" w:rsidRPr="00B40365" w14:paraId="1A8BF63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EE27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01C059"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C3CF21F"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921564B"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F85C9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590471BB" w14:textId="77777777" w:rsidR="00E85A63" w:rsidRPr="00C97908" w:rsidRDefault="00E85A63" w:rsidP="009A2347">
            <w:pPr>
              <w:jc w:val="center"/>
              <w:rPr>
                <w:sz w:val="16"/>
                <w:szCs w:val="16"/>
                <w:lang w:val="en-US"/>
              </w:rPr>
            </w:pPr>
            <w:r w:rsidRPr="00C97908">
              <w:rPr>
                <w:sz w:val="16"/>
                <w:szCs w:val="16"/>
                <w:lang w:val="en-US"/>
              </w:rPr>
              <w:t>0,16</w:t>
            </w:r>
          </w:p>
        </w:tc>
      </w:tr>
      <w:tr w:rsidR="00E85A63" w:rsidRPr="009B70F2" w14:paraId="36372542"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71694F" w14:textId="77777777" w:rsidR="00E85A63" w:rsidRPr="005E2CA0" w:rsidRDefault="00E85A63" w:rsidP="009A2347">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7E1C08F" w14:textId="77777777" w:rsidR="00E85A63" w:rsidRPr="005E2CA0" w:rsidRDefault="00E85A63" w:rsidP="009A234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3AA50504" w14:textId="77777777" w:rsidR="00E85A63" w:rsidRPr="005E2CA0" w:rsidRDefault="00E85A63" w:rsidP="009A234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7BE46D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9B07E86"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F29B0B"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032CFF6" w14:textId="77777777" w:rsidR="00E85A63" w:rsidRPr="005E2CA0" w:rsidRDefault="00E85A63" w:rsidP="009A2347">
            <w:pPr>
              <w:jc w:val="center"/>
              <w:rPr>
                <w:b/>
                <w:bCs/>
                <w:sz w:val="22"/>
                <w:szCs w:val="22"/>
                <w:lang w:val="en-US"/>
              </w:rPr>
            </w:pPr>
            <w:r w:rsidRPr="005E2CA0">
              <w:rPr>
                <w:b/>
                <w:bCs/>
                <w:sz w:val="22"/>
                <w:szCs w:val="22"/>
                <w:lang w:val="en-US"/>
              </w:rPr>
              <w:t>10,0000</w:t>
            </w:r>
          </w:p>
          <w:p w14:paraId="7860D779" w14:textId="77777777" w:rsidR="00E85A63" w:rsidRPr="009B70F2" w:rsidRDefault="00E85A63" w:rsidP="009A2347">
            <w:pPr>
              <w:jc w:val="center"/>
              <w:rPr>
                <w:sz w:val="2"/>
                <w:szCs w:val="2"/>
                <w:lang w:val="en-US"/>
              </w:rPr>
            </w:pPr>
          </w:p>
        </w:tc>
      </w:tr>
      <w:tr w:rsidR="00E85A63" w:rsidRPr="00B40365" w14:paraId="0293ECE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D28D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433E3F2"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5BC84DE"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C421D3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67249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2F38075"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4810426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F4696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7C8E8D" w14:textId="77777777" w:rsidR="00E85A63" w:rsidRPr="00B40365" w:rsidRDefault="00E85A63" w:rsidP="009A234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B75AAFC" w14:textId="77777777" w:rsidR="00E85A63" w:rsidRPr="00C97908" w:rsidRDefault="00E85A63" w:rsidP="009A234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C2D77BD"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57609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E21F713" w14:textId="77777777" w:rsidR="00E85A63" w:rsidRPr="00C97908" w:rsidRDefault="00E85A63" w:rsidP="009A2347">
            <w:pPr>
              <w:jc w:val="center"/>
              <w:rPr>
                <w:sz w:val="16"/>
                <w:szCs w:val="16"/>
                <w:lang w:val="en-US"/>
              </w:rPr>
            </w:pPr>
            <w:r w:rsidRPr="00C97908">
              <w:rPr>
                <w:sz w:val="16"/>
                <w:szCs w:val="16"/>
                <w:lang w:val="en-US"/>
              </w:rPr>
              <w:t>11,00</w:t>
            </w:r>
          </w:p>
        </w:tc>
      </w:tr>
      <w:tr w:rsidR="00E85A63" w:rsidRPr="00B40365" w14:paraId="1708D7D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16E7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86E841" w14:textId="77777777" w:rsidR="00E85A63" w:rsidRPr="00B40365" w:rsidRDefault="00E85A63" w:rsidP="009A234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7D88BB1C" w14:textId="77777777" w:rsidR="00E85A63" w:rsidRPr="00C97908" w:rsidRDefault="00E85A63" w:rsidP="009A234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17F158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6A060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5772666" w14:textId="77777777" w:rsidR="00E85A63" w:rsidRPr="00C97908" w:rsidRDefault="00E85A63" w:rsidP="009A2347">
            <w:pPr>
              <w:jc w:val="center"/>
              <w:rPr>
                <w:sz w:val="16"/>
                <w:szCs w:val="16"/>
                <w:lang w:val="en-US"/>
              </w:rPr>
            </w:pPr>
            <w:r w:rsidRPr="00C97908">
              <w:rPr>
                <w:sz w:val="16"/>
                <w:szCs w:val="16"/>
                <w:lang w:val="en-US"/>
              </w:rPr>
              <w:t>1,50</w:t>
            </w:r>
          </w:p>
        </w:tc>
      </w:tr>
      <w:tr w:rsidR="00E85A63" w:rsidRPr="00B40365" w14:paraId="782FAF7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CA02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A82CA0"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DC4ADE0"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D4F233F"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07FC8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D70B72A" w14:textId="77777777" w:rsidR="00E85A63" w:rsidRPr="00C97908" w:rsidRDefault="00E85A63" w:rsidP="009A2347">
            <w:pPr>
              <w:jc w:val="center"/>
              <w:rPr>
                <w:sz w:val="16"/>
                <w:szCs w:val="16"/>
                <w:lang w:val="en-US"/>
              </w:rPr>
            </w:pPr>
            <w:r w:rsidRPr="00C97908">
              <w:rPr>
                <w:sz w:val="16"/>
                <w:szCs w:val="16"/>
                <w:lang w:val="en-US"/>
              </w:rPr>
              <w:t>0,003</w:t>
            </w:r>
          </w:p>
        </w:tc>
      </w:tr>
      <w:tr w:rsidR="00E85A63" w:rsidRPr="009B70F2" w14:paraId="6BA58C5C"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6B03E1" w14:textId="77777777" w:rsidR="00E85A63" w:rsidRPr="005E2CA0" w:rsidRDefault="00E85A63" w:rsidP="009A2347">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C80A9A1"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EF845A1" w14:textId="77777777" w:rsidR="00E85A63" w:rsidRPr="005E2CA0" w:rsidRDefault="00E85A63" w:rsidP="009A2347">
            <w:pPr>
              <w:rPr>
                <w:b/>
                <w:bCs/>
                <w:sz w:val="2"/>
                <w:szCs w:val="2"/>
                <w:lang w:val="en-US"/>
              </w:rPr>
            </w:pPr>
            <w:r w:rsidRPr="005E2CA0">
              <w:rPr>
                <w:b/>
                <w:bCs/>
                <w:sz w:val="22"/>
                <w:szCs w:val="22"/>
                <w:lang w:val="en-US"/>
              </w:rPr>
              <w:t>Grunduirea suprafetelor interioare a peretilor</w:t>
            </w:r>
          </w:p>
          <w:p w14:paraId="6593F78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88C8954"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7D42B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5A745EC9" w14:textId="77777777" w:rsidR="00E85A63" w:rsidRPr="005E2CA0" w:rsidRDefault="00E85A63" w:rsidP="009A2347">
            <w:pPr>
              <w:jc w:val="center"/>
              <w:rPr>
                <w:b/>
                <w:bCs/>
                <w:sz w:val="22"/>
                <w:szCs w:val="22"/>
                <w:lang w:val="en-US"/>
              </w:rPr>
            </w:pPr>
            <w:r w:rsidRPr="005E2CA0">
              <w:rPr>
                <w:b/>
                <w:bCs/>
                <w:sz w:val="22"/>
                <w:szCs w:val="22"/>
                <w:lang w:val="en-US"/>
              </w:rPr>
              <w:t>10,0000</w:t>
            </w:r>
          </w:p>
          <w:p w14:paraId="3D6520BB" w14:textId="77777777" w:rsidR="00E85A63" w:rsidRPr="009B70F2" w:rsidRDefault="00E85A63" w:rsidP="009A2347">
            <w:pPr>
              <w:jc w:val="center"/>
              <w:rPr>
                <w:sz w:val="2"/>
                <w:szCs w:val="2"/>
                <w:lang w:val="en-US"/>
              </w:rPr>
            </w:pPr>
          </w:p>
        </w:tc>
      </w:tr>
      <w:tr w:rsidR="00E85A63" w:rsidRPr="00B40365" w14:paraId="1B4E2D6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68AE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0A8B1E"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E87CC45"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AB4731F"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B1301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38E0B24" w14:textId="77777777" w:rsidR="00E85A63" w:rsidRPr="00C97908" w:rsidRDefault="00E85A63" w:rsidP="009A2347">
            <w:pPr>
              <w:jc w:val="center"/>
              <w:rPr>
                <w:sz w:val="16"/>
                <w:szCs w:val="16"/>
                <w:lang w:val="en-US"/>
              </w:rPr>
            </w:pPr>
            <w:r w:rsidRPr="00C97908">
              <w:rPr>
                <w:sz w:val="16"/>
                <w:szCs w:val="16"/>
                <w:lang w:val="en-US"/>
              </w:rPr>
              <w:t>0,30</w:t>
            </w:r>
          </w:p>
        </w:tc>
      </w:tr>
      <w:tr w:rsidR="00E85A63" w:rsidRPr="00B40365" w14:paraId="5383EB5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1CE7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ECBA971" w14:textId="77777777" w:rsidR="00E85A63" w:rsidRPr="00B40365" w:rsidRDefault="00E85A63" w:rsidP="009A234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6301C95" w14:textId="77777777" w:rsidR="00E85A63" w:rsidRPr="00C97908" w:rsidRDefault="00E85A63" w:rsidP="009A234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EC5535F"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1C5C2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207E25E" w14:textId="77777777" w:rsidR="00E85A63" w:rsidRPr="00C97908" w:rsidRDefault="00E85A63" w:rsidP="009A2347">
            <w:pPr>
              <w:jc w:val="center"/>
              <w:rPr>
                <w:sz w:val="16"/>
                <w:szCs w:val="16"/>
                <w:lang w:val="en-US"/>
              </w:rPr>
            </w:pPr>
            <w:r w:rsidRPr="00C97908">
              <w:rPr>
                <w:sz w:val="16"/>
                <w:szCs w:val="16"/>
                <w:lang w:val="en-US"/>
              </w:rPr>
              <w:t>1,50</w:t>
            </w:r>
          </w:p>
        </w:tc>
      </w:tr>
      <w:tr w:rsidR="00E85A63" w:rsidRPr="00B40365" w14:paraId="66DBA06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8557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A24003D"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229F29B"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E4D2B54"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841BA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4255285" w14:textId="77777777" w:rsidR="00E85A63" w:rsidRPr="00C97908" w:rsidRDefault="00E85A63" w:rsidP="009A2347">
            <w:pPr>
              <w:jc w:val="center"/>
              <w:rPr>
                <w:sz w:val="16"/>
                <w:szCs w:val="16"/>
                <w:lang w:val="en-US"/>
              </w:rPr>
            </w:pPr>
            <w:r w:rsidRPr="00C97908">
              <w:rPr>
                <w:sz w:val="16"/>
                <w:szCs w:val="16"/>
                <w:lang w:val="en-US"/>
              </w:rPr>
              <w:t>0,50</w:t>
            </w:r>
          </w:p>
        </w:tc>
      </w:tr>
      <w:tr w:rsidR="00E85A63" w:rsidRPr="009B70F2" w14:paraId="43C7DBCE"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A50D19" w14:textId="77777777" w:rsidR="00E85A63" w:rsidRPr="005E2CA0" w:rsidRDefault="00E85A63" w:rsidP="009A2347">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60F439B8" w14:textId="77777777" w:rsidR="00E85A63" w:rsidRPr="005E2CA0" w:rsidRDefault="00E85A63" w:rsidP="009A2347">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1457262E" w14:textId="77777777" w:rsidR="00E85A63" w:rsidRPr="005E2CA0" w:rsidRDefault="00E85A63" w:rsidP="009A2347">
            <w:pPr>
              <w:rPr>
                <w:b/>
                <w:bCs/>
                <w:sz w:val="2"/>
                <w:szCs w:val="2"/>
                <w:lang w:val="en-US"/>
              </w:rPr>
            </w:pPr>
            <w:r w:rsidRPr="005E2CA0">
              <w:rPr>
                <w:b/>
                <w:bCs/>
                <w:sz w:val="22"/>
                <w:szCs w:val="22"/>
                <w:lang w:val="en-US"/>
              </w:rPr>
              <w:t>Aplicarea manuala a chitului pe baza de ipsos "Eurofin" grosime 1,0 mm pe suprafetele  peretilor,</w:t>
            </w:r>
          </w:p>
          <w:p w14:paraId="6E60807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72E03B8"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516843"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D199194" w14:textId="77777777" w:rsidR="00E85A63" w:rsidRPr="005E2CA0" w:rsidRDefault="00E85A63" w:rsidP="009A2347">
            <w:pPr>
              <w:jc w:val="center"/>
              <w:rPr>
                <w:b/>
                <w:bCs/>
                <w:sz w:val="22"/>
                <w:szCs w:val="22"/>
                <w:lang w:val="en-US"/>
              </w:rPr>
            </w:pPr>
            <w:r w:rsidRPr="005E2CA0">
              <w:rPr>
                <w:b/>
                <w:bCs/>
                <w:sz w:val="22"/>
                <w:szCs w:val="22"/>
                <w:lang w:val="en-US"/>
              </w:rPr>
              <w:t>10,0000</w:t>
            </w:r>
          </w:p>
          <w:p w14:paraId="68F2C04B" w14:textId="77777777" w:rsidR="00E85A63" w:rsidRPr="009B70F2" w:rsidRDefault="00E85A63" w:rsidP="009A2347">
            <w:pPr>
              <w:jc w:val="center"/>
              <w:rPr>
                <w:sz w:val="2"/>
                <w:szCs w:val="2"/>
                <w:lang w:val="en-US"/>
              </w:rPr>
            </w:pPr>
          </w:p>
        </w:tc>
      </w:tr>
      <w:tr w:rsidR="00E85A63" w:rsidRPr="00B40365" w14:paraId="1E930A5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8508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245BA43" w14:textId="77777777" w:rsidR="00E85A63" w:rsidRPr="00B40365" w:rsidRDefault="00E85A63" w:rsidP="009A2347">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8075BCD" w14:textId="77777777" w:rsidR="00E85A63" w:rsidRPr="00C97908" w:rsidRDefault="00E85A63" w:rsidP="009A2347">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D59C1E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70B37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9A23333" w14:textId="77777777" w:rsidR="00E85A63" w:rsidRPr="00C97908" w:rsidRDefault="00E85A63" w:rsidP="009A2347">
            <w:pPr>
              <w:jc w:val="center"/>
              <w:rPr>
                <w:sz w:val="16"/>
                <w:szCs w:val="16"/>
                <w:lang w:val="en-US"/>
              </w:rPr>
            </w:pPr>
            <w:r w:rsidRPr="00C97908">
              <w:rPr>
                <w:sz w:val="16"/>
                <w:szCs w:val="16"/>
                <w:lang w:val="en-US"/>
              </w:rPr>
              <w:t>4,50</w:t>
            </w:r>
          </w:p>
        </w:tc>
      </w:tr>
      <w:tr w:rsidR="00E85A63" w:rsidRPr="00B40365" w14:paraId="3FF89EE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F704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837677"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6473D1"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BC08CC"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AA34E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9BD587E"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5F5DED8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6036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BED5252" w14:textId="77777777" w:rsidR="00E85A63" w:rsidRPr="00B40365" w:rsidRDefault="00E85A63" w:rsidP="009A2347">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A7BEDB4" w14:textId="77777777" w:rsidR="00E85A63" w:rsidRPr="00C97908" w:rsidRDefault="00E85A63" w:rsidP="009A2347">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F5AEB0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F7672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73DF7F3" w14:textId="77777777" w:rsidR="00E85A63" w:rsidRPr="00C97908" w:rsidRDefault="00E85A63" w:rsidP="009A2347">
            <w:pPr>
              <w:jc w:val="center"/>
              <w:rPr>
                <w:sz w:val="16"/>
                <w:szCs w:val="16"/>
                <w:lang w:val="en-US"/>
              </w:rPr>
            </w:pPr>
            <w:r w:rsidRPr="00C97908">
              <w:rPr>
                <w:sz w:val="16"/>
                <w:szCs w:val="16"/>
                <w:lang w:val="en-US"/>
              </w:rPr>
              <w:t>10,549</w:t>
            </w:r>
          </w:p>
        </w:tc>
      </w:tr>
      <w:tr w:rsidR="00E85A63" w:rsidRPr="00B40365" w14:paraId="23FF7FC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D71F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EB9CD1F"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8FF0789"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AD0F479"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3FC0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1D2EDF4"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9B70F2" w14:paraId="40696C7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D6FDB2" w14:textId="77777777" w:rsidR="00E85A63" w:rsidRPr="005E2CA0" w:rsidRDefault="00E85A63" w:rsidP="009A2347">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21CF52CF"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9A88B12" w14:textId="77777777" w:rsidR="00E85A63" w:rsidRPr="005E2CA0" w:rsidRDefault="00E85A63" w:rsidP="009A2347">
            <w:pPr>
              <w:rPr>
                <w:b/>
                <w:bCs/>
                <w:sz w:val="2"/>
                <w:szCs w:val="2"/>
                <w:lang w:val="en-US"/>
              </w:rPr>
            </w:pPr>
            <w:r w:rsidRPr="005E2CA0">
              <w:rPr>
                <w:b/>
                <w:bCs/>
                <w:sz w:val="22"/>
                <w:szCs w:val="22"/>
                <w:lang w:val="en-US"/>
              </w:rPr>
              <w:t>Grunduirea suprafetelor interioare a peretilor</w:t>
            </w:r>
          </w:p>
          <w:p w14:paraId="41EBEA09"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27E3377"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8907B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9F8D244" w14:textId="77777777" w:rsidR="00E85A63" w:rsidRPr="005E2CA0" w:rsidRDefault="00E85A63" w:rsidP="009A2347">
            <w:pPr>
              <w:jc w:val="center"/>
              <w:rPr>
                <w:b/>
                <w:bCs/>
                <w:sz w:val="22"/>
                <w:szCs w:val="22"/>
                <w:lang w:val="en-US"/>
              </w:rPr>
            </w:pPr>
            <w:r w:rsidRPr="005E2CA0">
              <w:rPr>
                <w:b/>
                <w:bCs/>
                <w:sz w:val="22"/>
                <w:szCs w:val="22"/>
                <w:lang w:val="en-US"/>
              </w:rPr>
              <w:t>143,6300</w:t>
            </w:r>
          </w:p>
          <w:p w14:paraId="19A740B0" w14:textId="77777777" w:rsidR="00E85A63" w:rsidRPr="009B70F2" w:rsidRDefault="00E85A63" w:rsidP="009A2347">
            <w:pPr>
              <w:jc w:val="center"/>
              <w:rPr>
                <w:sz w:val="2"/>
                <w:szCs w:val="2"/>
                <w:lang w:val="en-US"/>
              </w:rPr>
            </w:pPr>
          </w:p>
        </w:tc>
      </w:tr>
      <w:tr w:rsidR="00E85A63" w:rsidRPr="00B40365" w14:paraId="40C5576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1EFF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9107495"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7555064"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EFA0B7B"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9750E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D07012F" w14:textId="77777777" w:rsidR="00E85A63" w:rsidRPr="00C97908" w:rsidRDefault="00E85A63" w:rsidP="009A2347">
            <w:pPr>
              <w:jc w:val="center"/>
              <w:rPr>
                <w:sz w:val="16"/>
                <w:szCs w:val="16"/>
                <w:lang w:val="en-US"/>
              </w:rPr>
            </w:pPr>
            <w:r w:rsidRPr="00C97908">
              <w:rPr>
                <w:sz w:val="16"/>
                <w:szCs w:val="16"/>
                <w:lang w:val="en-US"/>
              </w:rPr>
              <w:t>4,3089</w:t>
            </w:r>
          </w:p>
        </w:tc>
      </w:tr>
      <w:tr w:rsidR="00E85A63" w:rsidRPr="00B40365" w14:paraId="2276B78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77AB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2EB85F7" w14:textId="77777777" w:rsidR="00E85A63" w:rsidRPr="00B40365" w:rsidRDefault="00E85A63" w:rsidP="009A234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07F134C" w14:textId="77777777" w:rsidR="00E85A63" w:rsidRPr="00C97908" w:rsidRDefault="00E85A63" w:rsidP="009A234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61417C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E1574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EDF2AB9" w14:textId="77777777" w:rsidR="00E85A63" w:rsidRPr="00C97908" w:rsidRDefault="00E85A63" w:rsidP="009A2347">
            <w:pPr>
              <w:jc w:val="center"/>
              <w:rPr>
                <w:sz w:val="16"/>
                <w:szCs w:val="16"/>
                <w:lang w:val="en-US"/>
              </w:rPr>
            </w:pPr>
            <w:r w:rsidRPr="00C97908">
              <w:rPr>
                <w:sz w:val="16"/>
                <w:szCs w:val="16"/>
                <w:lang w:val="en-US"/>
              </w:rPr>
              <w:t>21,5445</w:t>
            </w:r>
          </w:p>
        </w:tc>
      </w:tr>
      <w:tr w:rsidR="00E85A63" w:rsidRPr="00B40365" w14:paraId="3394A19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B71F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800B661"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E6154F1"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7049A1D"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99080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7D6B96E" w14:textId="77777777" w:rsidR="00E85A63" w:rsidRPr="00C97908" w:rsidRDefault="00E85A63" w:rsidP="009A2347">
            <w:pPr>
              <w:jc w:val="center"/>
              <w:rPr>
                <w:sz w:val="16"/>
                <w:szCs w:val="16"/>
                <w:lang w:val="en-US"/>
              </w:rPr>
            </w:pPr>
            <w:r w:rsidRPr="00C97908">
              <w:rPr>
                <w:sz w:val="16"/>
                <w:szCs w:val="16"/>
                <w:lang w:val="en-US"/>
              </w:rPr>
              <w:t>7,1815</w:t>
            </w:r>
          </w:p>
        </w:tc>
      </w:tr>
      <w:tr w:rsidR="00E85A63" w:rsidRPr="009B70F2" w14:paraId="5AA1A34C"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0784D4" w14:textId="77777777" w:rsidR="00E85A63" w:rsidRPr="005E2CA0" w:rsidRDefault="00E85A63" w:rsidP="009A2347">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037F9F99" w14:textId="77777777" w:rsidR="00E85A63" w:rsidRPr="005E2CA0" w:rsidRDefault="00E85A63" w:rsidP="009A2347">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21A573F" w14:textId="77777777" w:rsidR="00E85A63" w:rsidRPr="005E2CA0" w:rsidRDefault="00E85A63" w:rsidP="009A234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5791DB3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194745A"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40553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A122BD8" w14:textId="77777777" w:rsidR="00E85A63" w:rsidRPr="005E2CA0" w:rsidRDefault="00E85A63" w:rsidP="009A2347">
            <w:pPr>
              <w:jc w:val="center"/>
              <w:rPr>
                <w:b/>
                <w:bCs/>
                <w:sz w:val="22"/>
                <w:szCs w:val="22"/>
                <w:lang w:val="en-US"/>
              </w:rPr>
            </w:pPr>
            <w:r w:rsidRPr="005E2CA0">
              <w:rPr>
                <w:b/>
                <w:bCs/>
                <w:sz w:val="22"/>
                <w:szCs w:val="22"/>
                <w:lang w:val="en-US"/>
              </w:rPr>
              <w:t>143,6300</w:t>
            </w:r>
          </w:p>
          <w:p w14:paraId="3628E9E4" w14:textId="77777777" w:rsidR="00E85A63" w:rsidRPr="009B70F2" w:rsidRDefault="00E85A63" w:rsidP="009A2347">
            <w:pPr>
              <w:jc w:val="center"/>
              <w:rPr>
                <w:sz w:val="2"/>
                <w:szCs w:val="2"/>
                <w:lang w:val="en-US"/>
              </w:rPr>
            </w:pPr>
          </w:p>
        </w:tc>
      </w:tr>
      <w:tr w:rsidR="00E85A63" w:rsidRPr="00B40365" w14:paraId="78DA72F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281C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939DA6E"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B7D82B5"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90C1DF1"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E5654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6B6ABCD0" w14:textId="77777777" w:rsidR="00E85A63" w:rsidRPr="00C97908" w:rsidRDefault="00E85A63" w:rsidP="009A2347">
            <w:pPr>
              <w:jc w:val="center"/>
              <w:rPr>
                <w:sz w:val="16"/>
                <w:szCs w:val="16"/>
                <w:lang w:val="en-US"/>
              </w:rPr>
            </w:pPr>
            <w:r w:rsidRPr="00C97908">
              <w:rPr>
                <w:sz w:val="16"/>
                <w:szCs w:val="16"/>
                <w:lang w:val="en-US"/>
              </w:rPr>
              <w:t>78,9965</w:t>
            </w:r>
          </w:p>
        </w:tc>
      </w:tr>
      <w:tr w:rsidR="00E85A63" w:rsidRPr="00B40365" w14:paraId="7B021BD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9743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16CB0B6" w14:textId="77777777" w:rsidR="00E85A63" w:rsidRPr="00B40365" w:rsidRDefault="00E85A63" w:rsidP="009A2347">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61C3EF49" w14:textId="77777777" w:rsidR="00E85A63" w:rsidRPr="00C97908" w:rsidRDefault="00E85A63" w:rsidP="009A2347">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34BFB41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6B9CE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06F5AFA" w14:textId="77777777" w:rsidR="00E85A63" w:rsidRPr="00C97908" w:rsidRDefault="00E85A63" w:rsidP="009A2347">
            <w:pPr>
              <w:jc w:val="center"/>
              <w:rPr>
                <w:sz w:val="16"/>
                <w:szCs w:val="16"/>
                <w:lang w:val="en-US"/>
              </w:rPr>
            </w:pPr>
            <w:r w:rsidRPr="00C97908">
              <w:rPr>
                <w:sz w:val="16"/>
                <w:szCs w:val="16"/>
                <w:lang w:val="en-US"/>
              </w:rPr>
              <w:t>57,452</w:t>
            </w:r>
          </w:p>
        </w:tc>
      </w:tr>
      <w:tr w:rsidR="00E85A63" w:rsidRPr="00B40365" w14:paraId="44133CE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2B3B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BE443C5" w14:textId="77777777" w:rsidR="00E85A63" w:rsidRPr="00B40365" w:rsidRDefault="00E85A63" w:rsidP="009A234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F08DECB" w14:textId="77777777" w:rsidR="00E85A63" w:rsidRPr="00C97908" w:rsidRDefault="00E85A63" w:rsidP="009A234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257DFE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353F5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5CBBCB6" w14:textId="77777777" w:rsidR="00E85A63" w:rsidRPr="00C97908" w:rsidRDefault="00E85A63" w:rsidP="009A2347">
            <w:pPr>
              <w:jc w:val="center"/>
              <w:rPr>
                <w:sz w:val="16"/>
                <w:szCs w:val="16"/>
                <w:lang w:val="en-US"/>
              </w:rPr>
            </w:pPr>
            <w:r w:rsidRPr="00C97908">
              <w:rPr>
                <w:sz w:val="16"/>
                <w:szCs w:val="16"/>
                <w:lang w:val="en-US"/>
              </w:rPr>
              <w:t>8,6178</w:t>
            </w:r>
          </w:p>
        </w:tc>
      </w:tr>
      <w:tr w:rsidR="00E85A63" w:rsidRPr="00B40365" w14:paraId="04CD3F3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4024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A7EC2D" w14:textId="77777777" w:rsidR="00E85A63" w:rsidRPr="00B40365" w:rsidRDefault="00E85A63" w:rsidP="009A234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01C75C1" w14:textId="77777777" w:rsidR="00E85A63" w:rsidRPr="00C97908" w:rsidRDefault="00E85A63" w:rsidP="009A234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EDE4D2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43659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19CBB60" w14:textId="77777777" w:rsidR="00E85A63" w:rsidRPr="00C97908" w:rsidRDefault="00E85A63" w:rsidP="009A2347">
            <w:pPr>
              <w:jc w:val="center"/>
              <w:rPr>
                <w:sz w:val="16"/>
                <w:szCs w:val="16"/>
                <w:lang w:val="en-US"/>
              </w:rPr>
            </w:pPr>
            <w:r w:rsidRPr="00C97908">
              <w:rPr>
                <w:sz w:val="16"/>
                <w:szCs w:val="16"/>
                <w:lang w:val="en-US"/>
              </w:rPr>
              <w:t>71,815</w:t>
            </w:r>
          </w:p>
        </w:tc>
      </w:tr>
      <w:tr w:rsidR="00E85A63" w:rsidRPr="00B40365" w14:paraId="75ADDC6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E3B8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43E8621" w14:textId="77777777" w:rsidR="00E85A63" w:rsidRPr="00B40365" w:rsidRDefault="00E85A63" w:rsidP="009A2347">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DAC82E5" w14:textId="77777777" w:rsidR="00E85A63" w:rsidRPr="00C97908" w:rsidRDefault="00E85A63" w:rsidP="009A2347">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E265C0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A5C51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2872546" w14:textId="77777777" w:rsidR="00E85A63" w:rsidRPr="00C97908" w:rsidRDefault="00E85A63" w:rsidP="009A2347">
            <w:pPr>
              <w:jc w:val="center"/>
              <w:rPr>
                <w:sz w:val="16"/>
                <w:szCs w:val="16"/>
                <w:lang w:val="en-US"/>
              </w:rPr>
            </w:pPr>
            <w:r w:rsidRPr="00C97908">
              <w:rPr>
                <w:sz w:val="16"/>
                <w:szCs w:val="16"/>
                <w:lang w:val="en-US"/>
              </w:rPr>
              <w:t>7,1815</w:t>
            </w:r>
          </w:p>
        </w:tc>
      </w:tr>
      <w:tr w:rsidR="00E85A63" w:rsidRPr="00B40365" w14:paraId="795DDD4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E0DF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C9A00B7"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B1A335D"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7314A2F"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F7A6E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FCB67E7" w14:textId="77777777" w:rsidR="00E85A63" w:rsidRPr="00C97908" w:rsidRDefault="00E85A63" w:rsidP="009A2347">
            <w:pPr>
              <w:jc w:val="center"/>
              <w:rPr>
                <w:sz w:val="16"/>
                <w:szCs w:val="16"/>
                <w:lang w:val="en-US"/>
              </w:rPr>
            </w:pPr>
            <w:r w:rsidRPr="00C97908">
              <w:rPr>
                <w:sz w:val="16"/>
                <w:szCs w:val="16"/>
                <w:lang w:val="en-US"/>
              </w:rPr>
              <w:t>0,28726</w:t>
            </w:r>
          </w:p>
        </w:tc>
      </w:tr>
      <w:tr w:rsidR="00E85A63" w:rsidRPr="009B70F2" w14:paraId="37B0A5E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FF2797" w14:textId="77777777" w:rsidR="00E85A63" w:rsidRPr="005E2CA0" w:rsidRDefault="00E85A63" w:rsidP="009A2347">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79E9F3F" w14:textId="77777777" w:rsidR="00E85A63" w:rsidRPr="005E2CA0" w:rsidRDefault="00E85A63" w:rsidP="009A2347">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14:paraId="1B503A76" w14:textId="77777777" w:rsidR="00E85A63" w:rsidRPr="005E2CA0" w:rsidRDefault="00E85A63" w:rsidP="009A2347">
            <w:pPr>
              <w:rPr>
                <w:b/>
                <w:bCs/>
                <w:sz w:val="2"/>
                <w:szCs w:val="2"/>
                <w:lang w:val="en-US"/>
              </w:rPr>
            </w:pPr>
            <w:r w:rsidRPr="005E2CA0">
              <w:rPr>
                <w:b/>
                <w:bCs/>
                <w:sz w:val="22"/>
                <w:szCs w:val="22"/>
                <w:lang w:val="en-US"/>
              </w:rPr>
              <w:t>Diverse lucrari - adaos de colorant (Pentru vopsea culoare gri)</w:t>
            </w:r>
          </w:p>
          <w:p w14:paraId="6FDF7D08"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BCC96A3" w14:textId="77777777" w:rsidR="00E85A63" w:rsidRPr="005E2CA0" w:rsidRDefault="00E85A63" w:rsidP="009A234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2BBD97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B9158A9" w14:textId="77777777" w:rsidR="00E85A63" w:rsidRPr="005E2CA0" w:rsidRDefault="00E85A63" w:rsidP="009A2347">
            <w:pPr>
              <w:jc w:val="center"/>
              <w:rPr>
                <w:b/>
                <w:bCs/>
                <w:sz w:val="22"/>
                <w:szCs w:val="22"/>
                <w:lang w:val="en-US"/>
              </w:rPr>
            </w:pPr>
            <w:r w:rsidRPr="005E2CA0">
              <w:rPr>
                <w:b/>
                <w:bCs/>
                <w:sz w:val="22"/>
                <w:szCs w:val="22"/>
                <w:lang w:val="en-US"/>
              </w:rPr>
              <w:t>3,0200</w:t>
            </w:r>
          </w:p>
          <w:p w14:paraId="3202FD00" w14:textId="77777777" w:rsidR="00E85A63" w:rsidRPr="009B70F2" w:rsidRDefault="00E85A63" w:rsidP="009A2347">
            <w:pPr>
              <w:jc w:val="center"/>
              <w:rPr>
                <w:sz w:val="2"/>
                <w:szCs w:val="2"/>
                <w:lang w:val="en-US"/>
              </w:rPr>
            </w:pPr>
          </w:p>
        </w:tc>
      </w:tr>
      <w:tr w:rsidR="00E85A63" w:rsidRPr="00B40365" w14:paraId="246DC5B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9F5B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AB398E3"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6FD1388"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5E324CB"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07582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32CE039F" w14:textId="77777777" w:rsidR="00E85A63" w:rsidRPr="00C97908" w:rsidRDefault="00E85A63" w:rsidP="009A2347">
            <w:pPr>
              <w:jc w:val="center"/>
              <w:rPr>
                <w:sz w:val="16"/>
                <w:szCs w:val="16"/>
                <w:lang w:val="en-US"/>
              </w:rPr>
            </w:pPr>
            <w:r w:rsidRPr="00C97908">
              <w:rPr>
                <w:sz w:val="16"/>
                <w:szCs w:val="16"/>
                <w:lang w:val="en-US"/>
              </w:rPr>
              <w:t>0,2114</w:t>
            </w:r>
          </w:p>
        </w:tc>
      </w:tr>
      <w:tr w:rsidR="00E85A63" w:rsidRPr="00B40365" w14:paraId="1387F5E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737A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12FD026" w14:textId="77777777" w:rsidR="00E85A63" w:rsidRPr="00B40365" w:rsidRDefault="00E85A63" w:rsidP="009A2347">
            <w:pPr>
              <w:jc w:val="center"/>
              <w:rPr>
                <w:sz w:val="16"/>
                <w:szCs w:val="16"/>
                <w:lang w:val="en-US"/>
              </w:rPr>
            </w:pPr>
            <w:r w:rsidRPr="00B40365">
              <w:rPr>
                <w:sz w:val="16"/>
                <w:szCs w:val="16"/>
                <w:lang w:val="en-US"/>
              </w:rPr>
              <w:t>1421302200465</w:t>
            </w:r>
          </w:p>
        </w:tc>
        <w:tc>
          <w:tcPr>
            <w:tcW w:w="4366" w:type="dxa"/>
            <w:gridSpan w:val="4"/>
            <w:tcBorders>
              <w:top w:val="nil"/>
              <w:bottom w:val="single" w:sz="2" w:space="0" w:color="auto"/>
            </w:tcBorders>
            <w:vAlign w:val="center"/>
          </w:tcPr>
          <w:p w14:paraId="425115A6" w14:textId="77777777" w:rsidR="00E85A63" w:rsidRPr="00C97908" w:rsidRDefault="00E85A63" w:rsidP="009A2347">
            <w:pPr>
              <w:rPr>
                <w:sz w:val="16"/>
                <w:szCs w:val="16"/>
                <w:lang w:val="en-US"/>
              </w:rPr>
            </w:pPr>
            <w:r w:rsidRPr="00C97908">
              <w:rPr>
                <w:sz w:val="16"/>
                <w:szCs w:val="16"/>
                <w:lang w:val="en-US"/>
              </w:rPr>
              <w:t xml:space="preserve">Colorant </w:t>
            </w:r>
          </w:p>
        </w:tc>
        <w:tc>
          <w:tcPr>
            <w:tcW w:w="1021" w:type="dxa"/>
            <w:gridSpan w:val="3"/>
            <w:tcBorders>
              <w:top w:val="nil"/>
              <w:bottom w:val="single" w:sz="2" w:space="0" w:color="auto"/>
            </w:tcBorders>
            <w:vAlign w:val="center"/>
          </w:tcPr>
          <w:p w14:paraId="3BB864F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05FB2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C819D99" w14:textId="77777777" w:rsidR="00E85A63" w:rsidRPr="00C97908" w:rsidRDefault="00E85A63" w:rsidP="009A2347">
            <w:pPr>
              <w:jc w:val="center"/>
              <w:rPr>
                <w:sz w:val="16"/>
                <w:szCs w:val="16"/>
                <w:lang w:val="en-US"/>
              </w:rPr>
            </w:pPr>
            <w:r w:rsidRPr="00C97908">
              <w:rPr>
                <w:sz w:val="16"/>
                <w:szCs w:val="16"/>
                <w:lang w:val="en-US"/>
              </w:rPr>
              <w:t>3,0804</w:t>
            </w:r>
          </w:p>
        </w:tc>
      </w:tr>
      <w:tr w:rsidR="00E85A63" w:rsidRPr="009B70F2" w14:paraId="16E1BFE6"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F0D051" w14:textId="77777777" w:rsidR="00E85A63" w:rsidRPr="005E2CA0" w:rsidRDefault="00E85A63" w:rsidP="009A2347">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6E749EDF"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AFFBCFD" w14:textId="77777777" w:rsidR="00E85A63" w:rsidRPr="005E2CA0" w:rsidRDefault="00E85A63" w:rsidP="009A2347">
            <w:pPr>
              <w:rPr>
                <w:b/>
                <w:bCs/>
                <w:sz w:val="2"/>
                <w:szCs w:val="2"/>
                <w:lang w:val="en-US"/>
              </w:rPr>
            </w:pPr>
            <w:r w:rsidRPr="005E2CA0">
              <w:rPr>
                <w:b/>
                <w:bCs/>
                <w:sz w:val="22"/>
                <w:szCs w:val="22"/>
                <w:lang w:val="en-US"/>
              </w:rPr>
              <w:t>Grunduirea suprafetelor peretilor cu betonocontact</w:t>
            </w:r>
          </w:p>
          <w:p w14:paraId="1001DFA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2ED9D73"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BE1CD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864682C" w14:textId="77777777" w:rsidR="00E85A63" w:rsidRPr="005E2CA0" w:rsidRDefault="00E85A63" w:rsidP="009A2347">
            <w:pPr>
              <w:jc w:val="center"/>
              <w:rPr>
                <w:b/>
                <w:bCs/>
                <w:sz w:val="22"/>
                <w:szCs w:val="22"/>
                <w:lang w:val="en-US"/>
              </w:rPr>
            </w:pPr>
            <w:r w:rsidRPr="005E2CA0">
              <w:rPr>
                <w:b/>
                <w:bCs/>
                <w:sz w:val="22"/>
                <w:szCs w:val="22"/>
                <w:lang w:val="en-US"/>
              </w:rPr>
              <w:t>25,8200</w:t>
            </w:r>
          </w:p>
          <w:p w14:paraId="3EFD4F8E" w14:textId="77777777" w:rsidR="00E85A63" w:rsidRPr="009B70F2" w:rsidRDefault="00E85A63" w:rsidP="009A2347">
            <w:pPr>
              <w:jc w:val="center"/>
              <w:rPr>
                <w:sz w:val="2"/>
                <w:szCs w:val="2"/>
                <w:lang w:val="en-US"/>
              </w:rPr>
            </w:pPr>
          </w:p>
        </w:tc>
      </w:tr>
      <w:tr w:rsidR="00E85A63" w:rsidRPr="00B40365" w14:paraId="465DFFC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B8EB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EE796B"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0B4B23F"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F26F375"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56777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430FCC5" w14:textId="77777777" w:rsidR="00E85A63" w:rsidRPr="00C97908" w:rsidRDefault="00E85A63" w:rsidP="009A2347">
            <w:pPr>
              <w:jc w:val="center"/>
              <w:rPr>
                <w:sz w:val="16"/>
                <w:szCs w:val="16"/>
                <w:lang w:val="en-US"/>
              </w:rPr>
            </w:pPr>
            <w:r w:rsidRPr="00C97908">
              <w:rPr>
                <w:sz w:val="16"/>
                <w:szCs w:val="16"/>
                <w:lang w:val="en-US"/>
              </w:rPr>
              <w:t>0,7746</w:t>
            </w:r>
          </w:p>
        </w:tc>
      </w:tr>
      <w:tr w:rsidR="00E85A63" w:rsidRPr="00B40365" w14:paraId="2637B9E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AA34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1C6ABCA" w14:textId="77777777" w:rsidR="00E85A63" w:rsidRPr="00B40365" w:rsidRDefault="00E85A63" w:rsidP="009A2347">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7DB94BC8" w14:textId="77777777" w:rsidR="00E85A63" w:rsidRPr="00C97908" w:rsidRDefault="00E85A63" w:rsidP="009A2347">
            <w:pPr>
              <w:rPr>
                <w:sz w:val="16"/>
                <w:szCs w:val="16"/>
                <w:lang w:val="en-US"/>
              </w:rPr>
            </w:pPr>
            <w:r w:rsidRPr="00C97908">
              <w:rPr>
                <w:sz w:val="16"/>
                <w:szCs w:val="16"/>
                <w:lang w:val="en-US"/>
              </w:rPr>
              <w:t>betonocontact</w:t>
            </w:r>
          </w:p>
        </w:tc>
        <w:tc>
          <w:tcPr>
            <w:tcW w:w="1021" w:type="dxa"/>
            <w:gridSpan w:val="3"/>
            <w:tcBorders>
              <w:top w:val="nil"/>
              <w:bottom w:val="single" w:sz="2" w:space="0" w:color="auto"/>
            </w:tcBorders>
            <w:vAlign w:val="center"/>
          </w:tcPr>
          <w:p w14:paraId="489D2AF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865AE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D5A8F49" w14:textId="77777777" w:rsidR="00E85A63" w:rsidRPr="00C97908" w:rsidRDefault="00E85A63" w:rsidP="009A2347">
            <w:pPr>
              <w:jc w:val="center"/>
              <w:rPr>
                <w:sz w:val="16"/>
                <w:szCs w:val="16"/>
                <w:lang w:val="en-US"/>
              </w:rPr>
            </w:pPr>
            <w:r w:rsidRPr="00C97908">
              <w:rPr>
                <w:sz w:val="16"/>
                <w:szCs w:val="16"/>
                <w:lang w:val="en-US"/>
              </w:rPr>
              <w:t>3,873</w:t>
            </w:r>
          </w:p>
        </w:tc>
      </w:tr>
      <w:tr w:rsidR="00E85A63" w:rsidRPr="00B40365" w14:paraId="0B67716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40A0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1621F23"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C516511"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99F37D6"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2DCD8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4339EFF" w14:textId="77777777" w:rsidR="00E85A63" w:rsidRPr="00C97908" w:rsidRDefault="00E85A63" w:rsidP="009A2347">
            <w:pPr>
              <w:jc w:val="center"/>
              <w:rPr>
                <w:sz w:val="16"/>
                <w:szCs w:val="16"/>
                <w:lang w:val="en-US"/>
              </w:rPr>
            </w:pPr>
            <w:r w:rsidRPr="00C97908">
              <w:rPr>
                <w:sz w:val="16"/>
                <w:szCs w:val="16"/>
                <w:lang w:val="en-US"/>
              </w:rPr>
              <w:t>1,291</w:t>
            </w:r>
          </w:p>
        </w:tc>
      </w:tr>
      <w:tr w:rsidR="00E85A63" w:rsidRPr="009B70F2" w14:paraId="44574DE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7580CA" w14:textId="77777777" w:rsidR="00E85A63" w:rsidRPr="005E2CA0" w:rsidRDefault="00E85A63" w:rsidP="009A2347">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28DA8419" w14:textId="77777777" w:rsidR="00E85A63" w:rsidRPr="005E2CA0" w:rsidRDefault="00E85A63" w:rsidP="009A2347">
            <w:pPr>
              <w:jc w:val="center"/>
              <w:rPr>
                <w:b/>
                <w:bCs/>
                <w:sz w:val="22"/>
                <w:szCs w:val="22"/>
                <w:lang w:val="en-US"/>
              </w:rPr>
            </w:pPr>
            <w:r w:rsidRPr="005E2CA0">
              <w:rPr>
                <w:b/>
                <w:bCs/>
                <w:sz w:val="22"/>
                <w:szCs w:val="22"/>
                <w:lang w:val="en-US"/>
              </w:rPr>
              <w:t>CK17F1</w:t>
            </w:r>
          </w:p>
        </w:tc>
        <w:tc>
          <w:tcPr>
            <w:tcW w:w="4366" w:type="dxa"/>
            <w:gridSpan w:val="5"/>
            <w:tcBorders>
              <w:top w:val="single" w:sz="4" w:space="0" w:color="auto"/>
              <w:bottom w:val="single" w:sz="4" w:space="0" w:color="auto"/>
            </w:tcBorders>
          </w:tcPr>
          <w:p w14:paraId="620A8E31" w14:textId="77777777" w:rsidR="00E85A63" w:rsidRPr="005E2CA0" w:rsidRDefault="00E85A63" w:rsidP="009A2347">
            <w:pPr>
              <w:rPr>
                <w:b/>
                <w:bCs/>
                <w:sz w:val="2"/>
                <w:szCs w:val="2"/>
                <w:lang w:val="en-US"/>
              </w:rPr>
            </w:pPr>
            <w:r w:rsidRPr="005E2CA0">
              <w:rPr>
                <w:b/>
                <w:bCs/>
                <w:sz w:val="22"/>
                <w:szCs w:val="22"/>
                <w:lang w:val="en-US"/>
              </w:rPr>
              <w:t>Lambriuri la pereti, executate pe santier in cantitati pina la  10 mp, (PAL H1388 ST40 Stejar Casella nisip) /conform schitei de proiect pl. 11</w:t>
            </w:r>
          </w:p>
          <w:p w14:paraId="49FDE935"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CE87650"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0FAFA7"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DD29CA5" w14:textId="77777777" w:rsidR="00E85A63" w:rsidRPr="005E2CA0" w:rsidRDefault="00E85A63" w:rsidP="009A2347">
            <w:pPr>
              <w:jc w:val="center"/>
              <w:rPr>
                <w:b/>
                <w:bCs/>
                <w:sz w:val="22"/>
                <w:szCs w:val="22"/>
                <w:lang w:val="en-US"/>
              </w:rPr>
            </w:pPr>
            <w:r w:rsidRPr="005E2CA0">
              <w:rPr>
                <w:b/>
                <w:bCs/>
                <w:sz w:val="22"/>
                <w:szCs w:val="22"/>
                <w:lang w:val="en-US"/>
              </w:rPr>
              <w:t>15,6400</w:t>
            </w:r>
          </w:p>
          <w:p w14:paraId="63D02CE6" w14:textId="77777777" w:rsidR="00E85A63" w:rsidRPr="009B70F2" w:rsidRDefault="00E85A63" w:rsidP="009A2347">
            <w:pPr>
              <w:jc w:val="center"/>
              <w:rPr>
                <w:sz w:val="2"/>
                <w:szCs w:val="2"/>
                <w:lang w:val="en-US"/>
              </w:rPr>
            </w:pPr>
          </w:p>
        </w:tc>
      </w:tr>
      <w:tr w:rsidR="00E85A63" w:rsidRPr="00B40365" w14:paraId="2F76401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50C7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DCBC769"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DADD7FD"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14404B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769C0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14:paraId="564BA7EE" w14:textId="77777777" w:rsidR="00E85A63" w:rsidRPr="00C97908" w:rsidRDefault="00E85A63" w:rsidP="009A2347">
            <w:pPr>
              <w:jc w:val="center"/>
              <w:rPr>
                <w:sz w:val="16"/>
                <w:szCs w:val="16"/>
                <w:lang w:val="en-US"/>
              </w:rPr>
            </w:pPr>
            <w:r w:rsidRPr="00C97908">
              <w:rPr>
                <w:sz w:val="16"/>
                <w:szCs w:val="16"/>
                <w:lang w:val="en-US"/>
              </w:rPr>
              <w:t>22,9908</w:t>
            </w:r>
          </w:p>
        </w:tc>
      </w:tr>
      <w:tr w:rsidR="00E85A63" w:rsidRPr="00B40365" w14:paraId="6072378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551A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39B30D7"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3AD7D87"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1B55A3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52D65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5F5595D" w14:textId="77777777" w:rsidR="00E85A63" w:rsidRPr="00C97908" w:rsidRDefault="00E85A63" w:rsidP="009A2347">
            <w:pPr>
              <w:jc w:val="center"/>
              <w:rPr>
                <w:sz w:val="16"/>
                <w:szCs w:val="16"/>
                <w:lang w:val="en-US"/>
              </w:rPr>
            </w:pPr>
            <w:r w:rsidRPr="00C97908">
              <w:rPr>
                <w:sz w:val="16"/>
                <w:szCs w:val="16"/>
                <w:lang w:val="en-US"/>
              </w:rPr>
              <w:t>6,256</w:t>
            </w:r>
          </w:p>
        </w:tc>
      </w:tr>
      <w:tr w:rsidR="00E85A63" w:rsidRPr="00B40365" w14:paraId="3E29132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806F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CBEEC12"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37341EF"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B54E09"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7F6B7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0497C0F" w14:textId="77777777" w:rsidR="00E85A63" w:rsidRPr="00C97908" w:rsidRDefault="00E85A63" w:rsidP="009A2347">
            <w:pPr>
              <w:jc w:val="center"/>
              <w:rPr>
                <w:sz w:val="16"/>
                <w:szCs w:val="16"/>
                <w:lang w:val="en-US"/>
              </w:rPr>
            </w:pPr>
            <w:r w:rsidRPr="00C97908">
              <w:rPr>
                <w:sz w:val="16"/>
                <w:szCs w:val="16"/>
                <w:lang w:val="en-US"/>
              </w:rPr>
              <w:t>3,128</w:t>
            </w:r>
          </w:p>
        </w:tc>
      </w:tr>
      <w:tr w:rsidR="00E85A63" w:rsidRPr="00B40365" w14:paraId="30009B1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0B8D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A505C70" w14:textId="77777777" w:rsidR="00E85A63" w:rsidRPr="00B40365" w:rsidRDefault="00E85A63" w:rsidP="009A234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7F6F4FA" w14:textId="77777777" w:rsidR="00E85A63" w:rsidRPr="00C97908" w:rsidRDefault="00E85A63" w:rsidP="009A234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820EED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76932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9F82718" w14:textId="77777777" w:rsidR="00E85A63" w:rsidRPr="00C97908" w:rsidRDefault="00E85A63" w:rsidP="009A2347">
            <w:pPr>
              <w:jc w:val="center"/>
              <w:rPr>
                <w:sz w:val="16"/>
                <w:szCs w:val="16"/>
                <w:lang w:val="en-US"/>
              </w:rPr>
            </w:pPr>
            <w:r w:rsidRPr="00C97908">
              <w:rPr>
                <w:sz w:val="16"/>
                <w:szCs w:val="16"/>
                <w:lang w:val="en-US"/>
              </w:rPr>
              <w:t>7,052076</w:t>
            </w:r>
          </w:p>
        </w:tc>
      </w:tr>
      <w:tr w:rsidR="00E85A63" w:rsidRPr="00B40365" w14:paraId="7C16F0A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A6CE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C402EC3" w14:textId="77777777" w:rsidR="00E85A63" w:rsidRPr="00B40365" w:rsidRDefault="00E85A63" w:rsidP="009A2347">
            <w:pPr>
              <w:jc w:val="center"/>
              <w:rPr>
                <w:sz w:val="16"/>
                <w:szCs w:val="16"/>
                <w:lang w:val="en-US"/>
              </w:rPr>
            </w:pPr>
            <w:r w:rsidRPr="00B40365">
              <w:rPr>
                <w:sz w:val="16"/>
                <w:szCs w:val="16"/>
                <w:lang w:val="en-US"/>
              </w:rPr>
              <w:t>2521106718390-1</w:t>
            </w:r>
          </w:p>
        </w:tc>
        <w:tc>
          <w:tcPr>
            <w:tcW w:w="4366" w:type="dxa"/>
            <w:gridSpan w:val="4"/>
            <w:tcBorders>
              <w:top w:val="nil"/>
              <w:bottom w:val="single" w:sz="2" w:space="0" w:color="auto"/>
            </w:tcBorders>
            <w:vAlign w:val="center"/>
          </w:tcPr>
          <w:p w14:paraId="654EB0B3" w14:textId="77777777" w:rsidR="00E85A63" w:rsidRPr="00C97908" w:rsidRDefault="00E85A63" w:rsidP="009A2347">
            <w:pPr>
              <w:rPr>
                <w:sz w:val="16"/>
                <w:szCs w:val="16"/>
                <w:lang w:val="en-US"/>
              </w:rPr>
            </w:pPr>
            <w:r w:rsidRPr="00C97908">
              <w:rPr>
                <w:sz w:val="16"/>
                <w:szCs w:val="16"/>
                <w:lang w:val="en-US"/>
              </w:rPr>
              <w:t>PAL H1388 ST40 Stejar Casella nisip</w:t>
            </w:r>
          </w:p>
        </w:tc>
        <w:tc>
          <w:tcPr>
            <w:tcW w:w="1021" w:type="dxa"/>
            <w:gridSpan w:val="3"/>
            <w:tcBorders>
              <w:top w:val="nil"/>
              <w:bottom w:val="single" w:sz="2" w:space="0" w:color="auto"/>
            </w:tcBorders>
            <w:vAlign w:val="center"/>
          </w:tcPr>
          <w:p w14:paraId="16DDB645"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2A6367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D84D61D" w14:textId="77777777" w:rsidR="00E85A63" w:rsidRPr="00C97908" w:rsidRDefault="00E85A63" w:rsidP="009A2347">
            <w:pPr>
              <w:jc w:val="center"/>
              <w:rPr>
                <w:sz w:val="16"/>
                <w:szCs w:val="16"/>
                <w:lang w:val="en-US"/>
              </w:rPr>
            </w:pPr>
            <w:r w:rsidRPr="00C97908">
              <w:rPr>
                <w:sz w:val="16"/>
                <w:szCs w:val="16"/>
                <w:lang w:val="en-US"/>
              </w:rPr>
              <w:t>16,454844</w:t>
            </w:r>
          </w:p>
        </w:tc>
      </w:tr>
      <w:tr w:rsidR="00E85A63" w:rsidRPr="00B40365" w14:paraId="690ABEC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BE40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407CFF7" w14:textId="77777777" w:rsidR="00E85A63" w:rsidRPr="00B40365" w:rsidRDefault="00E85A63" w:rsidP="009A2347">
            <w:pPr>
              <w:jc w:val="center"/>
              <w:rPr>
                <w:sz w:val="16"/>
                <w:szCs w:val="16"/>
                <w:lang w:val="en-US"/>
              </w:rPr>
            </w:pPr>
            <w:r w:rsidRPr="00B40365">
              <w:rPr>
                <w:sz w:val="16"/>
                <w:szCs w:val="16"/>
                <w:lang w:val="en-US"/>
              </w:rPr>
              <w:t>2430226102550</w:t>
            </w:r>
          </w:p>
        </w:tc>
        <w:tc>
          <w:tcPr>
            <w:tcW w:w="4366" w:type="dxa"/>
            <w:gridSpan w:val="4"/>
            <w:tcBorders>
              <w:top w:val="nil"/>
              <w:bottom w:val="single" w:sz="2" w:space="0" w:color="auto"/>
            </w:tcBorders>
            <w:vAlign w:val="center"/>
          </w:tcPr>
          <w:p w14:paraId="5AC1EE07" w14:textId="77777777" w:rsidR="00E85A63" w:rsidRPr="00C97908" w:rsidRDefault="00E85A63" w:rsidP="009A2347">
            <w:pPr>
              <w:rPr>
                <w:sz w:val="16"/>
                <w:szCs w:val="16"/>
                <w:lang w:val="en-US"/>
              </w:rPr>
            </w:pPr>
            <w:r w:rsidRPr="00C97908">
              <w:rPr>
                <w:sz w:val="16"/>
                <w:szCs w:val="16"/>
                <w:lang w:val="en-US"/>
              </w:rPr>
              <w:t>Chit PVA-PVC</w:t>
            </w:r>
          </w:p>
        </w:tc>
        <w:tc>
          <w:tcPr>
            <w:tcW w:w="1021" w:type="dxa"/>
            <w:gridSpan w:val="3"/>
            <w:tcBorders>
              <w:top w:val="nil"/>
              <w:bottom w:val="single" w:sz="2" w:space="0" w:color="auto"/>
            </w:tcBorders>
            <w:vAlign w:val="center"/>
          </w:tcPr>
          <w:p w14:paraId="5CD55E54"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90A9E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8D330FA" w14:textId="77777777" w:rsidR="00E85A63" w:rsidRPr="00C97908" w:rsidRDefault="00E85A63" w:rsidP="009A2347">
            <w:pPr>
              <w:jc w:val="center"/>
              <w:rPr>
                <w:sz w:val="16"/>
                <w:szCs w:val="16"/>
                <w:lang w:val="en-US"/>
              </w:rPr>
            </w:pPr>
            <w:r w:rsidRPr="00C97908">
              <w:rPr>
                <w:sz w:val="16"/>
                <w:szCs w:val="16"/>
                <w:lang w:val="en-US"/>
              </w:rPr>
              <w:t>4,701384</w:t>
            </w:r>
          </w:p>
        </w:tc>
      </w:tr>
      <w:tr w:rsidR="00E85A63" w:rsidRPr="00B40365" w14:paraId="69A516D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613C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7710B84" w14:textId="77777777" w:rsidR="00E85A63" w:rsidRPr="00B40365" w:rsidRDefault="00E85A63" w:rsidP="009A2347">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16D37B1B" w14:textId="77777777" w:rsidR="00E85A63" w:rsidRPr="00C97908" w:rsidRDefault="00E85A63" w:rsidP="009A2347">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4A267E7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CE9C4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E4D6193" w14:textId="77777777" w:rsidR="00E85A63" w:rsidRPr="00C97908" w:rsidRDefault="00E85A63" w:rsidP="009A2347">
            <w:pPr>
              <w:jc w:val="center"/>
              <w:rPr>
                <w:sz w:val="16"/>
                <w:szCs w:val="16"/>
                <w:lang w:val="en-US"/>
              </w:rPr>
            </w:pPr>
            <w:r w:rsidRPr="00C97908">
              <w:rPr>
                <w:sz w:val="16"/>
                <w:szCs w:val="16"/>
                <w:lang w:val="en-US"/>
              </w:rPr>
              <w:t>3,134256</w:t>
            </w:r>
          </w:p>
        </w:tc>
      </w:tr>
      <w:tr w:rsidR="00E85A63" w:rsidRPr="00B40365" w14:paraId="68924D7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96EF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0D41E61" w14:textId="77777777" w:rsidR="00E85A63" w:rsidRPr="00B40365" w:rsidRDefault="00E85A63" w:rsidP="009A2347">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749E3EE2" w14:textId="77777777" w:rsidR="00E85A63" w:rsidRPr="00C97908" w:rsidRDefault="00E85A63" w:rsidP="009A2347">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75DF678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93709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1536D3B" w14:textId="77777777" w:rsidR="00E85A63" w:rsidRPr="00C97908" w:rsidRDefault="00E85A63" w:rsidP="009A2347">
            <w:pPr>
              <w:jc w:val="center"/>
              <w:rPr>
                <w:sz w:val="16"/>
                <w:szCs w:val="16"/>
                <w:lang w:val="en-US"/>
              </w:rPr>
            </w:pPr>
            <w:r w:rsidRPr="00C97908">
              <w:rPr>
                <w:sz w:val="16"/>
                <w:szCs w:val="16"/>
                <w:lang w:val="en-US"/>
              </w:rPr>
              <w:t>0,470138</w:t>
            </w:r>
          </w:p>
        </w:tc>
      </w:tr>
      <w:tr w:rsidR="00E85A63" w:rsidRPr="00B40365" w14:paraId="0780CAB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3CB8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F945522" w14:textId="77777777" w:rsidR="00E85A63" w:rsidRPr="00B40365" w:rsidRDefault="00E85A63" w:rsidP="009A2347">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3892D7B0" w14:textId="77777777" w:rsidR="00E85A63" w:rsidRPr="00C97908" w:rsidRDefault="00E85A63" w:rsidP="009A2347">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746948B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175CC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494F6FCC" w14:textId="77777777" w:rsidR="00E85A63" w:rsidRPr="00C97908" w:rsidRDefault="00E85A63" w:rsidP="009A2347">
            <w:pPr>
              <w:jc w:val="center"/>
              <w:rPr>
                <w:sz w:val="16"/>
                <w:szCs w:val="16"/>
                <w:lang w:val="en-US"/>
              </w:rPr>
            </w:pPr>
            <w:r w:rsidRPr="00C97908">
              <w:rPr>
                <w:sz w:val="16"/>
                <w:szCs w:val="16"/>
                <w:lang w:val="en-US"/>
              </w:rPr>
              <w:t>10,969896</w:t>
            </w:r>
          </w:p>
        </w:tc>
      </w:tr>
      <w:tr w:rsidR="00E85A63" w:rsidRPr="00B40365" w14:paraId="2CCB900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D8DA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E5FD181"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CF4FE54"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CDCCC2"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350C1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D1C96A1" w14:textId="77777777" w:rsidR="00E85A63" w:rsidRPr="00C97908" w:rsidRDefault="00E85A63" w:rsidP="009A2347">
            <w:pPr>
              <w:jc w:val="center"/>
              <w:rPr>
                <w:sz w:val="16"/>
                <w:szCs w:val="16"/>
                <w:lang w:val="en-US"/>
              </w:rPr>
            </w:pPr>
            <w:r w:rsidRPr="00C97908">
              <w:rPr>
                <w:sz w:val="16"/>
                <w:szCs w:val="16"/>
                <w:lang w:val="en-US"/>
              </w:rPr>
              <w:t>0,1564</w:t>
            </w:r>
          </w:p>
        </w:tc>
      </w:tr>
      <w:tr w:rsidR="00E85A63" w:rsidRPr="009B70F2" w14:paraId="3ED65BEC"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605753" w14:textId="77777777" w:rsidR="00E85A63" w:rsidRPr="005E2CA0" w:rsidRDefault="00E85A63" w:rsidP="009A2347">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302C047" w14:textId="77777777" w:rsidR="00E85A63" w:rsidRPr="005E2CA0" w:rsidRDefault="00E85A63" w:rsidP="009A2347">
            <w:pPr>
              <w:jc w:val="center"/>
              <w:rPr>
                <w:b/>
                <w:bCs/>
                <w:sz w:val="22"/>
                <w:szCs w:val="22"/>
                <w:lang w:val="en-US"/>
              </w:rPr>
            </w:pPr>
            <w:r w:rsidRPr="005E2CA0">
              <w:rPr>
                <w:b/>
                <w:bCs/>
                <w:sz w:val="22"/>
                <w:szCs w:val="22"/>
                <w:lang w:val="en-US"/>
              </w:rPr>
              <w:t>CK17F1</w:t>
            </w:r>
          </w:p>
        </w:tc>
        <w:tc>
          <w:tcPr>
            <w:tcW w:w="4366" w:type="dxa"/>
            <w:gridSpan w:val="5"/>
            <w:tcBorders>
              <w:top w:val="single" w:sz="4" w:space="0" w:color="auto"/>
              <w:bottom w:val="single" w:sz="4" w:space="0" w:color="auto"/>
            </w:tcBorders>
          </w:tcPr>
          <w:p w14:paraId="5B973550" w14:textId="77777777" w:rsidR="00E85A63" w:rsidRPr="005E2CA0" w:rsidRDefault="00E85A63" w:rsidP="009A2347">
            <w:pPr>
              <w:rPr>
                <w:b/>
                <w:bCs/>
                <w:sz w:val="2"/>
                <w:szCs w:val="2"/>
                <w:lang w:val="en-US"/>
              </w:rPr>
            </w:pPr>
            <w:r w:rsidRPr="005E2CA0">
              <w:rPr>
                <w:b/>
                <w:bCs/>
                <w:sz w:val="22"/>
                <w:szCs w:val="22"/>
                <w:lang w:val="en-US"/>
              </w:rPr>
              <w:t>Lambriuri la pereti, executate pe santier in cantitati pina la  10 mp, (Compact HPL SM art CAO5 Silicon Canyon sau analog) /conform schitei de proiect pl. 11</w:t>
            </w:r>
          </w:p>
          <w:p w14:paraId="52E52FE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D6AA135"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B7394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61C6C00" w14:textId="77777777" w:rsidR="00E85A63" w:rsidRPr="005E2CA0" w:rsidRDefault="00E85A63" w:rsidP="009A2347">
            <w:pPr>
              <w:jc w:val="center"/>
              <w:rPr>
                <w:b/>
                <w:bCs/>
                <w:sz w:val="22"/>
                <w:szCs w:val="22"/>
                <w:lang w:val="en-US"/>
              </w:rPr>
            </w:pPr>
            <w:r w:rsidRPr="005E2CA0">
              <w:rPr>
                <w:b/>
                <w:bCs/>
                <w:sz w:val="22"/>
                <w:szCs w:val="22"/>
                <w:lang w:val="en-US"/>
              </w:rPr>
              <w:t>4,1500</w:t>
            </w:r>
          </w:p>
          <w:p w14:paraId="5B67F95D" w14:textId="77777777" w:rsidR="00E85A63" w:rsidRPr="009B70F2" w:rsidRDefault="00E85A63" w:rsidP="009A2347">
            <w:pPr>
              <w:jc w:val="center"/>
              <w:rPr>
                <w:sz w:val="2"/>
                <w:szCs w:val="2"/>
                <w:lang w:val="en-US"/>
              </w:rPr>
            </w:pPr>
          </w:p>
        </w:tc>
      </w:tr>
      <w:tr w:rsidR="00E85A63" w:rsidRPr="00B40365" w14:paraId="33C7CD7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13F3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F3393C0"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8B7F402"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418C099"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A19F8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14:paraId="6772A243" w14:textId="77777777" w:rsidR="00E85A63" w:rsidRPr="00C97908" w:rsidRDefault="00E85A63" w:rsidP="009A2347">
            <w:pPr>
              <w:jc w:val="center"/>
              <w:rPr>
                <w:sz w:val="16"/>
                <w:szCs w:val="16"/>
                <w:lang w:val="en-US"/>
              </w:rPr>
            </w:pPr>
            <w:r w:rsidRPr="00C97908">
              <w:rPr>
                <w:sz w:val="16"/>
                <w:szCs w:val="16"/>
                <w:lang w:val="en-US"/>
              </w:rPr>
              <w:t>6,1005</w:t>
            </w:r>
          </w:p>
        </w:tc>
      </w:tr>
      <w:tr w:rsidR="00E85A63" w:rsidRPr="00B40365" w14:paraId="70C72F6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2220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F7F36B0"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E61CBDC"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8D6B38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B21E9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F4BFA1F" w14:textId="77777777" w:rsidR="00E85A63" w:rsidRPr="00C97908" w:rsidRDefault="00E85A63" w:rsidP="009A2347">
            <w:pPr>
              <w:jc w:val="center"/>
              <w:rPr>
                <w:sz w:val="16"/>
                <w:szCs w:val="16"/>
                <w:lang w:val="en-US"/>
              </w:rPr>
            </w:pPr>
            <w:r w:rsidRPr="00C97908">
              <w:rPr>
                <w:sz w:val="16"/>
                <w:szCs w:val="16"/>
                <w:lang w:val="en-US"/>
              </w:rPr>
              <w:t>1,66</w:t>
            </w:r>
          </w:p>
        </w:tc>
      </w:tr>
      <w:tr w:rsidR="00E85A63" w:rsidRPr="00B40365" w14:paraId="61C2E32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19E5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5D3497E"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B725DE"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E3466E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5B862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1374E48" w14:textId="77777777" w:rsidR="00E85A63" w:rsidRPr="00C97908" w:rsidRDefault="00E85A63" w:rsidP="009A2347">
            <w:pPr>
              <w:jc w:val="center"/>
              <w:rPr>
                <w:sz w:val="16"/>
                <w:szCs w:val="16"/>
                <w:lang w:val="en-US"/>
              </w:rPr>
            </w:pPr>
            <w:r w:rsidRPr="00C97908">
              <w:rPr>
                <w:sz w:val="16"/>
                <w:szCs w:val="16"/>
                <w:lang w:val="en-US"/>
              </w:rPr>
              <w:t>0,83</w:t>
            </w:r>
          </w:p>
        </w:tc>
      </w:tr>
      <w:tr w:rsidR="00E85A63" w:rsidRPr="00B40365" w14:paraId="72E75AC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0C4C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8D8F070" w14:textId="77777777" w:rsidR="00E85A63" w:rsidRPr="00B40365" w:rsidRDefault="00E85A63" w:rsidP="009A234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58CC7BD" w14:textId="77777777" w:rsidR="00E85A63" w:rsidRPr="00C97908" w:rsidRDefault="00E85A63" w:rsidP="009A234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4D7695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F0F39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4BEB30B" w14:textId="77777777" w:rsidR="00E85A63" w:rsidRPr="00C97908" w:rsidRDefault="00E85A63" w:rsidP="009A2347">
            <w:pPr>
              <w:jc w:val="center"/>
              <w:rPr>
                <w:sz w:val="16"/>
                <w:szCs w:val="16"/>
                <w:lang w:val="en-US"/>
              </w:rPr>
            </w:pPr>
            <w:r w:rsidRPr="00C97908">
              <w:rPr>
                <w:sz w:val="16"/>
                <w:szCs w:val="16"/>
                <w:lang w:val="en-US"/>
              </w:rPr>
              <w:t>1,871235</w:t>
            </w:r>
          </w:p>
        </w:tc>
      </w:tr>
      <w:tr w:rsidR="00E85A63" w:rsidRPr="00B40365" w14:paraId="19EE3E7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25D7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A183155" w14:textId="77777777" w:rsidR="00E85A63" w:rsidRPr="00B40365" w:rsidRDefault="00E85A63" w:rsidP="009A2347">
            <w:pPr>
              <w:jc w:val="center"/>
              <w:rPr>
                <w:sz w:val="16"/>
                <w:szCs w:val="16"/>
                <w:lang w:val="en-US"/>
              </w:rPr>
            </w:pPr>
            <w:r w:rsidRPr="00B40365">
              <w:rPr>
                <w:sz w:val="16"/>
                <w:szCs w:val="16"/>
                <w:lang w:val="en-US"/>
              </w:rPr>
              <w:t>2521106718390-2</w:t>
            </w:r>
          </w:p>
        </w:tc>
        <w:tc>
          <w:tcPr>
            <w:tcW w:w="4366" w:type="dxa"/>
            <w:gridSpan w:val="4"/>
            <w:tcBorders>
              <w:top w:val="nil"/>
              <w:bottom w:val="single" w:sz="2" w:space="0" w:color="auto"/>
            </w:tcBorders>
            <w:vAlign w:val="center"/>
          </w:tcPr>
          <w:p w14:paraId="0D29964C" w14:textId="77777777" w:rsidR="00E85A63" w:rsidRPr="00C97908" w:rsidRDefault="00E85A63" w:rsidP="009A2347">
            <w:pPr>
              <w:rPr>
                <w:sz w:val="16"/>
                <w:szCs w:val="16"/>
                <w:lang w:val="en-US"/>
              </w:rPr>
            </w:pPr>
            <w:r w:rsidRPr="00C97908">
              <w:rPr>
                <w:sz w:val="16"/>
                <w:szCs w:val="16"/>
                <w:lang w:val="en-US"/>
              </w:rPr>
              <w:t>Compact HPL SM art CAO5 Silicon Canyon</w:t>
            </w:r>
          </w:p>
        </w:tc>
        <w:tc>
          <w:tcPr>
            <w:tcW w:w="1021" w:type="dxa"/>
            <w:gridSpan w:val="3"/>
            <w:tcBorders>
              <w:top w:val="nil"/>
              <w:bottom w:val="single" w:sz="2" w:space="0" w:color="auto"/>
            </w:tcBorders>
            <w:vAlign w:val="center"/>
          </w:tcPr>
          <w:p w14:paraId="0F77A460"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BE9A44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D503AD8" w14:textId="77777777" w:rsidR="00E85A63" w:rsidRPr="00C97908" w:rsidRDefault="00E85A63" w:rsidP="009A2347">
            <w:pPr>
              <w:jc w:val="center"/>
              <w:rPr>
                <w:sz w:val="16"/>
                <w:szCs w:val="16"/>
                <w:lang w:val="en-US"/>
              </w:rPr>
            </w:pPr>
            <w:r w:rsidRPr="00C97908">
              <w:rPr>
                <w:sz w:val="16"/>
                <w:szCs w:val="16"/>
                <w:lang w:val="en-US"/>
              </w:rPr>
              <w:t>4,366215</w:t>
            </w:r>
          </w:p>
        </w:tc>
      </w:tr>
      <w:tr w:rsidR="00E85A63" w:rsidRPr="00B40365" w14:paraId="6C8736C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F5EC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B44DD2E" w14:textId="77777777" w:rsidR="00E85A63" w:rsidRPr="00B40365" w:rsidRDefault="00E85A63" w:rsidP="009A2347">
            <w:pPr>
              <w:jc w:val="center"/>
              <w:rPr>
                <w:sz w:val="16"/>
                <w:szCs w:val="16"/>
                <w:lang w:val="en-US"/>
              </w:rPr>
            </w:pPr>
            <w:r w:rsidRPr="00B40365">
              <w:rPr>
                <w:sz w:val="16"/>
                <w:szCs w:val="16"/>
                <w:lang w:val="en-US"/>
              </w:rPr>
              <w:t>2430226102550</w:t>
            </w:r>
          </w:p>
        </w:tc>
        <w:tc>
          <w:tcPr>
            <w:tcW w:w="4366" w:type="dxa"/>
            <w:gridSpan w:val="4"/>
            <w:tcBorders>
              <w:top w:val="nil"/>
              <w:bottom w:val="single" w:sz="2" w:space="0" w:color="auto"/>
            </w:tcBorders>
            <w:vAlign w:val="center"/>
          </w:tcPr>
          <w:p w14:paraId="6BE5E71B" w14:textId="77777777" w:rsidR="00E85A63" w:rsidRPr="00C97908" w:rsidRDefault="00E85A63" w:rsidP="009A2347">
            <w:pPr>
              <w:rPr>
                <w:sz w:val="16"/>
                <w:szCs w:val="16"/>
                <w:lang w:val="en-US"/>
              </w:rPr>
            </w:pPr>
            <w:r w:rsidRPr="00C97908">
              <w:rPr>
                <w:sz w:val="16"/>
                <w:szCs w:val="16"/>
                <w:lang w:val="en-US"/>
              </w:rPr>
              <w:t>Chit PVA-PVC</w:t>
            </w:r>
          </w:p>
        </w:tc>
        <w:tc>
          <w:tcPr>
            <w:tcW w:w="1021" w:type="dxa"/>
            <w:gridSpan w:val="3"/>
            <w:tcBorders>
              <w:top w:val="nil"/>
              <w:bottom w:val="single" w:sz="2" w:space="0" w:color="auto"/>
            </w:tcBorders>
            <w:vAlign w:val="center"/>
          </w:tcPr>
          <w:p w14:paraId="6DDFD5E4"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1D790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8B7C180" w14:textId="77777777" w:rsidR="00E85A63" w:rsidRPr="00C97908" w:rsidRDefault="00E85A63" w:rsidP="009A2347">
            <w:pPr>
              <w:jc w:val="center"/>
              <w:rPr>
                <w:sz w:val="16"/>
                <w:szCs w:val="16"/>
                <w:lang w:val="en-US"/>
              </w:rPr>
            </w:pPr>
            <w:r w:rsidRPr="00C97908">
              <w:rPr>
                <w:sz w:val="16"/>
                <w:szCs w:val="16"/>
                <w:lang w:val="en-US"/>
              </w:rPr>
              <w:t>1,24749</w:t>
            </w:r>
          </w:p>
        </w:tc>
      </w:tr>
      <w:tr w:rsidR="00E85A63" w:rsidRPr="00B40365" w14:paraId="29B6BC9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E0E2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F8179C8" w14:textId="77777777" w:rsidR="00E85A63" w:rsidRPr="00B40365" w:rsidRDefault="00E85A63" w:rsidP="009A2347">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6529CD6A" w14:textId="77777777" w:rsidR="00E85A63" w:rsidRPr="00C97908" w:rsidRDefault="00E85A63" w:rsidP="009A2347">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0FBA3A9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669FF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A131919" w14:textId="77777777" w:rsidR="00E85A63" w:rsidRPr="00C97908" w:rsidRDefault="00E85A63" w:rsidP="009A2347">
            <w:pPr>
              <w:jc w:val="center"/>
              <w:rPr>
                <w:sz w:val="16"/>
                <w:szCs w:val="16"/>
                <w:lang w:val="en-US"/>
              </w:rPr>
            </w:pPr>
            <w:r w:rsidRPr="00C97908">
              <w:rPr>
                <w:sz w:val="16"/>
                <w:szCs w:val="16"/>
                <w:lang w:val="en-US"/>
              </w:rPr>
              <w:t>0,83166</w:t>
            </w:r>
          </w:p>
        </w:tc>
      </w:tr>
      <w:tr w:rsidR="00E85A63" w:rsidRPr="00B40365" w14:paraId="5F98AAB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E6F0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1A769BE" w14:textId="77777777" w:rsidR="00E85A63" w:rsidRPr="00B40365" w:rsidRDefault="00E85A63" w:rsidP="009A2347">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4E9068F3" w14:textId="77777777" w:rsidR="00E85A63" w:rsidRPr="00C97908" w:rsidRDefault="00E85A63" w:rsidP="009A2347">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151724B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E7822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378E291" w14:textId="77777777" w:rsidR="00E85A63" w:rsidRPr="00C97908" w:rsidRDefault="00E85A63" w:rsidP="009A2347">
            <w:pPr>
              <w:jc w:val="center"/>
              <w:rPr>
                <w:sz w:val="16"/>
                <w:szCs w:val="16"/>
                <w:lang w:val="en-US"/>
              </w:rPr>
            </w:pPr>
            <w:r w:rsidRPr="00C97908">
              <w:rPr>
                <w:sz w:val="16"/>
                <w:szCs w:val="16"/>
                <w:lang w:val="en-US"/>
              </w:rPr>
              <w:t>0,124749</w:t>
            </w:r>
          </w:p>
        </w:tc>
      </w:tr>
      <w:tr w:rsidR="00E85A63" w:rsidRPr="00B40365" w14:paraId="51BFC61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9363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E01EE17" w14:textId="77777777" w:rsidR="00E85A63" w:rsidRPr="00B40365" w:rsidRDefault="00E85A63" w:rsidP="009A2347">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5B17C9FC" w14:textId="77777777" w:rsidR="00E85A63" w:rsidRPr="00C97908" w:rsidRDefault="00E85A63" w:rsidP="009A2347">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3AACBC7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C6D4A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59D8158E" w14:textId="77777777" w:rsidR="00E85A63" w:rsidRPr="00C97908" w:rsidRDefault="00E85A63" w:rsidP="009A2347">
            <w:pPr>
              <w:jc w:val="center"/>
              <w:rPr>
                <w:sz w:val="16"/>
                <w:szCs w:val="16"/>
                <w:lang w:val="en-US"/>
              </w:rPr>
            </w:pPr>
            <w:r w:rsidRPr="00C97908">
              <w:rPr>
                <w:sz w:val="16"/>
                <w:szCs w:val="16"/>
                <w:lang w:val="en-US"/>
              </w:rPr>
              <w:t>2,91081</w:t>
            </w:r>
          </w:p>
        </w:tc>
      </w:tr>
      <w:tr w:rsidR="00E85A63" w:rsidRPr="00B40365" w14:paraId="452ADC9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F7AE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3BBF219"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4389AA"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6051DC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53CE5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31F5C75" w14:textId="77777777" w:rsidR="00E85A63" w:rsidRPr="00C97908" w:rsidRDefault="00E85A63" w:rsidP="009A2347">
            <w:pPr>
              <w:jc w:val="center"/>
              <w:rPr>
                <w:sz w:val="16"/>
                <w:szCs w:val="16"/>
                <w:lang w:val="en-US"/>
              </w:rPr>
            </w:pPr>
            <w:r w:rsidRPr="00C97908">
              <w:rPr>
                <w:sz w:val="16"/>
                <w:szCs w:val="16"/>
                <w:lang w:val="en-US"/>
              </w:rPr>
              <w:t>0,0415</w:t>
            </w:r>
          </w:p>
        </w:tc>
      </w:tr>
      <w:tr w:rsidR="00E85A63" w:rsidRPr="009B70F2" w14:paraId="337317F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5CFF12" w14:textId="77777777" w:rsidR="00E85A63" w:rsidRPr="005E2CA0" w:rsidRDefault="00E85A63" w:rsidP="009A2347">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2B21F32" w14:textId="77777777" w:rsidR="00E85A63" w:rsidRPr="005E2CA0" w:rsidRDefault="00E85A63" w:rsidP="009A2347">
            <w:pPr>
              <w:jc w:val="center"/>
              <w:rPr>
                <w:b/>
                <w:bCs/>
                <w:sz w:val="22"/>
                <w:szCs w:val="22"/>
                <w:lang w:val="en-US"/>
              </w:rPr>
            </w:pPr>
            <w:r w:rsidRPr="005E2CA0">
              <w:rPr>
                <w:b/>
                <w:bCs/>
                <w:sz w:val="22"/>
                <w:szCs w:val="22"/>
                <w:lang w:val="en-US"/>
              </w:rPr>
              <w:t>CI12A</w:t>
            </w:r>
          </w:p>
        </w:tc>
        <w:tc>
          <w:tcPr>
            <w:tcW w:w="4366" w:type="dxa"/>
            <w:gridSpan w:val="5"/>
            <w:tcBorders>
              <w:top w:val="single" w:sz="4" w:space="0" w:color="auto"/>
              <w:bottom w:val="single" w:sz="4" w:space="0" w:color="auto"/>
            </w:tcBorders>
          </w:tcPr>
          <w:p w14:paraId="466389D8" w14:textId="77777777" w:rsidR="00E85A63" w:rsidRPr="005E2CA0" w:rsidRDefault="00E85A63" w:rsidP="009A2347">
            <w:pPr>
              <w:rPr>
                <w:b/>
                <w:bCs/>
                <w:sz w:val="2"/>
                <w:szCs w:val="2"/>
                <w:lang w:val="en-US"/>
              </w:rPr>
            </w:pPr>
            <w:r w:rsidRPr="005E2CA0">
              <w:rPr>
                <w:b/>
                <w:bCs/>
                <w:sz w:val="22"/>
                <w:szCs w:val="22"/>
                <w:lang w:val="en-US"/>
              </w:rPr>
              <w:t>Placaje din marmura artificiala cu grosimea pina la 5 cm inclusiv, aplicate cu adeziv pe suprafete verticale, inclusiv rostuirea cu chit a rosturilor (Placaj din granit 1200x600mm) /conform schitei de proiect pl. 11</w:t>
            </w:r>
          </w:p>
          <w:p w14:paraId="73AC04A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93B44B3"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C74C2F"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5C29A04" w14:textId="77777777" w:rsidR="00E85A63" w:rsidRPr="005E2CA0" w:rsidRDefault="00E85A63" w:rsidP="009A2347">
            <w:pPr>
              <w:jc w:val="center"/>
              <w:rPr>
                <w:b/>
                <w:bCs/>
                <w:sz w:val="22"/>
                <w:szCs w:val="22"/>
                <w:lang w:val="en-US"/>
              </w:rPr>
            </w:pPr>
            <w:r w:rsidRPr="005E2CA0">
              <w:rPr>
                <w:b/>
                <w:bCs/>
                <w:sz w:val="22"/>
                <w:szCs w:val="22"/>
                <w:lang w:val="en-US"/>
              </w:rPr>
              <w:t>6,0300</w:t>
            </w:r>
          </w:p>
          <w:p w14:paraId="059B575C" w14:textId="77777777" w:rsidR="00E85A63" w:rsidRPr="009B70F2" w:rsidRDefault="00E85A63" w:rsidP="009A2347">
            <w:pPr>
              <w:jc w:val="center"/>
              <w:rPr>
                <w:sz w:val="2"/>
                <w:szCs w:val="2"/>
                <w:lang w:val="en-US"/>
              </w:rPr>
            </w:pPr>
          </w:p>
        </w:tc>
      </w:tr>
      <w:tr w:rsidR="00E85A63" w:rsidRPr="00B40365" w14:paraId="2E1D1A7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B841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4B78859"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FF6B34C"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64932E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331FB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15467C0" w14:textId="77777777" w:rsidR="00E85A63" w:rsidRPr="00C97908" w:rsidRDefault="00E85A63" w:rsidP="009A2347">
            <w:pPr>
              <w:jc w:val="center"/>
              <w:rPr>
                <w:sz w:val="16"/>
                <w:szCs w:val="16"/>
                <w:lang w:val="en-US"/>
              </w:rPr>
            </w:pPr>
            <w:r w:rsidRPr="00C97908">
              <w:rPr>
                <w:sz w:val="16"/>
                <w:szCs w:val="16"/>
                <w:lang w:val="en-US"/>
              </w:rPr>
              <w:t>24,12</w:t>
            </w:r>
          </w:p>
        </w:tc>
      </w:tr>
      <w:tr w:rsidR="00E85A63" w:rsidRPr="00B40365" w14:paraId="2A58426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D791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6C0941" w14:textId="77777777" w:rsidR="00E85A63" w:rsidRPr="00B40365" w:rsidRDefault="00E85A63" w:rsidP="009A2347">
            <w:pPr>
              <w:jc w:val="center"/>
              <w:rPr>
                <w:sz w:val="16"/>
                <w:szCs w:val="16"/>
                <w:lang w:val="en-US"/>
              </w:rPr>
            </w:pPr>
            <w:r w:rsidRPr="00B40365">
              <w:rPr>
                <w:sz w:val="16"/>
                <w:szCs w:val="16"/>
                <w:lang w:val="en-US"/>
              </w:rPr>
              <w:t>7122030012940</w:t>
            </w:r>
          </w:p>
        </w:tc>
        <w:tc>
          <w:tcPr>
            <w:tcW w:w="4366" w:type="dxa"/>
            <w:gridSpan w:val="4"/>
            <w:tcBorders>
              <w:top w:val="nil"/>
              <w:bottom w:val="single" w:sz="2" w:space="0" w:color="auto"/>
            </w:tcBorders>
            <w:vAlign w:val="center"/>
          </w:tcPr>
          <w:p w14:paraId="76ABD388" w14:textId="77777777" w:rsidR="00E85A63" w:rsidRPr="00C97908" w:rsidRDefault="00E85A63" w:rsidP="009A2347">
            <w:pPr>
              <w:rPr>
                <w:sz w:val="16"/>
                <w:szCs w:val="16"/>
                <w:lang w:val="en-US"/>
              </w:rPr>
            </w:pPr>
            <w:r w:rsidRPr="00C97908">
              <w:rPr>
                <w:sz w:val="16"/>
                <w:szCs w:val="16"/>
                <w:lang w:val="en-US"/>
              </w:rPr>
              <w:t>Pietrar</w:t>
            </w:r>
          </w:p>
        </w:tc>
        <w:tc>
          <w:tcPr>
            <w:tcW w:w="1021" w:type="dxa"/>
            <w:gridSpan w:val="3"/>
            <w:tcBorders>
              <w:top w:val="nil"/>
              <w:bottom w:val="single" w:sz="2" w:space="0" w:color="auto"/>
            </w:tcBorders>
            <w:vAlign w:val="center"/>
          </w:tcPr>
          <w:p w14:paraId="38DF0F34"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570F0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06E8C19C" w14:textId="77777777" w:rsidR="00E85A63" w:rsidRPr="00C97908" w:rsidRDefault="00E85A63" w:rsidP="009A2347">
            <w:pPr>
              <w:jc w:val="center"/>
              <w:rPr>
                <w:sz w:val="16"/>
                <w:szCs w:val="16"/>
                <w:lang w:val="en-US"/>
              </w:rPr>
            </w:pPr>
            <w:r w:rsidRPr="00C97908">
              <w:rPr>
                <w:sz w:val="16"/>
                <w:szCs w:val="16"/>
                <w:lang w:val="en-US"/>
              </w:rPr>
              <w:t>18,09</w:t>
            </w:r>
          </w:p>
        </w:tc>
      </w:tr>
      <w:tr w:rsidR="00E85A63" w:rsidRPr="00B40365" w14:paraId="236C4BE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772B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DF95490"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12DEFFA"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5C379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CD79A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BC1587B" w14:textId="77777777" w:rsidR="00E85A63" w:rsidRPr="00C97908" w:rsidRDefault="00E85A63" w:rsidP="009A2347">
            <w:pPr>
              <w:jc w:val="center"/>
              <w:rPr>
                <w:sz w:val="16"/>
                <w:szCs w:val="16"/>
                <w:lang w:val="en-US"/>
              </w:rPr>
            </w:pPr>
            <w:r w:rsidRPr="00C97908">
              <w:rPr>
                <w:sz w:val="16"/>
                <w:szCs w:val="16"/>
                <w:lang w:val="en-US"/>
              </w:rPr>
              <w:t>4,824</w:t>
            </w:r>
          </w:p>
        </w:tc>
      </w:tr>
      <w:tr w:rsidR="00E85A63" w:rsidRPr="00B40365" w14:paraId="740F3E7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912B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D3F0377" w14:textId="77777777" w:rsidR="00E85A63" w:rsidRPr="00B40365" w:rsidRDefault="00E85A63" w:rsidP="009A2347">
            <w:pPr>
              <w:jc w:val="center"/>
              <w:rPr>
                <w:sz w:val="16"/>
                <w:szCs w:val="16"/>
                <w:lang w:val="en-US"/>
              </w:rPr>
            </w:pPr>
            <w:r w:rsidRPr="00B40365">
              <w:rPr>
                <w:sz w:val="16"/>
                <w:szCs w:val="16"/>
                <w:lang w:val="en-US"/>
              </w:rPr>
              <w:t>2670112202050-1</w:t>
            </w:r>
          </w:p>
        </w:tc>
        <w:tc>
          <w:tcPr>
            <w:tcW w:w="4366" w:type="dxa"/>
            <w:gridSpan w:val="4"/>
            <w:tcBorders>
              <w:top w:val="nil"/>
              <w:bottom w:val="single" w:sz="2" w:space="0" w:color="auto"/>
            </w:tcBorders>
            <w:vAlign w:val="center"/>
          </w:tcPr>
          <w:p w14:paraId="0574CD0B" w14:textId="77777777" w:rsidR="00E85A63" w:rsidRPr="00C97908" w:rsidRDefault="00E85A63" w:rsidP="009A2347">
            <w:pPr>
              <w:rPr>
                <w:sz w:val="16"/>
                <w:szCs w:val="16"/>
                <w:lang w:val="en-US"/>
              </w:rPr>
            </w:pPr>
            <w:r w:rsidRPr="00C97908">
              <w:rPr>
                <w:sz w:val="16"/>
                <w:szCs w:val="16"/>
                <w:lang w:val="en-US"/>
              </w:rPr>
              <w:t>Placaj din granit 1200x600mm</w:t>
            </w:r>
          </w:p>
        </w:tc>
        <w:tc>
          <w:tcPr>
            <w:tcW w:w="1021" w:type="dxa"/>
            <w:gridSpan w:val="3"/>
            <w:tcBorders>
              <w:top w:val="nil"/>
              <w:bottom w:val="single" w:sz="2" w:space="0" w:color="auto"/>
            </w:tcBorders>
            <w:vAlign w:val="center"/>
          </w:tcPr>
          <w:p w14:paraId="6CEAC62E"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5C1D2D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77C24CF5" w14:textId="77777777" w:rsidR="00E85A63" w:rsidRPr="00C97908" w:rsidRDefault="00E85A63" w:rsidP="009A2347">
            <w:pPr>
              <w:jc w:val="center"/>
              <w:rPr>
                <w:sz w:val="16"/>
                <w:szCs w:val="16"/>
                <w:lang w:val="en-US"/>
              </w:rPr>
            </w:pPr>
            <w:r w:rsidRPr="00C97908">
              <w:rPr>
                <w:sz w:val="16"/>
                <w:szCs w:val="16"/>
                <w:lang w:val="en-US"/>
              </w:rPr>
              <w:t>6,455718</w:t>
            </w:r>
          </w:p>
        </w:tc>
      </w:tr>
      <w:tr w:rsidR="00E85A63" w:rsidRPr="00B40365" w14:paraId="263F6D2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BADE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1AB2E98" w14:textId="77777777" w:rsidR="00E85A63" w:rsidRPr="00B40365" w:rsidRDefault="00E85A63" w:rsidP="009A2347">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6F272F1E" w14:textId="77777777" w:rsidR="00E85A63" w:rsidRPr="00C97908" w:rsidRDefault="00E85A63" w:rsidP="009A2347">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4D47910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94830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5728AB0" w14:textId="77777777" w:rsidR="00E85A63" w:rsidRPr="00C97908" w:rsidRDefault="00E85A63" w:rsidP="009A2347">
            <w:pPr>
              <w:jc w:val="center"/>
              <w:rPr>
                <w:sz w:val="16"/>
                <w:szCs w:val="16"/>
                <w:lang w:val="en-US"/>
              </w:rPr>
            </w:pPr>
            <w:r w:rsidRPr="00C97908">
              <w:rPr>
                <w:sz w:val="16"/>
                <w:szCs w:val="16"/>
                <w:lang w:val="en-US"/>
              </w:rPr>
              <w:t>4,87224</w:t>
            </w:r>
          </w:p>
        </w:tc>
      </w:tr>
      <w:tr w:rsidR="00E85A63" w:rsidRPr="00B40365" w14:paraId="5329D3E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B94F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09E7DC0" w14:textId="77777777" w:rsidR="00E85A63" w:rsidRPr="00B40365" w:rsidRDefault="00E85A63" w:rsidP="009A2347">
            <w:pPr>
              <w:jc w:val="center"/>
              <w:rPr>
                <w:sz w:val="16"/>
                <w:szCs w:val="16"/>
                <w:lang w:val="en-US"/>
              </w:rPr>
            </w:pPr>
            <w:r w:rsidRPr="00B40365">
              <w:rPr>
                <w:sz w:val="16"/>
                <w:szCs w:val="16"/>
                <w:lang w:val="en-US"/>
              </w:rPr>
              <w:t>2462106120000</w:t>
            </w:r>
          </w:p>
        </w:tc>
        <w:tc>
          <w:tcPr>
            <w:tcW w:w="4366" w:type="dxa"/>
            <w:gridSpan w:val="4"/>
            <w:tcBorders>
              <w:top w:val="nil"/>
              <w:bottom w:val="single" w:sz="2" w:space="0" w:color="auto"/>
            </w:tcBorders>
            <w:vAlign w:val="center"/>
          </w:tcPr>
          <w:p w14:paraId="0B4B2D88" w14:textId="77777777" w:rsidR="00E85A63" w:rsidRPr="00C97908" w:rsidRDefault="00E85A63" w:rsidP="009A2347">
            <w:pPr>
              <w:rPr>
                <w:sz w:val="16"/>
                <w:szCs w:val="16"/>
                <w:lang w:val="en-US"/>
              </w:rPr>
            </w:pPr>
            <w:r w:rsidRPr="00C97908">
              <w:rPr>
                <w:sz w:val="16"/>
                <w:szCs w:val="16"/>
                <w:lang w:val="en-US"/>
              </w:rPr>
              <w:t xml:space="preserve">Adeziv pentru placaje </w:t>
            </w:r>
          </w:p>
        </w:tc>
        <w:tc>
          <w:tcPr>
            <w:tcW w:w="1021" w:type="dxa"/>
            <w:gridSpan w:val="3"/>
            <w:tcBorders>
              <w:top w:val="nil"/>
              <w:bottom w:val="single" w:sz="2" w:space="0" w:color="auto"/>
            </w:tcBorders>
            <w:vAlign w:val="center"/>
          </w:tcPr>
          <w:p w14:paraId="5E1E7AC5"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58B28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2FC5D284" w14:textId="77777777" w:rsidR="00E85A63" w:rsidRPr="00C97908" w:rsidRDefault="00E85A63" w:rsidP="009A2347">
            <w:pPr>
              <w:jc w:val="center"/>
              <w:rPr>
                <w:sz w:val="16"/>
                <w:szCs w:val="16"/>
                <w:lang w:val="en-US"/>
              </w:rPr>
            </w:pPr>
            <w:r w:rsidRPr="00C97908">
              <w:rPr>
                <w:sz w:val="16"/>
                <w:szCs w:val="16"/>
                <w:lang w:val="en-US"/>
              </w:rPr>
              <w:t>25,57926</w:t>
            </w:r>
          </w:p>
        </w:tc>
      </w:tr>
      <w:tr w:rsidR="00E85A63" w:rsidRPr="00B40365" w14:paraId="7C1BAF9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2A5A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E8A9B24" w14:textId="77777777" w:rsidR="00E85A63" w:rsidRPr="00B40365" w:rsidRDefault="00E85A63" w:rsidP="009A2347">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766E7DE1" w14:textId="77777777" w:rsidR="00E85A63" w:rsidRPr="00C97908" w:rsidRDefault="00E85A63" w:rsidP="009A2347">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07E01DB9"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E0F4C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401B8DCC" w14:textId="77777777" w:rsidR="00E85A63" w:rsidRPr="00C97908" w:rsidRDefault="00E85A63" w:rsidP="009A2347">
            <w:pPr>
              <w:jc w:val="center"/>
              <w:rPr>
                <w:sz w:val="16"/>
                <w:szCs w:val="16"/>
                <w:lang w:val="en-US"/>
              </w:rPr>
            </w:pPr>
            <w:r w:rsidRPr="00C97908">
              <w:rPr>
                <w:sz w:val="16"/>
                <w:szCs w:val="16"/>
                <w:lang w:val="en-US"/>
              </w:rPr>
              <w:t>121,806</w:t>
            </w:r>
          </w:p>
        </w:tc>
      </w:tr>
      <w:tr w:rsidR="00E85A63" w:rsidRPr="00B40365" w14:paraId="174D9D6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BFD9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BAC3324" w14:textId="77777777" w:rsidR="00E85A63" w:rsidRPr="00B40365" w:rsidRDefault="00E85A63" w:rsidP="009A2347">
            <w:pPr>
              <w:jc w:val="center"/>
              <w:rPr>
                <w:sz w:val="16"/>
                <w:szCs w:val="16"/>
                <w:lang w:val="en-US"/>
              </w:rPr>
            </w:pPr>
            <w:r w:rsidRPr="00B40365">
              <w:rPr>
                <w:sz w:val="16"/>
                <w:szCs w:val="16"/>
                <w:lang w:val="en-US"/>
              </w:rPr>
              <w:t>2875275891519</w:t>
            </w:r>
          </w:p>
        </w:tc>
        <w:tc>
          <w:tcPr>
            <w:tcW w:w="4366" w:type="dxa"/>
            <w:gridSpan w:val="4"/>
            <w:tcBorders>
              <w:top w:val="nil"/>
              <w:bottom w:val="single" w:sz="2" w:space="0" w:color="auto"/>
            </w:tcBorders>
            <w:vAlign w:val="center"/>
          </w:tcPr>
          <w:p w14:paraId="0832C925" w14:textId="77777777" w:rsidR="00E85A63" w:rsidRPr="00C97908" w:rsidRDefault="00E85A63" w:rsidP="009A2347">
            <w:pPr>
              <w:rPr>
                <w:sz w:val="16"/>
                <w:szCs w:val="16"/>
                <w:lang w:val="en-US"/>
              </w:rPr>
            </w:pPr>
            <w:r w:rsidRPr="00C97908">
              <w:rPr>
                <w:sz w:val="16"/>
                <w:szCs w:val="16"/>
                <w:lang w:val="en-US"/>
              </w:rPr>
              <w:t>Crampoane de otel pentru placaje</w:t>
            </w:r>
          </w:p>
        </w:tc>
        <w:tc>
          <w:tcPr>
            <w:tcW w:w="1021" w:type="dxa"/>
            <w:gridSpan w:val="3"/>
            <w:tcBorders>
              <w:top w:val="nil"/>
              <w:bottom w:val="single" w:sz="2" w:space="0" w:color="auto"/>
            </w:tcBorders>
            <w:vAlign w:val="center"/>
          </w:tcPr>
          <w:p w14:paraId="1F5B347C"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F93AB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C4D29E8" w14:textId="77777777" w:rsidR="00E85A63" w:rsidRPr="00C97908" w:rsidRDefault="00E85A63" w:rsidP="009A2347">
            <w:pPr>
              <w:jc w:val="center"/>
              <w:rPr>
                <w:sz w:val="16"/>
                <w:szCs w:val="16"/>
                <w:lang w:val="en-US"/>
              </w:rPr>
            </w:pPr>
            <w:r w:rsidRPr="00C97908">
              <w:rPr>
                <w:sz w:val="16"/>
                <w:szCs w:val="16"/>
                <w:lang w:val="en-US"/>
              </w:rPr>
              <w:t>2,43612</w:t>
            </w:r>
          </w:p>
        </w:tc>
      </w:tr>
      <w:tr w:rsidR="00E85A63" w:rsidRPr="00B40365" w14:paraId="230CE82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D008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D2A92D5" w14:textId="77777777" w:rsidR="00E85A63" w:rsidRPr="00B40365" w:rsidRDefault="00E85A63" w:rsidP="009A2347">
            <w:pPr>
              <w:jc w:val="center"/>
              <w:rPr>
                <w:sz w:val="16"/>
                <w:szCs w:val="16"/>
                <w:lang w:val="en-US"/>
              </w:rPr>
            </w:pPr>
            <w:r w:rsidRPr="00B40365">
              <w:rPr>
                <w:sz w:val="16"/>
                <w:szCs w:val="16"/>
                <w:lang w:val="en-US"/>
              </w:rPr>
              <w:t>2681116002696</w:t>
            </w:r>
          </w:p>
        </w:tc>
        <w:tc>
          <w:tcPr>
            <w:tcW w:w="4366" w:type="dxa"/>
            <w:gridSpan w:val="4"/>
            <w:tcBorders>
              <w:top w:val="nil"/>
              <w:bottom w:val="single" w:sz="2" w:space="0" w:color="auto"/>
            </w:tcBorders>
            <w:vAlign w:val="center"/>
          </w:tcPr>
          <w:p w14:paraId="654FFA60" w14:textId="77777777" w:rsidR="00E85A63" w:rsidRPr="00C97908" w:rsidRDefault="00E85A63" w:rsidP="009A2347">
            <w:pPr>
              <w:rPr>
                <w:sz w:val="16"/>
                <w:szCs w:val="16"/>
                <w:lang w:val="en-US"/>
              </w:rPr>
            </w:pPr>
            <w:r w:rsidRPr="00C97908">
              <w:rPr>
                <w:sz w:val="16"/>
                <w:szCs w:val="16"/>
                <w:lang w:val="en-US"/>
              </w:rPr>
              <w:t>Disc diamantat</w:t>
            </w:r>
          </w:p>
        </w:tc>
        <w:tc>
          <w:tcPr>
            <w:tcW w:w="1021" w:type="dxa"/>
            <w:gridSpan w:val="3"/>
            <w:tcBorders>
              <w:top w:val="nil"/>
              <w:bottom w:val="single" w:sz="2" w:space="0" w:color="auto"/>
            </w:tcBorders>
            <w:vAlign w:val="center"/>
          </w:tcPr>
          <w:p w14:paraId="48451E99"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B3B8B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14:paraId="6FC2E660" w14:textId="77777777" w:rsidR="00E85A63" w:rsidRPr="00C97908" w:rsidRDefault="00E85A63" w:rsidP="009A2347">
            <w:pPr>
              <w:jc w:val="center"/>
              <w:rPr>
                <w:sz w:val="16"/>
                <w:szCs w:val="16"/>
                <w:lang w:val="en-US"/>
              </w:rPr>
            </w:pPr>
            <w:r w:rsidRPr="00C97908">
              <w:rPr>
                <w:sz w:val="16"/>
                <w:szCs w:val="16"/>
                <w:lang w:val="en-US"/>
              </w:rPr>
              <w:t>0,045677</w:t>
            </w:r>
          </w:p>
        </w:tc>
      </w:tr>
      <w:tr w:rsidR="00E85A63" w:rsidRPr="00B40365" w14:paraId="121BBE3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34D5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82A6096" w14:textId="77777777" w:rsidR="00E85A63" w:rsidRPr="00B40365" w:rsidRDefault="00E85A63" w:rsidP="009A2347">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3CC848DD" w14:textId="77777777" w:rsidR="00E85A63" w:rsidRPr="00C97908" w:rsidRDefault="00E85A63" w:rsidP="009A2347">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6AA00F1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70BAA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B580D2" w14:textId="77777777" w:rsidR="00E85A63" w:rsidRPr="00C97908" w:rsidRDefault="00E85A63" w:rsidP="009A2347">
            <w:pPr>
              <w:jc w:val="center"/>
              <w:rPr>
                <w:sz w:val="16"/>
                <w:szCs w:val="16"/>
                <w:lang w:val="en-US"/>
              </w:rPr>
            </w:pPr>
            <w:r w:rsidRPr="00C97908">
              <w:rPr>
                <w:sz w:val="16"/>
                <w:szCs w:val="16"/>
                <w:lang w:val="en-US"/>
              </w:rPr>
              <w:t>6,0903</w:t>
            </w:r>
          </w:p>
        </w:tc>
      </w:tr>
      <w:tr w:rsidR="00E85A63" w:rsidRPr="00B40365" w14:paraId="4DDF8BF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C700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E43DEDD" w14:textId="77777777" w:rsidR="00E85A63" w:rsidRPr="00B40365" w:rsidRDefault="00E85A63" w:rsidP="009A2347">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3CC9C84F" w14:textId="77777777" w:rsidR="00E85A63" w:rsidRPr="00C97908" w:rsidRDefault="00E85A63" w:rsidP="009A2347">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24165AA3"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9FF43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right w:val="single" w:sz="4" w:space="0" w:color="auto"/>
            </w:tcBorders>
            <w:vAlign w:val="center"/>
          </w:tcPr>
          <w:p w14:paraId="7B678829" w14:textId="77777777" w:rsidR="00E85A63" w:rsidRPr="00C97908" w:rsidRDefault="00E85A63" w:rsidP="009A2347">
            <w:pPr>
              <w:jc w:val="center"/>
              <w:rPr>
                <w:sz w:val="16"/>
                <w:szCs w:val="16"/>
                <w:lang w:val="en-US"/>
              </w:rPr>
            </w:pPr>
            <w:r w:rsidRPr="00C97908">
              <w:rPr>
                <w:sz w:val="16"/>
                <w:szCs w:val="16"/>
                <w:lang w:val="en-US"/>
              </w:rPr>
              <w:t>6,03</w:t>
            </w:r>
          </w:p>
        </w:tc>
      </w:tr>
      <w:tr w:rsidR="00E85A63" w:rsidRPr="00B40365" w14:paraId="6166559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9ABB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20C9624"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7E8D20C"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CEF093"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F0058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6D11DD5E" w14:textId="77777777" w:rsidR="00E85A63" w:rsidRPr="00C97908" w:rsidRDefault="00E85A63" w:rsidP="009A2347">
            <w:pPr>
              <w:jc w:val="center"/>
              <w:rPr>
                <w:sz w:val="16"/>
                <w:szCs w:val="16"/>
                <w:lang w:val="en-US"/>
              </w:rPr>
            </w:pPr>
            <w:r w:rsidRPr="00C97908">
              <w:rPr>
                <w:sz w:val="16"/>
                <w:szCs w:val="16"/>
                <w:lang w:val="en-US"/>
              </w:rPr>
              <w:t>0,3015</w:t>
            </w:r>
          </w:p>
        </w:tc>
      </w:tr>
      <w:tr w:rsidR="00E85A63" w:rsidRPr="00B40365" w14:paraId="62E1CCF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F224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A01F69F"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85F17E4"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3244F69"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0730D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65EA26DD" w14:textId="77777777" w:rsidR="00E85A63" w:rsidRPr="00C97908" w:rsidRDefault="00E85A63" w:rsidP="009A2347">
            <w:pPr>
              <w:jc w:val="center"/>
              <w:rPr>
                <w:sz w:val="16"/>
                <w:szCs w:val="16"/>
                <w:lang w:val="en-US"/>
              </w:rPr>
            </w:pPr>
            <w:r w:rsidRPr="00C97908">
              <w:rPr>
                <w:sz w:val="16"/>
                <w:szCs w:val="16"/>
                <w:lang w:val="en-US"/>
              </w:rPr>
              <w:t>0,07236</w:t>
            </w:r>
          </w:p>
        </w:tc>
      </w:tr>
      <w:tr w:rsidR="00E85A63" w:rsidRPr="009B70F2" w14:paraId="7E83A16E"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801F88" w14:textId="77777777" w:rsidR="00E85A63" w:rsidRPr="005E2CA0" w:rsidRDefault="00E85A63" w:rsidP="009A2347">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D46600C" w14:textId="77777777" w:rsidR="00E85A63" w:rsidRPr="005E2CA0" w:rsidRDefault="00E85A63" w:rsidP="009A2347">
            <w:pPr>
              <w:jc w:val="center"/>
              <w:rPr>
                <w:b/>
                <w:bCs/>
                <w:sz w:val="22"/>
                <w:szCs w:val="22"/>
                <w:lang w:val="en-US"/>
              </w:rPr>
            </w:pPr>
            <w:r w:rsidRPr="005E2CA0">
              <w:rPr>
                <w:b/>
                <w:bCs/>
                <w:sz w:val="22"/>
                <w:szCs w:val="22"/>
                <w:lang w:val="en-US"/>
              </w:rPr>
              <w:t>CI12A</w:t>
            </w:r>
          </w:p>
        </w:tc>
        <w:tc>
          <w:tcPr>
            <w:tcW w:w="4366" w:type="dxa"/>
            <w:gridSpan w:val="5"/>
            <w:tcBorders>
              <w:top w:val="single" w:sz="4" w:space="0" w:color="auto"/>
              <w:bottom w:val="single" w:sz="4" w:space="0" w:color="auto"/>
            </w:tcBorders>
          </w:tcPr>
          <w:p w14:paraId="1FDF9CAE" w14:textId="77777777" w:rsidR="00E85A63" w:rsidRPr="005E2CA0" w:rsidRDefault="00E85A63" w:rsidP="009A2347">
            <w:pPr>
              <w:rPr>
                <w:b/>
                <w:bCs/>
                <w:sz w:val="2"/>
                <w:szCs w:val="2"/>
                <w:lang w:val="en-US"/>
              </w:rPr>
            </w:pPr>
            <w:r w:rsidRPr="005E2CA0">
              <w:rPr>
                <w:b/>
                <w:bCs/>
                <w:sz w:val="22"/>
                <w:szCs w:val="22"/>
                <w:lang w:val="en-US"/>
              </w:rPr>
              <w:t>Placaje din marmura artificiala cu grosimea pina la 5 cm inclusiv, aplicate cu adeziv pe suprafete verticale, inclusiv rostuirea cu chit a rosturilor (Placaj din granit 1200x600mm) /conform schitei de proiect pl. 11</w:t>
            </w:r>
          </w:p>
          <w:p w14:paraId="608A7D6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BF9A91E"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D9AF6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12BC60A" w14:textId="77777777" w:rsidR="00E85A63" w:rsidRPr="005E2CA0" w:rsidRDefault="00E85A63" w:rsidP="009A2347">
            <w:pPr>
              <w:jc w:val="center"/>
              <w:rPr>
                <w:b/>
                <w:bCs/>
                <w:sz w:val="22"/>
                <w:szCs w:val="22"/>
                <w:lang w:val="en-US"/>
              </w:rPr>
            </w:pPr>
            <w:r w:rsidRPr="005E2CA0">
              <w:rPr>
                <w:b/>
                <w:bCs/>
                <w:sz w:val="22"/>
                <w:szCs w:val="22"/>
                <w:lang w:val="en-US"/>
              </w:rPr>
              <w:t>16,6400</w:t>
            </w:r>
          </w:p>
          <w:p w14:paraId="07590E3B" w14:textId="77777777" w:rsidR="00E85A63" w:rsidRPr="009B70F2" w:rsidRDefault="00E85A63" w:rsidP="009A2347">
            <w:pPr>
              <w:jc w:val="center"/>
              <w:rPr>
                <w:sz w:val="2"/>
                <w:szCs w:val="2"/>
                <w:lang w:val="en-US"/>
              </w:rPr>
            </w:pPr>
          </w:p>
        </w:tc>
      </w:tr>
      <w:tr w:rsidR="00E85A63" w:rsidRPr="00B40365" w14:paraId="65DC9E0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506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9770A4F"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6D36797"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73A057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F0788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F4BB147" w14:textId="77777777" w:rsidR="00E85A63" w:rsidRPr="00C97908" w:rsidRDefault="00E85A63" w:rsidP="009A2347">
            <w:pPr>
              <w:jc w:val="center"/>
              <w:rPr>
                <w:sz w:val="16"/>
                <w:szCs w:val="16"/>
                <w:lang w:val="en-US"/>
              </w:rPr>
            </w:pPr>
            <w:r w:rsidRPr="00C97908">
              <w:rPr>
                <w:sz w:val="16"/>
                <w:szCs w:val="16"/>
                <w:lang w:val="en-US"/>
              </w:rPr>
              <w:t>66,56</w:t>
            </w:r>
          </w:p>
        </w:tc>
      </w:tr>
      <w:tr w:rsidR="00E85A63" w:rsidRPr="00B40365" w14:paraId="2525E17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8277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CFF2320" w14:textId="77777777" w:rsidR="00E85A63" w:rsidRPr="00B40365" w:rsidRDefault="00E85A63" w:rsidP="009A2347">
            <w:pPr>
              <w:jc w:val="center"/>
              <w:rPr>
                <w:sz w:val="16"/>
                <w:szCs w:val="16"/>
                <w:lang w:val="en-US"/>
              </w:rPr>
            </w:pPr>
            <w:r w:rsidRPr="00B40365">
              <w:rPr>
                <w:sz w:val="16"/>
                <w:szCs w:val="16"/>
                <w:lang w:val="en-US"/>
              </w:rPr>
              <w:t>7122030012940</w:t>
            </w:r>
          </w:p>
        </w:tc>
        <w:tc>
          <w:tcPr>
            <w:tcW w:w="4366" w:type="dxa"/>
            <w:gridSpan w:val="4"/>
            <w:tcBorders>
              <w:top w:val="nil"/>
              <w:bottom w:val="single" w:sz="2" w:space="0" w:color="auto"/>
            </w:tcBorders>
            <w:vAlign w:val="center"/>
          </w:tcPr>
          <w:p w14:paraId="42F3581E" w14:textId="77777777" w:rsidR="00E85A63" w:rsidRPr="00C97908" w:rsidRDefault="00E85A63" w:rsidP="009A2347">
            <w:pPr>
              <w:rPr>
                <w:sz w:val="16"/>
                <w:szCs w:val="16"/>
                <w:lang w:val="en-US"/>
              </w:rPr>
            </w:pPr>
            <w:r w:rsidRPr="00C97908">
              <w:rPr>
                <w:sz w:val="16"/>
                <w:szCs w:val="16"/>
                <w:lang w:val="en-US"/>
              </w:rPr>
              <w:t>Pietrar</w:t>
            </w:r>
          </w:p>
        </w:tc>
        <w:tc>
          <w:tcPr>
            <w:tcW w:w="1021" w:type="dxa"/>
            <w:gridSpan w:val="3"/>
            <w:tcBorders>
              <w:top w:val="nil"/>
              <w:bottom w:val="single" w:sz="2" w:space="0" w:color="auto"/>
            </w:tcBorders>
            <w:vAlign w:val="center"/>
          </w:tcPr>
          <w:p w14:paraId="0C885A6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0103A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FF5D62A" w14:textId="77777777" w:rsidR="00E85A63" w:rsidRPr="00C97908" w:rsidRDefault="00E85A63" w:rsidP="009A2347">
            <w:pPr>
              <w:jc w:val="center"/>
              <w:rPr>
                <w:sz w:val="16"/>
                <w:szCs w:val="16"/>
                <w:lang w:val="en-US"/>
              </w:rPr>
            </w:pPr>
            <w:r w:rsidRPr="00C97908">
              <w:rPr>
                <w:sz w:val="16"/>
                <w:szCs w:val="16"/>
                <w:lang w:val="en-US"/>
              </w:rPr>
              <w:t>49,92</w:t>
            </w:r>
          </w:p>
        </w:tc>
      </w:tr>
      <w:tr w:rsidR="00E85A63" w:rsidRPr="00B40365" w14:paraId="37E0498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6CA9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BD736E8"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624EA1"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6F432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6F8EF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5CBD612" w14:textId="77777777" w:rsidR="00E85A63" w:rsidRPr="00C97908" w:rsidRDefault="00E85A63" w:rsidP="009A2347">
            <w:pPr>
              <w:jc w:val="center"/>
              <w:rPr>
                <w:sz w:val="16"/>
                <w:szCs w:val="16"/>
                <w:lang w:val="en-US"/>
              </w:rPr>
            </w:pPr>
            <w:r w:rsidRPr="00C97908">
              <w:rPr>
                <w:sz w:val="16"/>
                <w:szCs w:val="16"/>
                <w:lang w:val="en-US"/>
              </w:rPr>
              <w:t>13,312</w:t>
            </w:r>
          </w:p>
        </w:tc>
      </w:tr>
      <w:tr w:rsidR="00E85A63" w:rsidRPr="00B40365" w14:paraId="296A186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29E5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231033C" w14:textId="77777777" w:rsidR="00E85A63" w:rsidRPr="00B40365" w:rsidRDefault="00E85A63" w:rsidP="009A2347">
            <w:pPr>
              <w:jc w:val="center"/>
              <w:rPr>
                <w:sz w:val="16"/>
                <w:szCs w:val="16"/>
                <w:lang w:val="en-US"/>
              </w:rPr>
            </w:pPr>
            <w:r w:rsidRPr="00B40365">
              <w:rPr>
                <w:sz w:val="16"/>
                <w:szCs w:val="16"/>
                <w:lang w:val="en-US"/>
              </w:rPr>
              <w:t>2670112202050-1</w:t>
            </w:r>
          </w:p>
        </w:tc>
        <w:tc>
          <w:tcPr>
            <w:tcW w:w="4366" w:type="dxa"/>
            <w:gridSpan w:val="4"/>
            <w:tcBorders>
              <w:top w:val="nil"/>
              <w:bottom w:val="single" w:sz="2" w:space="0" w:color="auto"/>
            </w:tcBorders>
            <w:vAlign w:val="center"/>
          </w:tcPr>
          <w:p w14:paraId="5D560543" w14:textId="77777777" w:rsidR="00E85A63" w:rsidRPr="00C97908" w:rsidRDefault="00E85A63" w:rsidP="009A2347">
            <w:pPr>
              <w:rPr>
                <w:sz w:val="16"/>
                <w:szCs w:val="16"/>
                <w:lang w:val="en-US"/>
              </w:rPr>
            </w:pPr>
            <w:r w:rsidRPr="00C97908">
              <w:rPr>
                <w:sz w:val="16"/>
                <w:szCs w:val="16"/>
                <w:lang w:val="en-US"/>
              </w:rPr>
              <w:t>Placaj din granit 1200x600mm</w:t>
            </w:r>
          </w:p>
        </w:tc>
        <w:tc>
          <w:tcPr>
            <w:tcW w:w="1021" w:type="dxa"/>
            <w:gridSpan w:val="3"/>
            <w:tcBorders>
              <w:top w:val="nil"/>
              <w:bottom w:val="single" w:sz="2" w:space="0" w:color="auto"/>
            </w:tcBorders>
            <w:vAlign w:val="center"/>
          </w:tcPr>
          <w:p w14:paraId="4814CDE8"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12C0CB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1,0600</w:t>
            </w:r>
          </w:p>
        </w:tc>
        <w:tc>
          <w:tcPr>
            <w:tcW w:w="1559" w:type="dxa"/>
            <w:gridSpan w:val="2"/>
            <w:tcBorders>
              <w:top w:val="nil"/>
              <w:bottom w:val="single" w:sz="2" w:space="0" w:color="auto"/>
            </w:tcBorders>
            <w:vAlign w:val="center"/>
          </w:tcPr>
          <w:p w14:paraId="71F043E8" w14:textId="77777777" w:rsidR="00E85A63" w:rsidRPr="00C97908" w:rsidRDefault="00E85A63" w:rsidP="009A2347">
            <w:pPr>
              <w:jc w:val="center"/>
              <w:rPr>
                <w:sz w:val="16"/>
                <w:szCs w:val="16"/>
                <w:lang w:val="en-US"/>
              </w:rPr>
            </w:pPr>
            <w:r w:rsidRPr="00C97908">
              <w:rPr>
                <w:sz w:val="16"/>
                <w:szCs w:val="16"/>
                <w:lang w:val="en-US"/>
              </w:rPr>
              <w:t>17,814784</w:t>
            </w:r>
          </w:p>
        </w:tc>
      </w:tr>
      <w:tr w:rsidR="00E85A63" w:rsidRPr="00B40365" w14:paraId="0C12D13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75B2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4B17774" w14:textId="77777777" w:rsidR="00E85A63" w:rsidRPr="00B40365" w:rsidRDefault="00E85A63" w:rsidP="009A2347">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5740A07D" w14:textId="77777777" w:rsidR="00E85A63" w:rsidRPr="00C97908" w:rsidRDefault="00E85A63" w:rsidP="009A2347">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6559C54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F24E3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DB0A0BA" w14:textId="77777777" w:rsidR="00E85A63" w:rsidRPr="00C97908" w:rsidRDefault="00E85A63" w:rsidP="009A2347">
            <w:pPr>
              <w:jc w:val="center"/>
              <w:rPr>
                <w:sz w:val="16"/>
                <w:szCs w:val="16"/>
                <w:lang w:val="en-US"/>
              </w:rPr>
            </w:pPr>
            <w:r w:rsidRPr="00C97908">
              <w:rPr>
                <w:sz w:val="16"/>
                <w:szCs w:val="16"/>
                <w:lang w:val="en-US"/>
              </w:rPr>
              <w:t>13,44512</w:t>
            </w:r>
          </w:p>
        </w:tc>
      </w:tr>
      <w:tr w:rsidR="00E85A63" w:rsidRPr="00B40365" w14:paraId="3BD941C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210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97FAF3D" w14:textId="77777777" w:rsidR="00E85A63" w:rsidRPr="00B40365" w:rsidRDefault="00E85A63" w:rsidP="009A2347">
            <w:pPr>
              <w:jc w:val="center"/>
              <w:rPr>
                <w:sz w:val="16"/>
                <w:szCs w:val="16"/>
                <w:lang w:val="en-US"/>
              </w:rPr>
            </w:pPr>
            <w:r w:rsidRPr="00B40365">
              <w:rPr>
                <w:sz w:val="16"/>
                <w:szCs w:val="16"/>
                <w:lang w:val="en-US"/>
              </w:rPr>
              <w:t>2462106120000</w:t>
            </w:r>
          </w:p>
        </w:tc>
        <w:tc>
          <w:tcPr>
            <w:tcW w:w="4366" w:type="dxa"/>
            <w:gridSpan w:val="4"/>
            <w:tcBorders>
              <w:top w:val="nil"/>
              <w:bottom w:val="single" w:sz="2" w:space="0" w:color="auto"/>
            </w:tcBorders>
            <w:vAlign w:val="center"/>
          </w:tcPr>
          <w:p w14:paraId="02725C8E" w14:textId="77777777" w:rsidR="00E85A63" w:rsidRPr="00C97908" w:rsidRDefault="00E85A63" w:rsidP="009A2347">
            <w:pPr>
              <w:rPr>
                <w:sz w:val="16"/>
                <w:szCs w:val="16"/>
                <w:lang w:val="en-US"/>
              </w:rPr>
            </w:pPr>
            <w:r w:rsidRPr="00C97908">
              <w:rPr>
                <w:sz w:val="16"/>
                <w:szCs w:val="16"/>
                <w:lang w:val="en-US"/>
              </w:rPr>
              <w:t xml:space="preserve">Adeziv pentru placaje </w:t>
            </w:r>
          </w:p>
        </w:tc>
        <w:tc>
          <w:tcPr>
            <w:tcW w:w="1021" w:type="dxa"/>
            <w:gridSpan w:val="3"/>
            <w:tcBorders>
              <w:top w:val="nil"/>
              <w:bottom w:val="single" w:sz="2" w:space="0" w:color="auto"/>
            </w:tcBorders>
            <w:vAlign w:val="center"/>
          </w:tcPr>
          <w:p w14:paraId="7855593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4BDA6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6206D9AA" w14:textId="77777777" w:rsidR="00E85A63" w:rsidRPr="00C97908" w:rsidRDefault="00E85A63" w:rsidP="009A2347">
            <w:pPr>
              <w:jc w:val="center"/>
              <w:rPr>
                <w:sz w:val="16"/>
                <w:szCs w:val="16"/>
                <w:lang w:val="en-US"/>
              </w:rPr>
            </w:pPr>
            <w:r w:rsidRPr="00C97908">
              <w:rPr>
                <w:sz w:val="16"/>
                <w:szCs w:val="16"/>
                <w:lang w:val="en-US"/>
              </w:rPr>
              <w:t>70,58688</w:t>
            </w:r>
          </w:p>
        </w:tc>
      </w:tr>
      <w:tr w:rsidR="00E85A63" w:rsidRPr="00B40365" w14:paraId="185AAF1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D1BC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9E05D44" w14:textId="77777777" w:rsidR="00E85A63" w:rsidRPr="00B40365" w:rsidRDefault="00E85A63" w:rsidP="009A2347">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F66D2B8" w14:textId="77777777" w:rsidR="00E85A63" w:rsidRPr="00C97908" w:rsidRDefault="00E85A63" w:rsidP="009A2347">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6AEAE97"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6CB73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3BD8317" w14:textId="77777777" w:rsidR="00E85A63" w:rsidRPr="00C97908" w:rsidRDefault="00E85A63" w:rsidP="009A2347">
            <w:pPr>
              <w:jc w:val="center"/>
              <w:rPr>
                <w:sz w:val="16"/>
                <w:szCs w:val="16"/>
                <w:lang w:val="en-US"/>
              </w:rPr>
            </w:pPr>
            <w:r w:rsidRPr="00C97908">
              <w:rPr>
                <w:sz w:val="16"/>
                <w:szCs w:val="16"/>
                <w:lang w:val="en-US"/>
              </w:rPr>
              <w:t>336,128</w:t>
            </w:r>
          </w:p>
        </w:tc>
      </w:tr>
      <w:tr w:rsidR="00E85A63" w:rsidRPr="00B40365" w14:paraId="38F2C8F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D00B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A115F1F" w14:textId="77777777" w:rsidR="00E85A63" w:rsidRPr="00B40365" w:rsidRDefault="00E85A63" w:rsidP="009A2347">
            <w:pPr>
              <w:jc w:val="center"/>
              <w:rPr>
                <w:sz w:val="16"/>
                <w:szCs w:val="16"/>
                <w:lang w:val="en-US"/>
              </w:rPr>
            </w:pPr>
            <w:r w:rsidRPr="00B40365">
              <w:rPr>
                <w:sz w:val="16"/>
                <w:szCs w:val="16"/>
                <w:lang w:val="en-US"/>
              </w:rPr>
              <w:t>2875275891519</w:t>
            </w:r>
          </w:p>
        </w:tc>
        <w:tc>
          <w:tcPr>
            <w:tcW w:w="4366" w:type="dxa"/>
            <w:gridSpan w:val="4"/>
            <w:tcBorders>
              <w:top w:val="nil"/>
              <w:bottom w:val="single" w:sz="2" w:space="0" w:color="auto"/>
            </w:tcBorders>
            <w:vAlign w:val="center"/>
          </w:tcPr>
          <w:p w14:paraId="777AFEA7" w14:textId="77777777" w:rsidR="00E85A63" w:rsidRPr="00C97908" w:rsidRDefault="00E85A63" w:rsidP="009A2347">
            <w:pPr>
              <w:rPr>
                <w:sz w:val="16"/>
                <w:szCs w:val="16"/>
                <w:lang w:val="en-US"/>
              </w:rPr>
            </w:pPr>
            <w:r w:rsidRPr="00C97908">
              <w:rPr>
                <w:sz w:val="16"/>
                <w:szCs w:val="16"/>
                <w:lang w:val="en-US"/>
              </w:rPr>
              <w:t>Crampoane de otel pentru placaje</w:t>
            </w:r>
          </w:p>
        </w:tc>
        <w:tc>
          <w:tcPr>
            <w:tcW w:w="1021" w:type="dxa"/>
            <w:gridSpan w:val="3"/>
            <w:tcBorders>
              <w:top w:val="nil"/>
              <w:bottom w:val="single" w:sz="2" w:space="0" w:color="auto"/>
            </w:tcBorders>
            <w:vAlign w:val="center"/>
          </w:tcPr>
          <w:p w14:paraId="4488371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B55E5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0F02CC8" w14:textId="77777777" w:rsidR="00E85A63" w:rsidRPr="00C97908" w:rsidRDefault="00E85A63" w:rsidP="009A2347">
            <w:pPr>
              <w:jc w:val="center"/>
              <w:rPr>
                <w:sz w:val="16"/>
                <w:szCs w:val="16"/>
                <w:lang w:val="en-US"/>
              </w:rPr>
            </w:pPr>
            <w:r w:rsidRPr="00C97908">
              <w:rPr>
                <w:sz w:val="16"/>
                <w:szCs w:val="16"/>
                <w:lang w:val="en-US"/>
              </w:rPr>
              <w:t>6,72256</w:t>
            </w:r>
          </w:p>
        </w:tc>
      </w:tr>
      <w:tr w:rsidR="00E85A63" w:rsidRPr="00B40365" w14:paraId="5E24F2E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3F96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A52D5AD" w14:textId="77777777" w:rsidR="00E85A63" w:rsidRPr="00B40365" w:rsidRDefault="00E85A63" w:rsidP="009A2347">
            <w:pPr>
              <w:jc w:val="center"/>
              <w:rPr>
                <w:sz w:val="16"/>
                <w:szCs w:val="16"/>
                <w:lang w:val="en-US"/>
              </w:rPr>
            </w:pPr>
            <w:r w:rsidRPr="00B40365">
              <w:rPr>
                <w:sz w:val="16"/>
                <w:szCs w:val="16"/>
                <w:lang w:val="en-US"/>
              </w:rPr>
              <w:t>2681116002696</w:t>
            </w:r>
          </w:p>
        </w:tc>
        <w:tc>
          <w:tcPr>
            <w:tcW w:w="4366" w:type="dxa"/>
            <w:gridSpan w:val="4"/>
            <w:tcBorders>
              <w:top w:val="nil"/>
              <w:bottom w:val="single" w:sz="2" w:space="0" w:color="auto"/>
            </w:tcBorders>
            <w:vAlign w:val="center"/>
          </w:tcPr>
          <w:p w14:paraId="56DC4D13" w14:textId="77777777" w:rsidR="00E85A63" w:rsidRPr="00C97908" w:rsidRDefault="00E85A63" w:rsidP="009A2347">
            <w:pPr>
              <w:rPr>
                <w:sz w:val="16"/>
                <w:szCs w:val="16"/>
                <w:lang w:val="en-US"/>
              </w:rPr>
            </w:pPr>
            <w:r w:rsidRPr="00C97908">
              <w:rPr>
                <w:sz w:val="16"/>
                <w:szCs w:val="16"/>
                <w:lang w:val="en-US"/>
              </w:rPr>
              <w:t>Disc diamantat</w:t>
            </w:r>
          </w:p>
        </w:tc>
        <w:tc>
          <w:tcPr>
            <w:tcW w:w="1021" w:type="dxa"/>
            <w:gridSpan w:val="3"/>
            <w:tcBorders>
              <w:top w:val="nil"/>
              <w:bottom w:val="single" w:sz="2" w:space="0" w:color="auto"/>
            </w:tcBorders>
            <w:vAlign w:val="center"/>
          </w:tcPr>
          <w:p w14:paraId="5C85BC39"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92CD3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14:paraId="47D8AB00" w14:textId="77777777" w:rsidR="00E85A63" w:rsidRPr="00C97908" w:rsidRDefault="00E85A63" w:rsidP="009A2347">
            <w:pPr>
              <w:jc w:val="center"/>
              <w:rPr>
                <w:sz w:val="16"/>
                <w:szCs w:val="16"/>
                <w:lang w:val="en-US"/>
              </w:rPr>
            </w:pPr>
            <w:r w:rsidRPr="00C97908">
              <w:rPr>
                <w:sz w:val="16"/>
                <w:szCs w:val="16"/>
                <w:lang w:val="en-US"/>
              </w:rPr>
              <w:t>0,126048</w:t>
            </w:r>
          </w:p>
        </w:tc>
      </w:tr>
      <w:tr w:rsidR="00E85A63" w:rsidRPr="00B40365" w14:paraId="2C6F72F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80BF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40FB52" w14:textId="77777777" w:rsidR="00E85A63" w:rsidRPr="00B40365" w:rsidRDefault="00E85A63" w:rsidP="009A2347">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37F64FC8" w14:textId="77777777" w:rsidR="00E85A63" w:rsidRPr="00C97908" w:rsidRDefault="00E85A63" w:rsidP="009A2347">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7F5F811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E7927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E9B91E" w14:textId="77777777" w:rsidR="00E85A63" w:rsidRPr="00C97908" w:rsidRDefault="00E85A63" w:rsidP="009A2347">
            <w:pPr>
              <w:jc w:val="center"/>
              <w:rPr>
                <w:sz w:val="16"/>
                <w:szCs w:val="16"/>
                <w:lang w:val="en-US"/>
              </w:rPr>
            </w:pPr>
            <w:r w:rsidRPr="00C97908">
              <w:rPr>
                <w:sz w:val="16"/>
                <w:szCs w:val="16"/>
                <w:lang w:val="en-US"/>
              </w:rPr>
              <w:t>16,8064</w:t>
            </w:r>
          </w:p>
        </w:tc>
      </w:tr>
      <w:tr w:rsidR="00E85A63" w:rsidRPr="00B40365" w14:paraId="3F04CF2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B2B8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E0B44D" w14:textId="77777777" w:rsidR="00E85A63" w:rsidRPr="00B40365" w:rsidRDefault="00E85A63" w:rsidP="009A2347">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7071CFE7" w14:textId="77777777" w:rsidR="00E85A63" w:rsidRPr="00C97908" w:rsidRDefault="00E85A63" w:rsidP="009A2347">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5941BA4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93AB8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right w:val="single" w:sz="4" w:space="0" w:color="auto"/>
            </w:tcBorders>
            <w:vAlign w:val="center"/>
          </w:tcPr>
          <w:p w14:paraId="4128384E" w14:textId="77777777" w:rsidR="00E85A63" w:rsidRPr="00C97908" w:rsidRDefault="00E85A63" w:rsidP="009A2347">
            <w:pPr>
              <w:jc w:val="center"/>
              <w:rPr>
                <w:sz w:val="16"/>
                <w:szCs w:val="16"/>
                <w:lang w:val="en-US"/>
              </w:rPr>
            </w:pPr>
            <w:r w:rsidRPr="00C97908">
              <w:rPr>
                <w:sz w:val="16"/>
                <w:szCs w:val="16"/>
                <w:lang w:val="en-US"/>
              </w:rPr>
              <w:t>16,64</w:t>
            </w:r>
          </w:p>
        </w:tc>
      </w:tr>
      <w:tr w:rsidR="00E85A63" w:rsidRPr="00B40365" w14:paraId="59150BA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B8AD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25B4AFB"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3583AFA"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ADB60B7"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1A026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9DC0769" w14:textId="77777777" w:rsidR="00E85A63" w:rsidRPr="00C97908" w:rsidRDefault="00E85A63" w:rsidP="009A2347">
            <w:pPr>
              <w:jc w:val="center"/>
              <w:rPr>
                <w:sz w:val="16"/>
                <w:szCs w:val="16"/>
                <w:lang w:val="en-US"/>
              </w:rPr>
            </w:pPr>
            <w:r w:rsidRPr="00C97908">
              <w:rPr>
                <w:sz w:val="16"/>
                <w:szCs w:val="16"/>
                <w:lang w:val="en-US"/>
              </w:rPr>
              <w:t>0,832</w:t>
            </w:r>
          </w:p>
        </w:tc>
      </w:tr>
      <w:tr w:rsidR="00E85A63" w:rsidRPr="00B40365" w14:paraId="776622F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BFA1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4659BE5"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91A76BB"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749DC4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9411F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768214D5" w14:textId="77777777" w:rsidR="00E85A63" w:rsidRPr="00C97908" w:rsidRDefault="00E85A63" w:rsidP="009A2347">
            <w:pPr>
              <w:jc w:val="center"/>
              <w:rPr>
                <w:sz w:val="16"/>
                <w:szCs w:val="16"/>
                <w:lang w:val="en-US"/>
              </w:rPr>
            </w:pPr>
            <w:r w:rsidRPr="00C97908">
              <w:rPr>
                <w:sz w:val="16"/>
                <w:szCs w:val="16"/>
                <w:lang w:val="en-US"/>
              </w:rPr>
              <w:t>0,19968</w:t>
            </w:r>
          </w:p>
        </w:tc>
      </w:tr>
      <w:tr w:rsidR="00E85A63" w:rsidRPr="009B70F2" w14:paraId="713A42A6"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594E9B" w14:textId="77777777" w:rsidR="00E85A63" w:rsidRPr="005E2CA0" w:rsidRDefault="00E85A63" w:rsidP="009A2347">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1294C2E" w14:textId="77777777" w:rsidR="00E85A63" w:rsidRPr="005E2CA0" w:rsidRDefault="00E85A63" w:rsidP="009A2347">
            <w:pPr>
              <w:jc w:val="center"/>
              <w:rPr>
                <w:b/>
                <w:bCs/>
                <w:sz w:val="22"/>
                <w:szCs w:val="22"/>
                <w:lang w:val="en-US"/>
              </w:rPr>
            </w:pPr>
            <w:r w:rsidRPr="005E2CA0">
              <w:rPr>
                <w:b/>
                <w:bCs/>
                <w:sz w:val="22"/>
                <w:szCs w:val="22"/>
                <w:lang w:val="en-US"/>
              </w:rPr>
              <w:t>CK28D</w:t>
            </w:r>
          </w:p>
        </w:tc>
        <w:tc>
          <w:tcPr>
            <w:tcW w:w="4366" w:type="dxa"/>
            <w:gridSpan w:val="5"/>
            <w:tcBorders>
              <w:top w:val="single" w:sz="4" w:space="0" w:color="auto"/>
              <w:bottom w:val="single" w:sz="4" w:space="0" w:color="auto"/>
            </w:tcBorders>
          </w:tcPr>
          <w:p w14:paraId="785C3934" w14:textId="77777777" w:rsidR="00E85A63" w:rsidRPr="005E2CA0" w:rsidRDefault="00E85A63" w:rsidP="009A2347">
            <w:pPr>
              <w:rPr>
                <w:b/>
                <w:bCs/>
                <w:sz w:val="2"/>
                <w:szCs w:val="2"/>
                <w:lang w:val="en-US"/>
              </w:rPr>
            </w:pPr>
            <w:r w:rsidRPr="005E2CA0">
              <w:rPr>
                <w:b/>
                <w:bCs/>
                <w:sz w:val="22"/>
                <w:szCs w:val="22"/>
                <w:lang w:val="en-US"/>
              </w:rPr>
              <w:t>Pereti executate pe santier din lamele de aluminiu RAL9002 /conform schitei de proiect pl. 11</w:t>
            </w:r>
          </w:p>
          <w:p w14:paraId="050B7E73"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4FEAD50"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94B9DF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4F90180" w14:textId="77777777" w:rsidR="00E85A63" w:rsidRPr="005E2CA0" w:rsidRDefault="00E85A63" w:rsidP="009A2347">
            <w:pPr>
              <w:jc w:val="center"/>
              <w:rPr>
                <w:b/>
                <w:bCs/>
                <w:sz w:val="22"/>
                <w:szCs w:val="22"/>
                <w:lang w:val="en-US"/>
              </w:rPr>
            </w:pPr>
            <w:r w:rsidRPr="005E2CA0">
              <w:rPr>
                <w:b/>
                <w:bCs/>
                <w:sz w:val="22"/>
                <w:szCs w:val="22"/>
                <w:lang w:val="en-US"/>
              </w:rPr>
              <w:t>10,2000</w:t>
            </w:r>
          </w:p>
          <w:p w14:paraId="1FBB5861" w14:textId="77777777" w:rsidR="00E85A63" w:rsidRPr="009B70F2" w:rsidRDefault="00E85A63" w:rsidP="009A2347">
            <w:pPr>
              <w:jc w:val="center"/>
              <w:rPr>
                <w:sz w:val="2"/>
                <w:szCs w:val="2"/>
                <w:lang w:val="en-US"/>
              </w:rPr>
            </w:pPr>
          </w:p>
        </w:tc>
      </w:tr>
      <w:tr w:rsidR="00E85A63" w:rsidRPr="00B40365" w14:paraId="3C25070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BCA1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C24FB39"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1C680E3"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74B73BB"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A3C31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29805AB8" w14:textId="77777777" w:rsidR="00E85A63" w:rsidRPr="00C97908" w:rsidRDefault="00E85A63" w:rsidP="009A2347">
            <w:pPr>
              <w:jc w:val="center"/>
              <w:rPr>
                <w:sz w:val="16"/>
                <w:szCs w:val="16"/>
                <w:lang w:val="en-US"/>
              </w:rPr>
            </w:pPr>
            <w:r w:rsidRPr="00C97908">
              <w:rPr>
                <w:sz w:val="16"/>
                <w:szCs w:val="16"/>
                <w:lang w:val="en-US"/>
              </w:rPr>
              <w:t>35,70</w:t>
            </w:r>
          </w:p>
        </w:tc>
      </w:tr>
      <w:tr w:rsidR="00E85A63" w:rsidRPr="00B40365" w14:paraId="7B3B166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A9A1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4721D4"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E98D04"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D3CBD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3FB47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2EFB56BB" w14:textId="77777777" w:rsidR="00E85A63" w:rsidRPr="00C97908" w:rsidRDefault="00E85A63" w:rsidP="009A2347">
            <w:pPr>
              <w:jc w:val="center"/>
              <w:rPr>
                <w:sz w:val="16"/>
                <w:szCs w:val="16"/>
                <w:lang w:val="en-US"/>
              </w:rPr>
            </w:pPr>
            <w:r w:rsidRPr="00C97908">
              <w:rPr>
                <w:sz w:val="16"/>
                <w:szCs w:val="16"/>
                <w:lang w:val="en-US"/>
              </w:rPr>
              <w:t>6,12</w:t>
            </w:r>
          </w:p>
        </w:tc>
      </w:tr>
      <w:tr w:rsidR="00E85A63" w:rsidRPr="00B40365" w14:paraId="7F3FF01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8534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FF920D" w14:textId="77777777" w:rsidR="00E85A63" w:rsidRPr="00B40365" w:rsidRDefault="00E85A63" w:rsidP="009A2347">
            <w:pPr>
              <w:jc w:val="center"/>
              <w:rPr>
                <w:sz w:val="16"/>
                <w:szCs w:val="16"/>
                <w:lang w:val="en-US"/>
              </w:rPr>
            </w:pPr>
            <w:r w:rsidRPr="00B40365">
              <w:rPr>
                <w:sz w:val="16"/>
                <w:szCs w:val="16"/>
                <w:lang w:val="en-US"/>
              </w:rPr>
              <w:t>2743123549025-1</w:t>
            </w:r>
          </w:p>
        </w:tc>
        <w:tc>
          <w:tcPr>
            <w:tcW w:w="4366" w:type="dxa"/>
            <w:gridSpan w:val="4"/>
            <w:tcBorders>
              <w:top w:val="nil"/>
              <w:bottom w:val="single" w:sz="2" w:space="0" w:color="auto"/>
            </w:tcBorders>
            <w:vAlign w:val="center"/>
          </w:tcPr>
          <w:p w14:paraId="7C92CC98" w14:textId="77777777" w:rsidR="00E85A63" w:rsidRPr="00C97908" w:rsidRDefault="00E85A63" w:rsidP="009A2347">
            <w:pPr>
              <w:rPr>
                <w:sz w:val="16"/>
                <w:szCs w:val="16"/>
                <w:lang w:val="en-US"/>
              </w:rPr>
            </w:pPr>
            <w:r w:rsidRPr="00C97908">
              <w:rPr>
                <w:sz w:val="16"/>
                <w:szCs w:val="16"/>
                <w:lang w:val="en-US"/>
              </w:rPr>
              <w:t>lamele de aluminiu RAL9002</w:t>
            </w:r>
          </w:p>
        </w:tc>
        <w:tc>
          <w:tcPr>
            <w:tcW w:w="1021" w:type="dxa"/>
            <w:gridSpan w:val="3"/>
            <w:tcBorders>
              <w:top w:val="nil"/>
              <w:bottom w:val="single" w:sz="2" w:space="0" w:color="auto"/>
            </w:tcBorders>
            <w:vAlign w:val="center"/>
          </w:tcPr>
          <w:p w14:paraId="26BFD530"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862508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2,5500</w:t>
            </w:r>
          </w:p>
        </w:tc>
        <w:tc>
          <w:tcPr>
            <w:tcW w:w="1559" w:type="dxa"/>
            <w:gridSpan w:val="2"/>
            <w:tcBorders>
              <w:top w:val="nil"/>
              <w:bottom w:val="single" w:sz="2" w:space="0" w:color="auto"/>
            </w:tcBorders>
            <w:vAlign w:val="center"/>
          </w:tcPr>
          <w:p w14:paraId="5EB92150" w14:textId="77777777" w:rsidR="00E85A63" w:rsidRPr="00C97908" w:rsidRDefault="00E85A63" w:rsidP="009A2347">
            <w:pPr>
              <w:jc w:val="center"/>
              <w:rPr>
                <w:sz w:val="16"/>
                <w:szCs w:val="16"/>
                <w:lang w:val="en-US"/>
              </w:rPr>
            </w:pPr>
            <w:r w:rsidRPr="00C97908">
              <w:rPr>
                <w:sz w:val="16"/>
                <w:szCs w:val="16"/>
                <w:lang w:val="en-US"/>
              </w:rPr>
              <w:t>26,71227</w:t>
            </w:r>
          </w:p>
        </w:tc>
      </w:tr>
      <w:tr w:rsidR="00E85A63" w:rsidRPr="00B40365" w14:paraId="457BF9A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9E5F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227FF48" w14:textId="77777777" w:rsidR="00E85A63" w:rsidRPr="00B40365" w:rsidRDefault="00E85A63" w:rsidP="009A2347">
            <w:pPr>
              <w:jc w:val="center"/>
              <w:rPr>
                <w:sz w:val="16"/>
                <w:szCs w:val="16"/>
                <w:lang w:val="en-US"/>
              </w:rPr>
            </w:pPr>
            <w:r w:rsidRPr="00B40365">
              <w:rPr>
                <w:sz w:val="16"/>
                <w:szCs w:val="16"/>
                <w:lang w:val="en-US"/>
              </w:rPr>
              <w:t>2812106306000</w:t>
            </w:r>
          </w:p>
        </w:tc>
        <w:tc>
          <w:tcPr>
            <w:tcW w:w="4366" w:type="dxa"/>
            <w:gridSpan w:val="4"/>
            <w:tcBorders>
              <w:top w:val="nil"/>
              <w:bottom w:val="single" w:sz="2" w:space="0" w:color="auto"/>
            </w:tcBorders>
            <w:vAlign w:val="center"/>
          </w:tcPr>
          <w:p w14:paraId="03796319" w14:textId="77777777" w:rsidR="00E85A63" w:rsidRPr="00C97908" w:rsidRDefault="00E85A63" w:rsidP="009A2347">
            <w:pPr>
              <w:rPr>
                <w:sz w:val="16"/>
                <w:szCs w:val="16"/>
                <w:lang w:val="en-US"/>
              </w:rPr>
            </w:pPr>
            <w:r w:rsidRPr="00C97908">
              <w:rPr>
                <w:sz w:val="16"/>
                <w:szCs w:val="16"/>
                <w:lang w:val="en-US"/>
              </w:rPr>
              <w:t>Profiluri din aluminiu</w:t>
            </w:r>
          </w:p>
        </w:tc>
        <w:tc>
          <w:tcPr>
            <w:tcW w:w="1021" w:type="dxa"/>
            <w:gridSpan w:val="3"/>
            <w:tcBorders>
              <w:top w:val="nil"/>
              <w:bottom w:val="single" w:sz="2" w:space="0" w:color="auto"/>
            </w:tcBorders>
            <w:vAlign w:val="center"/>
          </w:tcPr>
          <w:p w14:paraId="62DB65F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E36AD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7,0000</w:t>
            </w:r>
          </w:p>
        </w:tc>
        <w:tc>
          <w:tcPr>
            <w:tcW w:w="1559" w:type="dxa"/>
            <w:gridSpan w:val="2"/>
            <w:tcBorders>
              <w:top w:val="nil"/>
              <w:bottom w:val="single" w:sz="2" w:space="0" w:color="auto"/>
            </w:tcBorders>
            <w:vAlign w:val="center"/>
          </w:tcPr>
          <w:p w14:paraId="50862666" w14:textId="77777777" w:rsidR="00E85A63" w:rsidRPr="00C97908" w:rsidRDefault="00E85A63" w:rsidP="009A2347">
            <w:pPr>
              <w:jc w:val="center"/>
              <w:rPr>
                <w:sz w:val="16"/>
                <w:szCs w:val="16"/>
                <w:lang w:val="en-US"/>
              </w:rPr>
            </w:pPr>
            <w:r w:rsidRPr="00C97908">
              <w:rPr>
                <w:sz w:val="16"/>
                <w:szCs w:val="16"/>
                <w:lang w:val="en-US"/>
              </w:rPr>
              <w:t>73,3278</w:t>
            </w:r>
          </w:p>
        </w:tc>
      </w:tr>
      <w:tr w:rsidR="00E85A63" w:rsidRPr="00B40365" w14:paraId="3D67F36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5A3B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F0726E1"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6B7FCC"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128AE7"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6798E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A62DA91" w14:textId="77777777" w:rsidR="00E85A63" w:rsidRPr="00C97908" w:rsidRDefault="00E85A63" w:rsidP="009A2347">
            <w:pPr>
              <w:jc w:val="center"/>
              <w:rPr>
                <w:sz w:val="16"/>
                <w:szCs w:val="16"/>
                <w:lang w:val="en-US"/>
              </w:rPr>
            </w:pPr>
            <w:r w:rsidRPr="00C97908">
              <w:rPr>
                <w:sz w:val="16"/>
                <w:szCs w:val="16"/>
                <w:lang w:val="en-US"/>
              </w:rPr>
              <w:t>0,204</w:t>
            </w:r>
          </w:p>
        </w:tc>
      </w:tr>
      <w:tr w:rsidR="00E85A63" w:rsidRPr="003E2692" w14:paraId="67902F5A"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7F15A4F"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612262C3"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7F33B96A"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7E5D0AE5"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5277E8E7"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5D2ECD8B" w14:textId="77777777" w:rsidR="00E85A63" w:rsidRPr="003E2692" w:rsidRDefault="00E85A63" w:rsidP="009A2347">
            <w:pPr>
              <w:rPr>
                <w:sz w:val="2"/>
                <w:szCs w:val="2"/>
                <w:lang w:val="en-US"/>
              </w:rPr>
            </w:pPr>
          </w:p>
        </w:tc>
      </w:tr>
      <w:tr w:rsidR="00E85A63" w:rsidRPr="00B449C4" w14:paraId="2574383C"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757214"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1A62FB3"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4F80B5FA"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7D20A65"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6FE57E9C"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5237102C" w14:textId="77777777" w:rsidR="00E85A63" w:rsidRPr="00B449C4" w:rsidRDefault="00E85A63" w:rsidP="009A2347">
            <w:pPr>
              <w:rPr>
                <w:sz w:val="22"/>
                <w:szCs w:val="22"/>
                <w:lang w:val="en-US"/>
              </w:rPr>
            </w:pPr>
          </w:p>
        </w:tc>
      </w:tr>
      <w:tr w:rsidR="00E85A63" w:rsidRPr="00B40365" w14:paraId="75E2CF35"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9E1DE0"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2AED108A"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63A042D7"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1631219A" w14:textId="77777777" w:rsidR="00E85A63" w:rsidRPr="00B40365" w:rsidRDefault="00E85A63" w:rsidP="009A2347">
            <w:pPr>
              <w:rPr>
                <w:sz w:val="22"/>
                <w:szCs w:val="22"/>
                <w:lang w:val="en-US"/>
              </w:rPr>
            </w:pPr>
          </w:p>
        </w:tc>
      </w:tr>
      <w:tr w:rsidR="00E85A63" w:rsidRPr="009B70F2" w14:paraId="1D064EA7" w14:textId="77777777" w:rsidTr="009A2347">
        <w:tblPrEx>
          <w:tblCellMar>
            <w:left w:w="107" w:type="dxa"/>
            <w:right w:w="107" w:type="dxa"/>
          </w:tblCellMar>
        </w:tblPrEx>
        <w:tc>
          <w:tcPr>
            <w:tcW w:w="10495" w:type="dxa"/>
            <w:gridSpan w:val="19"/>
          </w:tcPr>
          <w:p w14:paraId="19342249" w14:textId="77777777" w:rsidR="00E85A63" w:rsidRPr="009B70F2" w:rsidRDefault="00E85A63" w:rsidP="009A2347">
            <w:pPr>
              <w:rPr>
                <w:b/>
                <w:bCs/>
                <w:sz w:val="22"/>
                <w:szCs w:val="22"/>
                <w:lang w:val="en-US"/>
              </w:rPr>
            </w:pPr>
            <w:r w:rsidRPr="009B70F2">
              <w:rPr>
                <w:b/>
                <w:bCs/>
                <w:sz w:val="22"/>
                <w:szCs w:val="22"/>
                <w:lang w:val="en-US"/>
              </w:rPr>
              <w:t>1.4. Tavan</w:t>
            </w:r>
          </w:p>
          <w:p w14:paraId="00141215" w14:textId="77777777" w:rsidR="00E85A63" w:rsidRPr="00B12F65" w:rsidRDefault="00E85A63" w:rsidP="009A2347">
            <w:pPr>
              <w:rPr>
                <w:sz w:val="2"/>
                <w:szCs w:val="2"/>
                <w:lang w:val="en-US"/>
              </w:rPr>
            </w:pPr>
          </w:p>
        </w:tc>
      </w:tr>
      <w:tr w:rsidR="00E85A63" w:rsidRPr="009B70F2" w14:paraId="5E3DA314"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0417CA" w14:textId="77777777" w:rsidR="00E85A63" w:rsidRPr="005E2CA0" w:rsidRDefault="00E85A63" w:rsidP="009A2347">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36116D8F"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5A4E43C" w14:textId="77777777" w:rsidR="00E85A63" w:rsidRPr="005E2CA0" w:rsidRDefault="00E85A63" w:rsidP="009A2347">
            <w:pPr>
              <w:rPr>
                <w:b/>
                <w:bCs/>
                <w:sz w:val="2"/>
                <w:szCs w:val="2"/>
                <w:lang w:val="en-US"/>
              </w:rPr>
            </w:pPr>
            <w:r w:rsidRPr="005E2CA0">
              <w:rPr>
                <w:b/>
                <w:bCs/>
                <w:sz w:val="22"/>
                <w:szCs w:val="22"/>
                <w:lang w:val="en-US"/>
              </w:rPr>
              <w:t>Grunduirea suprafetelor interioare a tavanelor</w:t>
            </w:r>
          </w:p>
          <w:p w14:paraId="31D4B11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79B3472"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837D8E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187CC97" w14:textId="77777777" w:rsidR="00E85A63" w:rsidRPr="005E2CA0" w:rsidRDefault="00E85A63" w:rsidP="009A2347">
            <w:pPr>
              <w:jc w:val="center"/>
              <w:rPr>
                <w:b/>
                <w:bCs/>
                <w:sz w:val="22"/>
                <w:szCs w:val="22"/>
                <w:lang w:val="en-US"/>
              </w:rPr>
            </w:pPr>
            <w:r w:rsidRPr="005E2CA0">
              <w:rPr>
                <w:b/>
                <w:bCs/>
                <w:sz w:val="22"/>
                <w:szCs w:val="22"/>
                <w:lang w:val="en-US"/>
              </w:rPr>
              <w:t>61,0600</w:t>
            </w:r>
          </w:p>
          <w:p w14:paraId="51C06DB5" w14:textId="77777777" w:rsidR="00E85A63" w:rsidRPr="009B70F2" w:rsidRDefault="00E85A63" w:rsidP="009A2347">
            <w:pPr>
              <w:jc w:val="center"/>
              <w:rPr>
                <w:sz w:val="2"/>
                <w:szCs w:val="2"/>
                <w:lang w:val="en-US"/>
              </w:rPr>
            </w:pPr>
          </w:p>
        </w:tc>
      </w:tr>
      <w:tr w:rsidR="00E85A63" w:rsidRPr="00B40365" w14:paraId="33E8111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611E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09AA60"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8DA0E98"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06EE8BC"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E3568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17B57E7" w14:textId="77777777" w:rsidR="00E85A63" w:rsidRPr="00C97908" w:rsidRDefault="00E85A63" w:rsidP="009A2347">
            <w:pPr>
              <w:jc w:val="center"/>
              <w:rPr>
                <w:sz w:val="16"/>
                <w:szCs w:val="16"/>
                <w:lang w:val="en-US"/>
              </w:rPr>
            </w:pPr>
            <w:r w:rsidRPr="00C97908">
              <w:rPr>
                <w:sz w:val="16"/>
                <w:szCs w:val="16"/>
                <w:lang w:val="en-US"/>
              </w:rPr>
              <w:t>1,8318</w:t>
            </w:r>
          </w:p>
        </w:tc>
      </w:tr>
      <w:tr w:rsidR="00E85A63" w:rsidRPr="00B40365" w14:paraId="27B122E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530F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B95679A" w14:textId="77777777" w:rsidR="00E85A63" w:rsidRPr="00B40365" w:rsidRDefault="00E85A63" w:rsidP="009A234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DB444ED" w14:textId="77777777" w:rsidR="00E85A63" w:rsidRPr="00C97908" w:rsidRDefault="00E85A63" w:rsidP="009A234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7C52AF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0E0AB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FBED9AB" w14:textId="77777777" w:rsidR="00E85A63" w:rsidRPr="00C97908" w:rsidRDefault="00E85A63" w:rsidP="009A2347">
            <w:pPr>
              <w:jc w:val="center"/>
              <w:rPr>
                <w:sz w:val="16"/>
                <w:szCs w:val="16"/>
                <w:lang w:val="en-US"/>
              </w:rPr>
            </w:pPr>
            <w:r w:rsidRPr="00C97908">
              <w:rPr>
                <w:sz w:val="16"/>
                <w:szCs w:val="16"/>
                <w:lang w:val="en-US"/>
              </w:rPr>
              <w:t>9,159</w:t>
            </w:r>
          </w:p>
        </w:tc>
      </w:tr>
      <w:tr w:rsidR="00E85A63" w:rsidRPr="00B40365" w14:paraId="4BD862C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4D11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525F250"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BCDBF2E"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F2C1291"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D109C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6704372" w14:textId="77777777" w:rsidR="00E85A63" w:rsidRPr="00C97908" w:rsidRDefault="00E85A63" w:rsidP="009A2347">
            <w:pPr>
              <w:jc w:val="center"/>
              <w:rPr>
                <w:sz w:val="16"/>
                <w:szCs w:val="16"/>
                <w:lang w:val="en-US"/>
              </w:rPr>
            </w:pPr>
            <w:r w:rsidRPr="00C97908">
              <w:rPr>
                <w:sz w:val="16"/>
                <w:szCs w:val="16"/>
                <w:lang w:val="en-US"/>
              </w:rPr>
              <w:t>3,053</w:t>
            </w:r>
          </w:p>
        </w:tc>
      </w:tr>
      <w:tr w:rsidR="00E85A63" w:rsidRPr="009B70F2" w14:paraId="3065DBC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532C03" w14:textId="77777777" w:rsidR="00E85A63" w:rsidRPr="005E2CA0" w:rsidRDefault="00E85A63" w:rsidP="009A2347">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5CCC4B40" w14:textId="77777777" w:rsidR="00E85A63" w:rsidRPr="005E2CA0" w:rsidRDefault="00E85A63" w:rsidP="009A2347">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246FC020" w14:textId="77777777" w:rsidR="00E85A63" w:rsidRPr="005E2CA0" w:rsidRDefault="00E85A63" w:rsidP="009A2347">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6E2A5859"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98C4E88"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ADAF8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0333B50" w14:textId="77777777" w:rsidR="00E85A63" w:rsidRPr="005E2CA0" w:rsidRDefault="00E85A63" w:rsidP="009A2347">
            <w:pPr>
              <w:jc w:val="center"/>
              <w:rPr>
                <w:b/>
                <w:bCs/>
                <w:sz w:val="22"/>
                <w:szCs w:val="22"/>
                <w:lang w:val="en-US"/>
              </w:rPr>
            </w:pPr>
            <w:r w:rsidRPr="005E2CA0">
              <w:rPr>
                <w:b/>
                <w:bCs/>
                <w:sz w:val="22"/>
                <w:szCs w:val="22"/>
                <w:lang w:val="en-US"/>
              </w:rPr>
              <w:t>61,0600</w:t>
            </w:r>
          </w:p>
          <w:p w14:paraId="1877362B" w14:textId="77777777" w:rsidR="00E85A63" w:rsidRPr="009B70F2" w:rsidRDefault="00E85A63" w:rsidP="009A2347">
            <w:pPr>
              <w:jc w:val="center"/>
              <w:rPr>
                <w:sz w:val="2"/>
                <w:szCs w:val="2"/>
                <w:lang w:val="en-US"/>
              </w:rPr>
            </w:pPr>
          </w:p>
        </w:tc>
      </w:tr>
      <w:tr w:rsidR="00E85A63" w:rsidRPr="00B40365" w14:paraId="3E23212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C1D3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BE94688" w14:textId="77777777" w:rsidR="00E85A63" w:rsidRPr="00B40365" w:rsidRDefault="00E85A63" w:rsidP="009A234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F43A5CC" w14:textId="77777777" w:rsidR="00E85A63" w:rsidRPr="00C97908" w:rsidRDefault="00E85A63" w:rsidP="009A234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13C6D81"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41EB5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09EF5882" w14:textId="77777777" w:rsidR="00E85A63" w:rsidRPr="00C97908" w:rsidRDefault="00E85A63" w:rsidP="009A2347">
            <w:pPr>
              <w:jc w:val="center"/>
              <w:rPr>
                <w:sz w:val="16"/>
                <w:szCs w:val="16"/>
                <w:lang w:val="en-US"/>
              </w:rPr>
            </w:pPr>
            <w:r w:rsidRPr="00C97908">
              <w:rPr>
                <w:sz w:val="16"/>
                <w:szCs w:val="16"/>
                <w:lang w:val="en-US"/>
              </w:rPr>
              <w:t>93,4218</w:t>
            </w:r>
          </w:p>
        </w:tc>
      </w:tr>
      <w:tr w:rsidR="00E85A63" w:rsidRPr="00B40365" w14:paraId="473BE9D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BE2A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6F2384C" w14:textId="77777777" w:rsidR="00E85A63" w:rsidRPr="00B40365" w:rsidRDefault="00E85A63" w:rsidP="009A2347">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5666E1C" w14:textId="77777777" w:rsidR="00E85A63" w:rsidRPr="00C97908" w:rsidRDefault="00E85A63" w:rsidP="009A2347">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59B1259"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1BA29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44388465" w14:textId="77777777" w:rsidR="00E85A63" w:rsidRPr="00C97908" w:rsidRDefault="00E85A63" w:rsidP="009A2347">
            <w:pPr>
              <w:jc w:val="center"/>
              <w:rPr>
                <w:sz w:val="16"/>
                <w:szCs w:val="16"/>
                <w:lang w:val="en-US"/>
              </w:rPr>
            </w:pPr>
            <w:r w:rsidRPr="00C97908">
              <w:rPr>
                <w:sz w:val="16"/>
                <w:szCs w:val="16"/>
                <w:lang w:val="en-US"/>
              </w:rPr>
              <w:t>435,9684</w:t>
            </w:r>
          </w:p>
        </w:tc>
      </w:tr>
      <w:tr w:rsidR="00E85A63" w:rsidRPr="00B40365" w14:paraId="24A1C26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78E9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B75FF63"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8D34C37"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D1F85E4"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60403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08D37C7" w14:textId="77777777" w:rsidR="00E85A63" w:rsidRPr="00C97908" w:rsidRDefault="00E85A63" w:rsidP="009A2347">
            <w:pPr>
              <w:jc w:val="center"/>
              <w:rPr>
                <w:sz w:val="16"/>
                <w:szCs w:val="16"/>
                <w:lang w:val="en-US"/>
              </w:rPr>
            </w:pPr>
            <w:r w:rsidRPr="00C97908">
              <w:rPr>
                <w:sz w:val="16"/>
                <w:szCs w:val="16"/>
                <w:lang w:val="en-US"/>
              </w:rPr>
              <w:t>0,24424</w:t>
            </w:r>
          </w:p>
        </w:tc>
      </w:tr>
      <w:tr w:rsidR="00E85A63" w:rsidRPr="00B40365" w14:paraId="01B1189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BE5F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A170C6"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1701925"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8189A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8A335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08DF82FF" w14:textId="77777777" w:rsidR="00E85A63" w:rsidRPr="00C97908" w:rsidRDefault="00E85A63" w:rsidP="009A2347">
            <w:pPr>
              <w:jc w:val="center"/>
              <w:rPr>
                <w:sz w:val="16"/>
                <w:szCs w:val="16"/>
                <w:lang w:val="en-US"/>
              </w:rPr>
            </w:pPr>
            <w:r w:rsidRPr="00C97908">
              <w:rPr>
                <w:sz w:val="16"/>
                <w:szCs w:val="16"/>
                <w:lang w:val="en-US"/>
              </w:rPr>
              <w:t>4,82374</w:t>
            </w:r>
          </w:p>
        </w:tc>
      </w:tr>
      <w:tr w:rsidR="00E85A63" w:rsidRPr="00B40365" w14:paraId="3D88FA6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8922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DA9D7C" w14:textId="77777777" w:rsidR="00E85A63" w:rsidRPr="00B40365" w:rsidRDefault="00E85A63" w:rsidP="009A234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6D86FF0" w14:textId="77777777" w:rsidR="00E85A63" w:rsidRPr="00C97908" w:rsidRDefault="00E85A63" w:rsidP="009A234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84B30D8"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9D7C1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0FAEBCAD" w14:textId="77777777" w:rsidR="00E85A63" w:rsidRPr="00C97908" w:rsidRDefault="00E85A63" w:rsidP="009A2347">
            <w:pPr>
              <w:jc w:val="center"/>
              <w:rPr>
                <w:sz w:val="16"/>
                <w:szCs w:val="16"/>
                <w:lang w:val="en-US"/>
              </w:rPr>
            </w:pPr>
            <w:r w:rsidRPr="00C97908">
              <w:rPr>
                <w:sz w:val="16"/>
                <w:szCs w:val="16"/>
                <w:lang w:val="en-US"/>
              </w:rPr>
              <w:t>1,19067</w:t>
            </w:r>
          </w:p>
        </w:tc>
      </w:tr>
      <w:tr w:rsidR="00E85A63" w:rsidRPr="009B70F2" w14:paraId="3C862A95"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FB6583" w14:textId="77777777" w:rsidR="00E85A63" w:rsidRPr="005E2CA0" w:rsidRDefault="00E85A63" w:rsidP="009A2347">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2972247D" w14:textId="77777777" w:rsidR="00E85A63" w:rsidRPr="005E2CA0" w:rsidRDefault="00E85A63" w:rsidP="009A234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1AEE9758" w14:textId="77777777" w:rsidR="00E85A63" w:rsidRPr="005E2CA0" w:rsidRDefault="00E85A63" w:rsidP="009A234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E30CCD5"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12ED441"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C91A96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B1C2AC2" w14:textId="77777777" w:rsidR="00E85A63" w:rsidRPr="005E2CA0" w:rsidRDefault="00E85A63" w:rsidP="009A2347">
            <w:pPr>
              <w:jc w:val="center"/>
              <w:rPr>
                <w:b/>
                <w:bCs/>
                <w:sz w:val="22"/>
                <w:szCs w:val="22"/>
                <w:lang w:val="en-US"/>
              </w:rPr>
            </w:pPr>
            <w:r w:rsidRPr="005E2CA0">
              <w:rPr>
                <w:b/>
                <w:bCs/>
                <w:sz w:val="22"/>
                <w:szCs w:val="22"/>
                <w:lang w:val="en-US"/>
              </w:rPr>
              <w:t>61,0600</w:t>
            </w:r>
          </w:p>
          <w:p w14:paraId="42A12E9E" w14:textId="77777777" w:rsidR="00E85A63" w:rsidRPr="009B70F2" w:rsidRDefault="00E85A63" w:rsidP="009A2347">
            <w:pPr>
              <w:jc w:val="center"/>
              <w:rPr>
                <w:sz w:val="2"/>
                <w:szCs w:val="2"/>
                <w:lang w:val="en-US"/>
              </w:rPr>
            </w:pPr>
          </w:p>
        </w:tc>
      </w:tr>
      <w:tr w:rsidR="00E85A63" w:rsidRPr="00B40365" w14:paraId="139E02C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C5F0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576ABFF"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4B1134F"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83E74A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0CD71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AA3A92E" w14:textId="77777777" w:rsidR="00E85A63" w:rsidRPr="00C97908" w:rsidRDefault="00E85A63" w:rsidP="009A2347">
            <w:pPr>
              <w:jc w:val="center"/>
              <w:rPr>
                <w:sz w:val="16"/>
                <w:szCs w:val="16"/>
                <w:lang w:val="en-US"/>
              </w:rPr>
            </w:pPr>
            <w:r w:rsidRPr="00C97908">
              <w:rPr>
                <w:sz w:val="16"/>
                <w:szCs w:val="16"/>
                <w:lang w:val="en-US"/>
              </w:rPr>
              <w:t>12,212</w:t>
            </w:r>
          </w:p>
        </w:tc>
      </w:tr>
      <w:tr w:rsidR="00E85A63" w:rsidRPr="00B40365" w14:paraId="7C9F6B9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E826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63DCD5D" w14:textId="77777777" w:rsidR="00E85A63" w:rsidRPr="00B40365" w:rsidRDefault="00E85A63" w:rsidP="009A234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0BFC2CC0" w14:textId="77777777" w:rsidR="00E85A63" w:rsidRPr="00C97908" w:rsidRDefault="00E85A63" w:rsidP="009A234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644D6B8F"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924346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CFC0D84" w14:textId="77777777" w:rsidR="00E85A63" w:rsidRPr="00C97908" w:rsidRDefault="00E85A63" w:rsidP="009A2347">
            <w:pPr>
              <w:jc w:val="center"/>
              <w:rPr>
                <w:sz w:val="16"/>
                <w:szCs w:val="16"/>
                <w:lang w:val="en-US"/>
              </w:rPr>
            </w:pPr>
            <w:r w:rsidRPr="00C97908">
              <w:rPr>
                <w:sz w:val="16"/>
                <w:szCs w:val="16"/>
                <w:lang w:val="en-US"/>
              </w:rPr>
              <w:t>67,166</w:t>
            </w:r>
          </w:p>
        </w:tc>
      </w:tr>
      <w:tr w:rsidR="00E85A63" w:rsidRPr="00B40365" w14:paraId="693300D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ED27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70C5CEC" w14:textId="77777777" w:rsidR="00E85A63" w:rsidRPr="00B40365" w:rsidRDefault="00E85A63" w:rsidP="009A234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005586BB" w14:textId="77777777" w:rsidR="00E85A63" w:rsidRPr="00C97908" w:rsidRDefault="00E85A63" w:rsidP="009A234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6C1E61D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9D426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008B5CC" w14:textId="77777777" w:rsidR="00E85A63" w:rsidRPr="00C97908" w:rsidRDefault="00E85A63" w:rsidP="009A2347">
            <w:pPr>
              <w:jc w:val="center"/>
              <w:rPr>
                <w:sz w:val="16"/>
                <w:szCs w:val="16"/>
                <w:lang w:val="en-US"/>
              </w:rPr>
            </w:pPr>
            <w:r w:rsidRPr="00C97908">
              <w:rPr>
                <w:sz w:val="16"/>
                <w:szCs w:val="16"/>
                <w:lang w:val="en-US"/>
              </w:rPr>
              <w:t>9,159</w:t>
            </w:r>
          </w:p>
        </w:tc>
      </w:tr>
      <w:tr w:rsidR="00E85A63" w:rsidRPr="00B40365" w14:paraId="70248F9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3241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77DAAB4"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B0A9561"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01189D9"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E21AF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C31DE29" w14:textId="77777777" w:rsidR="00E85A63" w:rsidRPr="00C97908" w:rsidRDefault="00E85A63" w:rsidP="009A2347">
            <w:pPr>
              <w:jc w:val="center"/>
              <w:rPr>
                <w:sz w:val="16"/>
                <w:szCs w:val="16"/>
                <w:lang w:val="en-US"/>
              </w:rPr>
            </w:pPr>
            <w:r w:rsidRPr="00C97908">
              <w:rPr>
                <w:sz w:val="16"/>
                <w:szCs w:val="16"/>
                <w:lang w:val="en-US"/>
              </w:rPr>
              <w:t>0,018318</w:t>
            </w:r>
          </w:p>
        </w:tc>
      </w:tr>
      <w:tr w:rsidR="00E85A63" w:rsidRPr="009B70F2" w14:paraId="2EC7266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A5F670" w14:textId="77777777" w:rsidR="00E85A63" w:rsidRPr="005E2CA0" w:rsidRDefault="00E85A63" w:rsidP="009A2347">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0AEC0B52" w14:textId="77777777" w:rsidR="00E85A63" w:rsidRPr="005E2CA0" w:rsidRDefault="00E85A63" w:rsidP="009A2347">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1C7AFA18" w14:textId="77777777" w:rsidR="00E85A63" w:rsidRPr="005E2CA0" w:rsidRDefault="00E85A63" w:rsidP="009A2347">
            <w:pPr>
              <w:rPr>
                <w:b/>
                <w:bCs/>
                <w:sz w:val="2"/>
                <w:szCs w:val="2"/>
                <w:lang w:val="en-US"/>
              </w:rPr>
            </w:pPr>
            <w:r w:rsidRPr="005E2CA0">
              <w:rPr>
                <w:b/>
                <w:bCs/>
                <w:sz w:val="22"/>
                <w:szCs w:val="22"/>
                <w:lang w:val="en-US"/>
              </w:rPr>
              <w:t>Aplicarea manuala a chitului pe baza de ipsos "Eurofin" grosime 1,0 mm pe suprafetele tavanelor</w:t>
            </w:r>
          </w:p>
          <w:p w14:paraId="34D93220"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B64D370"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10330D"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6833884" w14:textId="77777777" w:rsidR="00E85A63" w:rsidRPr="005E2CA0" w:rsidRDefault="00E85A63" w:rsidP="009A2347">
            <w:pPr>
              <w:jc w:val="center"/>
              <w:rPr>
                <w:b/>
                <w:bCs/>
                <w:sz w:val="22"/>
                <w:szCs w:val="22"/>
                <w:lang w:val="en-US"/>
              </w:rPr>
            </w:pPr>
            <w:r w:rsidRPr="005E2CA0">
              <w:rPr>
                <w:b/>
                <w:bCs/>
                <w:sz w:val="22"/>
                <w:szCs w:val="22"/>
                <w:lang w:val="en-US"/>
              </w:rPr>
              <w:t>61,0600</w:t>
            </w:r>
          </w:p>
          <w:p w14:paraId="131BDBAD" w14:textId="77777777" w:rsidR="00E85A63" w:rsidRPr="009B70F2" w:rsidRDefault="00E85A63" w:rsidP="009A2347">
            <w:pPr>
              <w:jc w:val="center"/>
              <w:rPr>
                <w:sz w:val="2"/>
                <w:szCs w:val="2"/>
                <w:lang w:val="en-US"/>
              </w:rPr>
            </w:pPr>
          </w:p>
        </w:tc>
      </w:tr>
      <w:tr w:rsidR="00E85A63" w:rsidRPr="00B40365" w14:paraId="38184A5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9443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95AC30D" w14:textId="77777777" w:rsidR="00E85A63" w:rsidRPr="00B40365" w:rsidRDefault="00E85A63" w:rsidP="009A2347">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39F9B818" w14:textId="77777777" w:rsidR="00E85A63" w:rsidRPr="00C97908" w:rsidRDefault="00E85A63" w:rsidP="009A2347">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C18398D"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649EF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733C4F9" w14:textId="77777777" w:rsidR="00E85A63" w:rsidRPr="00C97908" w:rsidRDefault="00E85A63" w:rsidP="009A2347">
            <w:pPr>
              <w:jc w:val="center"/>
              <w:rPr>
                <w:sz w:val="16"/>
                <w:szCs w:val="16"/>
                <w:lang w:val="en-US"/>
              </w:rPr>
            </w:pPr>
            <w:r w:rsidRPr="00C97908">
              <w:rPr>
                <w:sz w:val="16"/>
                <w:szCs w:val="16"/>
                <w:lang w:val="en-US"/>
              </w:rPr>
              <w:t>27,477</w:t>
            </w:r>
          </w:p>
        </w:tc>
      </w:tr>
      <w:tr w:rsidR="00E85A63" w:rsidRPr="00B40365" w14:paraId="4CBFB01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9BDA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01EABA2"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3AB1D26"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8A169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918C4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CBE5496" w14:textId="77777777" w:rsidR="00E85A63" w:rsidRPr="00C97908" w:rsidRDefault="00E85A63" w:rsidP="009A2347">
            <w:pPr>
              <w:jc w:val="center"/>
              <w:rPr>
                <w:sz w:val="16"/>
                <w:szCs w:val="16"/>
                <w:lang w:val="en-US"/>
              </w:rPr>
            </w:pPr>
            <w:r w:rsidRPr="00C97908">
              <w:rPr>
                <w:sz w:val="16"/>
                <w:szCs w:val="16"/>
                <w:lang w:val="en-US"/>
              </w:rPr>
              <w:t>6,106</w:t>
            </w:r>
          </w:p>
        </w:tc>
      </w:tr>
      <w:tr w:rsidR="00E85A63" w:rsidRPr="00B40365" w14:paraId="3059BBE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36BF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9E30953" w14:textId="77777777" w:rsidR="00E85A63" w:rsidRPr="00B40365" w:rsidRDefault="00E85A63" w:rsidP="009A2347">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5E9A061" w14:textId="77777777" w:rsidR="00E85A63" w:rsidRPr="00C97908" w:rsidRDefault="00E85A63" w:rsidP="009A2347">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EBA5A04"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1C2ED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A3C8F7E" w14:textId="77777777" w:rsidR="00E85A63" w:rsidRPr="00C97908" w:rsidRDefault="00E85A63" w:rsidP="009A2347">
            <w:pPr>
              <w:jc w:val="center"/>
              <w:rPr>
                <w:sz w:val="16"/>
                <w:szCs w:val="16"/>
                <w:lang w:val="en-US"/>
              </w:rPr>
            </w:pPr>
            <w:r w:rsidRPr="00C97908">
              <w:rPr>
                <w:sz w:val="16"/>
                <w:szCs w:val="16"/>
                <w:lang w:val="en-US"/>
              </w:rPr>
              <w:t>64,412194</w:t>
            </w:r>
          </w:p>
        </w:tc>
      </w:tr>
      <w:tr w:rsidR="00E85A63" w:rsidRPr="00B40365" w14:paraId="64C6316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957D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8FAC5CB"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782C0B4"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27AFEE"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94FE9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35F72153" w14:textId="77777777" w:rsidR="00E85A63" w:rsidRPr="00C97908" w:rsidRDefault="00E85A63" w:rsidP="009A2347">
            <w:pPr>
              <w:jc w:val="center"/>
              <w:rPr>
                <w:sz w:val="16"/>
                <w:szCs w:val="16"/>
                <w:lang w:val="en-US"/>
              </w:rPr>
            </w:pPr>
            <w:r w:rsidRPr="00C97908">
              <w:rPr>
                <w:sz w:val="16"/>
                <w:szCs w:val="16"/>
                <w:lang w:val="en-US"/>
              </w:rPr>
              <w:t>0,06106</w:t>
            </w:r>
          </w:p>
        </w:tc>
      </w:tr>
      <w:tr w:rsidR="00E85A63" w:rsidRPr="009B70F2" w14:paraId="25DD7D1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627531" w14:textId="77777777" w:rsidR="00E85A63" w:rsidRPr="005E2CA0" w:rsidRDefault="00E85A63" w:rsidP="009A2347">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3636AFCB" w14:textId="77777777" w:rsidR="00E85A63" w:rsidRPr="005E2CA0" w:rsidRDefault="00E85A63" w:rsidP="009A234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B02D429" w14:textId="77777777" w:rsidR="00E85A63" w:rsidRPr="005E2CA0" w:rsidRDefault="00E85A63" w:rsidP="009A2347">
            <w:pPr>
              <w:rPr>
                <w:b/>
                <w:bCs/>
                <w:sz w:val="2"/>
                <w:szCs w:val="2"/>
                <w:lang w:val="en-US"/>
              </w:rPr>
            </w:pPr>
            <w:r w:rsidRPr="005E2CA0">
              <w:rPr>
                <w:b/>
                <w:bCs/>
                <w:sz w:val="22"/>
                <w:szCs w:val="22"/>
                <w:lang w:val="en-US"/>
              </w:rPr>
              <w:t>Grunduirea suprafetelor interioare a tavanelor</w:t>
            </w:r>
          </w:p>
          <w:p w14:paraId="66922BC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0A6F12D"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F7F0A6F"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7C04247" w14:textId="77777777" w:rsidR="00E85A63" w:rsidRPr="005E2CA0" w:rsidRDefault="00E85A63" w:rsidP="009A2347">
            <w:pPr>
              <w:jc w:val="center"/>
              <w:rPr>
                <w:b/>
                <w:bCs/>
                <w:sz w:val="22"/>
                <w:szCs w:val="22"/>
                <w:lang w:val="en-US"/>
              </w:rPr>
            </w:pPr>
            <w:r w:rsidRPr="005E2CA0">
              <w:rPr>
                <w:b/>
                <w:bCs/>
                <w:sz w:val="22"/>
                <w:szCs w:val="22"/>
                <w:lang w:val="en-US"/>
              </w:rPr>
              <w:t>61,0600</w:t>
            </w:r>
          </w:p>
          <w:p w14:paraId="25BB84AC" w14:textId="77777777" w:rsidR="00E85A63" w:rsidRPr="009B70F2" w:rsidRDefault="00E85A63" w:rsidP="009A2347">
            <w:pPr>
              <w:jc w:val="center"/>
              <w:rPr>
                <w:sz w:val="2"/>
                <w:szCs w:val="2"/>
                <w:lang w:val="en-US"/>
              </w:rPr>
            </w:pPr>
          </w:p>
        </w:tc>
      </w:tr>
      <w:tr w:rsidR="00E85A63" w:rsidRPr="00B40365" w14:paraId="65678F0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4ED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6F80EEF"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561DA5D"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602FF1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0034D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EF84479" w14:textId="77777777" w:rsidR="00E85A63" w:rsidRPr="00C97908" w:rsidRDefault="00E85A63" w:rsidP="009A2347">
            <w:pPr>
              <w:jc w:val="center"/>
              <w:rPr>
                <w:sz w:val="16"/>
                <w:szCs w:val="16"/>
                <w:lang w:val="en-US"/>
              </w:rPr>
            </w:pPr>
            <w:r w:rsidRPr="00C97908">
              <w:rPr>
                <w:sz w:val="16"/>
                <w:szCs w:val="16"/>
                <w:lang w:val="en-US"/>
              </w:rPr>
              <w:t>1,8318</w:t>
            </w:r>
          </w:p>
        </w:tc>
      </w:tr>
      <w:tr w:rsidR="00E85A63" w:rsidRPr="00B40365" w14:paraId="1AEF5DB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7CF4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8086DD3" w14:textId="77777777" w:rsidR="00E85A63" w:rsidRPr="00B40365" w:rsidRDefault="00E85A63" w:rsidP="009A234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66A21FA" w14:textId="77777777" w:rsidR="00E85A63" w:rsidRPr="00C97908" w:rsidRDefault="00E85A63" w:rsidP="009A234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0A643FE"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8B4EC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C58EFAC" w14:textId="77777777" w:rsidR="00E85A63" w:rsidRPr="00C97908" w:rsidRDefault="00E85A63" w:rsidP="009A2347">
            <w:pPr>
              <w:jc w:val="center"/>
              <w:rPr>
                <w:sz w:val="16"/>
                <w:szCs w:val="16"/>
                <w:lang w:val="en-US"/>
              </w:rPr>
            </w:pPr>
            <w:r w:rsidRPr="00C97908">
              <w:rPr>
                <w:sz w:val="16"/>
                <w:szCs w:val="16"/>
                <w:lang w:val="en-US"/>
              </w:rPr>
              <w:t>9,159</w:t>
            </w:r>
          </w:p>
        </w:tc>
      </w:tr>
      <w:tr w:rsidR="00E85A63" w:rsidRPr="00B40365" w14:paraId="7DA98DB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C2E1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B03F87" w14:textId="77777777" w:rsidR="00E85A63" w:rsidRPr="00B40365" w:rsidRDefault="00E85A63" w:rsidP="009A234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A8219E7" w14:textId="77777777" w:rsidR="00E85A63" w:rsidRPr="00C97908" w:rsidRDefault="00E85A63" w:rsidP="009A234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C28700F"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5FD1A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4FBDF11" w14:textId="77777777" w:rsidR="00E85A63" w:rsidRPr="00C97908" w:rsidRDefault="00E85A63" w:rsidP="009A2347">
            <w:pPr>
              <w:jc w:val="center"/>
              <w:rPr>
                <w:sz w:val="16"/>
                <w:szCs w:val="16"/>
                <w:lang w:val="en-US"/>
              </w:rPr>
            </w:pPr>
            <w:r w:rsidRPr="00C97908">
              <w:rPr>
                <w:sz w:val="16"/>
                <w:szCs w:val="16"/>
                <w:lang w:val="en-US"/>
              </w:rPr>
              <w:t>3,053</w:t>
            </w:r>
          </w:p>
        </w:tc>
      </w:tr>
      <w:tr w:rsidR="00E85A63" w:rsidRPr="009B70F2" w14:paraId="4B93AF74"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AF10D4" w14:textId="77777777" w:rsidR="00E85A63" w:rsidRPr="005E2CA0" w:rsidRDefault="00E85A63" w:rsidP="009A2347">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13258363" w14:textId="77777777" w:rsidR="00E85A63" w:rsidRPr="005E2CA0" w:rsidRDefault="00E85A63" w:rsidP="009A2347">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212E35DF" w14:textId="77777777" w:rsidR="00E85A63" w:rsidRPr="005E2CA0" w:rsidRDefault="00E85A63" w:rsidP="009A234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04D57BB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CF8BF54"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D0BFC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C5ADD7D" w14:textId="77777777" w:rsidR="00E85A63" w:rsidRPr="005E2CA0" w:rsidRDefault="00E85A63" w:rsidP="009A2347">
            <w:pPr>
              <w:jc w:val="center"/>
              <w:rPr>
                <w:b/>
                <w:bCs/>
                <w:sz w:val="22"/>
                <w:szCs w:val="22"/>
                <w:lang w:val="en-US"/>
              </w:rPr>
            </w:pPr>
            <w:r w:rsidRPr="005E2CA0">
              <w:rPr>
                <w:b/>
                <w:bCs/>
                <w:sz w:val="22"/>
                <w:szCs w:val="22"/>
                <w:lang w:val="en-US"/>
              </w:rPr>
              <w:t>61,0600</w:t>
            </w:r>
          </w:p>
          <w:p w14:paraId="14EFB8DD" w14:textId="77777777" w:rsidR="00E85A63" w:rsidRPr="009B70F2" w:rsidRDefault="00E85A63" w:rsidP="009A2347">
            <w:pPr>
              <w:jc w:val="center"/>
              <w:rPr>
                <w:sz w:val="2"/>
                <w:szCs w:val="2"/>
                <w:lang w:val="en-US"/>
              </w:rPr>
            </w:pPr>
          </w:p>
        </w:tc>
      </w:tr>
      <w:tr w:rsidR="00E85A63" w:rsidRPr="00B40365" w14:paraId="0A3874E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EE5A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7E3DAB" w14:textId="77777777" w:rsidR="00E85A63" w:rsidRPr="00B40365" w:rsidRDefault="00E85A63" w:rsidP="009A234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710B3E5" w14:textId="77777777" w:rsidR="00E85A63" w:rsidRPr="00C97908" w:rsidRDefault="00E85A63" w:rsidP="009A234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6D22BD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E7995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AF1683B" w14:textId="77777777" w:rsidR="00E85A63" w:rsidRPr="00C97908" w:rsidRDefault="00E85A63" w:rsidP="009A2347">
            <w:pPr>
              <w:jc w:val="center"/>
              <w:rPr>
                <w:sz w:val="16"/>
                <w:szCs w:val="16"/>
                <w:lang w:val="en-US"/>
              </w:rPr>
            </w:pPr>
            <w:r w:rsidRPr="00C97908">
              <w:rPr>
                <w:sz w:val="16"/>
                <w:szCs w:val="16"/>
                <w:lang w:val="en-US"/>
              </w:rPr>
              <w:t>33,583</w:t>
            </w:r>
          </w:p>
        </w:tc>
      </w:tr>
      <w:tr w:rsidR="00E85A63" w:rsidRPr="00B40365" w14:paraId="7C0A2D0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A8B9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AFA752D" w14:textId="77777777" w:rsidR="00E85A63" w:rsidRPr="00B40365" w:rsidRDefault="00E85A63" w:rsidP="009A2347">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256E1E35" w14:textId="77777777" w:rsidR="00E85A63" w:rsidRPr="00C97908" w:rsidRDefault="00E85A63" w:rsidP="009A2347">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0C89AF99"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2239F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1170AE7" w14:textId="77777777" w:rsidR="00E85A63" w:rsidRPr="00C97908" w:rsidRDefault="00E85A63" w:rsidP="009A2347">
            <w:pPr>
              <w:jc w:val="center"/>
              <w:rPr>
                <w:sz w:val="16"/>
                <w:szCs w:val="16"/>
                <w:lang w:val="en-US"/>
              </w:rPr>
            </w:pPr>
            <w:r w:rsidRPr="00C97908">
              <w:rPr>
                <w:sz w:val="16"/>
                <w:szCs w:val="16"/>
                <w:lang w:val="en-US"/>
              </w:rPr>
              <w:t>24,424</w:t>
            </w:r>
          </w:p>
        </w:tc>
      </w:tr>
      <w:tr w:rsidR="00E85A63" w:rsidRPr="00B40365" w14:paraId="3ADA047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DB7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354E2B" w14:textId="77777777" w:rsidR="00E85A63" w:rsidRPr="00B40365" w:rsidRDefault="00E85A63" w:rsidP="009A234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904B05F" w14:textId="77777777" w:rsidR="00E85A63" w:rsidRPr="00C97908" w:rsidRDefault="00E85A63" w:rsidP="009A234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3EF03C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71C0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DFCEB42" w14:textId="77777777" w:rsidR="00E85A63" w:rsidRPr="00C97908" w:rsidRDefault="00E85A63" w:rsidP="009A2347">
            <w:pPr>
              <w:jc w:val="center"/>
              <w:rPr>
                <w:sz w:val="16"/>
                <w:szCs w:val="16"/>
                <w:lang w:val="en-US"/>
              </w:rPr>
            </w:pPr>
            <w:r w:rsidRPr="00C97908">
              <w:rPr>
                <w:sz w:val="16"/>
                <w:szCs w:val="16"/>
                <w:lang w:val="en-US"/>
              </w:rPr>
              <w:t>3,6636</w:t>
            </w:r>
          </w:p>
        </w:tc>
      </w:tr>
      <w:tr w:rsidR="00E85A63" w:rsidRPr="00B40365" w14:paraId="1352818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EA19A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E60B82" w14:textId="77777777" w:rsidR="00E85A63" w:rsidRPr="00B40365" w:rsidRDefault="00E85A63" w:rsidP="009A234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F5441C9" w14:textId="77777777" w:rsidR="00E85A63" w:rsidRPr="00C97908" w:rsidRDefault="00E85A63" w:rsidP="009A234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E6C8168"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AD2DE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5C6B675" w14:textId="77777777" w:rsidR="00E85A63" w:rsidRPr="00C97908" w:rsidRDefault="00E85A63" w:rsidP="009A2347">
            <w:pPr>
              <w:jc w:val="center"/>
              <w:rPr>
                <w:sz w:val="16"/>
                <w:szCs w:val="16"/>
                <w:lang w:val="en-US"/>
              </w:rPr>
            </w:pPr>
            <w:r w:rsidRPr="00C97908">
              <w:rPr>
                <w:sz w:val="16"/>
                <w:szCs w:val="16"/>
                <w:lang w:val="en-US"/>
              </w:rPr>
              <w:t>30,53</w:t>
            </w:r>
          </w:p>
        </w:tc>
      </w:tr>
      <w:tr w:rsidR="00E85A63" w:rsidRPr="00B40365" w14:paraId="5A506B3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07F9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86AE838" w14:textId="77777777" w:rsidR="00E85A63" w:rsidRPr="00B40365" w:rsidRDefault="00E85A63" w:rsidP="009A2347">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85B8090" w14:textId="77777777" w:rsidR="00E85A63" w:rsidRPr="00C97908" w:rsidRDefault="00E85A63" w:rsidP="009A2347">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95FF47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3194F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62D1377" w14:textId="77777777" w:rsidR="00E85A63" w:rsidRPr="00C97908" w:rsidRDefault="00E85A63" w:rsidP="009A2347">
            <w:pPr>
              <w:jc w:val="center"/>
              <w:rPr>
                <w:sz w:val="16"/>
                <w:szCs w:val="16"/>
                <w:lang w:val="en-US"/>
              </w:rPr>
            </w:pPr>
            <w:r w:rsidRPr="00C97908">
              <w:rPr>
                <w:sz w:val="16"/>
                <w:szCs w:val="16"/>
                <w:lang w:val="en-US"/>
              </w:rPr>
              <w:t>3,053</w:t>
            </w:r>
          </w:p>
        </w:tc>
      </w:tr>
      <w:tr w:rsidR="00E85A63" w:rsidRPr="00B40365" w14:paraId="54DB6AA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DCC2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9FF118D"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95105F8"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5EDA53"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EA9D2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49CF7CE" w14:textId="77777777" w:rsidR="00E85A63" w:rsidRPr="00C97908" w:rsidRDefault="00E85A63" w:rsidP="009A2347">
            <w:pPr>
              <w:jc w:val="center"/>
              <w:rPr>
                <w:sz w:val="16"/>
                <w:szCs w:val="16"/>
                <w:lang w:val="en-US"/>
              </w:rPr>
            </w:pPr>
            <w:r w:rsidRPr="00C97908">
              <w:rPr>
                <w:sz w:val="16"/>
                <w:szCs w:val="16"/>
                <w:lang w:val="en-US"/>
              </w:rPr>
              <w:t>0,12212</w:t>
            </w:r>
          </w:p>
        </w:tc>
      </w:tr>
      <w:tr w:rsidR="00E85A63" w:rsidRPr="009B70F2" w14:paraId="679FEEB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98950B" w14:textId="77777777" w:rsidR="00E85A63" w:rsidRPr="005E2CA0" w:rsidRDefault="00E85A63" w:rsidP="009A2347">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789A75D3" w14:textId="77777777" w:rsidR="00E85A63" w:rsidRPr="005E2CA0" w:rsidRDefault="00E85A63" w:rsidP="009A2347">
            <w:pPr>
              <w:jc w:val="center"/>
              <w:rPr>
                <w:b/>
                <w:bCs/>
                <w:sz w:val="22"/>
                <w:szCs w:val="22"/>
                <w:lang w:val="en-US"/>
              </w:rPr>
            </w:pPr>
            <w:r w:rsidRPr="005E2CA0">
              <w:rPr>
                <w:b/>
                <w:bCs/>
                <w:sz w:val="22"/>
                <w:szCs w:val="22"/>
                <w:lang w:val="en-US"/>
              </w:rPr>
              <w:t>CK28D</w:t>
            </w:r>
          </w:p>
        </w:tc>
        <w:tc>
          <w:tcPr>
            <w:tcW w:w="4366" w:type="dxa"/>
            <w:gridSpan w:val="5"/>
            <w:tcBorders>
              <w:top w:val="single" w:sz="4" w:space="0" w:color="auto"/>
              <w:bottom w:val="single" w:sz="4" w:space="0" w:color="auto"/>
            </w:tcBorders>
          </w:tcPr>
          <w:p w14:paraId="58A70DA6" w14:textId="77777777" w:rsidR="00E85A63" w:rsidRPr="005E2CA0" w:rsidRDefault="00E85A63" w:rsidP="009A2347">
            <w:pPr>
              <w:rPr>
                <w:b/>
                <w:bCs/>
                <w:sz w:val="2"/>
                <w:szCs w:val="2"/>
                <w:lang w:val="en-US"/>
              </w:rPr>
            </w:pPr>
            <w:r w:rsidRPr="005E2CA0">
              <w:rPr>
                <w:b/>
                <w:bCs/>
                <w:sz w:val="22"/>
                <w:szCs w:val="22"/>
                <w:lang w:val="en-US"/>
              </w:rPr>
              <w:t>Tavane suspendate executate pe santier din lamele de aluminiu RAL9002 /conform schitei de proiect pl. 9</w:t>
            </w:r>
          </w:p>
          <w:p w14:paraId="1BC37133"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3DA677A"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C084C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0B23E0D" w14:textId="77777777" w:rsidR="00E85A63" w:rsidRPr="005E2CA0" w:rsidRDefault="00E85A63" w:rsidP="009A2347">
            <w:pPr>
              <w:jc w:val="center"/>
              <w:rPr>
                <w:b/>
                <w:bCs/>
                <w:sz w:val="22"/>
                <w:szCs w:val="22"/>
                <w:lang w:val="en-US"/>
              </w:rPr>
            </w:pPr>
            <w:r w:rsidRPr="005E2CA0">
              <w:rPr>
                <w:b/>
                <w:bCs/>
                <w:sz w:val="22"/>
                <w:szCs w:val="22"/>
                <w:lang w:val="en-US"/>
              </w:rPr>
              <w:t>67,1200</w:t>
            </w:r>
          </w:p>
          <w:p w14:paraId="31035350" w14:textId="77777777" w:rsidR="00E85A63" w:rsidRPr="009B70F2" w:rsidRDefault="00E85A63" w:rsidP="009A2347">
            <w:pPr>
              <w:jc w:val="center"/>
              <w:rPr>
                <w:sz w:val="2"/>
                <w:szCs w:val="2"/>
                <w:lang w:val="en-US"/>
              </w:rPr>
            </w:pPr>
          </w:p>
        </w:tc>
      </w:tr>
      <w:tr w:rsidR="00E85A63" w:rsidRPr="00B40365" w14:paraId="33BDD9B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4D2D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1697A71"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68B1019"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FF5812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676DA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32E5C4DB" w14:textId="77777777" w:rsidR="00E85A63" w:rsidRPr="00C97908" w:rsidRDefault="00E85A63" w:rsidP="009A2347">
            <w:pPr>
              <w:jc w:val="center"/>
              <w:rPr>
                <w:sz w:val="16"/>
                <w:szCs w:val="16"/>
                <w:lang w:val="en-US"/>
              </w:rPr>
            </w:pPr>
            <w:r w:rsidRPr="00C97908">
              <w:rPr>
                <w:sz w:val="16"/>
                <w:szCs w:val="16"/>
                <w:lang w:val="en-US"/>
              </w:rPr>
              <w:t>234,92</w:t>
            </w:r>
          </w:p>
        </w:tc>
      </w:tr>
      <w:tr w:rsidR="00E85A63" w:rsidRPr="00B40365" w14:paraId="70D2646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5A78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209D246"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DD4792F"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B39CAED"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2AD18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CB5AD9E" w14:textId="77777777" w:rsidR="00E85A63" w:rsidRPr="00C97908" w:rsidRDefault="00E85A63" w:rsidP="009A2347">
            <w:pPr>
              <w:jc w:val="center"/>
              <w:rPr>
                <w:sz w:val="16"/>
                <w:szCs w:val="16"/>
                <w:lang w:val="en-US"/>
              </w:rPr>
            </w:pPr>
            <w:r w:rsidRPr="00C97908">
              <w:rPr>
                <w:sz w:val="16"/>
                <w:szCs w:val="16"/>
                <w:lang w:val="en-US"/>
              </w:rPr>
              <w:t>40,272</w:t>
            </w:r>
          </w:p>
        </w:tc>
      </w:tr>
      <w:tr w:rsidR="00E85A63" w:rsidRPr="00B40365" w14:paraId="669F3EE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3CE9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9F94FCB" w14:textId="77777777" w:rsidR="00E85A63" w:rsidRPr="00B40365" w:rsidRDefault="00E85A63" w:rsidP="009A2347">
            <w:pPr>
              <w:jc w:val="center"/>
              <w:rPr>
                <w:sz w:val="16"/>
                <w:szCs w:val="16"/>
                <w:lang w:val="en-US"/>
              </w:rPr>
            </w:pPr>
            <w:r w:rsidRPr="00B40365">
              <w:rPr>
                <w:sz w:val="16"/>
                <w:szCs w:val="16"/>
                <w:lang w:val="en-US"/>
              </w:rPr>
              <w:t>2743123549025-1</w:t>
            </w:r>
          </w:p>
        </w:tc>
        <w:tc>
          <w:tcPr>
            <w:tcW w:w="4366" w:type="dxa"/>
            <w:gridSpan w:val="4"/>
            <w:tcBorders>
              <w:top w:val="nil"/>
              <w:bottom w:val="single" w:sz="2" w:space="0" w:color="auto"/>
            </w:tcBorders>
            <w:vAlign w:val="center"/>
          </w:tcPr>
          <w:p w14:paraId="4C770FE3" w14:textId="77777777" w:rsidR="00E85A63" w:rsidRPr="00C97908" w:rsidRDefault="00E85A63" w:rsidP="009A2347">
            <w:pPr>
              <w:rPr>
                <w:sz w:val="16"/>
                <w:szCs w:val="16"/>
                <w:lang w:val="en-US"/>
              </w:rPr>
            </w:pPr>
            <w:r w:rsidRPr="00C97908">
              <w:rPr>
                <w:sz w:val="16"/>
                <w:szCs w:val="16"/>
                <w:lang w:val="en-US"/>
              </w:rPr>
              <w:t>lamele de aluminiu RAL9002</w:t>
            </w:r>
          </w:p>
        </w:tc>
        <w:tc>
          <w:tcPr>
            <w:tcW w:w="1021" w:type="dxa"/>
            <w:gridSpan w:val="3"/>
            <w:tcBorders>
              <w:top w:val="nil"/>
              <w:bottom w:val="single" w:sz="2" w:space="0" w:color="auto"/>
            </w:tcBorders>
            <w:vAlign w:val="center"/>
          </w:tcPr>
          <w:p w14:paraId="0EA95BF2"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391CA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2,5500</w:t>
            </w:r>
          </w:p>
        </w:tc>
        <w:tc>
          <w:tcPr>
            <w:tcW w:w="1559" w:type="dxa"/>
            <w:gridSpan w:val="2"/>
            <w:tcBorders>
              <w:top w:val="nil"/>
              <w:bottom w:val="single" w:sz="2" w:space="0" w:color="auto"/>
            </w:tcBorders>
            <w:vAlign w:val="center"/>
          </w:tcPr>
          <w:p w14:paraId="340CB597" w14:textId="77777777" w:rsidR="00E85A63" w:rsidRPr="00C97908" w:rsidRDefault="00E85A63" w:rsidP="009A2347">
            <w:pPr>
              <w:jc w:val="center"/>
              <w:rPr>
                <w:sz w:val="16"/>
                <w:szCs w:val="16"/>
                <w:lang w:val="en-US"/>
              </w:rPr>
            </w:pPr>
            <w:r w:rsidRPr="00C97908">
              <w:rPr>
                <w:sz w:val="16"/>
                <w:szCs w:val="16"/>
                <w:lang w:val="en-US"/>
              </w:rPr>
              <w:t>175,777212</w:t>
            </w:r>
          </w:p>
        </w:tc>
      </w:tr>
      <w:tr w:rsidR="00E85A63" w:rsidRPr="00B40365" w14:paraId="472355F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D87C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18E9EEF" w14:textId="77777777" w:rsidR="00E85A63" w:rsidRPr="00B40365" w:rsidRDefault="00E85A63" w:rsidP="009A2347">
            <w:pPr>
              <w:jc w:val="center"/>
              <w:rPr>
                <w:sz w:val="16"/>
                <w:szCs w:val="16"/>
                <w:lang w:val="en-US"/>
              </w:rPr>
            </w:pPr>
            <w:r w:rsidRPr="00B40365">
              <w:rPr>
                <w:sz w:val="16"/>
                <w:szCs w:val="16"/>
                <w:lang w:val="en-US"/>
              </w:rPr>
              <w:t>2812106306000</w:t>
            </w:r>
          </w:p>
        </w:tc>
        <w:tc>
          <w:tcPr>
            <w:tcW w:w="4366" w:type="dxa"/>
            <w:gridSpan w:val="4"/>
            <w:tcBorders>
              <w:top w:val="nil"/>
              <w:bottom w:val="single" w:sz="2" w:space="0" w:color="auto"/>
            </w:tcBorders>
            <w:vAlign w:val="center"/>
          </w:tcPr>
          <w:p w14:paraId="5773EECB" w14:textId="77777777" w:rsidR="00E85A63" w:rsidRPr="00C97908" w:rsidRDefault="00E85A63" w:rsidP="009A2347">
            <w:pPr>
              <w:rPr>
                <w:sz w:val="16"/>
                <w:szCs w:val="16"/>
                <w:lang w:val="en-US"/>
              </w:rPr>
            </w:pPr>
            <w:r w:rsidRPr="00C97908">
              <w:rPr>
                <w:sz w:val="16"/>
                <w:szCs w:val="16"/>
                <w:lang w:val="en-US"/>
              </w:rPr>
              <w:t>Profiluri din aluminiu</w:t>
            </w:r>
          </w:p>
        </w:tc>
        <w:tc>
          <w:tcPr>
            <w:tcW w:w="1021" w:type="dxa"/>
            <w:gridSpan w:val="3"/>
            <w:tcBorders>
              <w:top w:val="nil"/>
              <w:bottom w:val="single" w:sz="2" w:space="0" w:color="auto"/>
            </w:tcBorders>
            <w:vAlign w:val="center"/>
          </w:tcPr>
          <w:p w14:paraId="159CD5E4"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C6393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7,0000</w:t>
            </w:r>
          </w:p>
        </w:tc>
        <w:tc>
          <w:tcPr>
            <w:tcW w:w="1559" w:type="dxa"/>
            <w:gridSpan w:val="2"/>
            <w:tcBorders>
              <w:top w:val="nil"/>
              <w:bottom w:val="single" w:sz="2" w:space="0" w:color="auto"/>
            </w:tcBorders>
            <w:vAlign w:val="center"/>
          </w:tcPr>
          <w:p w14:paraId="1B8E8F7C" w14:textId="77777777" w:rsidR="00E85A63" w:rsidRPr="00C97908" w:rsidRDefault="00E85A63" w:rsidP="009A2347">
            <w:pPr>
              <w:jc w:val="center"/>
              <w:rPr>
                <w:sz w:val="16"/>
                <w:szCs w:val="16"/>
                <w:lang w:val="en-US"/>
              </w:rPr>
            </w:pPr>
            <w:r w:rsidRPr="00C97908">
              <w:rPr>
                <w:sz w:val="16"/>
                <w:szCs w:val="16"/>
                <w:lang w:val="en-US"/>
              </w:rPr>
              <w:t>482,52568</w:t>
            </w:r>
          </w:p>
        </w:tc>
      </w:tr>
      <w:tr w:rsidR="00E85A63" w:rsidRPr="00B40365" w14:paraId="48CFDB4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607B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9823A7D"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40AACCC"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893CA5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C6BA0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ADBAEDB" w14:textId="77777777" w:rsidR="00E85A63" w:rsidRPr="00C97908" w:rsidRDefault="00E85A63" w:rsidP="009A2347">
            <w:pPr>
              <w:jc w:val="center"/>
              <w:rPr>
                <w:sz w:val="16"/>
                <w:szCs w:val="16"/>
                <w:lang w:val="en-US"/>
              </w:rPr>
            </w:pPr>
            <w:r w:rsidRPr="00C97908">
              <w:rPr>
                <w:sz w:val="16"/>
                <w:szCs w:val="16"/>
                <w:lang w:val="en-US"/>
              </w:rPr>
              <w:t>1,3424</w:t>
            </w:r>
          </w:p>
        </w:tc>
      </w:tr>
      <w:tr w:rsidR="00E85A63" w:rsidRPr="003E2692" w14:paraId="7786C113"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1B2254"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5100E8ED"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2AF4A1F8"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05F660B8"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57E91A1B"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249B5E8B" w14:textId="77777777" w:rsidR="00E85A63" w:rsidRPr="003E2692" w:rsidRDefault="00E85A63" w:rsidP="009A2347">
            <w:pPr>
              <w:rPr>
                <w:sz w:val="2"/>
                <w:szCs w:val="2"/>
                <w:lang w:val="en-US"/>
              </w:rPr>
            </w:pPr>
          </w:p>
        </w:tc>
      </w:tr>
      <w:tr w:rsidR="00E85A63" w:rsidRPr="00B449C4" w14:paraId="222FD7A1"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A9FA28"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EEE7493"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3CFAED0A"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16476F9"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0634D5E0"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3FD9452" w14:textId="77777777" w:rsidR="00E85A63" w:rsidRPr="00B449C4" w:rsidRDefault="00E85A63" w:rsidP="009A2347">
            <w:pPr>
              <w:rPr>
                <w:sz w:val="22"/>
                <w:szCs w:val="22"/>
                <w:lang w:val="en-US"/>
              </w:rPr>
            </w:pPr>
          </w:p>
        </w:tc>
      </w:tr>
      <w:tr w:rsidR="00E85A63" w:rsidRPr="00B40365" w14:paraId="3B305EEF"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6FFAC4"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02F4070A"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66BEAD96"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3C16365D" w14:textId="77777777" w:rsidR="00E85A63" w:rsidRPr="00B40365" w:rsidRDefault="00E85A63" w:rsidP="009A2347">
            <w:pPr>
              <w:rPr>
                <w:sz w:val="22"/>
                <w:szCs w:val="22"/>
                <w:lang w:val="en-US"/>
              </w:rPr>
            </w:pPr>
          </w:p>
        </w:tc>
      </w:tr>
      <w:tr w:rsidR="00E85A63" w:rsidRPr="009B70F2" w14:paraId="395FEA34" w14:textId="77777777" w:rsidTr="009A2347">
        <w:tblPrEx>
          <w:tblCellMar>
            <w:left w:w="107" w:type="dxa"/>
            <w:right w:w="107" w:type="dxa"/>
          </w:tblCellMar>
        </w:tblPrEx>
        <w:tc>
          <w:tcPr>
            <w:tcW w:w="10495" w:type="dxa"/>
            <w:gridSpan w:val="19"/>
          </w:tcPr>
          <w:p w14:paraId="49B6C5CC" w14:textId="77777777" w:rsidR="00E85A63" w:rsidRPr="009B70F2" w:rsidRDefault="00E85A63" w:rsidP="009A2347">
            <w:pPr>
              <w:rPr>
                <w:b/>
                <w:bCs/>
                <w:sz w:val="22"/>
                <w:szCs w:val="22"/>
                <w:lang w:val="en-US"/>
              </w:rPr>
            </w:pPr>
            <w:r w:rsidRPr="009B70F2">
              <w:rPr>
                <w:b/>
                <w:bCs/>
                <w:sz w:val="22"/>
                <w:szCs w:val="22"/>
                <w:lang w:val="en-US"/>
              </w:rPr>
              <w:t>1.5. Timplarie</w:t>
            </w:r>
          </w:p>
          <w:p w14:paraId="03CF0E30" w14:textId="77777777" w:rsidR="00E85A63" w:rsidRPr="00B12F65" w:rsidRDefault="00E85A63" w:rsidP="009A2347">
            <w:pPr>
              <w:rPr>
                <w:sz w:val="2"/>
                <w:szCs w:val="2"/>
                <w:lang w:val="en-US"/>
              </w:rPr>
            </w:pPr>
          </w:p>
        </w:tc>
      </w:tr>
      <w:tr w:rsidR="00E85A63" w:rsidRPr="009B70F2" w14:paraId="4C73EDD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A8B185" w14:textId="77777777" w:rsidR="00E85A63" w:rsidRPr="005E2CA0" w:rsidRDefault="00E85A63" w:rsidP="009A2347">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75AF12FB" w14:textId="77777777" w:rsidR="00E85A63" w:rsidRPr="005E2CA0" w:rsidRDefault="00E85A63" w:rsidP="009A2347">
            <w:pPr>
              <w:jc w:val="center"/>
              <w:rPr>
                <w:b/>
                <w:bCs/>
                <w:sz w:val="22"/>
                <w:szCs w:val="22"/>
                <w:lang w:val="en-US"/>
              </w:rPr>
            </w:pPr>
            <w:r w:rsidRPr="005E2CA0">
              <w:rPr>
                <w:b/>
                <w:bCs/>
                <w:sz w:val="22"/>
                <w:szCs w:val="22"/>
                <w:lang w:val="en-US"/>
              </w:rPr>
              <w:t>CK22B</w:t>
            </w:r>
          </w:p>
        </w:tc>
        <w:tc>
          <w:tcPr>
            <w:tcW w:w="4366" w:type="dxa"/>
            <w:gridSpan w:val="5"/>
            <w:tcBorders>
              <w:top w:val="single" w:sz="4" w:space="0" w:color="auto"/>
              <w:bottom w:val="single" w:sz="4" w:space="0" w:color="auto"/>
            </w:tcBorders>
          </w:tcPr>
          <w:p w14:paraId="587814F4" w14:textId="77777777" w:rsidR="00E85A63" w:rsidRPr="005E2CA0" w:rsidRDefault="00E85A63" w:rsidP="009A2347">
            <w:pPr>
              <w:rPr>
                <w:b/>
                <w:bCs/>
                <w:sz w:val="2"/>
                <w:szCs w:val="2"/>
                <w:lang w:val="en-US"/>
              </w:rPr>
            </w:pPr>
            <w:r w:rsidRPr="005E2CA0">
              <w:rPr>
                <w:b/>
                <w:bCs/>
                <w:sz w:val="22"/>
                <w:szCs w:val="22"/>
                <w:lang w:val="en-US"/>
              </w:rPr>
              <w:t>Glasvanduri din profile din aluminiu la constructii cu inaltimi pina la 35 m din panouri fixe montate la nivelul pardoselii (Perete despartitor din sticla calita 10mm mata, inclusiv usa glisante in 2 canaturi si furnitura necesara, (h)2775x1535mm)</w:t>
            </w:r>
          </w:p>
          <w:p w14:paraId="11C8B28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B75AF5F"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D5B08B"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CE2A6F4" w14:textId="77777777" w:rsidR="00E85A63" w:rsidRPr="005E2CA0" w:rsidRDefault="00E85A63" w:rsidP="009A2347">
            <w:pPr>
              <w:jc w:val="center"/>
              <w:rPr>
                <w:b/>
                <w:bCs/>
                <w:sz w:val="22"/>
                <w:szCs w:val="22"/>
                <w:lang w:val="en-US"/>
              </w:rPr>
            </w:pPr>
            <w:r w:rsidRPr="005E2CA0">
              <w:rPr>
                <w:b/>
                <w:bCs/>
                <w:sz w:val="22"/>
                <w:szCs w:val="22"/>
                <w:lang w:val="en-US"/>
              </w:rPr>
              <w:t>4,2600</w:t>
            </w:r>
          </w:p>
          <w:p w14:paraId="5E2BAC0A" w14:textId="77777777" w:rsidR="00E85A63" w:rsidRPr="009B70F2" w:rsidRDefault="00E85A63" w:rsidP="009A2347">
            <w:pPr>
              <w:jc w:val="center"/>
              <w:rPr>
                <w:sz w:val="2"/>
                <w:szCs w:val="2"/>
                <w:lang w:val="en-US"/>
              </w:rPr>
            </w:pPr>
          </w:p>
        </w:tc>
      </w:tr>
      <w:tr w:rsidR="00E85A63" w:rsidRPr="00B40365" w14:paraId="05288BD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78A9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30CEC59" w14:textId="77777777" w:rsidR="00E85A63" w:rsidRPr="00B40365" w:rsidRDefault="00E85A63" w:rsidP="009A2347">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21D3C0DD" w14:textId="77777777" w:rsidR="00E85A63" w:rsidRPr="00C97908" w:rsidRDefault="00E85A63" w:rsidP="009A2347">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539AB06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6E799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14:paraId="593C9B8E" w14:textId="77777777" w:rsidR="00E85A63" w:rsidRPr="00C97908" w:rsidRDefault="00E85A63" w:rsidP="009A2347">
            <w:pPr>
              <w:jc w:val="center"/>
              <w:rPr>
                <w:sz w:val="16"/>
                <w:szCs w:val="16"/>
                <w:lang w:val="en-US"/>
              </w:rPr>
            </w:pPr>
            <w:r w:rsidRPr="00C97908">
              <w:rPr>
                <w:sz w:val="16"/>
                <w:szCs w:val="16"/>
                <w:lang w:val="en-US"/>
              </w:rPr>
              <w:t>3,8766</w:t>
            </w:r>
          </w:p>
        </w:tc>
      </w:tr>
      <w:tr w:rsidR="00E85A63" w:rsidRPr="00B40365" w14:paraId="437D1A9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9E7E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893AF70"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BE4005"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1AABB9D"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EC279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7B69BA0" w14:textId="77777777" w:rsidR="00E85A63" w:rsidRPr="00C97908" w:rsidRDefault="00E85A63" w:rsidP="009A2347">
            <w:pPr>
              <w:jc w:val="center"/>
              <w:rPr>
                <w:sz w:val="16"/>
                <w:szCs w:val="16"/>
                <w:lang w:val="en-US"/>
              </w:rPr>
            </w:pPr>
            <w:r w:rsidRPr="00C97908">
              <w:rPr>
                <w:sz w:val="16"/>
                <w:szCs w:val="16"/>
                <w:lang w:val="en-US"/>
              </w:rPr>
              <w:t>0,213</w:t>
            </w:r>
          </w:p>
        </w:tc>
      </w:tr>
      <w:tr w:rsidR="00E85A63" w:rsidRPr="00B40365" w14:paraId="34A29D4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13DE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60080D" w14:textId="77777777" w:rsidR="00E85A63" w:rsidRPr="00B40365" w:rsidRDefault="00E85A63" w:rsidP="009A2347">
            <w:pPr>
              <w:jc w:val="center"/>
              <w:rPr>
                <w:sz w:val="16"/>
                <w:szCs w:val="16"/>
                <w:lang w:val="en-US"/>
              </w:rPr>
            </w:pPr>
            <w:r w:rsidRPr="00B40365">
              <w:rPr>
                <w:sz w:val="16"/>
                <w:szCs w:val="16"/>
                <w:lang w:val="en-US"/>
              </w:rPr>
              <w:t>2030112951000-1</w:t>
            </w:r>
          </w:p>
        </w:tc>
        <w:tc>
          <w:tcPr>
            <w:tcW w:w="4366" w:type="dxa"/>
            <w:gridSpan w:val="4"/>
            <w:tcBorders>
              <w:top w:val="nil"/>
              <w:bottom w:val="single" w:sz="2" w:space="0" w:color="auto"/>
            </w:tcBorders>
            <w:vAlign w:val="center"/>
          </w:tcPr>
          <w:p w14:paraId="5F21CBB7" w14:textId="77777777" w:rsidR="00E85A63" w:rsidRPr="00C97908" w:rsidRDefault="00E85A63" w:rsidP="009A2347">
            <w:pPr>
              <w:rPr>
                <w:sz w:val="16"/>
                <w:szCs w:val="16"/>
                <w:lang w:val="en-US"/>
              </w:rPr>
            </w:pPr>
            <w:r w:rsidRPr="00C97908">
              <w:rPr>
                <w:sz w:val="16"/>
                <w:szCs w:val="16"/>
                <w:lang w:val="en-US"/>
              </w:rPr>
              <w:t>Perete despartitor din sticla calita 10mm mata, inclusiv usa glisante in 2 canaturi si furnitura necesara, (h)2775x1535mm</w:t>
            </w:r>
          </w:p>
        </w:tc>
        <w:tc>
          <w:tcPr>
            <w:tcW w:w="1021" w:type="dxa"/>
            <w:gridSpan w:val="3"/>
            <w:tcBorders>
              <w:top w:val="nil"/>
              <w:bottom w:val="single" w:sz="2" w:space="0" w:color="auto"/>
            </w:tcBorders>
            <w:vAlign w:val="center"/>
          </w:tcPr>
          <w:p w14:paraId="2E910206"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C07722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B31112" w14:textId="77777777" w:rsidR="00E85A63" w:rsidRPr="00C97908" w:rsidRDefault="00E85A63" w:rsidP="009A2347">
            <w:pPr>
              <w:jc w:val="center"/>
              <w:rPr>
                <w:sz w:val="16"/>
                <w:szCs w:val="16"/>
                <w:lang w:val="en-US"/>
              </w:rPr>
            </w:pPr>
            <w:r w:rsidRPr="00C97908">
              <w:rPr>
                <w:sz w:val="16"/>
                <w:szCs w:val="16"/>
                <w:lang w:val="en-US"/>
              </w:rPr>
              <w:t>4,26</w:t>
            </w:r>
          </w:p>
        </w:tc>
      </w:tr>
      <w:tr w:rsidR="00E85A63" w:rsidRPr="00B40365" w14:paraId="2D7C3A9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8A06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7AE9A08" w14:textId="77777777" w:rsidR="00E85A63" w:rsidRPr="00B40365" w:rsidRDefault="00E85A63" w:rsidP="009A234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0582676" w14:textId="77777777" w:rsidR="00E85A63" w:rsidRPr="00C97908" w:rsidRDefault="00E85A63" w:rsidP="009A234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0C83297"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49AD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49BF113" w14:textId="77777777" w:rsidR="00E85A63" w:rsidRPr="00C97908" w:rsidRDefault="00E85A63" w:rsidP="009A2347">
            <w:pPr>
              <w:jc w:val="center"/>
              <w:rPr>
                <w:sz w:val="16"/>
                <w:szCs w:val="16"/>
                <w:lang w:val="en-US"/>
              </w:rPr>
            </w:pPr>
            <w:r w:rsidRPr="00C97908">
              <w:rPr>
                <w:sz w:val="16"/>
                <w:szCs w:val="16"/>
                <w:lang w:val="en-US"/>
              </w:rPr>
              <w:t>17,04</w:t>
            </w:r>
          </w:p>
        </w:tc>
      </w:tr>
      <w:tr w:rsidR="00E85A63" w:rsidRPr="00B40365" w14:paraId="7E936E4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FD69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3395499" w14:textId="77777777" w:rsidR="00E85A63" w:rsidRPr="00B40365" w:rsidRDefault="00E85A63" w:rsidP="009A2347">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596F4C52" w14:textId="77777777" w:rsidR="00E85A63" w:rsidRPr="00C97908" w:rsidRDefault="00E85A63" w:rsidP="009A2347">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1DCFBE5B"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C6775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69DDD724" w14:textId="77777777" w:rsidR="00E85A63" w:rsidRPr="00C97908" w:rsidRDefault="00E85A63" w:rsidP="009A2347">
            <w:pPr>
              <w:jc w:val="center"/>
              <w:rPr>
                <w:sz w:val="16"/>
                <w:szCs w:val="16"/>
                <w:lang w:val="en-US"/>
              </w:rPr>
            </w:pPr>
            <w:r w:rsidRPr="00C97908">
              <w:rPr>
                <w:sz w:val="16"/>
                <w:szCs w:val="16"/>
                <w:lang w:val="en-US"/>
              </w:rPr>
              <w:t>0,6816</w:t>
            </w:r>
          </w:p>
        </w:tc>
      </w:tr>
      <w:tr w:rsidR="00E85A63" w:rsidRPr="00B40365" w14:paraId="255B2AF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B3AD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90E27CB" w14:textId="77777777" w:rsidR="00E85A63" w:rsidRPr="00B40365" w:rsidRDefault="00E85A63" w:rsidP="009A2347">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F198C29" w14:textId="77777777" w:rsidR="00E85A63" w:rsidRPr="00C97908" w:rsidRDefault="00E85A63" w:rsidP="009A2347">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6222CC9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0EE86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0,0560</w:t>
            </w:r>
          </w:p>
        </w:tc>
        <w:tc>
          <w:tcPr>
            <w:tcW w:w="1559" w:type="dxa"/>
            <w:gridSpan w:val="2"/>
            <w:tcBorders>
              <w:top w:val="nil"/>
              <w:bottom w:val="single" w:sz="2" w:space="0" w:color="auto"/>
            </w:tcBorders>
            <w:vAlign w:val="center"/>
          </w:tcPr>
          <w:p w14:paraId="12F6E927" w14:textId="77777777" w:rsidR="00E85A63" w:rsidRPr="00C97908" w:rsidRDefault="00E85A63" w:rsidP="009A2347">
            <w:pPr>
              <w:jc w:val="center"/>
              <w:rPr>
                <w:sz w:val="16"/>
                <w:szCs w:val="16"/>
                <w:lang w:val="en-US"/>
              </w:rPr>
            </w:pPr>
            <w:r w:rsidRPr="00C97908">
              <w:rPr>
                <w:sz w:val="16"/>
                <w:szCs w:val="16"/>
                <w:lang w:val="en-US"/>
              </w:rPr>
              <w:t>0,23856</w:t>
            </w:r>
          </w:p>
        </w:tc>
      </w:tr>
      <w:tr w:rsidR="00E85A63" w:rsidRPr="00B40365" w14:paraId="0546BFC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B857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48B1FBC" w14:textId="77777777" w:rsidR="00E85A63" w:rsidRPr="00B40365" w:rsidRDefault="00E85A63" w:rsidP="009A234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84D476A" w14:textId="77777777" w:rsidR="00E85A63" w:rsidRPr="00C97908" w:rsidRDefault="00E85A63" w:rsidP="009A234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7B9785D"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4B4CD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0D0CC9F" w14:textId="77777777" w:rsidR="00E85A63" w:rsidRPr="00C97908" w:rsidRDefault="00E85A63" w:rsidP="009A2347">
            <w:pPr>
              <w:jc w:val="center"/>
              <w:rPr>
                <w:sz w:val="16"/>
                <w:szCs w:val="16"/>
                <w:lang w:val="en-US"/>
              </w:rPr>
            </w:pPr>
            <w:r w:rsidRPr="00C97908">
              <w:rPr>
                <w:sz w:val="16"/>
                <w:szCs w:val="16"/>
                <w:lang w:val="en-US"/>
              </w:rPr>
              <w:t>1,704</w:t>
            </w:r>
          </w:p>
        </w:tc>
      </w:tr>
      <w:tr w:rsidR="00E85A63" w:rsidRPr="00B40365" w14:paraId="2EF29FF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85B9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B1D591D" w14:textId="77777777" w:rsidR="00E85A63" w:rsidRPr="00B40365" w:rsidRDefault="00E85A63" w:rsidP="009A2347">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FF0710B" w14:textId="77777777" w:rsidR="00E85A63" w:rsidRPr="00C97908" w:rsidRDefault="00E85A63" w:rsidP="009A2347">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62DA615" w14:textId="77777777" w:rsidR="00E85A63" w:rsidRPr="00C97908" w:rsidRDefault="00E85A63" w:rsidP="009A2347">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04973D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2CED8421" w14:textId="77777777" w:rsidR="00E85A63" w:rsidRPr="00C97908" w:rsidRDefault="00E85A63" w:rsidP="009A2347">
            <w:pPr>
              <w:jc w:val="center"/>
              <w:rPr>
                <w:sz w:val="16"/>
                <w:szCs w:val="16"/>
                <w:lang w:val="en-US"/>
              </w:rPr>
            </w:pPr>
            <w:r w:rsidRPr="00C97908">
              <w:rPr>
                <w:sz w:val="16"/>
                <w:szCs w:val="16"/>
                <w:lang w:val="en-US"/>
              </w:rPr>
              <w:t>2,556</w:t>
            </w:r>
          </w:p>
        </w:tc>
      </w:tr>
      <w:tr w:rsidR="00E85A63" w:rsidRPr="00B40365" w14:paraId="3A93154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050A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A52E2CC"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D37490"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2BAAF3"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4A292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11AC20C" w14:textId="77777777" w:rsidR="00E85A63" w:rsidRPr="00C97908" w:rsidRDefault="00E85A63" w:rsidP="009A2347">
            <w:pPr>
              <w:jc w:val="center"/>
              <w:rPr>
                <w:sz w:val="16"/>
                <w:szCs w:val="16"/>
                <w:lang w:val="en-US"/>
              </w:rPr>
            </w:pPr>
            <w:r w:rsidRPr="00C97908">
              <w:rPr>
                <w:sz w:val="16"/>
                <w:szCs w:val="16"/>
                <w:lang w:val="en-US"/>
              </w:rPr>
              <w:t>0,0852</w:t>
            </w:r>
          </w:p>
        </w:tc>
      </w:tr>
      <w:tr w:rsidR="00E85A63" w:rsidRPr="009B70F2" w14:paraId="19CA8FB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A36915" w14:textId="77777777" w:rsidR="00E85A63" w:rsidRPr="005E2CA0" w:rsidRDefault="00E85A63" w:rsidP="009A2347">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130317E2" w14:textId="77777777" w:rsidR="00E85A63" w:rsidRPr="005E2CA0" w:rsidRDefault="00E85A63" w:rsidP="009A2347">
            <w:pPr>
              <w:jc w:val="center"/>
              <w:rPr>
                <w:b/>
                <w:bCs/>
                <w:sz w:val="22"/>
                <w:szCs w:val="22"/>
                <w:lang w:val="en-US"/>
              </w:rPr>
            </w:pPr>
            <w:r w:rsidRPr="005E2CA0">
              <w:rPr>
                <w:b/>
                <w:bCs/>
                <w:sz w:val="22"/>
                <w:szCs w:val="22"/>
                <w:lang w:val="en-US"/>
              </w:rPr>
              <w:t>CK23C</w:t>
            </w:r>
          </w:p>
        </w:tc>
        <w:tc>
          <w:tcPr>
            <w:tcW w:w="4366" w:type="dxa"/>
            <w:gridSpan w:val="5"/>
            <w:tcBorders>
              <w:top w:val="single" w:sz="4" w:space="0" w:color="auto"/>
              <w:bottom w:val="single" w:sz="4" w:space="0" w:color="auto"/>
            </w:tcBorders>
          </w:tcPr>
          <w:p w14:paraId="78B7F6FD" w14:textId="77777777" w:rsidR="00E85A63" w:rsidRPr="005E2CA0" w:rsidRDefault="00E85A63" w:rsidP="009A2347">
            <w:pPr>
              <w:rPr>
                <w:b/>
                <w:bCs/>
                <w:sz w:val="2"/>
                <w:szCs w:val="2"/>
                <w:lang w:val="en-US"/>
              </w:rPr>
            </w:pPr>
            <w:r w:rsidRPr="005E2CA0">
              <w:rPr>
                <w:b/>
                <w:bCs/>
                <w:sz w:val="22"/>
                <w:szCs w:val="22"/>
                <w:lang w:val="en-US"/>
              </w:rPr>
              <w:t>Ferestre din mase plastice cu unul sau mai multe canaturi la constructii cu inaltimi pina la 35 m inclusiv, avind suprafata tocului peste 2,5  mp (Fereastra PVC minim 5 camere, geam termopan Clasa A3, 1500x1850mm- 1 buc)</w:t>
            </w:r>
          </w:p>
          <w:p w14:paraId="448B497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E8E0FF5" w14:textId="77777777" w:rsidR="00E85A63" w:rsidRPr="005E2CA0" w:rsidRDefault="00E85A63" w:rsidP="009A234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06E68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2C759B4" w14:textId="77777777" w:rsidR="00E85A63" w:rsidRPr="005E2CA0" w:rsidRDefault="00E85A63" w:rsidP="009A2347">
            <w:pPr>
              <w:jc w:val="center"/>
              <w:rPr>
                <w:b/>
                <w:bCs/>
                <w:sz w:val="22"/>
                <w:szCs w:val="22"/>
                <w:lang w:val="en-US"/>
              </w:rPr>
            </w:pPr>
            <w:r w:rsidRPr="005E2CA0">
              <w:rPr>
                <w:b/>
                <w:bCs/>
                <w:sz w:val="22"/>
                <w:szCs w:val="22"/>
                <w:lang w:val="en-US"/>
              </w:rPr>
              <w:t>2,7800</w:t>
            </w:r>
          </w:p>
          <w:p w14:paraId="64C94E37" w14:textId="77777777" w:rsidR="00E85A63" w:rsidRPr="009B70F2" w:rsidRDefault="00E85A63" w:rsidP="009A2347">
            <w:pPr>
              <w:jc w:val="center"/>
              <w:rPr>
                <w:sz w:val="2"/>
                <w:szCs w:val="2"/>
                <w:lang w:val="en-US"/>
              </w:rPr>
            </w:pPr>
          </w:p>
        </w:tc>
      </w:tr>
      <w:tr w:rsidR="00E85A63" w:rsidRPr="00B40365" w14:paraId="021C4EE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7288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6D9C756" w14:textId="77777777" w:rsidR="00E85A63" w:rsidRPr="00B40365" w:rsidRDefault="00E85A63" w:rsidP="009A2347">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BC10C5B" w14:textId="77777777" w:rsidR="00E85A63" w:rsidRPr="00C97908" w:rsidRDefault="00E85A63" w:rsidP="009A2347">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2803B7E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B3FA2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14:paraId="608FA791" w14:textId="77777777" w:rsidR="00E85A63" w:rsidRPr="00C97908" w:rsidRDefault="00E85A63" w:rsidP="009A2347">
            <w:pPr>
              <w:jc w:val="center"/>
              <w:rPr>
                <w:sz w:val="16"/>
                <w:szCs w:val="16"/>
                <w:lang w:val="en-US"/>
              </w:rPr>
            </w:pPr>
            <w:r w:rsidRPr="00C97908">
              <w:rPr>
                <w:sz w:val="16"/>
                <w:szCs w:val="16"/>
                <w:lang w:val="en-US"/>
              </w:rPr>
              <w:t>1,4178</w:t>
            </w:r>
          </w:p>
        </w:tc>
      </w:tr>
      <w:tr w:rsidR="00E85A63" w:rsidRPr="00B40365" w14:paraId="324ADED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AC21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EC5AB1B"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41E9C0"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B1346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34427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7E68A0E" w14:textId="77777777" w:rsidR="00E85A63" w:rsidRPr="00C97908" w:rsidRDefault="00E85A63" w:rsidP="009A2347">
            <w:pPr>
              <w:jc w:val="center"/>
              <w:rPr>
                <w:sz w:val="16"/>
                <w:szCs w:val="16"/>
                <w:lang w:val="en-US"/>
              </w:rPr>
            </w:pPr>
            <w:r w:rsidRPr="00C97908">
              <w:rPr>
                <w:sz w:val="16"/>
                <w:szCs w:val="16"/>
                <w:lang w:val="en-US"/>
              </w:rPr>
              <w:t>0,139</w:t>
            </w:r>
          </w:p>
        </w:tc>
      </w:tr>
      <w:tr w:rsidR="00E85A63" w:rsidRPr="00B40365" w14:paraId="68CB3CA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3372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C774EE5" w14:textId="77777777" w:rsidR="00E85A63" w:rsidRPr="00B40365" w:rsidRDefault="00E85A63" w:rsidP="009A2347">
            <w:pPr>
              <w:jc w:val="center"/>
              <w:rPr>
                <w:sz w:val="16"/>
                <w:szCs w:val="16"/>
                <w:lang w:val="en-US"/>
              </w:rPr>
            </w:pPr>
            <w:r w:rsidRPr="00B40365">
              <w:rPr>
                <w:sz w:val="16"/>
                <w:szCs w:val="16"/>
                <w:lang w:val="en-US"/>
              </w:rPr>
              <w:t>2030112938150-1</w:t>
            </w:r>
          </w:p>
        </w:tc>
        <w:tc>
          <w:tcPr>
            <w:tcW w:w="4366" w:type="dxa"/>
            <w:gridSpan w:val="4"/>
            <w:tcBorders>
              <w:top w:val="nil"/>
              <w:bottom w:val="single" w:sz="2" w:space="0" w:color="auto"/>
            </w:tcBorders>
            <w:vAlign w:val="center"/>
          </w:tcPr>
          <w:p w14:paraId="081A99E9" w14:textId="77777777" w:rsidR="00E85A63" w:rsidRPr="00C97908" w:rsidRDefault="00E85A63" w:rsidP="009A2347">
            <w:pPr>
              <w:rPr>
                <w:sz w:val="16"/>
                <w:szCs w:val="16"/>
                <w:lang w:val="en-US"/>
              </w:rPr>
            </w:pPr>
            <w:r w:rsidRPr="00C97908">
              <w:rPr>
                <w:sz w:val="16"/>
                <w:szCs w:val="16"/>
                <w:lang w:val="en-US"/>
              </w:rPr>
              <w:t>Fereastra PVC minim 5 camere, geam termopan Clasa A3, 1700x1530mm</w:t>
            </w:r>
          </w:p>
        </w:tc>
        <w:tc>
          <w:tcPr>
            <w:tcW w:w="1021" w:type="dxa"/>
            <w:gridSpan w:val="3"/>
            <w:tcBorders>
              <w:top w:val="nil"/>
              <w:bottom w:val="single" w:sz="2" w:space="0" w:color="auto"/>
            </w:tcBorders>
            <w:vAlign w:val="center"/>
          </w:tcPr>
          <w:p w14:paraId="7F8F36B7" w14:textId="77777777" w:rsidR="00E85A63" w:rsidRPr="00C97908" w:rsidRDefault="00E85A63" w:rsidP="009A234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432F7B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2566E1E" w14:textId="77777777" w:rsidR="00E85A63" w:rsidRPr="00C97908" w:rsidRDefault="00E85A63" w:rsidP="009A2347">
            <w:pPr>
              <w:jc w:val="center"/>
              <w:rPr>
                <w:sz w:val="16"/>
                <w:szCs w:val="16"/>
                <w:lang w:val="en-US"/>
              </w:rPr>
            </w:pPr>
            <w:r w:rsidRPr="00C97908">
              <w:rPr>
                <w:sz w:val="16"/>
                <w:szCs w:val="16"/>
                <w:lang w:val="en-US"/>
              </w:rPr>
              <w:t>2,78</w:t>
            </w:r>
          </w:p>
        </w:tc>
      </w:tr>
      <w:tr w:rsidR="00E85A63" w:rsidRPr="00B40365" w14:paraId="29A82B7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3B98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50389E" w14:textId="77777777" w:rsidR="00E85A63" w:rsidRPr="00B40365" w:rsidRDefault="00E85A63" w:rsidP="009A234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E98EC6C" w14:textId="77777777" w:rsidR="00E85A63" w:rsidRPr="00C97908" w:rsidRDefault="00E85A63" w:rsidP="009A234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2BB2E212"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97A98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3D4F637B" w14:textId="77777777" w:rsidR="00E85A63" w:rsidRPr="00C97908" w:rsidRDefault="00E85A63" w:rsidP="009A2347">
            <w:pPr>
              <w:jc w:val="center"/>
              <w:rPr>
                <w:sz w:val="16"/>
                <w:szCs w:val="16"/>
                <w:lang w:val="en-US"/>
              </w:rPr>
            </w:pPr>
            <w:r w:rsidRPr="00C97908">
              <w:rPr>
                <w:sz w:val="16"/>
                <w:szCs w:val="16"/>
                <w:lang w:val="en-US"/>
              </w:rPr>
              <w:t>8,34</w:t>
            </w:r>
          </w:p>
        </w:tc>
      </w:tr>
      <w:tr w:rsidR="00E85A63" w:rsidRPr="00B40365" w14:paraId="54EEB60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76C0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3178063" w14:textId="77777777" w:rsidR="00E85A63" w:rsidRPr="00B40365" w:rsidRDefault="00E85A63" w:rsidP="009A2347">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47A532E0" w14:textId="77777777" w:rsidR="00E85A63" w:rsidRPr="00C97908" w:rsidRDefault="00E85A63" w:rsidP="009A2347">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279D9E35"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CB212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0,1650</w:t>
            </w:r>
          </w:p>
        </w:tc>
        <w:tc>
          <w:tcPr>
            <w:tcW w:w="1559" w:type="dxa"/>
            <w:gridSpan w:val="2"/>
            <w:tcBorders>
              <w:top w:val="nil"/>
              <w:bottom w:val="single" w:sz="2" w:space="0" w:color="auto"/>
            </w:tcBorders>
            <w:vAlign w:val="center"/>
          </w:tcPr>
          <w:p w14:paraId="5FC2F2EF" w14:textId="77777777" w:rsidR="00E85A63" w:rsidRPr="00C97908" w:rsidRDefault="00E85A63" w:rsidP="009A2347">
            <w:pPr>
              <w:jc w:val="center"/>
              <w:rPr>
                <w:sz w:val="16"/>
                <w:szCs w:val="16"/>
                <w:lang w:val="en-US"/>
              </w:rPr>
            </w:pPr>
            <w:r w:rsidRPr="00C97908">
              <w:rPr>
                <w:sz w:val="16"/>
                <w:szCs w:val="16"/>
                <w:lang w:val="en-US"/>
              </w:rPr>
              <w:t>0,4587</w:t>
            </w:r>
          </w:p>
        </w:tc>
      </w:tr>
      <w:tr w:rsidR="00E85A63" w:rsidRPr="00B40365" w14:paraId="7AA26C2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935E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624D9B3" w14:textId="77777777" w:rsidR="00E85A63" w:rsidRPr="00B40365" w:rsidRDefault="00E85A63" w:rsidP="009A2347">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EC05D27" w14:textId="77777777" w:rsidR="00E85A63" w:rsidRPr="00C97908" w:rsidRDefault="00E85A63" w:rsidP="009A2347">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54C272B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B6BBC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0,1230</w:t>
            </w:r>
          </w:p>
        </w:tc>
        <w:tc>
          <w:tcPr>
            <w:tcW w:w="1559" w:type="dxa"/>
            <w:gridSpan w:val="2"/>
            <w:tcBorders>
              <w:top w:val="nil"/>
              <w:bottom w:val="single" w:sz="2" w:space="0" w:color="auto"/>
            </w:tcBorders>
            <w:vAlign w:val="center"/>
          </w:tcPr>
          <w:p w14:paraId="774DB194" w14:textId="77777777" w:rsidR="00E85A63" w:rsidRPr="00C97908" w:rsidRDefault="00E85A63" w:rsidP="009A2347">
            <w:pPr>
              <w:jc w:val="center"/>
              <w:rPr>
                <w:sz w:val="16"/>
                <w:szCs w:val="16"/>
                <w:lang w:val="en-US"/>
              </w:rPr>
            </w:pPr>
            <w:r w:rsidRPr="00C97908">
              <w:rPr>
                <w:sz w:val="16"/>
                <w:szCs w:val="16"/>
                <w:lang w:val="en-US"/>
              </w:rPr>
              <w:t>0,34194</w:t>
            </w:r>
          </w:p>
        </w:tc>
      </w:tr>
      <w:tr w:rsidR="00E85A63" w:rsidRPr="00B40365" w14:paraId="7692100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B277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C52B2F" w14:textId="77777777" w:rsidR="00E85A63" w:rsidRPr="00B40365" w:rsidRDefault="00E85A63" w:rsidP="009A234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716A410" w14:textId="77777777" w:rsidR="00E85A63" w:rsidRPr="00C97908" w:rsidRDefault="00E85A63" w:rsidP="009A234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AA0A234"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7B54B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96D0628" w14:textId="77777777" w:rsidR="00E85A63" w:rsidRPr="00C97908" w:rsidRDefault="00E85A63" w:rsidP="009A2347">
            <w:pPr>
              <w:jc w:val="center"/>
              <w:rPr>
                <w:sz w:val="16"/>
                <w:szCs w:val="16"/>
                <w:lang w:val="en-US"/>
              </w:rPr>
            </w:pPr>
            <w:r w:rsidRPr="00C97908">
              <w:rPr>
                <w:sz w:val="16"/>
                <w:szCs w:val="16"/>
                <w:lang w:val="en-US"/>
              </w:rPr>
              <w:t>1,112</w:t>
            </w:r>
          </w:p>
        </w:tc>
      </w:tr>
      <w:tr w:rsidR="00E85A63" w:rsidRPr="00B40365" w14:paraId="25AE6A3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E0B8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A8C0C6F" w14:textId="77777777" w:rsidR="00E85A63" w:rsidRPr="00B40365" w:rsidRDefault="00E85A63" w:rsidP="009A2347">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9C5DD7C" w14:textId="77777777" w:rsidR="00E85A63" w:rsidRPr="00C97908" w:rsidRDefault="00E85A63" w:rsidP="009A2347">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6CEABBF" w14:textId="77777777" w:rsidR="00E85A63" w:rsidRPr="00C97908" w:rsidRDefault="00E85A63" w:rsidP="009A2347">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19FA61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74B382D0" w14:textId="77777777" w:rsidR="00E85A63" w:rsidRPr="00C97908" w:rsidRDefault="00E85A63" w:rsidP="009A2347">
            <w:pPr>
              <w:jc w:val="center"/>
              <w:rPr>
                <w:sz w:val="16"/>
                <w:szCs w:val="16"/>
                <w:lang w:val="en-US"/>
              </w:rPr>
            </w:pPr>
            <w:r w:rsidRPr="00C97908">
              <w:rPr>
                <w:sz w:val="16"/>
                <w:szCs w:val="16"/>
                <w:lang w:val="en-US"/>
              </w:rPr>
              <w:t>1,946</w:t>
            </w:r>
          </w:p>
        </w:tc>
      </w:tr>
      <w:tr w:rsidR="00E85A63" w:rsidRPr="00B40365" w14:paraId="4EDED5A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C7A6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8604F0E"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1C5A82D"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6D182E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9735A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9F31E52" w14:textId="77777777" w:rsidR="00E85A63" w:rsidRPr="00C97908" w:rsidRDefault="00E85A63" w:rsidP="009A2347">
            <w:pPr>
              <w:jc w:val="center"/>
              <w:rPr>
                <w:sz w:val="16"/>
                <w:szCs w:val="16"/>
                <w:lang w:val="en-US"/>
              </w:rPr>
            </w:pPr>
            <w:r w:rsidRPr="00C97908">
              <w:rPr>
                <w:sz w:val="16"/>
                <w:szCs w:val="16"/>
                <w:lang w:val="en-US"/>
              </w:rPr>
              <w:t>0,0556</w:t>
            </w:r>
          </w:p>
        </w:tc>
      </w:tr>
      <w:tr w:rsidR="00E85A63" w:rsidRPr="009B70F2" w14:paraId="648C4E5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B650E9" w14:textId="77777777" w:rsidR="00E85A63" w:rsidRPr="005E2CA0" w:rsidRDefault="00E85A63" w:rsidP="009A2347">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E4AE92A" w14:textId="77777777" w:rsidR="00E85A63" w:rsidRPr="005E2CA0" w:rsidRDefault="00E85A63" w:rsidP="009A2347">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2ADFC707" w14:textId="77777777" w:rsidR="00E85A63" w:rsidRPr="005E2CA0" w:rsidRDefault="00E85A63" w:rsidP="009A2347">
            <w:pPr>
              <w:rPr>
                <w:b/>
                <w:bCs/>
                <w:sz w:val="2"/>
                <w:szCs w:val="2"/>
                <w:lang w:val="en-US"/>
              </w:rPr>
            </w:pPr>
            <w:r w:rsidRPr="005E2CA0">
              <w:rPr>
                <w:b/>
                <w:bCs/>
                <w:sz w:val="22"/>
                <w:szCs w:val="22"/>
                <w:lang w:val="en-US"/>
              </w:rPr>
              <w:t>Pervazuri montate la ferestre sau usi din mase plastice 400mmm</w:t>
            </w:r>
          </w:p>
          <w:p w14:paraId="65E3180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41EB9FC"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D1DDC7"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335DDFB" w14:textId="77777777" w:rsidR="00E85A63" w:rsidRPr="005E2CA0" w:rsidRDefault="00E85A63" w:rsidP="009A2347">
            <w:pPr>
              <w:jc w:val="center"/>
              <w:rPr>
                <w:b/>
                <w:bCs/>
                <w:sz w:val="22"/>
                <w:szCs w:val="22"/>
                <w:lang w:val="en-US"/>
              </w:rPr>
            </w:pPr>
            <w:r w:rsidRPr="005E2CA0">
              <w:rPr>
                <w:b/>
                <w:bCs/>
                <w:sz w:val="22"/>
                <w:szCs w:val="22"/>
                <w:lang w:val="en-US"/>
              </w:rPr>
              <w:t>1,5500</w:t>
            </w:r>
          </w:p>
          <w:p w14:paraId="0491B2FD" w14:textId="77777777" w:rsidR="00E85A63" w:rsidRPr="009B70F2" w:rsidRDefault="00E85A63" w:rsidP="009A2347">
            <w:pPr>
              <w:jc w:val="center"/>
              <w:rPr>
                <w:sz w:val="2"/>
                <w:szCs w:val="2"/>
                <w:lang w:val="en-US"/>
              </w:rPr>
            </w:pPr>
          </w:p>
        </w:tc>
      </w:tr>
      <w:tr w:rsidR="00E85A63" w:rsidRPr="00B40365" w14:paraId="41EFF5F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6C69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A1E2870" w14:textId="77777777" w:rsidR="00E85A63" w:rsidRPr="00B40365" w:rsidRDefault="00E85A63" w:rsidP="009A234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2021B8B" w14:textId="77777777" w:rsidR="00E85A63" w:rsidRPr="00C97908" w:rsidRDefault="00E85A63" w:rsidP="009A234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5E76894"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A3E1B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F17DFC3" w14:textId="77777777" w:rsidR="00E85A63" w:rsidRPr="00C97908" w:rsidRDefault="00E85A63" w:rsidP="009A2347">
            <w:pPr>
              <w:jc w:val="center"/>
              <w:rPr>
                <w:sz w:val="16"/>
                <w:szCs w:val="16"/>
                <w:lang w:val="en-US"/>
              </w:rPr>
            </w:pPr>
            <w:r w:rsidRPr="00C97908">
              <w:rPr>
                <w:sz w:val="16"/>
                <w:szCs w:val="16"/>
                <w:lang w:val="en-US"/>
              </w:rPr>
              <w:t>0,124</w:t>
            </w:r>
          </w:p>
        </w:tc>
      </w:tr>
      <w:tr w:rsidR="00E85A63" w:rsidRPr="00B40365" w14:paraId="076ECC1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C9C9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7D010BE"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1F123A"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70B26A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D741A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9FF04FA" w14:textId="77777777" w:rsidR="00E85A63" w:rsidRPr="00C97908" w:rsidRDefault="00E85A63" w:rsidP="009A2347">
            <w:pPr>
              <w:jc w:val="center"/>
              <w:rPr>
                <w:sz w:val="16"/>
                <w:szCs w:val="16"/>
                <w:lang w:val="en-US"/>
              </w:rPr>
            </w:pPr>
            <w:r w:rsidRPr="00C97908">
              <w:rPr>
                <w:sz w:val="16"/>
                <w:szCs w:val="16"/>
                <w:lang w:val="en-US"/>
              </w:rPr>
              <w:t>0,0155</w:t>
            </w:r>
          </w:p>
        </w:tc>
      </w:tr>
      <w:tr w:rsidR="00E85A63" w:rsidRPr="00B40365" w14:paraId="2B28C51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8034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2C2260A" w14:textId="77777777" w:rsidR="00E85A63" w:rsidRPr="00B40365" w:rsidRDefault="00E85A63" w:rsidP="009A2347">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14:paraId="0D3A1B69" w14:textId="77777777" w:rsidR="00E85A63" w:rsidRPr="00C97908" w:rsidRDefault="00E85A63" w:rsidP="009A2347">
            <w:pPr>
              <w:rPr>
                <w:sz w:val="16"/>
                <w:szCs w:val="16"/>
                <w:lang w:val="en-US"/>
              </w:rPr>
            </w:pPr>
            <w:r w:rsidRPr="00C97908">
              <w:rPr>
                <w:sz w:val="16"/>
                <w:szCs w:val="16"/>
                <w:lang w:val="en-US"/>
              </w:rPr>
              <w:t>Pervazuri ( baghete)  din mase plastice pentru ferestre 400mm</w:t>
            </w:r>
          </w:p>
        </w:tc>
        <w:tc>
          <w:tcPr>
            <w:tcW w:w="1021" w:type="dxa"/>
            <w:gridSpan w:val="3"/>
            <w:tcBorders>
              <w:top w:val="nil"/>
              <w:bottom w:val="single" w:sz="2" w:space="0" w:color="auto"/>
            </w:tcBorders>
            <w:vAlign w:val="center"/>
          </w:tcPr>
          <w:p w14:paraId="093A5374"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DA0477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E31852" w14:textId="77777777" w:rsidR="00E85A63" w:rsidRPr="00C97908" w:rsidRDefault="00E85A63" w:rsidP="009A2347">
            <w:pPr>
              <w:jc w:val="center"/>
              <w:rPr>
                <w:sz w:val="16"/>
                <w:szCs w:val="16"/>
                <w:lang w:val="en-US"/>
              </w:rPr>
            </w:pPr>
            <w:r w:rsidRPr="00C97908">
              <w:rPr>
                <w:sz w:val="16"/>
                <w:szCs w:val="16"/>
                <w:lang w:val="en-US"/>
              </w:rPr>
              <w:t>1,55</w:t>
            </w:r>
          </w:p>
        </w:tc>
      </w:tr>
      <w:tr w:rsidR="00E85A63" w:rsidRPr="00B40365" w14:paraId="58228EC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D481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C635A32" w14:textId="77777777" w:rsidR="00E85A63" w:rsidRPr="00B40365" w:rsidRDefault="00E85A63" w:rsidP="009A234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4A8800B6" w14:textId="77777777" w:rsidR="00E85A63" w:rsidRPr="00C97908" w:rsidRDefault="00E85A63" w:rsidP="009A234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E902A12"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AADA3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44825C7A" w14:textId="77777777" w:rsidR="00E85A63" w:rsidRPr="00C97908" w:rsidRDefault="00E85A63" w:rsidP="009A2347">
            <w:pPr>
              <w:jc w:val="center"/>
              <w:rPr>
                <w:sz w:val="16"/>
                <w:szCs w:val="16"/>
                <w:lang w:val="en-US"/>
              </w:rPr>
            </w:pPr>
            <w:r w:rsidRPr="00C97908">
              <w:rPr>
                <w:sz w:val="16"/>
                <w:szCs w:val="16"/>
                <w:lang w:val="en-US"/>
              </w:rPr>
              <w:t>9,30</w:t>
            </w:r>
          </w:p>
        </w:tc>
      </w:tr>
      <w:tr w:rsidR="00E85A63" w:rsidRPr="00B40365" w14:paraId="3CA1E52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B8B8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BB4BF30"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0178C06"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63981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CFC43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AA73B7C" w14:textId="77777777" w:rsidR="00E85A63" w:rsidRPr="00C97908" w:rsidRDefault="00E85A63" w:rsidP="009A2347">
            <w:pPr>
              <w:jc w:val="center"/>
              <w:rPr>
                <w:sz w:val="16"/>
                <w:szCs w:val="16"/>
                <w:lang w:val="en-US"/>
              </w:rPr>
            </w:pPr>
            <w:r w:rsidRPr="00C97908">
              <w:rPr>
                <w:sz w:val="16"/>
                <w:szCs w:val="16"/>
                <w:lang w:val="en-US"/>
              </w:rPr>
              <w:t>0,0155</w:t>
            </w:r>
          </w:p>
        </w:tc>
      </w:tr>
      <w:tr w:rsidR="00E85A63" w:rsidRPr="009B70F2" w14:paraId="792FEEA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E0F298" w14:textId="77777777" w:rsidR="00E85A63" w:rsidRPr="005E2CA0" w:rsidRDefault="00E85A63" w:rsidP="009A2347">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35C77A80" w14:textId="77777777" w:rsidR="00E85A63" w:rsidRPr="005E2CA0" w:rsidRDefault="00E85A63" w:rsidP="009A2347">
            <w:pPr>
              <w:jc w:val="center"/>
              <w:rPr>
                <w:b/>
                <w:bCs/>
                <w:sz w:val="22"/>
                <w:szCs w:val="22"/>
                <w:lang w:val="en-US"/>
              </w:rPr>
            </w:pPr>
            <w:r w:rsidRPr="005E2CA0">
              <w:rPr>
                <w:b/>
                <w:bCs/>
                <w:sz w:val="22"/>
                <w:szCs w:val="22"/>
                <w:lang w:val="en-US"/>
              </w:rPr>
              <w:t>CG09A aplicativ</w:t>
            </w:r>
          </w:p>
        </w:tc>
        <w:tc>
          <w:tcPr>
            <w:tcW w:w="4366" w:type="dxa"/>
            <w:gridSpan w:val="5"/>
            <w:tcBorders>
              <w:top w:val="single" w:sz="4" w:space="0" w:color="auto"/>
              <w:bottom w:val="single" w:sz="4" w:space="0" w:color="auto"/>
            </w:tcBorders>
          </w:tcPr>
          <w:p w14:paraId="40B34CB4" w14:textId="77777777" w:rsidR="00E85A63" w:rsidRPr="005E2CA0" w:rsidRDefault="00E85A63" w:rsidP="009A2347">
            <w:pPr>
              <w:rPr>
                <w:b/>
                <w:bCs/>
                <w:sz w:val="2"/>
                <w:szCs w:val="2"/>
                <w:lang w:val="en-US"/>
              </w:rPr>
            </w:pPr>
            <w:r w:rsidRPr="005E2CA0">
              <w:rPr>
                <w:b/>
                <w:bCs/>
                <w:sz w:val="22"/>
                <w:szCs w:val="22"/>
                <w:lang w:val="en-US"/>
              </w:rPr>
              <w:t>Balustrada de protectie pereti din PAL RAAL 9002 (h)200mmx20mm, se va monta la inaltimea de 765mm de la pardoseaua finisata, conform schitei de proiect plansa 12 (Se exclude: Grund prenadez tip M; Aracet dp 50 mich NI 1345-64; Apa pentru mortare si betoane; Nisip sortat nespalat de riu si lacuri 0,0-3,0 mm; Ciment metalurgic cu adaosuri M 30 saci S1500; Prenadez 300 NII 2829-74; Piatra de frecat, Se include diblu SMK 4x60-140buc)</w:t>
            </w:r>
          </w:p>
          <w:p w14:paraId="399264D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0326E15"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9B5F26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420F392" w14:textId="77777777" w:rsidR="00E85A63" w:rsidRPr="005E2CA0" w:rsidRDefault="00E85A63" w:rsidP="009A2347">
            <w:pPr>
              <w:jc w:val="center"/>
              <w:rPr>
                <w:b/>
                <w:bCs/>
                <w:sz w:val="22"/>
                <w:szCs w:val="22"/>
                <w:lang w:val="en-US"/>
              </w:rPr>
            </w:pPr>
            <w:r w:rsidRPr="005E2CA0">
              <w:rPr>
                <w:b/>
                <w:bCs/>
                <w:sz w:val="22"/>
                <w:szCs w:val="22"/>
                <w:lang w:val="en-US"/>
              </w:rPr>
              <w:t>110,0000</w:t>
            </w:r>
          </w:p>
          <w:p w14:paraId="7F2CEA92" w14:textId="77777777" w:rsidR="00E85A63" w:rsidRPr="009B70F2" w:rsidRDefault="00E85A63" w:rsidP="009A2347">
            <w:pPr>
              <w:jc w:val="center"/>
              <w:rPr>
                <w:sz w:val="2"/>
                <w:szCs w:val="2"/>
                <w:lang w:val="en-US"/>
              </w:rPr>
            </w:pPr>
          </w:p>
        </w:tc>
      </w:tr>
      <w:tr w:rsidR="00E85A63" w:rsidRPr="00B40365" w14:paraId="73C7A2F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27F9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2467DE2" w14:textId="77777777" w:rsidR="00E85A63" w:rsidRPr="00B40365" w:rsidRDefault="00E85A63" w:rsidP="009A2347">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5580465" w14:textId="77777777" w:rsidR="00E85A63" w:rsidRPr="00C97908" w:rsidRDefault="00E85A63" w:rsidP="009A2347">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0CAD608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5BBEC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44B1CB0E" w14:textId="77777777" w:rsidR="00E85A63" w:rsidRPr="00C97908" w:rsidRDefault="00E85A63" w:rsidP="009A2347">
            <w:pPr>
              <w:jc w:val="center"/>
              <w:rPr>
                <w:sz w:val="16"/>
                <w:szCs w:val="16"/>
                <w:lang w:val="en-US"/>
              </w:rPr>
            </w:pPr>
            <w:r w:rsidRPr="00C97908">
              <w:rPr>
                <w:sz w:val="16"/>
                <w:szCs w:val="16"/>
                <w:lang w:val="en-US"/>
              </w:rPr>
              <w:t>60,50</w:t>
            </w:r>
          </w:p>
        </w:tc>
      </w:tr>
      <w:tr w:rsidR="00E85A63" w:rsidRPr="00B40365" w14:paraId="5147560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C2BCA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CB7EF9"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D2F46B"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9F77E2C"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B0148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C10883C" w14:textId="77777777" w:rsidR="00E85A63" w:rsidRPr="00C97908" w:rsidRDefault="00E85A63" w:rsidP="009A2347">
            <w:pPr>
              <w:jc w:val="center"/>
              <w:rPr>
                <w:sz w:val="16"/>
                <w:szCs w:val="16"/>
                <w:lang w:val="en-US"/>
              </w:rPr>
            </w:pPr>
            <w:r w:rsidRPr="00C97908">
              <w:rPr>
                <w:sz w:val="16"/>
                <w:szCs w:val="16"/>
                <w:lang w:val="en-US"/>
              </w:rPr>
              <w:t>5,50</w:t>
            </w:r>
          </w:p>
        </w:tc>
      </w:tr>
      <w:tr w:rsidR="00E85A63" w:rsidRPr="00B40365" w14:paraId="0F670AF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C9B5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6A147E8" w14:textId="77777777" w:rsidR="00E85A63" w:rsidRPr="00B40365" w:rsidRDefault="00E85A63" w:rsidP="009A2347">
            <w:pPr>
              <w:jc w:val="center"/>
              <w:rPr>
                <w:sz w:val="16"/>
                <w:szCs w:val="16"/>
                <w:lang w:val="en-US"/>
              </w:rPr>
            </w:pPr>
            <w:r w:rsidRPr="00B40365">
              <w:rPr>
                <w:sz w:val="16"/>
                <w:szCs w:val="16"/>
                <w:lang w:val="en-US"/>
              </w:rPr>
              <w:t>5443543543545</w:t>
            </w:r>
          </w:p>
        </w:tc>
        <w:tc>
          <w:tcPr>
            <w:tcW w:w="4366" w:type="dxa"/>
            <w:gridSpan w:val="4"/>
            <w:tcBorders>
              <w:top w:val="nil"/>
              <w:bottom w:val="single" w:sz="2" w:space="0" w:color="auto"/>
            </w:tcBorders>
            <w:vAlign w:val="center"/>
          </w:tcPr>
          <w:p w14:paraId="64505231" w14:textId="77777777" w:rsidR="00E85A63" w:rsidRPr="00C97908" w:rsidRDefault="00E85A63" w:rsidP="009A2347">
            <w:pPr>
              <w:rPr>
                <w:sz w:val="16"/>
                <w:szCs w:val="16"/>
                <w:lang w:val="en-US"/>
              </w:rPr>
            </w:pPr>
            <w:r w:rsidRPr="00C97908">
              <w:rPr>
                <w:sz w:val="16"/>
                <w:szCs w:val="16"/>
                <w:lang w:val="en-US"/>
              </w:rPr>
              <w:t>diblu SMK 4x60</w:t>
            </w:r>
          </w:p>
        </w:tc>
        <w:tc>
          <w:tcPr>
            <w:tcW w:w="1021" w:type="dxa"/>
            <w:gridSpan w:val="3"/>
            <w:tcBorders>
              <w:top w:val="nil"/>
              <w:bottom w:val="single" w:sz="2" w:space="0" w:color="auto"/>
            </w:tcBorders>
            <w:vAlign w:val="center"/>
          </w:tcPr>
          <w:p w14:paraId="786E0381"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8966A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534A33C" w14:textId="77777777" w:rsidR="00E85A63" w:rsidRPr="00C97908" w:rsidRDefault="00E85A63" w:rsidP="009A2347">
            <w:pPr>
              <w:jc w:val="center"/>
              <w:rPr>
                <w:sz w:val="16"/>
                <w:szCs w:val="16"/>
                <w:lang w:val="en-US"/>
              </w:rPr>
            </w:pPr>
            <w:r w:rsidRPr="00C97908">
              <w:rPr>
                <w:sz w:val="16"/>
                <w:szCs w:val="16"/>
                <w:lang w:val="en-US"/>
              </w:rPr>
              <w:t>220,00</w:t>
            </w:r>
          </w:p>
        </w:tc>
      </w:tr>
      <w:tr w:rsidR="00E85A63" w:rsidRPr="00B40365" w14:paraId="37D990F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C7B3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2B01D37" w14:textId="77777777" w:rsidR="00E85A63" w:rsidRPr="00B40365" w:rsidRDefault="00E85A63" w:rsidP="009A2347">
            <w:pPr>
              <w:jc w:val="center"/>
              <w:rPr>
                <w:sz w:val="16"/>
                <w:szCs w:val="16"/>
                <w:lang w:val="en-US"/>
              </w:rPr>
            </w:pPr>
            <w:r w:rsidRPr="00B40365">
              <w:rPr>
                <w:sz w:val="16"/>
                <w:szCs w:val="16"/>
                <w:lang w:val="en-US"/>
              </w:rPr>
              <w:t>2521106718374-2</w:t>
            </w:r>
          </w:p>
        </w:tc>
        <w:tc>
          <w:tcPr>
            <w:tcW w:w="4366" w:type="dxa"/>
            <w:gridSpan w:val="4"/>
            <w:tcBorders>
              <w:top w:val="nil"/>
              <w:bottom w:val="single" w:sz="2" w:space="0" w:color="auto"/>
            </w:tcBorders>
            <w:vAlign w:val="center"/>
          </w:tcPr>
          <w:p w14:paraId="395D82D9" w14:textId="77777777" w:rsidR="00E85A63" w:rsidRPr="00C97908" w:rsidRDefault="00E85A63" w:rsidP="009A2347">
            <w:pPr>
              <w:rPr>
                <w:sz w:val="16"/>
                <w:szCs w:val="16"/>
                <w:lang w:val="en-US"/>
              </w:rPr>
            </w:pPr>
            <w:r w:rsidRPr="00C97908">
              <w:rPr>
                <w:sz w:val="16"/>
                <w:szCs w:val="16"/>
                <w:lang w:val="en-US"/>
              </w:rPr>
              <w:t>Bara de protectie pereti din PAL RAAL 9002 (h)200mmx20mm,</w:t>
            </w:r>
          </w:p>
        </w:tc>
        <w:tc>
          <w:tcPr>
            <w:tcW w:w="1021" w:type="dxa"/>
            <w:gridSpan w:val="3"/>
            <w:tcBorders>
              <w:top w:val="nil"/>
              <w:bottom w:val="single" w:sz="2" w:space="0" w:color="auto"/>
            </w:tcBorders>
            <w:vAlign w:val="center"/>
          </w:tcPr>
          <w:p w14:paraId="53719DB1"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BB7E7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BF096E4" w14:textId="77777777" w:rsidR="00E85A63" w:rsidRPr="00C97908" w:rsidRDefault="00E85A63" w:rsidP="009A2347">
            <w:pPr>
              <w:jc w:val="center"/>
              <w:rPr>
                <w:sz w:val="16"/>
                <w:szCs w:val="16"/>
                <w:lang w:val="en-US"/>
              </w:rPr>
            </w:pPr>
            <w:r w:rsidRPr="00C97908">
              <w:rPr>
                <w:sz w:val="16"/>
                <w:szCs w:val="16"/>
                <w:lang w:val="en-US"/>
              </w:rPr>
              <w:t>112,20</w:t>
            </w:r>
          </w:p>
        </w:tc>
      </w:tr>
      <w:tr w:rsidR="00E85A63" w:rsidRPr="00B40365" w14:paraId="474CAEB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BB31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326540" w14:textId="77777777" w:rsidR="00E85A63" w:rsidRPr="00B40365" w:rsidRDefault="00E85A63" w:rsidP="009A234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86337AC" w14:textId="77777777" w:rsidR="00E85A63" w:rsidRPr="00C97908" w:rsidRDefault="00E85A63" w:rsidP="009A234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15B78C8"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356C7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558E1872" w14:textId="77777777" w:rsidR="00E85A63" w:rsidRPr="00C97908" w:rsidRDefault="00E85A63" w:rsidP="009A2347">
            <w:pPr>
              <w:jc w:val="center"/>
              <w:rPr>
                <w:sz w:val="16"/>
                <w:szCs w:val="16"/>
                <w:lang w:val="en-US"/>
              </w:rPr>
            </w:pPr>
            <w:r w:rsidRPr="00C97908">
              <w:rPr>
                <w:sz w:val="16"/>
                <w:szCs w:val="16"/>
                <w:lang w:val="en-US"/>
              </w:rPr>
              <w:t>0,55</w:t>
            </w:r>
          </w:p>
        </w:tc>
      </w:tr>
      <w:tr w:rsidR="00E85A63" w:rsidRPr="003E2692" w14:paraId="3676810D"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3D8AD5A"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0A7F38FB"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4DB99C25"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64A822A9"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2146AAD4"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2F143D0A" w14:textId="77777777" w:rsidR="00E85A63" w:rsidRPr="003E2692" w:rsidRDefault="00E85A63" w:rsidP="009A2347">
            <w:pPr>
              <w:rPr>
                <w:sz w:val="2"/>
                <w:szCs w:val="2"/>
                <w:lang w:val="en-US"/>
              </w:rPr>
            </w:pPr>
          </w:p>
        </w:tc>
      </w:tr>
      <w:tr w:rsidR="00E85A63" w:rsidRPr="00B449C4" w14:paraId="5910E55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41901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D4176F5"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37D5C42"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494637"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351777BC"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60593346" w14:textId="77777777" w:rsidR="00E85A63" w:rsidRPr="00B449C4" w:rsidRDefault="00E85A63" w:rsidP="009A2347">
            <w:pPr>
              <w:rPr>
                <w:sz w:val="22"/>
                <w:szCs w:val="22"/>
                <w:lang w:val="en-US"/>
              </w:rPr>
            </w:pPr>
          </w:p>
        </w:tc>
      </w:tr>
      <w:tr w:rsidR="00E85A63" w:rsidRPr="00B40365" w14:paraId="50ED61FB"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3A0294"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6481E3C5"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660BEE15"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72B97C95" w14:textId="77777777" w:rsidR="00E85A63" w:rsidRPr="00B40365" w:rsidRDefault="00E85A63" w:rsidP="009A2347">
            <w:pPr>
              <w:rPr>
                <w:sz w:val="22"/>
                <w:szCs w:val="22"/>
                <w:lang w:val="en-US"/>
              </w:rPr>
            </w:pPr>
          </w:p>
        </w:tc>
      </w:tr>
      <w:tr w:rsidR="00E85A63" w:rsidRPr="009B70F2" w14:paraId="76F6D39C" w14:textId="77777777" w:rsidTr="009A2347">
        <w:tblPrEx>
          <w:tblCellMar>
            <w:left w:w="107" w:type="dxa"/>
            <w:right w:w="107" w:type="dxa"/>
          </w:tblCellMar>
        </w:tblPrEx>
        <w:tc>
          <w:tcPr>
            <w:tcW w:w="10495" w:type="dxa"/>
            <w:gridSpan w:val="19"/>
          </w:tcPr>
          <w:p w14:paraId="3DD4ABC8" w14:textId="77777777" w:rsidR="00E85A63" w:rsidRPr="009B70F2" w:rsidRDefault="00E85A63" w:rsidP="009A2347">
            <w:pPr>
              <w:rPr>
                <w:b/>
                <w:bCs/>
                <w:sz w:val="22"/>
                <w:szCs w:val="22"/>
                <w:lang w:val="en-US"/>
              </w:rPr>
            </w:pPr>
            <w:r w:rsidRPr="009B70F2">
              <w:rPr>
                <w:b/>
                <w:bCs/>
                <w:sz w:val="22"/>
                <w:szCs w:val="22"/>
                <w:lang w:val="en-US"/>
              </w:rPr>
              <w:t>1.6. Incalzire</w:t>
            </w:r>
          </w:p>
          <w:p w14:paraId="22CEEA14" w14:textId="77777777" w:rsidR="00E85A63" w:rsidRPr="00B12F65" w:rsidRDefault="00E85A63" w:rsidP="009A2347">
            <w:pPr>
              <w:rPr>
                <w:sz w:val="2"/>
                <w:szCs w:val="2"/>
                <w:lang w:val="en-US"/>
              </w:rPr>
            </w:pPr>
          </w:p>
        </w:tc>
      </w:tr>
      <w:tr w:rsidR="00E85A63" w:rsidRPr="009B70F2" w14:paraId="2780937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20F969" w14:textId="77777777" w:rsidR="00E85A63" w:rsidRPr="005E2CA0" w:rsidRDefault="00E85A63" w:rsidP="009A2347">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6A0D2728" w14:textId="77777777" w:rsidR="00E85A63" w:rsidRPr="005E2CA0" w:rsidRDefault="00E85A63" w:rsidP="009A2347">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15A406AC" w14:textId="77777777" w:rsidR="00E85A63" w:rsidRPr="005E2CA0" w:rsidRDefault="00E85A63" w:rsidP="009A2347">
            <w:pPr>
              <w:rPr>
                <w:b/>
                <w:bCs/>
                <w:sz w:val="2"/>
                <w:szCs w:val="2"/>
                <w:lang w:val="en-US"/>
              </w:rPr>
            </w:pPr>
            <w:r w:rsidRPr="005E2CA0">
              <w:rPr>
                <w:b/>
                <w:bCs/>
                <w:sz w:val="22"/>
                <w:szCs w:val="22"/>
                <w:lang w:val="en-US"/>
              </w:rPr>
              <w:t>Executarea strapungerilor pentru conducte sau tiranti in pereti din zidarie de caramida, de 16 - 25 cm grosime</w:t>
            </w:r>
          </w:p>
          <w:p w14:paraId="50A09F7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D1388A7"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6E4D6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F9B4C7D" w14:textId="77777777" w:rsidR="00E85A63" w:rsidRPr="005E2CA0" w:rsidRDefault="00E85A63" w:rsidP="009A2347">
            <w:pPr>
              <w:jc w:val="center"/>
              <w:rPr>
                <w:b/>
                <w:bCs/>
                <w:sz w:val="22"/>
                <w:szCs w:val="22"/>
                <w:lang w:val="en-US"/>
              </w:rPr>
            </w:pPr>
            <w:r w:rsidRPr="005E2CA0">
              <w:rPr>
                <w:b/>
                <w:bCs/>
                <w:sz w:val="22"/>
                <w:szCs w:val="22"/>
                <w:lang w:val="en-US"/>
              </w:rPr>
              <w:t>2,0000</w:t>
            </w:r>
          </w:p>
          <w:p w14:paraId="33D257D7" w14:textId="77777777" w:rsidR="00E85A63" w:rsidRPr="009B70F2" w:rsidRDefault="00E85A63" w:rsidP="009A2347">
            <w:pPr>
              <w:jc w:val="center"/>
              <w:rPr>
                <w:sz w:val="2"/>
                <w:szCs w:val="2"/>
                <w:lang w:val="en-US"/>
              </w:rPr>
            </w:pPr>
          </w:p>
        </w:tc>
      </w:tr>
      <w:tr w:rsidR="00E85A63" w:rsidRPr="00B40365" w14:paraId="570B616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63D8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6945E0F"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4E92763"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F98D4D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28ECD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E13575D"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B40365" w14:paraId="564AC2D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4855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49CE533"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11BA01"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19A876"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60602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0,5800</w:t>
            </w:r>
          </w:p>
        </w:tc>
        <w:tc>
          <w:tcPr>
            <w:tcW w:w="1559" w:type="dxa"/>
            <w:gridSpan w:val="2"/>
            <w:tcBorders>
              <w:top w:val="nil"/>
              <w:bottom w:val="single" w:sz="2" w:space="0" w:color="auto"/>
            </w:tcBorders>
            <w:vAlign w:val="center"/>
          </w:tcPr>
          <w:p w14:paraId="0855953C" w14:textId="77777777" w:rsidR="00E85A63" w:rsidRPr="00C97908" w:rsidRDefault="00E85A63" w:rsidP="009A2347">
            <w:pPr>
              <w:jc w:val="center"/>
              <w:rPr>
                <w:sz w:val="16"/>
                <w:szCs w:val="16"/>
                <w:lang w:val="en-US"/>
              </w:rPr>
            </w:pPr>
            <w:r w:rsidRPr="00C97908">
              <w:rPr>
                <w:sz w:val="16"/>
                <w:szCs w:val="16"/>
                <w:lang w:val="en-US"/>
              </w:rPr>
              <w:t>1,16</w:t>
            </w:r>
          </w:p>
        </w:tc>
      </w:tr>
      <w:tr w:rsidR="00E85A63" w:rsidRPr="009B70F2" w14:paraId="362406F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2173BF" w14:textId="77777777" w:rsidR="00E85A63" w:rsidRPr="005E2CA0" w:rsidRDefault="00E85A63" w:rsidP="009A2347">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57621E5B" w14:textId="77777777" w:rsidR="00E85A63" w:rsidRPr="005E2CA0" w:rsidRDefault="00E85A63" w:rsidP="009A2347">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6A337D32" w14:textId="77777777" w:rsidR="00E85A63" w:rsidRPr="005E2CA0" w:rsidRDefault="00E85A63" w:rsidP="009A2347">
            <w:pPr>
              <w:rPr>
                <w:b/>
                <w:bCs/>
                <w:sz w:val="2"/>
                <w:szCs w:val="2"/>
                <w:lang w:val="en-US"/>
              </w:rPr>
            </w:pPr>
            <w:r w:rsidRPr="005E2CA0">
              <w:rPr>
                <w:b/>
                <w:bCs/>
                <w:sz w:val="22"/>
                <w:szCs w:val="22"/>
                <w:lang w:val="en-US"/>
              </w:rPr>
              <w:t>Matarea golurilor in pereti, cu mortar de ciment, dupa instalatii</w:t>
            </w:r>
          </w:p>
          <w:p w14:paraId="5456D5D5"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2563116"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FA5D143"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759E0FC" w14:textId="77777777" w:rsidR="00E85A63" w:rsidRPr="005E2CA0" w:rsidRDefault="00E85A63" w:rsidP="009A2347">
            <w:pPr>
              <w:jc w:val="center"/>
              <w:rPr>
                <w:b/>
                <w:bCs/>
                <w:sz w:val="22"/>
                <w:szCs w:val="22"/>
                <w:lang w:val="en-US"/>
              </w:rPr>
            </w:pPr>
            <w:r w:rsidRPr="005E2CA0">
              <w:rPr>
                <w:b/>
                <w:bCs/>
                <w:sz w:val="22"/>
                <w:szCs w:val="22"/>
                <w:lang w:val="en-US"/>
              </w:rPr>
              <w:t>2,0000</w:t>
            </w:r>
          </w:p>
          <w:p w14:paraId="4E192818" w14:textId="77777777" w:rsidR="00E85A63" w:rsidRPr="009B70F2" w:rsidRDefault="00E85A63" w:rsidP="009A2347">
            <w:pPr>
              <w:jc w:val="center"/>
              <w:rPr>
                <w:sz w:val="2"/>
                <w:szCs w:val="2"/>
                <w:lang w:val="en-US"/>
              </w:rPr>
            </w:pPr>
          </w:p>
        </w:tc>
      </w:tr>
      <w:tr w:rsidR="00E85A63" w:rsidRPr="00B40365" w14:paraId="3FDFFD7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D3C2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5698401"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BF9DA0D"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B2F0DB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2D51D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14:paraId="20AA49DA" w14:textId="77777777" w:rsidR="00E85A63" w:rsidRPr="00C97908" w:rsidRDefault="00E85A63" w:rsidP="009A2347">
            <w:pPr>
              <w:jc w:val="center"/>
              <w:rPr>
                <w:sz w:val="16"/>
                <w:szCs w:val="16"/>
                <w:lang w:val="en-US"/>
              </w:rPr>
            </w:pPr>
            <w:r w:rsidRPr="00C97908">
              <w:rPr>
                <w:sz w:val="16"/>
                <w:szCs w:val="16"/>
                <w:lang w:val="en-US"/>
              </w:rPr>
              <w:t>0,86</w:t>
            </w:r>
          </w:p>
        </w:tc>
      </w:tr>
      <w:tr w:rsidR="00E85A63" w:rsidRPr="00B40365" w14:paraId="6DA04C0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AE2A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FA6954F"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BAD3B7"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58C90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25F30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DEA392E" w14:textId="77777777" w:rsidR="00E85A63" w:rsidRPr="00C97908" w:rsidRDefault="00E85A63" w:rsidP="009A2347">
            <w:pPr>
              <w:jc w:val="center"/>
              <w:rPr>
                <w:sz w:val="16"/>
                <w:szCs w:val="16"/>
                <w:lang w:val="en-US"/>
              </w:rPr>
            </w:pPr>
            <w:r w:rsidRPr="00C97908">
              <w:rPr>
                <w:sz w:val="16"/>
                <w:szCs w:val="16"/>
                <w:lang w:val="en-US"/>
              </w:rPr>
              <w:t>0,30</w:t>
            </w:r>
          </w:p>
        </w:tc>
      </w:tr>
      <w:tr w:rsidR="00E85A63" w:rsidRPr="00B40365" w14:paraId="7A63737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2DE0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25D6347" w14:textId="77777777" w:rsidR="00E85A63" w:rsidRPr="00B40365" w:rsidRDefault="00E85A63" w:rsidP="009A234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3B66A5D" w14:textId="77777777" w:rsidR="00E85A63" w:rsidRPr="00C97908" w:rsidRDefault="00E85A63" w:rsidP="009A234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81B6E3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610F0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498B26FC" w14:textId="77777777" w:rsidR="00E85A63" w:rsidRPr="00C97908" w:rsidRDefault="00E85A63" w:rsidP="009A2347">
            <w:pPr>
              <w:jc w:val="center"/>
              <w:rPr>
                <w:sz w:val="16"/>
                <w:szCs w:val="16"/>
                <w:lang w:val="en-US"/>
              </w:rPr>
            </w:pPr>
            <w:r w:rsidRPr="00C97908">
              <w:rPr>
                <w:sz w:val="16"/>
                <w:szCs w:val="16"/>
                <w:lang w:val="en-US"/>
              </w:rPr>
              <w:t>0,70</w:t>
            </w:r>
          </w:p>
        </w:tc>
      </w:tr>
      <w:tr w:rsidR="00E85A63" w:rsidRPr="00B40365" w14:paraId="486B6CE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1F8A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BDA0F2" w14:textId="77777777" w:rsidR="00E85A63" w:rsidRPr="00B40365" w:rsidRDefault="00E85A63" w:rsidP="009A234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0D4422C" w14:textId="77777777" w:rsidR="00E85A63" w:rsidRPr="00C97908" w:rsidRDefault="00E85A63" w:rsidP="009A234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9FB7F28"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49EE0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F3D9435" w14:textId="77777777" w:rsidR="00E85A63" w:rsidRPr="00C97908" w:rsidRDefault="00E85A63" w:rsidP="009A2347">
            <w:pPr>
              <w:jc w:val="center"/>
              <w:rPr>
                <w:sz w:val="16"/>
                <w:szCs w:val="16"/>
                <w:lang w:val="en-US"/>
              </w:rPr>
            </w:pPr>
            <w:r w:rsidRPr="00C97908">
              <w:rPr>
                <w:sz w:val="16"/>
                <w:szCs w:val="16"/>
                <w:lang w:val="en-US"/>
              </w:rPr>
              <w:t>0,002</w:t>
            </w:r>
          </w:p>
        </w:tc>
      </w:tr>
      <w:tr w:rsidR="00E85A63" w:rsidRPr="00B40365" w14:paraId="1A45B75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E985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8680093"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EAEA9B" w14:textId="77777777" w:rsidR="00E85A63" w:rsidRPr="00C97908" w:rsidRDefault="00E85A63" w:rsidP="009A234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7372907"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2DE0F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D1C1B07"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B40365" w14:paraId="0DD9B3D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6FEE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BE11FA" w14:textId="77777777" w:rsidR="00E85A63" w:rsidRPr="00B40365" w:rsidRDefault="00E85A63" w:rsidP="009A234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CC47BDD" w14:textId="77777777" w:rsidR="00E85A63" w:rsidRPr="00C97908" w:rsidRDefault="00E85A63" w:rsidP="009A234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8D0912B"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5E0E3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7533309"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B40365" w14:paraId="1CB72F8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420B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BF79A0B" w14:textId="77777777" w:rsidR="00E85A63" w:rsidRPr="00B40365" w:rsidRDefault="00E85A63" w:rsidP="009A234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4DD6D30" w14:textId="77777777" w:rsidR="00E85A63" w:rsidRPr="00C97908" w:rsidRDefault="00E85A63" w:rsidP="009A234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DB2B86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5A46A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E563836" w14:textId="77777777" w:rsidR="00E85A63" w:rsidRPr="00C97908" w:rsidRDefault="00E85A63" w:rsidP="009A2347">
            <w:pPr>
              <w:jc w:val="center"/>
              <w:rPr>
                <w:sz w:val="16"/>
                <w:szCs w:val="16"/>
                <w:lang w:val="en-US"/>
              </w:rPr>
            </w:pPr>
            <w:r w:rsidRPr="00C97908">
              <w:rPr>
                <w:sz w:val="16"/>
                <w:szCs w:val="16"/>
                <w:lang w:val="en-US"/>
              </w:rPr>
              <w:t>0,03</w:t>
            </w:r>
          </w:p>
        </w:tc>
      </w:tr>
      <w:tr w:rsidR="00E85A63" w:rsidRPr="009B70F2" w14:paraId="5CF50E0D"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A74BEC" w14:textId="77777777" w:rsidR="00E85A63" w:rsidRPr="005E2CA0" w:rsidRDefault="00E85A63" w:rsidP="009A2347">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3F187C91" w14:textId="77777777" w:rsidR="00E85A63" w:rsidRPr="005E2CA0" w:rsidRDefault="00E85A63" w:rsidP="009A2347">
            <w:pPr>
              <w:jc w:val="center"/>
              <w:rPr>
                <w:b/>
                <w:bCs/>
                <w:sz w:val="22"/>
                <w:szCs w:val="22"/>
                <w:lang w:val="en-US"/>
              </w:rPr>
            </w:pPr>
            <w:r w:rsidRPr="005E2CA0">
              <w:rPr>
                <w:b/>
                <w:bCs/>
                <w:sz w:val="22"/>
                <w:szCs w:val="22"/>
                <w:lang w:val="en-US"/>
              </w:rPr>
              <w:t>IC43A</w:t>
            </w:r>
          </w:p>
        </w:tc>
        <w:tc>
          <w:tcPr>
            <w:tcW w:w="4366" w:type="dxa"/>
            <w:gridSpan w:val="5"/>
            <w:tcBorders>
              <w:top w:val="single" w:sz="4" w:space="0" w:color="auto"/>
              <w:bottom w:val="single" w:sz="4" w:space="0" w:color="auto"/>
            </w:tcBorders>
          </w:tcPr>
          <w:p w14:paraId="296FACBB" w14:textId="77777777" w:rsidR="00E85A63" w:rsidRPr="005E2CA0" w:rsidRDefault="00E85A63" w:rsidP="009A2347">
            <w:pPr>
              <w:rPr>
                <w:b/>
                <w:bCs/>
                <w:sz w:val="2"/>
                <w:szCs w:val="2"/>
                <w:lang w:val="en-US"/>
              </w:rPr>
            </w:pPr>
            <w:r w:rsidRPr="005E2CA0">
              <w:rPr>
                <w:b/>
                <w:bCs/>
                <w:sz w:val="22"/>
                <w:szCs w:val="22"/>
                <w:lang w:val="en-US"/>
              </w:rPr>
              <w:t>Confectionarea si montarea tevii de protectie la trecerea conductelor prin plansee, teava avind diametrul de 40mm</w:t>
            </w:r>
          </w:p>
          <w:p w14:paraId="3C42448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54C74B1"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258F3A"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8F4979C" w14:textId="77777777" w:rsidR="00E85A63" w:rsidRPr="005E2CA0" w:rsidRDefault="00E85A63" w:rsidP="009A2347">
            <w:pPr>
              <w:jc w:val="center"/>
              <w:rPr>
                <w:b/>
                <w:bCs/>
                <w:sz w:val="22"/>
                <w:szCs w:val="22"/>
                <w:lang w:val="en-US"/>
              </w:rPr>
            </w:pPr>
            <w:r w:rsidRPr="005E2CA0">
              <w:rPr>
                <w:b/>
                <w:bCs/>
                <w:sz w:val="22"/>
                <w:szCs w:val="22"/>
                <w:lang w:val="en-US"/>
              </w:rPr>
              <w:t>2,0000</w:t>
            </w:r>
          </w:p>
          <w:p w14:paraId="6A69191B" w14:textId="77777777" w:rsidR="00E85A63" w:rsidRPr="009B70F2" w:rsidRDefault="00E85A63" w:rsidP="009A2347">
            <w:pPr>
              <w:jc w:val="center"/>
              <w:rPr>
                <w:sz w:val="2"/>
                <w:szCs w:val="2"/>
                <w:lang w:val="en-US"/>
              </w:rPr>
            </w:pPr>
          </w:p>
        </w:tc>
      </w:tr>
      <w:tr w:rsidR="00E85A63" w:rsidRPr="00B40365" w14:paraId="220D609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9027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05108E5"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FCEF55C"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1A79ECC"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83A7D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53CAB1A1" w14:textId="77777777" w:rsidR="00E85A63" w:rsidRPr="00C97908" w:rsidRDefault="00E85A63" w:rsidP="009A2347">
            <w:pPr>
              <w:jc w:val="center"/>
              <w:rPr>
                <w:sz w:val="16"/>
                <w:szCs w:val="16"/>
                <w:lang w:val="en-US"/>
              </w:rPr>
            </w:pPr>
            <w:r w:rsidRPr="00C97908">
              <w:rPr>
                <w:sz w:val="16"/>
                <w:szCs w:val="16"/>
                <w:lang w:val="en-US"/>
              </w:rPr>
              <w:t>0,74</w:t>
            </w:r>
          </w:p>
        </w:tc>
      </w:tr>
      <w:tr w:rsidR="00E85A63" w:rsidRPr="00B40365" w14:paraId="555FA44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0579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6C9BDD" w14:textId="77777777" w:rsidR="00E85A63" w:rsidRPr="00B40365" w:rsidRDefault="00E85A63" w:rsidP="009A2347">
            <w:pPr>
              <w:jc w:val="center"/>
              <w:rPr>
                <w:sz w:val="16"/>
                <w:szCs w:val="16"/>
                <w:lang w:val="en-US"/>
              </w:rPr>
            </w:pPr>
            <w:r w:rsidRPr="00B40365">
              <w:rPr>
                <w:sz w:val="16"/>
                <w:szCs w:val="16"/>
                <w:lang w:val="en-US"/>
              </w:rPr>
              <w:t>2521216701000</w:t>
            </w:r>
          </w:p>
        </w:tc>
        <w:tc>
          <w:tcPr>
            <w:tcW w:w="4366" w:type="dxa"/>
            <w:gridSpan w:val="4"/>
            <w:tcBorders>
              <w:top w:val="nil"/>
              <w:bottom w:val="single" w:sz="2" w:space="0" w:color="auto"/>
            </w:tcBorders>
            <w:vAlign w:val="center"/>
          </w:tcPr>
          <w:p w14:paraId="6AA431B1" w14:textId="77777777" w:rsidR="00E85A63" w:rsidRPr="00C97908" w:rsidRDefault="00E85A63" w:rsidP="009A2347">
            <w:pPr>
              <w:rPr>
                <w:sz w:val="16"/>
                <w:szCs w:val="16"/>
                <w:lang w:val="en-US"/>
              </w:rPr>
            </w:pPr>
            <w:r w:rsidRPr="00C97908">
              <w:rPr>
                <w:sz w:val="16"/>
                <w:szCs w:val="16"/>
                <w:lang w:val="en-US"/>
              </w:rPr>
              <w:t>Teava din otel D40</w:t>
            </w:r>
          </w:p>
        </w:tc>
        <w:tc>
          <w:tcPr>
            <w:tcW w:w="1021" w:type="dxa"/>
            <w:gridSpan w:val="3"/>
            <w:tcBorders>
              <w:top w:val="nil"/>
              <w:bottom w:val="single" w:sz="2" w:space="0" w:color="auto"/>
            </w:tcBorders>
            <w:vAlign w:val="center"/>
          </w:tcPr>
          <w:p w14:paraId="38134D49"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88B84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3312053C" w14:textId="77777777" w:rsidR="00E85A63" w:rsidRPr="00C97908" w:rsidRDefault="00E85A63" w:rsidP="009A2347">
            <w:pPr>
              <w:jc w:val="center"/>
              <w:rPr>
                <w:sz w:val="16"/>
                <w:szCs w:val="16"/>
                <w:lang w:val="en-US"/>
              </w:rPr>
            </w:pPr>
            <w:r w:rsidRPr="00C97908">
              <w:rPr>
                <w:sz w:val="16"/>
                <w:szCs w:val="16"/>
                <w:lang w:val="en-US"/>
              </w:rPr>
              <w:t>0,50</w:t>
            </w:r>
          </w:p>
        </w:tc>
      </w:tr>
      <w:tr w:rsidR="00E85A63" w:rsidRPr="00B40365" w14:paraId="0939FE8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E8E6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2194E33" w14:textId="77777777" w:rsidR="00E85A63" w:rsidRPr="00B40365" w:rsidRDefault="00E85A63" w:rsidP="009A2347">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FD9B307" w14:textId="77777777" w:rsidR="00E85A63" w:rsidRPr="00C97908" w:rsidRDefault="00E85A63" w:rsidP="009A2347">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DB5C55F"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61B65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C9CDF93"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709D2C0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6E2C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497B72E" w14:textId="77777777" w:rsidR="00E85A63" w:rsidRPr="00B40365" w:rsidRDefault="00E85A63" w:rsidP="009A2347">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B5B17FB" w14:textId="77777777" w:rsidR="00E85A63" w:rsidRPr="00C97908" w:rsidRDefault="00E85A63" w:rsidP="009A2347">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00B3E1D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EB869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0,0490</w:t>
            </w:r>
          </w:p>
        </w:tc>
        <w:tc>
          <w:tcPr>
            <w:tcW w:w="1559" w:type="dxa"/>
            <w:gridSpan w:val="2"/>
            <w:tcBorders>
              <w:top w:val="nil"/>
              <w:bottom w:val="single" w:sz="2" w:space="0" w:color="auto"/>
            </w:tcBorders>
            <w:vAlign w:val="center"/>
          </w:tcPr>
          <w:p w14:paraId="59962884" w14:textId="77777777" w:rsidR="00E85A63" w:rsidRPr="00C97908" w:rsidRDefault="00E85A63" w:rsidP="009A2347">
            <w:pPr>
              <w:jc w:val="center"/>
              <w:rPr>
                <w:sz w:val="16"/>
                <w:szCs w:val="16"/>
                <w:lang w:val="en-US"/>
              </w:rPr>
            </w:pPr>
            <w:r w:rsidRPr="00C97908">
              <w:rPr>
                <w:sz w:val="16"/>
                <w:szCs w:val="16"/>
                <w:lang w:val="en-US"/>
              </w:rPr>
              <w:t>0,098</w:t>
            </w:r>
          </w:p>
        </w:tc>
      </w:tr>
      <w:tr w:rsidR="00E85A63" w:rsidRPr="00B40365" w14:paraId="33DF932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DEEA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3A8E01F" w14:textId="77777777" w:rsidR="00E85A63" w:rsidRPr="00B40365" w:rsidRDefault="00E85A63" w:rsidP="009A2347">
            <w:pPr>
              <w:jc w:val="center"/>
              <w:rPr>
                <w:sz w:val="16"/>
                <w:szCs w:val="16"/>
                <w:lang w:val="en-US"/>
              </w:rPr>
            </w:pPr>
            <w:r w:rsidRPr="00B40365">
              <w:rPr>
                <w:sz w:val="16"/>
                <w:szCs w:val="16"/>
                <w:lang w:val="en-US"/>
              </w:rPr>
              <w:t>2735725903465</w:t>
            </w:r>
          </w:p>
        </w:tc>
        <w:tc>
          <w:tcPr>
            <w:tcW w:w="4366" w:type="dxa"/>
            <w:gridSpan w:val="4"/>
            <w:tcBorders>
              <w:top w:val="nil"/>
              <w:bottom w:val="single" w:sz="2" w:space="0" w:color="auto"/>
            </w:tcBorders>
            <w:vAlign w:val="center"/>
          </w:tcPr>
          <w:p w14:paraId="20AAD73C" w14:textId="77777777" w:rsidR="00E85A63" w:rsidRPr="00C97908" w:rsidRDefault="00E85A63" w:rsidP="009A2347">
            <w:pPr>
              <w:rPr>
                <w:sz w:val="16"/>
                <w:szCs w:val="16"/>
                <w:lang w:val="en-US"/>
              </w:rPr>
            </w:pPr>
            <w:r w:rsidRPr="00C97908">
              <w:rPr>
                <w:sz w:val="16"/>
                <w:szCs w:val="16"/>
                <w:lang w:val="en-US"/>
              </w:rPr>
              <w:t>Sirma sudata obisnuita S 10 D=4,00</w:t>
            </w:r>
          </w:p>
        </w:tc>
        <w:tc>
          <w:tcPr>
            <w:tcW w:w="1021" w:type="dxa"/>
            <w:gridSpan w:val="3"/>
            <w:tcBorders>
              <w:top w:val="nil"/>
              <w:bottom w:val="single" w:sz="2" w:space="0" w:color="auto"/>
            </w:tcBorders>
            <w:vAlign w:val="center"/>
          </w:tcPr>
          <w:p w14:paraId="550FE7B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387B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37F101D1" w14:textId="77777777" w:rsidR="00E85A63" w:rsidRPr="00C97908" w:rsidRDefault="00E85A63" w:rsidP="009A2347">
            <w:pPr>
              <w:jc w:val="center"/>
              <w:rPr>
                <w:sz w:val="16"/>
                <w:szCs w:val="16"/>
                <w:lang w:val="en-US"/>
              </w:rPr>
            </w:pPr>
            <w:r w:rsidRPr="00C97908">
              <w:rPr>
                <w:sz w:val="16"/>
                <w:szCs w:val="16"/>
                <w:lang w:val="en-US"/>
              </w:rPr>
              <w:t>0,018</w:t>
            </w:r>
          </w:p>
        </w:tc>
      </w:tr>
      <w:tr w:rsidR="00E85A63" w:rsidRPr="00B40365" w14:paraId="1DFDC5C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E26E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C72191" w14:textId="77777777" w:rsidR="00E85A63" w:rsidRPr="00B40365" w:rsidRDefault="00E85A63" w:rsidP="009A2347">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305F939D" w14:textId="77777777" w:rsidR="00E85A63" w:rsidRPr="00C97908" w:rsidRDefault="00E85A63" w:rsidP="009A2347">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5DAEC30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7BD67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6DDEF8DA" w14:textId="77777777" w:rsidR="00E85A63" w:rsidRPr="00C97908" w:rsidRDefault="00E85A63" w:rsidP="009A2347">
            <w:pPr>
              <w:jc w:val="center"/>
              <w:rPr>
                <w:sz w:val="16"/>
                <w:szCs w:val="16"/>
                <w:lang w:val="en-US"/>
              </w:rPr>
            </w:pPr>
            <w:r w:rsidRPr="00C97908">
              <w:rPr>
                <w:sz w:val="16"/>
                <w:szCs w:val="16"/>
                <w:lang w:val="en-US"/>
              </w:rPr>
              <w:t>0,05</w:t>
            </w:r>
          </w:p>
        </w:tc>
      </w:tr>
      <w:tr w:rsidR="00E85A63" w:rsidRPr="00B40365" w14:paraId="05180C7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9EDA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B3F6255" w14:textId="77777777" w:rsidR="00E85A63" w:rsidRPr="00B40365" w:rsidRDefault="00E85A63" w:rsidP="009A2347">
            <w:pPr>
              <w:jc w:val="center"/>
              <w:rPr>
                <w:sz w:val="16"/>
                <w:szCs w:val="16"/>
                <w:lang w:val="en-US"/>
              </w:rPr>
            </w:pPr>
            <w:r w:rsidRPr="00B40365">
              <w:rPr>
                <w:sz w:val="16"/>
                <w:szCs w:val="16"/>
                <w:lang w:val="en-US"/>
              </w:rPr>
              <w:t>2710602000092</w:t>
            </w:r>
          </w:p>
        </w:tc>
        <w:tc>
          <w:tcPr>
            <w:tcW w:w="4366" w:type="dxa"/>
            <w:gridSpan w:val="4"/>
            <w:tcBorders>
              <w:top w:val="nil"/>
              <w:bottom w:val="single" w:sz="2" w:space="0" w:color="auto"/>
            </w:tcBorders>
            <w:vAlign w:val="center"/>
          </w:tcPr>
          <w:p w14:paraId="59AC2CF8" w14:textId="77777777" w:rsidR="00E85A63" w:rsidRPr="00C97908" w:rsidRDefault="00E85A63" w:rsidP="009A2347">
            <w:pPr>
              <w:rPr>
                <w:sz w:val="16"/>
                <w:szCs w:val="16"/>
                <w:lang w:val="en-US"/>
              </w:rPr>
            </w:pPr>
            <w:r w:rsidRPr="00C97908">
              <w:rPr>
                <w:sz w:val="16"/>
                <w:szCs w:val="16"/>
                <w:lang w:val="en-US"/>
              </w:rPr>
              <w:t>Armaturi</w:t>
            </w:r>
          </w:p>
        </w:tc>
        <w:tc>
          <w:tcPr>
            <w:tcW w:w="1021" w:type="dxa"/>
            <w:gridSpan w:val="3"/>
            <w:tcBorders>
              <w:top w:val="nil"/>
              <w:bottom w:val="single" w:sz="2" w:space="0" w:color="auto"/>
            </w:tcBorders>
            <w:vAlign w:val="center"/>
          </w:tcPr>
          <w:p w14:paraId="3D461AFB"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85F6C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tcBorders>
            <w:vAlign w:val="center"/>
          </w:tcPr>
          <w:p w14:paraId="3F5A450E" w14:textId="77777777" w:rsidR="00E85A63" w:rsidRPr="00C97908" w:rsidRDefault="00E85A63" w:rsidP="009A2347">
            <w:pPr>
              <w:jc w:val="center"/>
              <w:rPr>
                <w:sz w:val="16"/>
                <w:szCs w:val="16"/>
                <w:lang w:val="en-US"/>
              </w:rPr>
            </w:pPr>
            <w:r w:rsidRPr="00C97908">
              <w:rPr>
                <w:sz w:val="16"/>
                <w:szCs w:val="16"/>
                <w:lang w:val="en-US"/>
              </w:rPr>
              <w:t>0,044</w:t>
            </w:r>
          </w:p>
        </w:tc>
      </w:tr>
      <w:tr w:rsidR="00E85A63" w:rsidRPr="009B70F2" w14:paraId="3B8133D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A31E08" w14:textId="77777777" w:rsidR="00E85A63" w:rsidRPr="005E2CA0" w:rsidRDefault="00E85A63" w:rsidP="009A2347">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3AC3C27E" w14:textId="77777777" w:rsidR="00E85A63" w:rsidRPr="005E2CA0" w:rsidRDefault="00E85A63" w:rsidP="009A2347">
            <w:pPr>
              <w:jc w:val="center"/>
              <w:rPr>
                <w:b/>
                <w:bCs/>
                <w:sz w:val="22"/>
                <w:szCs w:val="22"/>
                <w:lang w:val="en-US"/>
              </w:rPr>
            </w:pPr>
            <w:r w:rsidRPr="005E2CA0">
              <w:rPr>
                <w:b/>
                <w:bCs/>
                <w:sz w:val="22"/>
                <w:szCs w:val="22"/>
                <w:lang w:val="en-US"/>
              </w:rPr>
              <w:t>IC35C</w:t>
            </w:r>
          </w:p>
        </w:tc>
        <w:tc>
          <w:tcPr>
            <w:tcW w:w="4366" w:type="dxa"/>
            <w:gridSpan w:val="5"/>
            <w:tcBorders>
              <w:top w:val="single" w:sz="4" w:space="0" w:color="auto"/>
              <w:bottom w:val="single" w:sz="4" w:space="0" w:color="auto"/>
            </w:tcBorders>
          </w:tcPr>
          <w:p w14:paraId="03092E59" w14:textId="77777777" w:rsidR="00E85A63" w:rsidRPr="005E2CA0" w:rsidRDefault="00E85A63" w:rsidP="009A2347">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25,0 mm PN25</w:t>
            </w:r>
          </w:p>
          <w:p w14:paraId="1243C64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D196EC0"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3BAA30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A0C1C62" w14:textId="77777777" w:rsidR="00E85A63" w:rsidRPr="005E2CA0" w:rsidRDefault="00E85A63" w:rsidP="009A2347">
            <w:pPr>
              <w:jc w:val="center"/>
              <w:rPr>
                <w:b/>
                <w:bCs/>
                <w:sz w:val="22"/>
                <w:szCs w:val="22"/>
                <w:lang w:val="en-US"/>
              </w:rPr>
            </w:pPr>
            <w:r w:rsidRPr="005E2CA0">
              <w:rPr>
                <w:b/>
                <w:bCs/>
                <w:sz w:val="22"/>
                <w:szCs w:val="22"/>
                <w:lang w:val="en-US"/>
              </w:rPr>
              <w:t>6,0000</w:t>
            </w:r>
          </w:p>
          <w:p w14:paraId="0DA985DD" w14:textId="77777777" w:rsidR="00E85A63" w:rsidRPr="009B70F2" w:rsidRDefault="00E85A63" w:rsidP="009A2347">
            <w:pPr>
              <w:jc w:val="center"/>
              <w:rPr>
                <w:sz w:val="2"/>
                <w:szCs w:val="2"/>
                <w:lang w:val="en-US"/>
              </w:rPr>
            </w:pPr>
          </w:p>
        </w:tc>
      </w:tr>
      <w:tr w:rsidR="00E85A63" w:rsidRPr="00B40365" w14:paraId="0BB836D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AEC70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A161E0D"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D8BAFA4"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2DDF50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DEE3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9780080" w14:textId="77777777" w:rsidR="00E85A63" w:rsidRPr="00C97908" w:rsidRDefault="00E85A63" w:rsidP="009A2347">
            <w:pPr>
              <w:jc w:val="center"/>
              <w:rPr>
                <w:sz w:val="16"/>
                <w:szCs w:val="16"/>
                <w:lang w:val="en-US"/>
              </w:rPr>
            </w:pPr>
            <w:r w:rsidRPr="00C97908">
              <w:rPr>
                <w:sz w:val="16"/>
                <w:szCs w:val="16"/>
                <w:lang w:val="en-US"/>
              </w:rPr>
              <w:t>2,40</w:t>
            </w:r>
          </w:p>
        </w:tc>
      </w:tr>
      <w:tr w:rsidR="00E85A63" w:rsidRPr="00B40365" w14:paraId="4A222EC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DD2F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4333249" w14:textId="77777777" w:rsidR="00E85A63" w:rsidRPr="00B40365" w:rsidRDefault="00E85A63" w:rsidP="009A2347">
            <w:pPr>
              <w:jc w:val="center"/>
              <w:rPr>
                <w:sz w:val="16"/>
                <w:szCs w:val="16"/>
                <w:lang w:val="en-US"/>
              </w:rPr>
            </w:pPr>
            <w:r w:rsidRPr="00B40365">
              <w:rPr>
                <w:sz w:val="16"/>
                <w:szCs w:val="16"/>
                <w:lang w:val="en-US"/>
              </w:rPr>
              <w:t>2521216710000-3</w:t>
            </w:r>
          </w:p>
        </w:tc>
        <w:tc>
          <w:tcPr>
            <w:tcW w:w="4366" w:type="dxa"/>
            <w:gridSpan w:val="4"/>
            <w:tcBorders>
              <w:top w:val="nil"/>
              <w:bottom w:val="single" w:sz="2" w:space="0" w:color="auto"/>
            </w:tcBorders>
            <w:vAlign w:val="center"/>
          </w:tcPr>
          <w:p w14:paraId="4B1CEB38" w14:textId="77777777" w:rsidR="00E85A63" w:rsidRPr="00C97908" w:rsidRDefault="00E85A63" w:rsidP="009A2347">
            <w:pPr>
              <w:rPr>
                <w:sz w:val="16"/>
                <w:szCs w:val="16"/>
                <w:lang w:val="en-US"/>
              </w:rPr>
            </w:pPr>
            <w:r w:rsidRPr="00C97908">
              <w:rPr>
                <w:sz w:val="16"/>
                <w:szCs w:val="16"/>
                <w:lang w:val="en-US"/>
              </w:rPr>
              <w:t>Teava din polipropilena D25 PN 25</w:t>
            </w:r>
          </w:p>
        </w:tc>
        <w:tc>
          <w:tcPr>
            <w:tcW w:w="1021" w:type="dxa"/>
            <w:gridSpan w:val="3"/>
            <w:tcBorders>
              <w:top w:val="nil"/>
              <w:bottom w:val="single" w:sz="2" w:space="0" w:color="auto"/>
            </w:tcBorders>
            <w:vAlign w:val="center"/>
          </w:tcPr>
          <w:p w14:paraId="2F788EDF"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0DDE7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21BA8AA" w14:textId="77777777" w:rsidR="00E85A63" w:rsidRPr="00C97908" w:rsidRDefault="00E85A63" w:rsidP="009A2347">
            <w:pPr>
              <w:jc w:val="center"/>
              <w:rPr>
                <w:sz w:val="16"/>
                <w:szCs w:val="16"/>
                <w:lang w:val="en-US"/>
              </w:rPr>
            </w:pPr>
            <w:r w:rsidRPr="00C97908">
              <w:rPr>
                <w:sz w:val="16"/>
                <w:szCs w:val="16"/>
                <w:lang w:val="en-US"/>
              </w:rPr>
              <w:t>6,18</w:t>
            </w:r>
          </w:p>
        </w:tc>
      </w:tr>
      <w:tr w:rsidR="00E85A63" w:rsidRPr="009B70F2" w14:paraId="372B422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69DB98" w14:textId="77777777" w:rsidR="00E85A63" w:rsidRPr="005E2CA0" w:rsidRDefault="00E85A63" w:rsidP="009A2347">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241A1263" w14:textId="77777777" w:rsidR="00E85A63" w:rsidRPr="005E2CA0" w:rsidRDefault="00E85A63" w:rsidP="009A2347">
            <w:pPr>
              <w:jc w:val="center"/>
              <w:rPr>
                <w:b/>
                <w:bCs/>
                <w:sz w:val="22"/>
                <w:szCs w:val="22"/>
                <w:lang w:val="en-US"/>
              </w:rPr>
            </w:pPr>
            <w:r w:rsidRPr="005E2CA0">
              <w:rPr>
                <w:b/>
                <w:bCs/>
                <w:sz w:val="22"/>
                <w:szCs w:val="22"/>
                <w:lang w:val="en-US"/>
              </w:rPr>
              <w:t>IC40A</w:t>
            </w:r>
          </w:p>
        </w:tc>
        <w:tc>
          <w:tcPr>
            <w:tcW w:w="4366" w:type="dxa"/>
            <w:gridSpan w:val="5"/>
            <w:tcBorders>
              <w:top w:val="single" w:sz="4" w:space="0" w:color="auto"/>
              <w:bottom w:val="single" w:sz="4" w:space="0" w:color="auto"/>
            </w:tcBorders>
          </w:tcPr>
          <w:p w14:paraId="17403456" w14:textId="77777777" w:rsidR="00E85A63" w:rsidRPr="005E2CA0" w:rsidRDefault="00E85A63" w:rsidP="009A2347">
            <w:pPr>
              <w:rPr>
                <w:b/>
                <w:bCs/>
                <w:sz w:val="2"/>
                <w:szCs w:val="2"/>
                <w:lang w:val="en-US"/>
              </w:rPr>
            </w:pPr>
            <w:r w:rsidRPr="005E2CA0">
              <w:rPr>
                <w:b/>
                <w:bCs/>
                <w:sz w:val="22"/>
                <w:szCs w:val="22"/>
                <w:lang w:val="en-US"/>
              </w:rPr>
              <w:t xml:space="preserve">Bratara pentru fixarea conductelor din otel pentru instalatia de incalzire centrala sau gaze, montata prin dibluri pina la 1" </w:t>
            </w:r>
            <w:r w:rsidRPr="005E2CA0">
              <w:rPr>
                <w:b/>
                <w:bCs/>
                <w:sz w:val="22"/>
                <w:szCs w:val="22"/>
                <w:lang w:val="en-US"/>
              </w:rPr>
              <w:lastRenderedPageBreak/>
              <w:t>inclusiv,  pe dibluri din PVC pe zid de caramida D25</w:t>
            </w:r>
          </w:p>
          <w:p w14:paraId="15248EF4"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68CD399" w14:textId="77777777" w:rsidR="00E85A63" w:rsidRPr="005E2CA0" w:rsidRDefault="00E85A63" w:rsidP="009A2347">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39E6DD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FE7F7F0" w14:textId="77777777" w:rsidR="00E85A63" w:rsidRPr="005E2CA0" w:rsidRDefault="00E85A63" w:rsidP="009A2347">
            <w:pPr>
              <w:jc w:val="center"/>
              <w:rPr>
                <w:b/>
                <w:bCs/>
                <w:sz w:val="22"/>
                <w:szCs w:val="22"/>
                <w:lang w:val="en-US"/>
              </w:rPr>
            </w:pPr>
            <w:r w:rsidRPr="005E2CA0">
              <w:rPr>
                <w:b/>
                <w:bCs/>
                <w:sz w:val="22"/>
                <w:szCs w:val="22"/>
                <w:lang w:val="en-US"/>
              </w:rPr>
              <w:t>4,0000</w:t>
            </w:r>
          </w:p>
          <w:p w14:paraId="011FAC8D" w14:textId="77777777" w:rsidR="00E85A63" w:rsidRPr="009B70F2" w:rsidRDefault="00E85A63" w:rsidP="009A2347">
            <w:pPr>
              <w:jc w:val="center"/>
              <w:rPr>
                <w:sz w:val="2"/>
                <w:szCs w:val="2"/>
                <w:lang w:val="en-US"/>
              </w:rPr>
            </w:pPr>
          </w:p>
        </w:tc>
      </w:tr>
      <w:tr w:rsidR="00E85A63" w:rsidRPr="00B40365" w14:paraId="2621FAB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60DC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49BDD18"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A7DABF9"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23B4986"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8059E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2057339" w14:textId="77777777" w:rsidR="00E85A63" w:rsidRPr="00C97908" w:rsidRDefault="00E85A63" w:rsidP="009A2347">
            <w:pPr>
              <w:jc w:val="center"/>
              <w:rPr>
                <w:sz w:val="16"/>
                <w:szCs w:val="16"/>
                <w:lang w:val="en-US"/>
              </w:rPr>
            </w:pPr>
            <w:r w:rsidRPr="00C97908">
              <w:rPr>
                <w:sz w:val="16"/>
                <w:szCs w:val="16"/>
                <w:lang w:val="en-US"/>
              </w:rPr>
              <w:t>0,80</w:t>
            </w:r>
          </w:p>
        </w:tc>
      </w:tr>
      <w:tr w:rsidR="00E85A63" w:rsidRPr="00B40365" w14:paraId="577FB56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B3FD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ED8016" w14:textId="77777777" w:rsidR="00E85A63" w:rsidRPr="00B40365" w:rsidRDefault="00E85A63" w:rsidP="009A2347">
            <w:pPr>
              <w:jc w:val="center"/>
              <w:rPr>
                <w:sz w:val="16"/>
                <w:szCs w:val="16"/>
                <w:lang w:val="en-US"/>
              </w:rPr>
            </w:pPr>
            <w:r w:rsidRPr="00B40365">
              <w:rPr>
                <w:sz w:val="16"/>
                <w:szCs w:val="16"/>
                <w:lang w:val="en-US"/>
              </w:rPr>
              <w:t>2875274204000-41</w:t>
            </w:r>
          </w:p>
        </w:tc>
        <w:tc>
          <w:tcPr>
            <w:tcW w:w="4366" w:type="dxa"/>
            <w:gridSpan w:val="4"/>
            <w:tcBorders>
              <w:top w:val="nil"/>
              <w:bottom w:val="single" w:sz="2" w:space="0" w:color="auto"/>
            </w:tcBorders>
            <w:vAlign w:val="center"/>
          </w:tcPr>
          <w:p w14:paraId="5857A96E" w14:textId="77777777" w:rsidR="00E85A63" w:rsidRPr="00C97908" w:rsidRDefault="00E85A63" w:rsidP="009A2347">
            <w:pPr>
              <w:rPr>
                <w:sz w:val="16"/>
                <w:szCs w:val="16"/>
                <w:lang w:val="en-US"/>
              </w:rPr>
            </w:pPr>
            <w:r w:rsidRPr="00C97908">
              <w:rPr>
                <w:sz w:val="16"/>
                <w:szCs w:val="16"/>
                <w:lang w:val="en-US"/>
              </w:rPr>
              <w:t>Bratara fixare PPR D25</w:t>
            </w:r>
          </w:p>
        </w:tc>
        <w:tc>
          <w:tcPr>
            <w:tcW w:w="1021" w:type="dxa"/>
            <w:gridSpan w:val="3"/>
            <w:tcBorders>
              <w:top w:val="nil"/>
              <w:bottom w:val="single" w:sz="2" w:space="0" w:color="auto"/>
            </w:tcBorders>
            <w:vAlign w:val="center"/>
          </w:tcPr>
          <w:p w14:paraId="360BB34F"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EAA91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6533C4"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197C683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F0A0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E10B80A" w14:textId="77777777" w:rsidR="00E85A63" w:rsidRPr="00B40365" w:rsidRDefault="00E85A63" w:rsidP="009A2347">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52711705" w14:textId="77777777" w:rsidR="00E85A63" w:rsidRPr="00C97908" w:rsidRDefault="00E85A63" w:rsidP="009A2347">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578D0E48"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69B67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78A2363" w14:textId="77777777" w:rsidR="00E85A63" w:rsidRPr="00C97908" w:rsidRDefault="00E85A63" w:rsidP="009A2347">
            <w:pPr>
              <w:jc w:val="center"/>
              <w:rPr>
                <w:sz w:val="16"/>
                <w:szCs w:val="16"/>
                <w:lang w:val="en-US"/>
              </w:rPr>
            </w:pPr>
            <w:r w:rsidRPr="00C97908">
              <w:rPr>
                <w:sz w:val="16"/>
                <w:szCs w:val="16"/>
                <w:lang w:val="en-US"/>
              </w:rPr>
              <w:t>0,20</w:t>
            </w:r>
          </w:p>
        </w:tc>
      </w:tr>
      <w:tr w:rsidR="00E85A63" w:rsidRPr="00B40365" w14:paraId="4C0803D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75C0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53368B" w14:textId="77777777" w:rsidR="00E85A63" w:rsidRPr="00B40365" w:rsidRDefault="00E85A63" w:rsidP="009A2347">
            <w:pPr>
              <w:jc w:val="center"/>
              <w:rPr>
                <w:sz w:val="16"/>
                <w:szCs w:val="16"/>
                <w:lang w:val="en-US"/>
              </w:rPr>
            </w:pPr>
            <w:r w:rsidRPr="00B40365">
              <w:rPr>
                <w:sz w:val="16"/>
                <w:szCs w:val="16"/>
                <w:lang w:val="en-US"/>
              </w:rPr>
              <w:t>2524906720949</w:t>
            </w:r>
          </w:p>
        </w:tc>
        <w:tc>
          <w:tcPr>
            <w:tcW w:w="4366" w:type="dxa"/>
            <w:gridSpan w:val="4"/>
            <w:tcBorders>
              <w:top w:val="nil"/>
              <w:bottom w:val="single" w:sz="2" w:space="0" w:color="auto"/>
            </w:tcBorders>
            <w:vAlign w:val="center"/>
          </w:tcPr>
          <w:p w14:paraId="2860217A" w14:textId="77777777" w:rsidR="00E85A63" w:rsidRPr="00C97908" w:rsidRDefault="00E85A63" w:rsidP="009A2347">
            <w:pPr>
              <w:rPr>
                <w:sz w:val="16"/>
                <w:szCs w:val="16"/>
                <w:lang w:val="en-US"/>
              </w:rPr>
            </w:pPr>
            <w:r w:rsidRPr="00C97908">
              <w:rPr>
                <w:sz w:val="16"/>
                <w:szCs w:val="16"/>
                <w:lang w:val="en-US"/>
              </w:rPr>
              <w:t>Diblu din PVC cu D= 8</w:t>
            </w:r>
          </w:p>
        </w:tc>
        <w:tc>
          <w:tcPr>
            <w:tcW w:w="1021" w:type="dxa"/>
            <w:gridSpan w:val="3"/>
            <w:tcBorders>
              <w:top w:val="nil"/>
              <w:bottom w:val="single" w:sz="2" w:space="0" w:color="auto"/>
            </w:tcBorders>
            <w:vAlign w:val="center"/>
          </w:tcPr>
          <w:p w14:paraId="0AF11AE4"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A160F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10B54B"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4A1AEC7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84A3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993E42B" w14:textId="77777777" w:rsidR="00E85A63" w:rsidRPr="00B40365" w:rsidRDefault="00E85A63" w:rsidP="009A2347">
            <w:pPr>
              <w:jc w:val="center"/>
              <w:rPr>
                <w:sz w:val="16"/>
                <w:szCs w:val="16"/>
                <w:lang w:val="en-US"/>
              </w:rPr>
            </w:pPr>
            <w:r w:rsidRPr="00B40365">
              <w:rPr>
                <w:sz w:val="16"/>
                <w:szCs w:val="16"/>
                <w:lang w:val="en-US"/>
              </w:rPr>
              <w:t>2874115837161</w:t>
            </w:r>
          </w:p>
        </w:tc>
        <w:tc>
          <w:tcPr>
            <w:tcW w:w="4366" w:type="dxa"/>
            <w:gridSpan w:val="4"/>
            <w:tcBorders>
              <w:top w:val="nil"/>
              <w:bottom w:val="single" w:sz="2" w:space="0" w:color="auto"/>
            </w:tcBorders>
            <w:vAlign w:val="center"/>
          </w:tcPr>
          <w:p w14:paraId="09A50457" w14:textId="77777777" w:rsidR="00E85A63" w:rsidRPr="00C97908" w:rsidRDefault="00E85A63" w:rsidP="009A2347">
            <w:pPr>
              <w:rPr>
                <w:sz w:val="16"/>
                <w:szCs w:val="16"/>
                <w:lang w:val="en-US"/>
              </w:rPr>
            </w:pPr>
            <w:r w:rsidRPr="00C97908">
              <w:rPr>
                <w:sz w:val="16"/>
                <w:szCs w:val="16"/>
                <w:lang w:val="en-US"/>
              </w:rPr>
              <w:t>Suruburi pentru lemn cu cap inecat crestat 5 x 50 F1</w:t>
            </w:r>
          </w:p>
        </w:tc>
        <w:tc>
          <w:tcPr>
            <w:tcW w:w="1021" w:type="dxa"/>
            <w:gridSpan w:val="3"/>
            <w:tcBorders>
              <w:top w:val="nil"/>
              <w:bottom w:val="single" w:sz="2" w:space="0" w:color="auto"/>
            </w:tcBorders>
            <w:vAlign w:val="center"/>
          </w:tcPr>
          <w:p w14:paraId="1AA4325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2CA21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539F81"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667344A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EE211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7942DC" w14:textId="77777777" w:rsidR="00E85A63" w:rsidRPr="00B40365" w:rsidRDefault="00E85A63" w:rsidP="009A2347">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1606A5ED" w14:textId="77777777" w:rsidR="00E85A63" w:rsidRPr="00C97908" w:rsidRDefault="00E85A63" w:rsidP="009A2347">
            <w:pPr>
              <w:rPr>
                <w:sz w:val="16"/>
                <w:szCs w:val="16"/>
                <w:lang w:val="en-US"/>
              </w:rPr>
            </w:pPr>
            <w:r w:rsidRPr="00C97908">
              <w:rPr>
                <w:sz w:val="16"/>
                <w:szCs w:val="16"/>
                <w:lang w:val="en-US"/>
              </w:rPr>
              <w:t>Saibe uzuale, plate M 10</w:t>
            </w:r>
          </w:p>
        </w:tc>
        <w:tc>
          <w:tcPr>
            <w:tcW w:w="1021" w:type="dxa"/>
            <w:gridSpan w:val="3"/>
            <w:tcBorders>
              <w:top w:val="nil"/>
              <w:bottom w:val="single" w:sz="2" w:space="0" w:color="auto"/>
            </w:tcBorders>
            <w:vAlign w:val="center"/>
          </w:tcPr>
          <w:p w14:paraId="18182AD3"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2F9D3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AE5803"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430F4A8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CB0A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AB1BA2E" w14:textId="77777777" w:rsidR="00E85A63" w:rsidRPr="00B40365" w:rsidRDefault="00E85A63" w:rsidP="009A234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F404383" w14:textId="77777777" w:rsidR="00E85A63" w:rsidRPr="00C97908" w:rsidRDefault="00E85A63" w:rsidP="009A234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F6AD96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22EB9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63B57325" w14:textId="77777777" w:rsidR="00E85A63" w:rsidRPr="00C97908" w:rsidRDefault="00E85A63" w:rsidP="009A2347">
            <w:pPr>
              <w:jc w:val="center"/>
              <w:rPr>
                <w:sz w:val="16"/>
                <w:szCs w:val="16"/>
                <w:lang w:val="en-US"/>
              </w:rPr>
            </w:pPr>
            <w:r w:rsidRPr="00C97908">
              <w:rPr>
                <w:sz w:val="16"/>
                <w:szCs w:val="16"/>
                <w:lang w:val="en-US"/>
              </w:rPr>
              <w:t>0,40</w:t>
            </w:r>
          </w:p>
        </w:tc>
      </w:tr>
      <w:tr w:rsidR="00E85A63" w:rsidRPr="009B70F2" w14:paraId="2AC863E6"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ABE395" w14:textId="77777777" w:rsidR="00E85A63" w:rsidRPr="005E2CA0" w:rsidRDefault="00E85A63" w:rsidP="009A2347">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2946953C" w14:textId="77777777" w:rsidR="00E85A63" w:rsidRPr="005E2CA0" w:rsidRDefault="00E85A63" w:rsidP="009A2347">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13D7EAED" w14:textId="77777777" w:rsidR="00E85A63" w:rsidRPr="005E2CA0" w:rsidRDefault="00E85A63" w:rsidP="009A2347">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(Fiting pentru teava PPR PN25, D 25)</w:t>
            </w:r>
          </w:p>
          <w:p w14:paraId="5D5C4E8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93E69DD"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7019A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995EC3F" w14:textId="77777777" w:rsidR="00E85A63" w:rsidRPr="005E2CA0" w:rsidRDefault="00E85A63" w:rsidP="009A2347">
            <w:pPr>
              <w:jc w:val="center"/>
              <w:rPr>
                <w:b/>
                <w:bCs/>
                <w:sz w:val="22"/>
                <w:szCs w:val="22"/>
                <w:lang w:val="en-US"/>
              </w:rPr>
            </w:pPr>
            <w:r w:rsidRPr="005E2CA0">
              <w:rPr>
                <w:b/>
                <w:bCs/>
                <w:sz w:val="22"/>
                <w:szCs w:val="22"/>
                <w:lang w:val="en-US"/>
              </w:rPr>
              <w:t>4,0000</w:t>
            </w:r>
          </w:p>
          <w:p w14:paraId="77950406" w14:textId="77777777" w:rsidR="00E85A63" w:rsidRPr="009B70F2" w:rsidRDefault="00E85A63" w:rsidP="009A2347">
            <w:pPr>
              <w:jc w:val="center"/>
              <w:rPr>
                <w:sz w:val="2"/>
                <w:szCs w:val="2"/>
                <w:lang w:val="en-US"/>
              </w:rPr>
            </w:pPr>
          </w:p>
        </w:tc>
      </w:tr>
      <w:tr w:rsidR="00E85A63" w:rsidRPr="00B40365" w14:paraId="46341EF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D42F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F025AC"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8E22D0C"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7E6FEF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D0799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FD5553F" w14:textId="77777777" w:rsidR="00E85A63" w:rsidRPr="00C97908" w:rsidRDefault="00E85A63" w:rsidP="009A2347">
            <w:pPr>
              <w:jc w:val="center"/>
              <w:rPr>
                <w:sz w:val="16"/>
                <w:szCs w:val="16"/>
                <w:lang w:val="en-US"/>
              </w:rPr>
            </w:pPr>
            <w:r w:rsidRPr="00C97908">
              <w:rPr>
                <w:sz w:val="16"/>
                <w:szCs w:val="16"/>
                <w:lang w:val="en-US"/>
              </w:rPr>
              <w:t>0,60</w:t>
            </w:r>
          </w:p>
        </w:tc>
      </w:tr>
      <w:tr w:rsidR="00E85A63" w:rsidRPr="00B40365" w14:paraId="05ED7F5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5A63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016E281" w14:textId="77777777" w:rsidR="00E85A63" w:rsidRPr="00B40365" w:rsidRDefault="00E85A63" w:rsidP="009A2347">
            <w:pPr>
              <w:jc w:val="center"/>
              <w:rPr>
                <w:sz w:val="16"/>
                <w:szCs w:val="16"/>
                <w:lang w:val="en-US"/>
              </w:rPr>
            </w:pPr>
            <w:r w:rsidRPr="00B40365">
              <w:rPr>
                <w:sz w:val="16"/>
                <w:szCs w:val="16"/>
                <w:lang w:val="en-US"/>
              </w:rPr>
              <w:t>2875274110102-2</w:t>
            </w:r>
          </w:p>
        </w:tc>
        <w:tc>
          <w:tcPr>
            <w:tcW w:w="4366" w:type="dxa"/>
            <w:gridSpan w:val="4"/>
            <w:tcBorders>
              <w:top w:val="nil"/>
              <w:bottom w:val="single" w:sz="2" w:space="0" w:color="auto"/>
            </w:tcBorders>
            <w:vAlign w:val="center"/>
          </w:tcPr>
          <w:p w14:paraId="08FC23C4" w14:textId="77777777" w:rsidR="00E85A63" w:rsidRPr="00C97908" w:rsidRDefault="00E85A63" w:rsidP="009A2347">
            <w:pPr>
              <w:rPr>
                <w:sz w:val="16"/>
                <w:szCs w:val="16"/>
                <w:lang w:val="en-US"/>
              </w:rPr>
            </w:pPr>
            <w:r w:rsidRPr="00C97908">
              <w:rPr>
                <w:sz w:val="16"/>
                <w:szCs w:val="16"/>
                <w:lang w:val="en-US"/>
              </w:rPr>
              <w:t>Fiting pentru teava PPR PN25, D 25</w:t>
            </w:r>
          </w:p>
        </w:tc>
        <w:tc>
          <w:tcPr>
            <w:tcW w:w="1021" w:type="dxa"/>
            <w:gridSpan w:val="3"/>
            <w:tcBorders>
              <w:top w:val="nil"/>
              <w:bottom w:val="single" w:sz="2" w:space="0" w:color="auto"/>
            </w:tcBorders>
            <w:vAlign w:val="center"/>
          </w:tcPr>
          <w:p w14:paraId="4BF4D2D2"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48A7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58B391"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0247B1A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B194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D4494A1" w14:textId="77777777" w:rsidR="00E85A63" w:rsidRPr="00B40365" w:rsidRDefault="00E85A63" w:rsidP="009A2347">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B0698F1" w14:textId="77777777" w:rsidR="00E85A63" w:rsidRPr="00C97908" w:rsidRDefault="00E85A63" w:rsidP="009A2347">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72625B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81B5B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424C934"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B40365" w14:paraId="025DFF1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7EEE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B14B81B" w14:textId="77777777" w:rsidR="00E85A63" w:rsidRPr="00B40365" w:rsidRDefault="00E85A63" w:rsidP="009A2347">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64E7F0BF" w14:textId="77777777" w:rsidR="00E85A63" w:rsidRPr="00C97908" w:rsidRDefault="00E85A63" w:rsidP="009A2347">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310BC2D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3EFB8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2A43B405" w14:textId="77777777" w:rsidR="00E85A63" w:rsidRPr="00C97908" w:rsidRDefault="00E85A63" w:rsidP="009A2347">
            <w:pPr>
              <w:jc w:val="center"/>
              <w:rPr>
                <w:sz w:val="16"/>
                <w:szCs w:val="16"/>
                <w:lang w:val="en-US"/>
              </w:rPr>
            </w:pPr>
            <w:r w:rsidRPr="00C97908">
              <w:rPr>
                <w:sz w:val="16"/>
                <w:szCs w:val="16"/>
                <w:lang w:val="en-US"/>
              </w:rPr>
              <w:t>0,024</w:t>
            </w:r>
          </w:p>
        </w:tc>
      </w:tr>
      <w:tr w:rsidR="00E85A63" w:rsidRPr="00B40365" w14:paraId="56C1AE8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F853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D7799B4" w14:textId="77777777" w:rsidR="00E85A63" w:rsidRPr="00B40365" w:rsidRDefault="00E85A63" w:rsidP="009A2347">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00507AD1" w14:textId="77777777" w:rsidR="00E85A63" w:rsidRPr="00C97908" w:rsidRDefault="00E85A63" w:rsidP="009A2347">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2A845109"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25871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7BC1D6E" w14:textId="77777777" w:rsidR="00E85A63" w:rsidRPr="00C97908" w:rsidRDefault="00E85A63" w:rsidP="009A2347">
            <w:pPr>
              <w:jc w:val="center"/>
              <w:rPr>
                <w:sz w:val="16"/>
                <w:szCs w:val="16"/>
                <w:lang w:val="en-US"/>
              </w:rPr>
            </w:pPr>
            <w:r w:rsidRPr="00C97908">
              <w:rPr>
                <w:sz w:val="16"/>
                <w:szCs w:val="16"/>
                <w:lang w:val="en-US"/>
              </w:rPr>
              <w:t>0,06</w:t>
            </w:r>
          </w:p>
        </w:tc>
      </w:tr>
      <w:tr w:rsidR="00E85A63" w:rsidRPr="009B70F2" w14:paraId="4A534BF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52036E" w14:textId="77777777" w:rsidR="00E85A63" w:rsidRPr="005E2CA0" w:rsidRDefault="00E85A63" w:rsidP="009A2347">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685A733E" w14:textId="77777777" w:rsidR="00E85A63" w:rsidRPr="005E2CA0" w:rsidRDefault="00E85A63" w:rsidP="009A2347">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7103FB05" w14:textId="77777777" w:rsidR="00E85A63" w:rsidRPr="005E2CA0" w:rsidRDefault="00E85A63" w:rsidP="009A2347">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20,0 mm, PN 25</w:t>
            </w:r>
          </w:p>
          <w:p w14:paraId="40C1E56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98B751D"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18D6AB"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1F01EA3" w14:textId="77777777" w:rsidR="00E85A63" w:rsidRPr="005E2CA0" w:rsidRDefault="00E85A63" w:rsidP="009A2347">
            <w:pPr>
              <w:jc w:val="center"/>
              <w:rPr>
                <w:b/>
                <w:bCs/>
                <w:sz w:val="22"/>
                <w:szCs w:val="22"/>
                <w:lang w:val="en-US"/>
              </w:rPr>
            </w:pPr>
            <w:r w:rsidRPr="005E2CA0">
              <w:rPr>
                <w:b/>
                <w:bCs/>
                <w:sz w:val="22"/>
                <w:szCs w:val="22"/>
                <w:lang w:val="en-US"/>
              </w:rPr>
              <w:t>1,0000</w:t>
            </w:r>
          </w:p>
          <w:p w14:paraId="13D415C1" w14:textId="77777777" w:rsidR="00E85A63" w:rsidRPr="009B70F2" w:rsidRDefault="00E85A63" w:rsidP="009A2347">
            <w:pPr>
              <w:jc w:val="center"/>
              <w:rPr>
                <w:sz w:val="2"/>
                <w:szCs w:val="2"/>
                <w:lang w:val="en-US"/>
              </w:rPr>
            </w:pPr>
          </w:p>
        </w:tc>
      </w:tr>
      <w:tr w:rsidR="00E85A63" w:rsidRPr="00B40365" w14:paraId="362296A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69ED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5599DD0"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A081573"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32B8AEF"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7DC87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C806EAD" w14:textId="77777777" w:rsidR="00E85A63" w:rsidRPr="00C97908" w:rsidRDefault="00E85A63" w:rsidP="009A2347">
            <w:pPr>
              <w:jc w:val="center"/>
              <w:rPr>
                <w:sz w:val="16"/>
                <w:szCs w:val="16"/>
                <w:lang w:val="en-US"/>
              </w:rPr>
            </w:pPr>
            <w:r w:rsidRPr="00C97908">
              <w:rPr>
                <w:sz w:val="16"/>
                <w:szCs w:val="16"/>
                <w:lang w:val="en-US"/>
              </w:rPr>
              <w:t>0,35</w:t>
            </w:r>
          </w:p>
        </w:tc>
      </w:tr>
      <w:tr w:rsidR="00E85A63" w:rsidRPr="00B40365" w14:paraId="17E8D2E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93F4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FFE829A" w14:textId="77777777" w:rsidR="00E85A63" w:rsidRPr="00B40365" w:rsidRDefault="00E85A63" w:rsidP="009A2347">
            <w:pPr>
              <w:jc w:val="center"/>
              <w:rPr>
                <w:sz w:val="16"/>
                <w:szCs w:val="16"/>
                <w:lang w:val="en-US"/>
              </w:rPr>
            </w:pPr>
            <w:r w:rsidRPr="00B40365">
              <w:rPr>
                <w:sz w:val="16"/>
                <w:szCs w:val="16"/>
                <w:lang w:val="en-US"/>
              </w:rPr>
              <w:t>2521216710000-1</w:t>
            </w:r>
          </w:p>
        </w:tc>
        <w:tc>
          <w:tcPr>
            <w:tcW w:w="4366" w:type="dxa"/>
            <w:gridSpan w:val="4"/>
            <w:tcBorders>
              <w:top w:val="nil"/>
              <w:bottom w:val="single" w:sz="2" w:space="0" w:color="auto"/>
            </w:tcBorders>
            <w:vAlign w:val="center"/>
          </w:tcPr>
          <w:p w14:paraId="41E54408" w14:textId="77777777" w:rsidR="00E85A63" w:rsidRPr="00C97908" w:rsidRDefault="00E85A63" w:rsidP="009A2347">
            <w:pPr>
              <w:rPr>
                <w:sz w:val="16"/>
                <w:szCs w:val="16"/>
                <w:lang w:val="en-US"/>
              </w:rPr>
            </w:pPr>
            <w:r w:rsidRPr="00C97908">
              <w:rPr>
                <w:sz w:val="16"/>
                <w:szCs w:val="16"/>
                <w:lang w:val="en-US"/>
              </w:rPr>
              <w:t>Teava din polipropilena D20 PN 25</w:t>
            </w:r>
          </w:p>
        </w:tc>
        <w:tc>
          <w:tcPr>
            <w:tcW w:w="1021" w:type="dxa"/>
            <w:gridSpan w:val="3"/>
            <w:tcBorders>
              <w:top w:val="nil"/>
              <w:bottom w:val="single" w:sz="2" w:space="0" w:color="auto"/>
            </w:tcBorders>
            <w:vAlign w:val="center"/>
          </w:tcPr>
          <w:p w14:paraId="136FCAF0"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C91F7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8C926F8" w14:textId="77777777" w:rsidR="00E85A63" w:rsidRPr="00C97908" w:rsidRDefault="00E85A63" w:rsidP="009A2347">
            <w:pPr>
              <w:jc w:val="center"/>
              <w:rPr>
                <w:sz w:val="16"/>
                <w:szCs w:val="16"/>
                <w:lang w:val="en-US"/>
              </w:rPr>
            </w:pPr>
            <w:r w:rsidRPr="00C97908">
              <w:rPr>
                <w:sz w:val="16"/>
                <w:szCs w:val="16"/>
                <w:lang w:val="en-US"/>
              </w:rPr>
              <w:t>1,03</w:t>
            </w:r>
          </w:p>
        </w:tc>
      </w:tr>
      <w:tr w:rsidR="00E85A63" w:rsidRPr="009B70F2" w14:paraId="1924006E"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EFEDD0" w14:textId="77777777" w:rsidR="00E85A63" w:rsidRPr="005E2CA0" w:rsidRDefault="00E85A63" w:rsidP="009A2347">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6483351A" w14:textId="77777777" w:rsidR="00E85A63" w:rsidRPr="005E2CA0" w:rsidRDefault="00E85A63" w:rsidP="009A2347">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18991FE8" w14:textId="77777777" w:rsidR="00E85A63" w:rsidRPr="005E2CA0" w:rsidRDefault="00E85A63" w:rsidP="009A2347">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(Fiting pentru teava PPR PN25, D 20)</w:t>
            </w:r>
          </w:p>
          <w:p w14:paraId="4569CB9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6B5390E"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5A7A97"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71DEF03" w14:textId="77777777" w:rsidR="00E85A63" w:rsidRPr="005E2CA0" w:rsidRDefault="00E85A63" w:rsidP="009A2347">
            <w:pPr>
              <w:jc w:val="center"/>
              <w:rPr>
                <w:b/>
                <w:bCs/>
                <w:sz w:val="22"/>
                <w:szCs w:val="22"/>
                <w:lang w:val="en-US"/>
              </w:rPr>
            </w:pPr>
            <w:r w:rsidRPr="005E2CA0">
              <w:rPr>
                <w:b/>
                <w:bCs/>
                <w:sz w:val="22"/>
                <w:szCs w:val="22"/>
                <w:lang w:val="en-US"/>
              </w:rPr>
              <w:t>4,0000</w:t>
            </w:r>
          </w:p>
          <w:p w14:paraId="12671F2F" w14:textId="77777777" w:rsidR="00E85A63" w:rsidRPr="009B70F2" w:rsidRDefault="00E85A63" w:rsidP="009A2347">
            <w:pPr>
              <w:jc w:val="center"/>
              <w:rPr>
                <w:sz w:val="2"/>
                <w:szCs w:val="2"/>
                <w:lang w:val="en-US"/>
              </w:rPr>
            </w:pPr>
          </w:p>
        </w:tc>
      </w:tr>
      <w:tr w:rsidR="00E85A63" w:rsidRPr="00B40365" w14:paraId="7BF68EF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131D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51A939"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6D5B850"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00CAF46"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AD04F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5A37CC6" w14:textId="77777777" w:rsidR="00E85A63" w:rsidRPr="00C97908" w:rsidRDefault="00E85A63" w:rsidP="009A2347">
            <w:pPr>
              <w:jc w:val="center"/>
              <w:rPr>
                <w:sz w:val="16"/>
                <w:szCs w:val="16"/>
                <w:lang w:val="en-US"/>
              </w:rPr>
            </w:pPr>
            <w:r w:rsidRPr="00C97908">
              <w:rPr>
                <w:sz w:val="16"/>
                <w:szCs w:val="16"/>
                <w:lang w:val="en-US"/>
              </w:rPr>
              <w:t>0,60</w:t>
            </w:r>
          </w:p>
        </w:tc>
      </w:tr>
      <w:tr w:rsidR="00E85A63" w:rsidRPr="00B40365" w14:paraId="7AC8325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8A90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D923AB" w14:textId="77777777" w:rsidR="00E85A63" w:rsidRPr="00B40365" w:rsidRDefault="00E85A63" w:rsidP="009A2347">
            <w:pPr>
              <w:jc w:val="center"/>
              <w:rPr>
                <w:sz w:val="16"/>
                <w:szCs w:val="16"/>
                <w:lang w:val="en-US"/>
              </w:rPr>
            </w:pPr>
            <w:r w:rsidRPr="00B40365">
              <w:rPr>
                <w:sz w:val="16"/>
                <w:szCs w:val="16"/>
                <w:lang w:val="en-US"/>
              </w:rPr>
              <w:t>2875274110102-1</w:t>
            </w:r>
          </w:p>
        </w:tc>
        <w:tc>
          <w:tcPr>
            <w:tcW w:w="4366" w:type="dxa"/>
            <w:gridSpan w:val="4"/>
            <w:tcBorders>
              <w:top w:val="nil"/>
              <w:bottom w:val="single" w:sz="2" w:space="0" w:color="auto"/>
            </w:tcBorders>
            <w:vAlign w:val="center"/>
          </w:tcPr>
          <w:p w14:paraId="4B3A44D1" w14:textId="77777777" w:rsidR="00E85A63" w:rsidRPr="00C97908" w:rsidRDefault="00E85A63" w:rsidP="009A2347">
            <w:pPr>
              <w:rPr>
                <w:sz w:val="16"/>
                <w:szCs w:val="16"/>
                <w:lang w:val="en-US"/>
              </w:rPr>
            </w:pPr>
            <w:r w:rsidRPr="00C97908">
              <w:rPr>
                <w:sz w:val="16"/>
                <w:szCs w:val="16"/>
                <w:lang w:val="en-US"/>
              </w:rPr>
              <w:t>Fiting pentru teava PPR PN25, D 20</w:t>
            </w:r>
          </w:p>
        </w:tc>
        <w:tc>
          <w:tcPr>
            <w:tcW w:w="1021" w:type="dxa"/>
            <w:gridSpan w:val="3"/>
            <w:tcBorders>
              <w:top w:val="nil"/>
              <w:bottom w:val="single" w:sz="2" w:space="0" w:color="auto"/>
            </w:tcBorders>
            <w:vAlign w:val="center"/>
          </w:tcPr>
          <w:p w14:paraId="156EDCC5"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18390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516624"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0CE5504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F32F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C929947" w14:textId="77777777" w:rsidR="00E85A63" w:rsidRPr="00B40365" w:rsidRDefault="00E85A63" w:rsidP="009A2347">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F0EFC28" w14:textId="77777777" w:rsidR="00E85A63" w:rsidRPr="00C97908" w:rsidRDefault="00E85A63" w:rsidP="009A2347">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CEC4952"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C5B0D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E1F2BEE"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B40365" w14:paraId="738599D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4C51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D4B2B99" w14:textId="77777777" w:rsidR="00E85A63" w:rsidRPr="00B40365" w:rsidRDefault="00E85A63" w:rsidP="009A2347">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77D477A7" w14:textId="77777777" w:rsidR="00E85A63" w:rsidRPr="00C97908" w:rsidRDefault="00E85A63" w:rsidP="009A2347">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2CFF313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10B67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D34F41B" w14:textId="77777777" w:rsidR="00E85A63" w:rsidRPr="00C97908" w:rsidRDefault="00E85A63" w:rsidP="009A2347">
            <w:pPr>
              <w:jc w:val="center"/>
              <w:rPr>
                <w:sz w:val="16"/>
                <w:szCs w:val="16"/>
                <w:lang w:val="en-US"/>
              </w:rPr>
            </w:pPr>
            <w:r w:rsidRPr="00C97908">
              <w:rPr>
                <w:sz w:val="16"/>
                <w:szCs w:val="16"/>
                <w:lang w:val="en-US"/>
              </w:rPr>
              <w:t>0,024</w:t>
            </w:r>
          </w:p>
        </w:tc>
      </w:tr>
      <w:tr w:rsidR="00E85A63" w:rsidRPr="00B40365" w14:paraId="0B139C7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6B5B1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C93668B" w14:textId="77777777" w:rsidR="00E85A63" w:rsidRPr="00B40365" w:rsidRDefault="00E85A63" w:rsidP="009A2347">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5DD19166" w14:textId="77777777" w:rsidR="00E85A63" w:rsidRPr="00C97908" w:rsidRDefault="00E85A63" w:rsidP="009A2347">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4BC3EB0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1BE70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77B9518" w14:textId="77777777" w:rsidR="00E85A63" w:rsidRPr="00C97908" w:rsidRDefault="00E85A63" w:rsidP="009A2347">
            <w:pPr>
              <w:jc w:val="center"/>
              <w:rPr>
                <w:sz w:val="16"/>
                <w:szCs w:val="16"/>
                <w:lang w:val="en-US"/>
              </w:rPr>
            </w:pPr>
            <w:r w:rsidRPr="00C97908">
              <w:rPr>
                <w:sz w:val="16"/>
                <w:szCs w:val="16"/>
                <w:lang w:val="en-US"/>
              </w:rPr>
              <w:t>0,06</w:t>
            </w:r>
          </w:p>
        </w:tc>
      </w:tr>
      <w:tr w:rsidR="00E85A63" w:rsidRPr="009B70F2" w14:paraId="3ADE35F2"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6B73C" w14:textId="77777777" w:rsidR="00E85A63" w:rsidRPr="005E2CA0" w:rsidRDefault="00E85A63" w:rsidP="009A2347">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21903424" w14:textId="77777777" w:rsidR="00E85A63" w:rsidRPr="005E2CA0" w:rsidRDefault="00E85A63" w:rsidP="009A2347">
            <w:pPr>
              <w:jc w:val="center"/>
              <w:rPr>
                <w:b/>
                <w:bCs/>
                <w:sz w:val="22"/>
                <w:szCs w:val="22"/>
                <w:lang w:val="en-US"/>
              </w:rPr>
            </w:pPr>
            <w:r w:rsidRPr="005E2CA0">
              <w:rPr>
                <w:b/>
                <w:bCs/>
                <w:sz w:val="22"/>
                <w:szCs w:val="22"/>
                <w:lang w:val="en-US"/>
              </w:rPr>
              <w:t>IC40A</w:t>
            </w:r>
          </w:p>
        </w:tc>
        <w:tc>
          <w:tcPr>
            <w:tcW w:w="4366" w:type="dxa"/>
            <w:gridSpan w:val="5"/>
            <w:tcBorders>
              <w:top w:val="single" w:sz="4" w:space="0" w:color="auto"/>
              <w:bottom w:val="single" w:sz="4" w:space="0" w:color="auto"/>
            </w:tcBorders>
          </w:tcPr>
          <w:p w14:paraId="342D1D86" w14:textId="77777777" w:rsidR="00E85A63" w:rsidRPr="005E2CA0" w:rsidRDefault="00E85A63" w:rsidP="009A2347">
            <w:pPr>
              <w:rPr>
                <w:b/>
                <w:bCs/>
                <w:sz w:val="2"/>
                <w:szCs w:val="2"/>
                <w:lang w:val="en-US"/>
              </w:rPr>
            </w:pPr>
            <w:r w:rsidRPr="005E2CA0">
              <w:rPr>
                <w:b/>
                <w:bCs/>
                <w:sz w:val="22"/>
                <w:szCs w:val="22"/>
                <w:lang w:val="en-US"/>
              </w:rPr>
              <w:t>Bratara pentru fixarea conductelor din otel pentru instalatia de incalzire centrala sau gaze, montata prin dibluri pina la 1" inclusiv,  pe dibluri din PVC pe zid de caramida D20</w:t>
            </w:r>
          </w:p>
          <w:p w14:paraId="41D26C5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093AE42"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90F396"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5FDDCAFC" w14:textId="77777777" w:rsidR="00E85A63" w:rsidRPr="005E2CA0" w:rsidRDefault="00E85A63" w:rsidP="009A2347">
            <w:pPr>
              <w:jc w:val="center"/>
              <w:rPr>
                <w:b/>
                <w:bCs/>
                <w:sz w:val="22"/>
                <w:szCs w:val="22"/>
                <w:lang w:val="en-US"/>
              </w:rPr>
            </w:pPr>
            <w:r w:rsidRPr="005E2CA0">
              <w:rPr>
                <w:b/>
                <w:bCs/>
                <w:sz w:val="22"/>
                <w:szCs w:val="22"/>
                <w:lang w:val="en-US"/>
              </w:rPr>
              <w:t>2,0000</w:t>
            </w:r>
          </w:p>
          <w:p w14:paraId="5AC10B60" w14:textId="77777777" w:rsidR="00E85A63" w:rsidRPr="009B70F2" w:rsidRDefault="00E85A63" w:rsidP="009A2347">
            <w:pPr>
              <w:jc w:val="center"/>
              <w:rPr>
                <w:sz w:val="2"/>
                <w:szCs w:val="2"/>
                <w:lang w:val="en-US"/>
              </w:rPr>
            </w:pPr>
          </w:p>
        </w:tc>
      </w:tr>
      <w:tr w:rsidR="00E85A63" w:rsidRPr="00B40365" w14:paraId="5961895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8571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5C2B0FB"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90C3E8F"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5C8E8B1"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9381A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0E0C139" w14:textId="77777777" w:rsidR="00E85A63" w:rsidRPr="00C97908" w:rsidRDefault="00E85A63" w:rsidP="009A2347">
            <w:pPr>
              <w:jc w:val="center"/>
              <w:rPr>
                <w:sz w:val="16"/>
                <w:szCs w:val="16"/>
                <w:lang w:val="en-US"/>
              </w:rPr>
            </w:pPr>
            <w:r w:rsidRPr="00C97908">
              <w:rPr>
                <w:sz w:val="16"/>
                <w:szCs w:val="16"/>
                <w:lang w:val="en-US"/>
              </w:rPr>
              <w:t>0,40</w:t>
            </w:r>
          </w:p>
        </w:tc>
      </w:tr>
      <w:tr w:rsidR="00E85A63" w:rsidRPr="00B40365" w14:paraId="648EABC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E9C1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016A46D" w14:textId="77777777" w:rsidR="00E85A63" w:rsidRPr="00B40365" w:rsidRDefault="00E85A63" w:rsidP="009A2347">
            <w:pPr>
              <w:jc w:val="center"/>
              <w:rPr>
                <w:sz w:val="16"/>
                <w:szCs w:val="16"/>
                <w:lang w:val="en-US"/>
              </w:rPr>
            </w:pPr>
            <w:r w:rsidRPr="00B40365">
              <w:rPr>
                <w:sz w:val="16"/>
                <w:szCs w:val="16"/>
                <w:lang w:val="en-US"/>
              </w:rPr>
              <w:t>2875274204000-42</w:t>
            </w:r>
          </w:p>
        </w:tc>
        <w:tc>
          <w:tcPr>
            <w:tcW w:w="4366" w:type="dxa"/>
            <w:gridSpan w:val="4"/>
            <w:tcBorders>
              <w:top w:val="nil"/>
              <w:bottom w:val="single" w:sz="2" w:space="0" w:color="auto"/>
            </w:tcBorders>
            <w:vAlign w:val="center"/>
          </w:tcPr>
          <w:p w14:paraId="6FAEB86B" w14:textId="77777777" w:rsidR="00E85A63" w:rsidRPr="00C97908" w:rsidRDefault="00E85A63" w:rsidP="009A2347">
            <w:pPr>
              <w:rPr>
                <w:sz w:val="16"/>
                <w:szCs w:val="16"/>
                <w:lang w:val="en-US"/>
              </w:rPr>
            </w:pPr>
            <w:r w:rsidRPr="00C97908">
              <w:rPr>
                <w:sz w:val="16"/>
                <w:szCs w:val="16"/>
                <w:lang w:val="en-US"/>
              </w:rPr>
              <w:t>Bratara fixare PPR D25</w:t>
            </w:r>
          </w:p>
        </w:tc>
        <w:tc>
          <w:tcPr>
            <w:tcW w:w="1021" w:type="dxa"/>
            <w:gridSpan w:val="3"/>
            <w:tcBorders>
              <w:top w:val="nil"/>
              <w:bottom w:val="single" w:sz="2" w:space="0" w:color="auto"/>
            </w:tcBorders>
            <w:vAlign w:val="center"/>
          </w:tcPr>
          <w:p w14:paraId="1CE5E45F"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76E1F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C75ED9"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7F9D7D8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108B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5987EB8" w14:textId="77777777" w:rsidR="00E85A63" w:rsidRPr="00B40365" w:rsidRDefault="00E85A63" w:rsidP="009A2347">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364226B2" w14:textId="77777777" w:rsidR="00E85A63" w:rsidRPr="00C97908" w:rsidRDefault="00E85A63" w:rsidP="009A2347">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22D349F1"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C85CC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79BD094" w14:textId="77777777" w:rsidR="00E85A63" w:rsidRPr="00C97908" w:rsidRDefault="00E85A63" w:rsidP="009A2347">
            <w:pPr>
              <w:jc w:val="center"/>
              <w:rPr>
                <w:sz w:val="16"/>
                <w:szCs w:val="16"/>
                <w:lang w:val="en-US"/>
              </w:rPr>
            </w:pPr>
            <w:r w:rsidRPr="00C97908">
              <w:rPr>
                <w:sz w:val="16"/>
                <w:szCs w:val="16"/>
                <w:lang w:val="en-US"/>
              </w:rPr>
              <w:t>0,10</w:t>
            </w:r>
          </w:p>
        </w:tc>
      </w:tr>
      <w:tr w:rsidR="00E85A63" w:rsidRPr="00B40365" w14:paraId="1BA3E6B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593F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6B12C6" w14:textId="77777777" w:rsidR="00E85A63" w:rsidRPr="00B40365" w:rsidRDefault="00E85A63" w:rsidP="009A2347">
            <w:pPr>
              <w:jc w:val="center"/>
              <w:rPr>
                <w:sz w:val="16"/>
                <w:szCs w:val="16"/>
                <w:lang w:val="en-US"/>
              </w:rPr>
            </w:pPr>
            <w:r w:rsidRPr="00B40365">
              <w:rPr>
                <w:sz w:val="16"/>
                <w:szCs w:val="16"/>
                <w:lang w:val="en-US"/>
              </w:rPr>
              <w:t>2524906720949</w:t>
            </w:r>
          </w:p>
        </w:tc>
        <w:tc>
          <w:tcPr>
            <w:tcW w:w="4366" w:type="dxa"/>
            <w:gridSpan w:val="4"/>
            <w:tcBorders>
              <w:top w:val="nil"/>
              <w:bottom w:val="single" w:sz="2" w:space="0" w:color="auto"/>
            </w:tcBorders>
            <w:vAlign w:val="center"/>
          </w:tcPr>
          <w:p w14:paraId="2FBC02CF" w14:textId="77777777" w:rsidR="00E85A63" w:rsidRPr="00C97908" w:rsidRDefault="00E85A63" w:rsidP="009A2347">
            <w:pPr>
              <w:rPr>
                <w:sz w:val="16"/>
                <w:szCs w:val="16"/>
                <w:lang w:val="en-US"/>
              </w:rPr>
            </w:pPr>
            <w:r w:rsidRPr="00C97908">
              <w:rPr>
                <w:sz w:val="16"/>
                <w:szCs w:val="16"/>
                <w:lang w:val="en-US"/>
              </w:rPr>
              <w:t>Diblu din PVC cu D= 8</w:t>
            </w:r>
          </w:p>
        </w:tc>
        <w:tc>
          <w:tcPr>
            <w:tcW w:w="1021" w:type="dxa"/>
            <w:gridSpan w:val="3"/>
            <w:tcBorders>
              <w:top w:val="nil"/>
              <w:bottom w:val="single" w:sz="2" w:space="0" w:color="auto"/>
            </w:tcBorders>
            <w:vAlign w:val="center"/>
          </w:tcPr>
          <w:p w14:paraId="5AC4809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86D07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F83F5F"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5089779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6039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253C7C4" w14:textId="77777777" w:rsidR="00E85A63" w:rsidRPr="00B40365" w:rsidRDefault="00E85A63" w:rsidP="009A2347">
            <w:pPr>
              <w:jc w:val="center"/>
              <w:rPr>
                <w:sz w:val="16"/>
                <w:szCs w:val="16"/>
                <w:lang w:val="en-US"/>
              </w:rPr>
            </w:pPr>
            <w:r w:rsidRPr="00B40365">
              <w:rPr>
                <w:sz w:val="16"/>
                <w:szCs w:val="16"/>
                <w:lang w:val="en-US"/>
              </w:rPr>
              <w:t>2874115837161</w:t>
            </w:r>
          </w:p>
        </w:tc>
        <w:tc>
          <w:tcPr>
            <w:tcW w:w="4366" w:type="dxa"/>
            <w:gridSpan w:val="4"/>
            <w:tcBorders>
              <w:top w:val="nil"/>
              <w:bottom w:val="single" w:sz="2" w:space="0" w:color="auto"/>
            </w:tcBorders>
            <w:vAlign w:val="center"/>
          </w:tcPr>
          <w:p w14:paraId="032367E0" w14:textId="77777777" w:rsidR="00E85A63" w:rsidRPr="00C97908" w:rsidRDefault="00E85A63" w:rsidP="009A2347">
            <w:pPr>
              <w:rPr>
                <w:sz w:val="16"/>
                <w:szCs w:val="16"/>
                <w:lang w:val="en-US"/>
              </w:rPr>
            </w:pPr>
            <w:r w:rsidRPr="00C97908">
              <w:rPr>
                <w:sz w:val="16"/>
                <w:szCs w:val="16"/>
                <w:lang w:val="en-US"/>
              </w:rPr>
              <w:t>Suruburi pentru lemn cu cap inecat crestat 5 x 50 F1</w:t>
            </w:r>
          </w:p>
        </w:tc>
        <w:tc>
          <w:tcPr>
            <w:tcW w:w="1021" w:type="dxa"/>
            <w:gridSpan w:val="3"/>
            <w:tcBorders>
              <w:top w:val="nil"/>
              <w:bottom w:val="single" w:sz="2" w:space="0" w:color="auto"/>
            </w:tcBorders>
            <w:vAlign w:val="center"/>
          </w:tcPr>
          <w:p w14:paraId="00549C4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FCD1A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02B293"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2225C1A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E7D1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AD14733" w14:textId="77777777" w:rsidR="00E85A63" w:rsidRPr="00B40365" w:rsidRDefault="00E85A63" w:rsidP="009A2347">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29A54EB0" w14:textId="77777777" w:rsidR="00E85A63" w:rsidRPr="00C97908" w:rsidRDefault="00E85A63" w:rsidP="009A2347">
            <w:pPr>
              <w:rPr>
                <w:sz w:val="16"/>
                <w:szCs w:val="16"/>
                <w:lang w:val="en-US"/>
              </w:rPr>
            </w:pPr>
            <w:r w:rsidRPr="00C97908">
              <w:rPr>
                <w:sz w:val="16"/>
                <w:szCs w:val="16"/>
                <w:lang w:val="en-US"/>
              </w:rPr>
              <w:t>Saibe uzuale, plate M 10</w:t>
            </w:r>
          </w:p>
        </w:tc>
        <w:tc>
          <w:tcPr>
            <w:tcW w:w="1021" w:type="dxa"/>
            <w:gridSpan w:val="3"/>
            <w:tcBorders>
              <w:top w:val="nil"/>
              <w:bottom w:val="single" w:sz="2" w:space="0" w:color="auto"/>
            </w:tcBorders>
            <w:vAlign w:val="center"/>
          </w:tcPr>
          <w:p w14:paraId="45C883A3"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6EEBE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5D58D6"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2D09D57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2776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12ADD65" w14:textId="77777777" w:rsidR="00E85A63" w:rsidRPr="00B40365" w:rsidRDefault="00E85A63" w:rsidP="009A234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47C29A8" w14:textId="77777777" w:rsidR="00E85A63" w:rsidRPr="00C97908" w:rsidRDefault="00E85A63" w:rsidP="009A234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A56F430"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E2AD5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77204BD3" w14:textId="77777777" w:rsidR="00E85A63" w:rsidRPr="00C97908" w:rsidRDefault="00E85A63" w:rsidP="009A2347">
            <w:pPr>
              <w:jc w:val="center"/>
              <w:rPr>
                <w:sz w:val="16"/>
                <w:szCs w:val="16"/>
                <w:lang w:val="en-US"/>
              </w:rPr>
            </w:pPr>
            <w:r w:rsidRPr="00C97908">
              <w:rPr>
                <w:sz w:val="16"/>
                <w:szCs w:val="16"/>
                <w:lang w:val="en-US"/>
              </w:rPr>
              <w:t>0,20</w:t>
            </w:r>
          </w:p>
        </w:tc>
      </w:tr>
      <w:tr w:rsidR="00E85A63" w:rsidRPr="009B70F2" w14:paraId="15AFA17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4EFACA" w14:textId="77777777" w:rsidR="00E85A63" w:rsidRPr="005E2CA0" w:rsidRDefault="00E85A63" w:rsidP="009A2347">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09F7F8F1" w14:textId="77777777" w:rsidR="00E85A63" w:rsidRPr="005E2CA0" w:rsidRDefault="00E85A63" w:rsidP="009A2347">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0915FC36" w14:textId="77777777" w:rsidR="00E85A63" w:rsidRPr="005E2CA0" w:rsidRDefault="00E85A63" w:rsidP="009A2347">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2B79621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AB59261"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2BD74A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930BCE0" w14:textId="77777777" w:rsidR="00E85A63" w:rsidRPr="005E2CA0" w:rsidRDefault="00E85A63" w:rsidP="009A2347">
            <w:pPr>
              <w:jc w:val="center"/>
              <w:rPr>
                <w:b/>
                <w:bCs/>
                <w:sz w:val="22"/>
                <w:szCs w:val="22"/>
                <w:lang w:val="en-US"/>
              </w:rPr>
            </w:pPr>
            <w:r w:rsidRPr="005E2CA0">
              <w:rPr>
                <w:b/>
                <w:bCs/>
                <w:sz w:val="22"/>
                <w:szCs w:val="22"/>
                <w:lang w:val="en-US"/>
              </w:rPr>
              <w:t>7,0000</w:t>
            </w:r>
          </w:p>
          <w:p w14:paraId="6DCABC88" w14:textId="77777777" w:rsidR="00E85A63" w:rsidRPr="009B70F2" w:rsidRDefault="00E85A63" w:rsidP="009A2347">
            <w:pPr>
              <w:jc w:val="center"/>
              <w:rPr>
                <w:sz w:val="2"/>
                <w:szCs w:val="2"/>
                <w:lang w:val="en-US"/>
              </w:rPr>
            </w:pPr>
          </w:p>
        </w:tc>
      </w:tr>
      <w:tr w:rsidR="00E85A63" w:rsidRPr="00B40365" w14:paraId="1D18C1B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2605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AC7E5F1"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1CD28B1"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69ED57B"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70BEF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6E5A6670" w14:textId="77777777" w:rsidR="00E85A63" w:rsidRPr="00C97908" w:rsidRDefault="00E85A63" w:rsidP="009A2347">
            <w:pPr>
              <w:jc w:val="center"/>
              <w:rPr>
                <w:sz w:val="16"/>
                <w:szCs w:val="16"/>
                <w:lang w:val="en-US"/>
              </w:rPr>
            </w:pPr>
            <w:r w:rsidRPr="00C97908">
              <w:rPr>
                <w:sz w:val="16"/>
                <w:szCs w:val="16"/>
                <w:lang w:val="en-US"/>
              </w:rPr>
              <w:t>0,63</w:t>
            </w:r>
          </w:p>
        </w:tc>
      </w:tr>
      <w:tr w:rsidR="00E85A63" w:rsidRPr="00B40365" w14:paraId="62F6010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B3F1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408AD4" w14:textId="77777777" w:rsidR="00E85A63" w:rsidRPr="00B40365" w:rsidRDefault="00E85A63" w:rsidP="009A2347">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781AE4AB" w14:textId="77777777" w:rsidR="00E85A63" w:rsidRPr="00C97908" w:rsidRDefault="00E85A63" w:rsidP="009A2347">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3AC3656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165F8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65CD8CC" w14:textId="77777777" w:rsidR="00E85A63" w:rsidRPr="00C97908" w:rsidRDefault="00E85A63" w:rsidP="009A2347">
            <w:pPr>
              <w:jc w:val="center"/>
              <w:rPr>
                <w:sz w:val="16"/>
                <w:szCs w:val="16"/>
                <w:lang w:val="en-US"/>
              </w:rPr>
            </w:pPr>
            <w:r w:rsidRPr="00C97908">
              <w:rPr>
                <w:sz w:val="16"/>
                <w:szCs w:val="16"/>
                <w:lang w:val="en-US"/>
              </w:rPr>
              <w:t>0,28</w:t>
            </w:r>
          </w:p>
        </w:tc>
      </w:tr>
      <w:tr w:rsidR="00E85A63" w:rsidRPr="009B70F2" w14:paraId="2A438C85"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9200D9" w14:textId="77777777" w:rsidR="00E85A63" w:rsidRPr="005E2CA0" w:rsidRDefault="00E85A63" w:rsidP="009A2347">
            <w:pPr>
              <w:jc w:val="center"/>
              <w:rPr>
                <w:b/>
                <w:bCs/>
                <w:sz w:val="22"/>
                <w:szCs w:val="22"/>
                <w:lang w:val="en-US"/>
              </w:rPr>
            </w:pPr>
            <w:r w:rsidRPr="005E2CA0">
              <w:rPr>
                <w:b/>
                <w:bCs/>
                <w:sz w:val="22"/>
                <w:szCs w:val="22"/>
                <w:lang w:val="en-US"/>
              </w:rPr>
              <w:lastRenderedPageBreak/>
              <w:t>52</w:t>
            </w:r>
          </w:p>
        </w:tc>
        <w:tc>
          <w:tcPr>
            <w:tcW w:w="1402" w:type="dxa"/>
            <w:gridSpan w:val="3"/>
            <w:tcBorders>
              <w:top w:val="single" w:sz="4" w:space="0" w:color="auto"/>
              <w:bottom w:val="single" w:sz="4" w:space="0" w:color="auto"/>
            </w:tcBorders>
            <w:vAlign w:val="center"/>
          </w:tcPr>
          <w:p w14:paraId="06374B1E" w14:textId="77777777" w:rsidR="00E85A63" w:rsidRPr="005E2CA0" w:rsidRDefault="00E85A63" w:rsidP="009A2347">
            <w:pPr>
              <w:jc w:val="center"/>
              <w:rPr>
                <w:b/>
                <w:bCs/>
                <w:sz w:val="22"/>
                <w:szCs w:val="22"/>
                <w:lang w:val="en-US"/>
              </w:rPr>
            </w:pPr>
            <w:r w:rsidRPr="005E2CA0">
              <w:rPr>
                <w:b/>
                <w:bCs/>
                <w:sz w:val="22"/>
                <w:szCs w:val="22"/>
                <w:lang w:val="en-US"/>
              </w:rPr>
              <w:t>IB05B</w:t>
            </w:r>
          </w:p>
        </w:tc>
        <w:tc>
          <w:tcPr>
            <w:tcW w:w="4366" w:type="dxa"/>
            <w:gridSpan w:val="5"/>
            <w:tcBorders>
              <w:top w:val="single" w:sz="4" w:space="0" w:color="auto"/>
              <w:bottom w:val="single" w:sz="4" w:space="0" w:color="auto"/>
            </w:tcBorders>
          </w:tcPr>
          <w:p w14:paraId="12497FEA" w14:textId="77777777" w:rsidR="00E85A63" w:rsidRPr="005E2CA0" w:rsidRDefault="00E85A63" w:rsidP="009A2347">
            <w:pPr>
              <w:rPr>
                <w:b/>
                <w:bCs/>
                <w:sz w:val="2"/>
                <w:szCs w:val="2"/>
                <w:lang w:val="en-US"/>
              </w:rPr>
            </w:pPr>
            <w:r w:rsidRPr="005E2CA0">
              <w:rPr>
                <w:b/>
                <w:bCs/>
                <w:sz w:val="22"/>
                <w:szCs w:val="22"/>
                <w:lang w:val="en-US"/>
              </w:rPr>
              <w:t>Radiatoare din aluminiu, corpul de radiator avind 11-20 elemente (Radiator bimetal 500mm (h)-18 sectii)</w:t>
            </w:r>
          </w:p>
          <w:p w14:paraId="28BCE87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22EB009"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2439D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CCAB3CE" w14:textId="77777777" w:rsidR="00E85A63" w:rsidRPr="005E2CA0" w:rsidRDefault="00E85A63" w:rsidP="009A2347">
            <w:pPr>
              <w:jc w:val="center"/>
              <w:rPr>
                <w:b/>
                <w:bCs/>
                <w:sz w:val="22"/>
                <w:szCs w:val="22"/>
                <w:lang w:val="en-US"/>
              </w:rPr>
            </w:pPr>
            <w:r w:rsidRPr="005E2CA0">
              <w:rPr>
                <w:b/>
                <w:bCs/>
                <w:sz w:val="22"/>
                <w:szCs w:val="22"/>
                <w:lang w:val="en-US"/>
              </w:rPr>
              <w:t>1,0000</w:t>
            </w:r>
          </w:p>
          <w:p w14:paraId="0760DE79" w14:textId="77777777" w:rsidR="00E85A63" w:rsidRPr="009B70F2" w:rsidRDefault="00E85A63" w:rsidP="009A2347">
            <w:pPr>
              <w:jc w:val="center"/>
              <w:rPr>
                <w:sz w:val="2"/>
                <w:szCs w:val="2"/>
                <w:lang w:val="en-US"/>
              </w:rPr>
            </w:pPr>
          </w:p>
        </w:tc>
      </w:tr>
      <w:tr w:rsidR="00E85A63" w:rsidRPr="00B40365" w14:paraId="03A7685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2858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078B919"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261CB13"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CB86D52"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46BF5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14:paraId="5726B981" w14:textId="77777777" w:rsidR="00E85A63" w:rsidRPr="00C97908" w:rsidRDefault="00E85A63" w:rsidP="009A2347">
            <w:pPr>
              <w:jc w:val="center"/>
              <w:rPr>
                <w:sz w:val="16"/>
                <w:szCs w:val="16"/>
                <w:lang w:val="en-US"/>
              </w:rPr>
            </w:pPr>
            <w:r w:rsidRPr="00C97908">
              <w:rPr>
                <w:sz w:val="16"/>
                <w:szCs w:val="16"/>
                <w:lang w:val="en-US"/>
              </w:rPr>
              <w:t>2,50</w:t>
            </w:r>
          </w:p>
        </w:tc>
      </w:tr>
      <w:tr w:rsidR="00E85A63" w:rsidRPr="00B40365" w14:paraId="2A3BC86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AFA0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375E6C" w14:textId="77777777" w:rsidR="00E85A63" w:rsidRPr="00B40365" w:rsidRDefault="00E85A63" w:rsidP="009A2347">
            <w:pPr>
              <w:jc w:val="center"/>
              <w:rPr>
                <w:sz w:val="16"/>
                <w:szCs w:val="16"/>
                <w:lang w:val="en-US"/>
              </w:rPr>
            </w:pPr>
            <w:r w:rsidRPr="00B40365">
              <w:rPr>
                <w:sz w:val="16"/>
                <w:szCs w:val="16"/>
                <w:lang w:val="en-US"/>
              </w:rPr>
              <w:t>2822115700000-1</w:t>
            </w:r>
          </w:p>
        </w:tc>
        <w:tc>
          <w:tcPr>
            <w:tcW w:w="4366" w:type="dxa"/>
            <w:gridSpan w:val="4"/>
            <w:tcBorders>
              <w:top w:val="nil"/>
              <w:bottom w:val="single" w:sz="2" w:space="0" w:color="auto"/>
            </w:tcBorders>
            <w:vAlign w:val="center"/>
          </w:tcPr>
          <w:p w14:paraId="182E3AB1" w14:textId="77777777" w:rsidR="00E85A63" w:rsidRPr="00C97908" w:rsidRDefault="00E85A63" w:rsidP="009A2347">
            <w:pPr>
              <w:rPr>
                <w:sz w:val="16"/>
                <w:szCs w:val="16"/>
                <w:lang w:val="en-US"/>
              </w:rPr>
            </w:pPr>
            <w:r w:rsidRPr="00C97908">
              <w:rPr>
                <w:sz w:val="16"/>
                <w:szCs w:val="16"/>
                <w:lang w:val="en-US"/>
              </w:rPr>
              <w:t>Radiator bimetal 18 sectii</w:t>
            </w:r>
          </w:p>
        </w:tc>
        <w:tc>
          <w:tcPr>
            <w:tcW w:w="1021" w:type="dxa"/>
            <w:gridSpan w:val="3"/>
            <w:tcBorders>
              <w:top w:val="nil"/>
              <w:bottom w:val="single" w:sz="2" w:space="0" w:color="auto"/>
            </w:tcBorders>
            <w:vAlign w:val="center"/>
          </w:tcPr>
          <w:p w14:paraId="408E4987"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A7A6D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B88E67"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1011D64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4001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D04690B"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D3E9A0C"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5A88A0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C466A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2A28694"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19A16A9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6149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C60EAE7" w14:textId="77777777" w:rsidR="00E85A63" w:rsidRPr="00B40365" w:rsidRDefault="00E85A63" w:rsidP="009A234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D207809" w14:textId="77777777" w:rsidR="00E85A63" w:rsidRPr="00C97908" w:rsidRDefault="00E85A63" w:rsidP="009A234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1A9BC2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A2DCB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1DF9F7BA"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B40365" w14:paraId="6395A41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322C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1D948A4" w14:textId="77777777" w:rsidR="00E85A63" w:rsidRPr="00B40365" w:rsidRDefault="00E85A63" w:rsidP="009A2347">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27C47F17" w14:textId="77777777" w:rsidR="00E85A63" w:rsidRPr="00C97908" w:rsidRDefault="00E85A63" w:rsidP="009A2347">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384C6215"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5B997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61B6245" w14:textId="77777777" w:rsidR="00E85A63" w:rsidRPr="00C97908" w:rsidRDefault="00E85A63" w:rsidP="009A2347">
            <w:pPr>
              <w:jc w:val="center"/>
              <w:rPr>
                <w:sz w:val="16"/>
                <w:szCs w:val="16"/>
                <w:lang w:val="en-US"/>
              </w:rPr>
            </w:pPr>
            <w:r w:rsidRPr="00C97908">
              <w:rPr>
                <w:sz w:val="16"/>
                <w:szCs w:val="16"/>
                <w:lang w:val="en-US"/>
              </w:rPr>
              <w:t>0,05</w:t>
            </w:r>
          </w:p>
        </w:tc>
      </w:tr>
      <w:tr w:rsidR="00E85A63" w:rsidRPr="00B40365" w14:paraId="7FC05BA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4FAF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DBE1AA" w14:textId="77777777" w:rsidR="00E85A63" w:rsidRPr="00B40365" w:rsidRDefault="00E85A63" w:rsidP="009A2347">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3F6D292C" w14:textId="77777777" w:rsidR="00E85A63" w:rsidRPr="00C97908" w:rsidRDefault="00E85A63" w:rsidP="009A2347">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59D164D5"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16362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C27D918"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B40365" w14:paraId="7E80BA5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867F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9092A00" w14:textId="77777777" w:rsidR="00E85A63" w:rsidRPr="00B40365" w:rsidRDefault="00E85A63" w:rsidP="009A234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F9D0F7A" w14:textId="77777777" w:rsidR="00E85A63" w:rsidRPr="00C97908" w:rsidRDefault="00E85A63" w:rsidP="009A234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7678E1E"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C3E3B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8040D57" w14:textId="77777777" w:rsidR="00E85A63" w:rsidRPr="00C97908" w:rsidRDefault="00E85A63" w:rsidP="009A2347">
            <w:pPr>
              <w:jc w:val="center"/>
              <w:rPr>
                <w:sz w:val="16"/>
                <w:szCs w:val="16"/>
                <w:lang w:val="en-US"/>
              </w:rPr>
            </w:pPr>
            <w:r w:rsidRPr="00C97908">
              <w:rPr>
                <w:sz w:val="16"/>
                <w:szCs w:val="16"/>
                <w:lang w:val="en-US"/>
              </w:rPr>
              <w:t>0,25</w:t>
            </w:r>
          </w:p>
        </w:tc>
      </w:tr>
      <w:tr w:rsidR="00E85A63" w:rsidRPr="009B70F2" w14:paraId="6ED7D27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797F7D" w14:textId="77777777" w:rsidR="00E85A63" w:rsidRPr="005E2CA0" w:rsidRDefault="00E85A63" w:rsidP="009A2347">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6F1C96D4" w14:textId="77777777" w:rsidR="00E85A63" w:rsidRPr="005E2CA0" w:rsidRDefault="00E85A63" w:rsidP="009A2347">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36D33A9A" w14:textId="77777777" w:rsidR="00E85A63" w:rsidRPr="005E2CA0" w:rsidRDefault="00E85A63" w:rsidP="009A2347">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607BFBE3"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F7B1A6B"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B1446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B98F7FC" w14:textId="77777777" w:rsidR="00E85A63" w:rsidRPr="005E2CA0" w:rsidRDefault="00E85A63" w:rsidP="009A2347">
            <w:pPr>
              <w:jc w:val="center"/>
              <w:rPr>
                <w:b/>
                <w:bCs/>
                <w:sz w:val="22"/>
                <w:szCs w:val="22"/>
                <w:lang w:val="en-US"/>
              </w:rPr>
            </w:pPr>
            <w:r w:rsidRPr="005E2CA0">
              <w:rPr>
                <w:b/>
                <w:bCs/>
                <w:sz w:val="22"/>
                <w:szCs w:val="22"/>
                <w:lang w:val="en-US"/>
              </w:rPr>
              <w:t>1,0000</w:t>
            </w:r>
          </w:p>
          <w:p w14:paraId="266E419C" w14:textId="77777777" w:rsidR="00E85A63" w:rsidRPr="009B70F2" w:rsidRDefault="00E85A63" w:rsidP="009A2347">
            <w:pPr>
              <w:jc w:val="center"/>
              <w:rPr>
                <w:sz w:val="2"/>
                <w:szCs w:val="2"/>
                <w:lang w:val="en-US"/>
              </w:rPr>
            </w:pPr>
          </w:p>
        </w:tc>
      </w:tr>
      <w:tr w:rsidR="00E85A63" w:rsidRPr="00B40365" w14:paraId="3236349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186F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D948E38"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720F347"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621CB3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7E412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B95F073" w14:textId="77777777" w:rsidR="00E85A63" w:rsidRPr="00C97908" w:rsidRDefault="00E85A63" w:rsidP="009A2347">
            <w:pPr>
              <w:jc w:val="center"/>
              <w:rPr>
                <w:sz w:val="16"/>
                <w:szCs w:val="16"/>
                <w:lang w:val="en-US"/>
              </w:rPr>
            </w:pPr>
            <w:r w:rsidRPr="00C97908">
              <w:rPr>
                <w:sz w:val="16"/>
                <w:szCs w:val="16"/>
                <w:lang w:val="en-US"/>
              </w:rPr>
              <w:t>0,18</w:t>
            </w:r>
          </w:p>
        </w:tc>
      </w:tr>
      <w:tr w:rsidR="00E85A63" w:rsidRPr="00B40365" w14:paraId="45F94FF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8D0D6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248F6C0" w14:textId="77777777" w:rsidR="00E85A63" w:rsidRPr="00B40365" w:rsidRDefault="00E85A63" w:rsidP="009A2347">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142EE9A9" w14:textId="77777777" w:rsidR="00E85A63" w:rsidRPr="00C97908" w:rsidRDefault="00E85A63" w:rsidP="009A2347">
            <w:pPr>
              <w:rPr>
                <w:sz w:val="16"/>
                <w:szCs w:val="16"/>
                <w:lang w:val="en-US"/>
              </w:rPr>
            </w:pPr>
            <w:r w:rsidRPr="00C97908">
              <w:rPr>
                <w:sz w:val="16"/>
                <w:szCs w:val="16"/>
                <w:lang w:val="en-US"/>
              </w:rPr>
              <w:t>Robinet tur 1/2"</w:t>
            </w:r>
          </w:p>
        </w:tc>
        <w:tc>
          <w:tcPr>
            <w:tcW w:w="1021" w:type="dxa"/>
            <w:gridSpan w:val="3"/>
            <w:tcBorders>
              <w:top w:val="nil"/>
              <w:bottom w:val="single" w:sz="2" w:space="0" w:color="auto"/>
            </w:tcBorders>
            <w:vAlign w:val="center"/>
          </w:tcPr>
          <w:p w14:paraId="66C6BDED"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711C8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B5FD19E"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0C285A7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DD86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EE4A6B0"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4DB86A8"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4C990E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C8DEC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C16A798"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B40365" w14:paraId="7291AB4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2945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A2A287" w14:textId="77777777" w:rsidR="00E85A63" w:rsidRPr="00B40365" w:rsidRDefault="00E85A63" w:rsidP="009A234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A4200B7" w14:textId="77777777" w:rsidR="00E85A63" w:rsidRPr="00C97908" w:rsidRDefault="00E85A63" w:rsidP="009A234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1225E0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7CE09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67C102B4" w14:textId="77777777" w:rsidR="00E85A63" w:rsidRPr="00C97908" w:rsidRDefault="00E85A63" w:rsidP="009A2347">
            <w:pPr>
              <w:jc w:val="center"/>
              <w:rPr>
                <w:sz w:val="16"/>
                <w:szCs w:val="16"/>
                <w:lang w:val="en-US"/>
              </w:rPr>
            </w:pPr>
            <w:r w:rsidRPr="00C97908">
              <w:rPr>
                <w:sz w:val="16"/>
                <w:szCs w:val="16"/>
                <w:lang w:val="en-US"/>
              </w:rPr>
              <w:t>0,024</w:t>
            </w:r>
          </w:p>
        </w:tc>
      </w:tr>
      <w:tr w:rsidR="00E85A63" w:rsidRPr="009B70F2" w14:paraId="15119055"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648E3F" w14:textId="77777777" w:rsidR="00E85A63" w:rsidRPr="005E2CA0" w:rsidRDefault="00E85A63" w:rsidP="009A2347">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01B1DD6F" w14:textId="77777777" w:rsidR="00E85A63" w:rsidRPr="005E2CA0" w:rsidRDefault="00E85A63" w:rsidP="009A2347">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1F8896EF" w14:textId="77777777" w:rsidR="00E85A63" w:rsidRPr="005E2CA0" w:rsidRDefault="00E85A63" w:rsidP="009A2347">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56131DBA"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6683D51"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05109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555B15C0" w14:textId="77777777" w:rsidR="00E85A63" w:rsidRPr="005E2CA0" w:rsidRDefault="00E85A63" w:rsidP="009A2347">
            <w:pPr>
              <w:jc w:val="center"/>
              <w:rPr>
                <w:b/>
                <w:bCs/>
                <w:sz w:val="22"/>
                <w:szCs w:val="22"/>
                <w:lang w:val="en-US"/>
              </w:rPr>
            </w:pPr>
            <w:r w:rsidRPr="005E2CA0">
              <w:rPr>
                <w:b/>
                <w:bCs/>
                <w:sz w:val="22"/>
                <w:szCs w:val="22"/>
                <w:lang w:val="en-US"/>
              </w:rPr>
              <w:t>1,0000</w:t>
            </w:r>
          </w:p>
          <w:p w14:paraId="225E41DD" w14:textId="77777777" w:rsidR="00E85A63" w:rsidRPr="009B70F2" w:rsidRDefault="00E85A63" w:rsidP="009A2347">
            <w:pPr>
              <w:jc w:val="center"/>
              <w:rPr>
                <w:sz w:val="2"/>
                <w:szCs w:val="2"/>
                <w:lang w:val="en-US"/>
              </w:rPr>
            </w:pPr>
          </w:p>
        </w:tc>
      </w:tr>
      <w:tr w:rsidR="00E85A63" w:rsidRPr="00B40365" w14:paraId="6D80CDB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AC69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D00C9FF"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2521840"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2791634"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55C99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8248EA3" w14:textId="77777777" w:rsidR="00E85A63" w:rsidRPr="00C97908" w:rsidRDefault="00E85A63" w:rsidP="009A2347">
            <w:pPr>
              <w:jc w:val="center"/>
              <w:rPr>
                <w:sz w:val="16"/>
                <w:szCs w:val="16"/>
                <w:lang w:val="en-US"/>
              </w:rPr>
            </w:pPr>
            <w:r w:rsidRPr="00C97908">
              <w:rPr>
                <w:sz w:val="16"/>
                <w:szCs w:val="16"/>
                <w:lang w:val="en-US"/>
              </w:rPr>
              <w:t>0,18</w:t>
            </w:r>
          </w:p>
        </w:tc>
      </w:tr>
      <w:tr w:rsidR="00E85A63" w:rsidRPr="00B40365" w14:paraId="04313A1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FEE4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844A75B" w14:textId="77777777" w:rsidR="00E85A63" w:rsidRPr="00B40365" w:rsidRDefault="00E85A63" w:rsidP="009A2347">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5CD5232D" w14:textId="77777777" w:rsidR="00E85A63" w:rsidRPr="00C97908" w:rsidRDefault="00E85A63" w:rsidP="009A2347">
            <w:pPr>
              <w:rPr>
                <w:sz w:val="16"/>
                <w:szCs w:val="16"/>
                <w:lang w:val="en-US"/>
              </w:rPr>
            </w:pPr>
            <w:r w:rsidRPr="00C97908">
              <w:rPr>
                <w:sz w:val="16"/>
                <w:szCs w:val="16"/>
                <w:lang w:val="en-US"/>
              </w:rPr>
              <w:t>Robinet retur 1/2"</w:t>
            </w:r>
          </w:p>
        </w:tc>
        <w:tc>
          <w:tcPr>
            <w:tcW w:w="1021" w:type="dxa"/>
            <w:gridSpan w:val="3"/>
            <w:tcBorders>
              <w:top w:val="nil"/>
              <w:bottom w:val="single" w:sz="2" w:space="0" w:color="auto"/>
            </w:tcBorders>
            <w:vAlign w:val="center"/>
          </w:tcPr>
          <w:p w14:paraId="77B367D6"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A36B9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623FA9"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7FA459B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F775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DE1909A"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175620E"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F3F5B2D"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9987A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8F5900E"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B40365" w14:paraId="7CA69FF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3986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DCB75AD" w14:textId="77777777" w:rsidR="00E85A63" w:rsidRPr="00B40365" w:rsidRDefault="00E85A63" w:rsidP="009A234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16E2CC9" w14:textId="77777777" w:rsidR="00E85A63" w:rsidRPr="00C97908" w:rsidRDefault="00E85A63" w:rsidP="009A234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AB90B0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E9474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4B61A93E" w14:textId="77777777" w:rsidR="00E85A63" w:rsidRPr="00C97908" w:rsidRDefault="00E85A63" w:rsidP="009A2347">
            <w:pPr>
              <w:jc w:val="center"/>
              <w:rPr>
                <w:sz w:val="16"/>
                <w:szCs w:val="16"/>
                <w:lang w:val="en-US"/>
              </w:rPr>
            </w:pPr>
            <w:r w:rsidRPr="00C97908">
              <w:rPr>
                <w:sz w:val="16"/>
                <w:szCs w:val="16"/>
                <w:lang w:val="en-US"/>
              </w:rPr>
              <w:t>0,024</w:t>
            </w:r>
          </w:p>
        </w:tc>
      </w:tr>
      <w:tr w:rsidR="00E85A63" w:rsidRPr="009B70F2" w14:paraId="4A4F408D"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549F67" w14:textId="77777777" w:rsidR="00E85A63" w:rsidRPr="005E2CA0" w:rsidRDefault="00E85A63" w:rsidP="009A2347">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0C73FAE1" w14:textId="77777777" w:rsidR="00E85A63" w:rsidRPr="005E2CA0" w:rsidRDefault="00E85A63" w:rsidP="009A2347">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14:paraId="586C2FA7" w14:textId="77777777" w:rsidR="00E85A63" w:rsidRPr="005E2CA0" w:rsidRDefault="00E85A63" w:rsidP="009A2347">
            <w:pPr>
              <w:rPr>
                <w:b/>
                <w:bCs/>
                <w:sz w:val="2"/>
                <w:szCs w:val="2"/>
                <w:lang w:val="en-US"/>
              </w:rPr>
            </w:pPr>
            <w:r w:rsidRPr="005E2CA0">
              <w:rPr>
                <w:b/>
                <w:bCs/>
                <w:sz w:val="22"/>
                <w:szCs w:val="22"/>
                <w:lang w:val="en-US"/>
              </w:rPr>
              <w:t>Robinet de trecere sau de retinere cu mufe pentru instalatii de incalzire central, avind diametrul nominal de 1/2" -1" (Robinet PPR D25, PN25)</w:t>
            </w:r>
          </w:p>
          <w:p w14:paraId="496CF00F"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34259D8"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7DB0F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7FB23E4" w14:textId="77777777" w:rsidR="00E85A63" w:rsidRPr="005E2CA0" w:rsidRDefault="00E85A63" w:rsidP="009A2347">
            <w:pPr>
              <w:jc w:val="center"/>
              <w:rPr>
                <w:b/>
                <w:bCs/>
                <w:sz w:val="22"/>
                <w:szCs w:val="22"/>
                <w:lang w:val="en-US"/>
              </w:rPr>
            </w:pPr>
            <w:r w:rsidRPr="005E2CA0">
              <w:rPr>
                <w:b/>
                <w:bCs/>
                <w:sz w:val="22"/>
                <w:szCs w:val="22"/>
                <w:lang w:val="en-US"/>
              </w:rPr>
              <w:t>1,0000</w:t>
            </w:r>
          </w:p>
          <w:p w14:paraId="189C96BB" w14:textId="77777777" w:rsidR="00E85A63" w:rsidRPr="009B70F2" w:rsidRDefault="00E85A63" w:rsidP="009A2347">
            <w:pPr>
              <w:jc w:val="center"/>
              <w:rPr>
                <w:sz w:val="2"/>
                <w:szCs w:val="2"/>
                <w:lang w:val="en-US"/>
              </w:rPr>
            </w:pPr>
          </w:p>
        </w:tc>
      </w:tr>
      <w:tr w:rsidR="00E85A63" w:rsidRPr="00B40365" w14:paraId="2F8188A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C390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D509FB"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6EC9163"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C926D7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7D3FC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8055457" w14:textId="77777777" w:rsidR="00E85A63" w:rsidRPr="00C97908" w:rsidRDefault="00E85A63" w:rsidP="009A2347">
            <w:pPr>
              <w:jc w:val="center"/>
              <w:rPr>
                <w:sz w:val="16"/>
                <w:szCs w:val="16"/>
                <w:lang w:val="en-US"/>
              </w:rPr>
            </w:pPr>
            <w:r w:rsidRPr="00C97908">
              <w:rPr>
                <w:sz w:val="16"/>
                <w:szCs w:val="16"/>
                <w:lang w:val="en-US"/>
              </w:rPr>
              <w:t>0,15</w:t>
            </w:r>
          </w:p>
        </w:tc>
      </w:tr>
      <w:tr w:rsidR="00E85A63" w:rsidRPr="00B40365" w14:paraId="0D9A14B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3B8C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B52CF1" w14:textId="77777777" w:rsidR="00E85A63" w:rsidRPr="00B40365" w:rsidRDefault="00E85A63" w:rsidP="009A2347">
            <w:pPr>
              <w:jc w:val="center"/>
              <w:rPr>
                <w:sz w:val="16"/>
                <w:szCs w:val="16"/>
                <w:lang w:val="en-US"/>
              </w:rPr>
            </w:pPr>
            <w:r w:rsidRPr="00B40365">
              <w:rPr>
                <w:sz w:val="16"/>
                <w:szCs w:val="16"/>
                <w:lang w:val="en-US"/>
              </w:rPr>
              <w:t>2875274205100-1</w:t>
            </w:r>
          </w:p>
        </w:tc>
        <w:tc>
          <w:tcPr>
            <w:tcW w:w="4366" w:type="dxa"/>
            <w:gridSpan w:val="4"/>
            <w:tcBorders>
              <w:top w:val="nil"/>
              <w:bottom w:val="single" w:sz="2" w:space="0" w:color="auto"/>
            </w:tcBorders>
            <w:vAlign w:val="center"/>
          </w:tcPr>
          <w:p w14:paraId="2C8A1AA7" w14:textId="77777777" w:rsidR="00E85A63" w:rsidRPr="00C97908" w:rsidRDefault="00E85A63" w:rsidP="009A2347">
            <w:pPr>
              <w:rPr>
                <w:sz w:val="16"/>
                <w:szCs w:val="16"/>
                <w:lang w:val="en-US"/>
              </w:rPr>
            </w:pPr>
            <w:r w:rsidRPr="00C97908">
              <w:rPr>
                <w:sz w:val="16"/>
                <w:szCs w:val="16"/>
                <w:lang w:val="en-US"/>
              </w:rPr>
              <w:t>Robinet PPR D25, PN25</w:t>
            </w:r>
          </w:p>
        </w:tc>
        <w:tc>
          <w:tcPr>
            <w:tcW w:w="1021" w:type="dxa"/>
            <w:gridSpan w:val="3"/>
            <w:tcBorders>
              <w:top w:val="nil"/>
              <w:bottom w:val="single" w:sz="2" w:space="0" w:color="auto"/>
            </w:tcBorders>
            <w:vAlign w:val="center"/>
          </w:tcPr>
          <w:p w14:paraId="492D513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92391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A546CF"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3CF6565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8AB8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C7A5DF3"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6D72F463"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E16743F"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767F8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53068A59" w14:textId="77777777" w:rsidR="00E85A63" w:rsidRPr="00C97908" w:rsidRDefault="00E85A63" w:rsidP="009A2347">
            <w:pPr>
              <w:jc w:val="center"/>
              <w:rPr>
                <w:sz w:val="16"/>
                <w:szCs w:val="16"/>
                <w:lang w:val="en-US"/>
              </w:rPr>
            </w:pPr>
            <w:r w:rsidRPr="00C97908">
              <w:rPr>
                <w:sz w:val="16"/>
                <w:szCs w:val="16"/>
                <w:lang w:val="en-US"/>
              </w:rPr>
              <w:t>0,015</w:t>
            </w:r>
          </w:p>
        </w:tc>
      </w:tr>
      <w:tr w:rsidR="00E85A63" w:rsidRPr="00B40365" w14:paraId="59379C7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C2C6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820B74C" w14:textId="77777777" w:rsidR="00E85A63" w:rsidRPr="00B40365" w:rsidRDefault="00E85A63" w:rsidP="009A234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7A24C1D0" w14:textId="77777777" w:rsidR="00E85A63" w:rsidRPr="00C97908" w:rsidRDefault="00E85A63" w:rsidP="009A234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6F2C354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04FA9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700DB723" w14:textId="77777777" w:rsidR="00E85A63" w:rsidRPr="00C97908" w:rsidRDefault="00E85A63" w:rsidP="009A2347">
            <w:pPr>
              <w:jc w:val="center"/>
              <w:rPr>
                <w:sz w:val="16"/>
                <w:szCs w:val="16"/>
                <w:lang w:val="en-US"/>
              </w:rPr>
            </w:pPr>
            <w:r w:rsidRPr="00C97908">
              <w:rPr>
                <w:sz w:val="16"/>
                <w:szCs w:val="16"/>
                <w:lang w:val="en-US"/>
              </w:rPr>
              <w:t>0,032</w:t>
            </w:r>
          </w:p>
        </w:tc>
      </w:tr>
      <w:tr w:rsidR="00E85A63" w:rsidRPr="009B70F2" w14:paraId="3CA9D962"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7A9105" w14:textId="77777777" w:rsidR="00E85A63" w:rsidRPr="005E2CA0" w:rsidRDefault="00E85A63" w:rsidP="009A2347">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0A1A361A" w14:textId="77777777" w:rsidR="00E85A63" w:rsidRPr="005E2CA0" w:rsidRDefault="00E85A63" w:rsidP="009A2347">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2A9A2949" w14:textId="77777777" w:rsidR="00E85A63" w:rsidRPr="005E2CA0" w:rsidRDefault="00E85A63" w:rsidP="009A2347">
            <w:pPr>
              <w:rPr>
                <w:b/>
                <w:bCs/>
                <w:sz w:val="2"/>
                <w:szCs w:val="2"/>
                <w:lang w:val="en-US"/>
              </w:rPr>
            </w:pPr>
            <w:r w:rsidRPr="005E2CA0">
              <w:rPr>
                <w:b/>
                <w:bCs/>
                <w:sz w:val="22"/>
                <w:szCs w:val="22"/>
                <w:lang w:val="en-US"/>
              </w:rPr>
              <w:t>Racord olandez U2, negru, avind diametrul de 3/4" ...1" (Racord olandez PPR D25/ 1")</w:t>
            </w:r>
          </w:p>
          <w:p w14:paraId="772EA4F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37AA012"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5BA96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17DDC16" w14:textId="77777777" w:rsidR="00E85A63" w:rsidRPr="005E2CA0" w:rsidRDefault="00E85A63" w:rsidP="009A2347">
            <w:pPr>
              <w:jc w:val="center"/>
              <w:rPr>
                <w:b/>
                <w:bCs/>
                <w:sz w:val="22"/>
                <w:szCs w:val="22"/>
                <w:lang w:val="en-US"/>
              </w:rPr>
            </w:pPr>
            <w:r w:rsidRPr="005E2CA0">
              <w:rPr>
                <w:b/>
                <w:bCs/>
                <w:sz w:val="22"/>
                <w:szCs w:val="22"/>
                <w:lang w:val="en-US"/>
              </w:rPr>
              <w:t>2,0000</w:t>
            </w:r>
          </w:p>
          <w:p w14:paraId="4470F668" w14:textId="77777777" w:rsidR="00E85A63" w:rsidRPr="009B70F2" w:rsidRDefault="00E85A63" w:rsidP="009A2347">
            <w:pPr>
              <w:jc w:val="center"/>
              <w:rPr>
                <w:sz w:val="2"/>
                <w:szCs w:val="2"/>
                <w:lang w:val="en-US"/>
              </w:rPr>
            </w:pPr>
          </w:p>
        </w:tc>
      </w:tr>
      <w:tr w:rsidR="00E85A63" w:rsidRPr="00B40365" w14:paraId="0CBB799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56A2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9C5528B"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1FCA78B"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4B43B8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5BFD6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1148EEB" w14:textId="77777777" w:rsidR="00E85A63" w:rsidRPr="00C97908" w:rsidRDefault="00E85A63" w:rsidP="009A2347">
            <w:pPr>
              <w:jc w:val="center"/>
              <w:rPr>
                <w:sz w:val="16"/>
                <w:szCs w:val="16"/>
                <w:lang w:val="en-US"/>
              </w:rPr>
            </w:pPr>
            <w:r w:rsidRPr="00C97908">
              <w:rPr>
                <w:sz w:val="16"/>
                <w:szCs w:val="16"/>
                <w:lang w:val="en-US"/>
              </w:rPr>
              <w:t>0,40</w:t>
            </w:r>
          </w:p>
        </w:tc>
      </w:tr>
      <w:tr w:rsidR="00E85A63" w:rsidRPr="00B40365" w14:paraId="299E56C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4030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965D85C" w14:textId="77777777" w:rsidR="00E85A63" w:rsidRPr="00B40365" w:rsidRDefault="00E85A63" w:rsidP="009A2347">
            <w:pPr>
              <w:jc w:val="center"/>
              <w:rPr>
                <w:sz w:val="16"/>
                <w:szCs w:val="16"/>
                <w:lang w:val="en-US"/>
              </w:rPr>
            </w:pPr>
            <w:r w:rsidRPr="00B40365">
              <w:rPr>
                <w:sz w:val="16"/>
                <w:szCs w:val="16"/>
                <w:lang w:val="en-US"/>
              </w:rPr>
              <w:t>2875274119000-1</w:t>
            </w:r>
          </w:p>
        </w:tc>
        <w:tc>
          <w:tcPr>
            <w:tcW w:w="4366" w:type="dxa"/>
            <w:gridSpan w:val="4"/>
            <w:tcBorders>
              <w:top w:val="nil"/>
              <w:bottom w:val="single" w:sz="2" w:space="0" w:color="auto"/>
            </w:tcBorders>
            <w:vAlign w:val="center"/>
          </w:tcPr>
          <w:p w14:paraId="332A2052" w14:textId="77777777" w:rsidR="00E85A63" w:rsidRPr="00C97908" w:rsidRDefault="00E85A63" w:rsidP="009A2347">
            <w:pPr>
              <w:rPr>
                <w:sz w:val="16"/>
                <w:szCs w:val="16"/>
                <w:lang w:val="en-US"/>
              </w:rPr>
            </w:pPr>
            <w:r w:rsidRPr="00C97908">
              <w:rPr>
                <w:sz w:val="16"/>
                <w:szCs w:val="16"/>
                <w:lang w:val="en-US"/>
              </w:rPr>
              <w:t>Racord olandez PPR D25/ 1"</w:t>
            </w:r>
          </w:p>
        </w:tc>
        <w:tc>
          <w:tcPr>
            <w:tcW w:w="1021" w:type="dxa"/>
            <w:gridSpan w:val="3"/>
            <w:tcBorders>
              <w:top w:val="nil"/>
              <w:bottom w:val="single" w:sz="2" w:space="0" w:color="auto"/>
            </w:tcBorders>
            <w:vAlign w:val="center"/>
          </w:tcPr>
          <w:p w14:paraId="7226B251"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93C70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47769E"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71DAF04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3DFC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A5D3DE0" w14:textId="77777777" w:rsidR="00E85A63" w:rsidRPr="00B40365" w:rsidRDefault="00E85A63" w:rsidP="009A2347">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361B66A9" w14:textId="77777777" w:rsidR="00E85A63" w:rsidRPr="00C97908" w:rsidRDefault="00E85A63" w:rsidP="009A2347">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543E224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B6098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8989D64"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B40365" w14:paraId="0232F45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FA8C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3BD3DB"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23B5D7C"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A7E519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0CC4E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3EBA559"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0DA2D04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573F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2CFB9CE" w14:textId="77777777" w:rsidR="00E85A63" w:rsidRPr="00B40365" w:rsidRDefault="00E85A63" w:rsidP="009A234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617FF36" w14:textId="77777777" w:rsidR="00E85A63" w:rsidRPr="00C97908" w:rsidRDefault="00E85A63" w:rsidP="009A234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61A6794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86AD1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2BAC576E"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9B70F2" w14:paraId="6295FA72"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1D3246" w14:textId="77777777" w:rsidR="00E85A63" w:rsidRPr="005E2CA0" w:rsidRDefault="00E85A63" w:rsidP="009A2347">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0D1E7249" w14:textId="77777777" w:rsidR="00E85A63" w:rsidRPr="005E2CA0" w:rsidRDefault="00E85A63" w:rsidP="009A2347">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64131F9A" w14:textId="77777777" w:rsidR="00E85A63" w:rsidRPr="005E2CA0" w:rsidRDefault="00E85A63" w:rsidP="009A2347">
            <w:pPr>
              <w:rPr>
                <w:b/>
                <w:bCs/>
                <w:sz w:val="2"/>
                <w:szCs w:val="2"/>
                <w:lang w:val="en-US"/>
              </w:rPr>
            </w:pPr>
            <w:r w:rsidRPr="005E2CA0">
              <w:rPr>
                <w:b/>
                <w:bCs/>
                <w:sz w:val="22"/>
                <w:szCs w:val="22"/>
                <w:lang w:val="en-US"/>
              </w:rPr>
              <w:t>Racord olandez U2, negru, avind diametrul de 3/4" ...1" (Racord olandez PPR D20/ 1/2")</w:t>
            </w:r>
          </w:p>
          <w:p w14:paraId="4CB042E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1040166"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B6593B"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B8A0899" w14:textId="77777777" w:rsidR="00E85A63" w:rsidRPr="005E2CA0" w:rsidRDefault="00E85A63" w:rsidP="009A2347">
            <w:pPr>
              <w:jc w:val="center"/>
              <w:rPr>
                <w:b/>
                <w:bCs/>
                <w:sz w:val="22"/>
                <w:szCs w:val="22"/>
                <w:lang w:val="en-US"/>
              </w:rPr>
            </w:pPr>
            <w:r w:rsidRPr="005E2CA0">
              <w:rPr>
                <w:b/>
                <w:bCs/>
                <w:sz w:val="22"/>
                <w:szCs w:val="22"/>
                <w:lang w:val="en-US"/>
              </w:rPr>
              <w:t>2,0000</w:t>
            </w:r>
          </w:p>
          <w:p w14:paraId="39789918" w14:textId="77777777" w:rsidR="00E85A63" w:rsidRPr="009B70F2" w:rsidRDefault="00E85A63" w:rsidP="009A2347">
            <w:pPr>
              <w:jc w:val="center"/>
              <w:rPr>
                <w:sz w:val="2"/>
                <w:szCs w:val="2"/>
                <w:lang w:val="en-US"/>
              </w:rPr>
            </w:pPr>
          </w:p>
        </w:tc>
      </w:tr>
      <w:tr w:rsidR="00E85A63" w:rsidRPr="00B40365" w14:paraId="1B5CB79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5C14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DC3AC4A" w14:textId="77777777" w:rsidR="00E85A63" w:rsidRPr="00B40365" w:rsidRDefault="00E85A63" w:rsidP="009A234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6B545E9" w14:textId="77777777" w:rsidR="00E85A63" w:rsidRPr="00C97908" w:rsidRDefault="00E85A63" w:rsidP="009A234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347C9DF"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183B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0B99A2E" w14:textId="77777777" w:rsidR="00E85A63" w:rsidRPr="00C97908" w:rsidRDefault="00E85A63" w:rsidP="009A2347">
            <w:pPr>
              <w:jc w:val="center"/>
              <w:rPr>
                <w:sz w:val="16"/>
                <w:szCs w:val="16"/>
                <w:lang w:val="en-US"/>
              </w:rPr>
            </w:pPr>
            <w:r w:rsidRPr="00C97908">
              <w:rPr>
                <w:sz w:val="16"/>
                <w:szCs w:val="16"/>
                <w:lang w:val="en-US"/>
              </w:rPr>
              <w:t>0,40</w:t>
            </w:r>
          </w:p>
        </w:tc>
      </w:tr>
      <w:tr w:rsidR="00E85A63" w:rsidRPr="00B40365" w14:paraId="195C6AE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C16D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804062D" w14:textId="77777777" w:rsidR="00E85A63" w:rsidRPr="00B40365" w:rsidRDefault="00E85A63" w:rsidP="009A2347">
            <w:pPr>
              <w:jc w:val="center"/>
              <w:rPr>
                <w:sz w:val="16"/>
                <w:szCs w:val="16"/>
                <w:lang w:val="en-US"/>
              </w:rPr>
            </w:pPr>
            <w:r w:rsidRPr="00B40365">
              <w:rPr>
                <w:sz w:val="16"/>
                <w:szCs w:val="16"/>
                <w:lang w:val="en-US"/>
              </w:rPr>
              <w:t>2875274119000-2</w:t>
            </w:r>
          </w:p>
        </w:tc>
        <w:tc>
          <w:tcPr>
            <w:tcW w:w="4366" w:type="dxa"/>
            <w:gridSpan w:val="4"/>
            <w:tcBorders>
              <w:top w:val="nil"/>
              <w:bottom w:val="single" w:sz="2" w:space="0" w:color="auto"/>
            </w:tcBorders>
            <w:vAlign w:val="center"/>
          </w:tcPr>
          <w:p w14:paraId="0D6DB34F" w14:textId="77777777" w:rsidR="00E85A63" w:rsidRPr="00C97908" w:rsidRDefault="00E85A63" w:rsidP="009A2347">
            <w:pPr>
              <w:rPr>
                <w:sz w:val="16"/>
                <w:szCs w:val="16"/>
                <w:lang w:val="en-US"/>
              </w:rPr>
            </w:pPr>
            <w:r w:rsidRPr="00C97908">
              <w:rPr>
                <w:sz w:val="16"/>
                <w:szCs w:val="16"/>
                <w:lang w:val="en-US"/>
              </w:rPr>
              <w:t>Racord olandez PPR D20/ 1/2"</w:t>
            </w:r>
          </w:p>
        </w:tc>
        <w:tc>
          <w:tcPr>
            <w:tcW w:w="1021" w:type="dxa"/>
            <w:gridSpan w:val="3"/>
            <w:tcBorders>
              <w:top w:val="nil"/>
              <w:bottom w:val="single" w:sz="2" w:space="0" w:color="auto"/>
            </w:tcBorders>
            <w:vAlign w:val="center"/>
          </w:tcPr>
          <w:p w14:paraId="448491B3"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D65C1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98A771"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B40365" w14:paraId="3CEFFC6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DD30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B153C03" w14:textId="77777777" w:rsidR="00E85A63" w:rsidRPr="00B40365" w:rsidRDefault="00E85A63" w:rsidP="009A2347">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38AC06B9" w14:textId="77777777" w:rsidR="00E85A63" w:rsidRPr="00C97908" w:rsidRDefault="00E85A63" w:rsidP="009A2347">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3A8AB38F"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17524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7BD86F9"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B40365" w14:paraId="7DF4B4B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32F0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E1FBBB7" w14:textId="77777777" w:rsidR="00E85A63" w:rsidRPr="00B40365" w:rsidRDefault="00E85A63" w:rsidP="009A234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627140B5" w14:textId="77777777" w:rsidR="00E85A63" w:rsidRPr="00C97908" w:rsidRDefault="00E85A63" w:rsidP="009A234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DCC48CE"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11D3A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3F0F505"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3384C97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643C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422D4AD" w14:textId="77777777" w:rsidR="00E85A63" w:rsidRPr="00B40365" w:rsidRDefault="00E85A63" w:rsidP="009A234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2745D135" w14:textId="77777777" w:rsidR="00E85A63" w:rsidRPr="00C97908" w:rsidRDefault="00E85A63" w:rsidP="009A234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C77A85C"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829D8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EE2F2AE"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3E2692" w14:paraId="1B9D9165"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83296CE"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17D020E0"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2689E228"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12B5D587"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64CD49F9"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329BBC8F" w14:textId="77777777" w:rsidR="00E85A63" w:rsidRPr="003E2692" w:rsidRDefault="00E85A63" w:rsidP="009A2347">
            <w:pPr>
              <w:rPr>
                <w:sz w:val="2"/>
                <w:szCs w:val="2"/>
                <w:lang w:val="en-US"/>
              </w:rPr>
            </w:pPr>
          </w:p>
        </w:tc>
      </w:tr>
      <w:tr w:rsidR="00E85A63" w:rsidRPr="00B449C4" w14:paraId="1B83057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DF8232"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47927BF9"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9AAE80E"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C9550CF"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5749C201"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43A49208" w14:textId="77777777" w:rsidR="00E85A63" w:rsidRPr="00B449C4" w:rsidRDefault="00E85A63" w:rsidP="009A2347">
            <w:pPr>
              <w:rPr>
                <w:sz w:val="22"/>
                <w:szCs w:val="22"/>
                <w:lang w:val="en-US"/>
              </w:rPr>
            </w:pPr>
          </w:p>
        </w:tc>
      </w:tr>
      <w:tr w:rsidR="00E85A63" w:rsidRPr="00B40365" w14:paraId="3AF7E872"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C746CF0"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6983DF18"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0312867F"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78BE6364" w14:textId="77777777" w:rsidR="00E85A63" w:rsidRPr="00B40365" w:rsidRDefault="00E85A63" w:rsidP="009A2347">
            <w:pPr>
              <w:rPr>
                <w:sz w:val="22"/>
                <w:szCs w:val="22"/>
                <w:lang w:val="en-US"/>
              </w:rPr>
            </w:pPr>
          </w:p>
        </w:tc>
      </w:tr>
      <w:tr w:rsidR="00E85A63" w:rsidRPr="003E2692" w14:paraId="7540965C"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9D2438"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4E836B22"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22B1DBAF"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1C45845F"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31F3E20A"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743375F1" w14:textId="77777777" w:rsidR="00E85A63" w:rsidRPr="003E2692" w:rsidRDefault="00E85A63" w:rsidP="009A2347">
            <w:pPr>
              <w:rPr>
                <w:sz w:val="2"/>
                <w:szCs w:val="2"/>
                <w:lang w:val="en-US"/>
              </w:rPr>
            </w:pPr>
          </w:p>
        </w:tc>
      </w:tr>
      <w:tr w:rsidR="00E85A63" w:rsidRPr="00B449C4" w14:paraId="0DA087CE"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D53258"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2F93B9A"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E70506B"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CA1208"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24228BCF"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5C5A41F0" w14:textId="77777777" w:rsidR="00E85A63" w:rsidRPr="00B449C4" w:rsidRDefault="00E85A63" w:rsidP="009A2347">
            <w:pPr>
              <w:rPr>
                <w:sz w:val="22"/>
                <w:szCs w:val="22"/>
                <w:lang w:val="en-US"/>
              </w:rPr>
            </w:pPr>
          </w:p>
        </w:tc>
      </w:tr>
      <w:tr w:rsidR="00E85A63" w:rsidRPr="00B449C4" w14:paraId="799DBA86"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86A7BA"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62DD65C2"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62959F7D" w14:textId="77777777" w:rsidR="00E85A63" w:rsidRPr="000E0709" w:rsidRDefault="00E85A63" w:rsidP="009A2347">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1145A59"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24DADD4D"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7B68AC0F" w14:textId="77777777" w:rsidR="00E85A63" w:rsidRPr="00B449C4" w:rsidRDefault="00E85A63" w:rsidP="009A2347">
            <w:pPr>
              <w:rPr>
                <w:sz w:val="22"/>
                <w:szCs w:val="22"/>
                <w:lang w:val="en-US"/>
              </w:rPr>
            </w:pPr>
          </w:p>
        </w:tc>
      </w:tr>
      <w:tr w:rsidR="00E85A63" w:rsidRPr="00B449C4" w14:paraId="75C43C2A"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09A948"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4AFF9B6"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3E0B8AB1" w14:textId="77777777" w:rsidR="00E85A63" w:rsidRPr="000E0709" w:rsidRDefault="00E85A63" w:rsidP="009A2347">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5BD47E64"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0201B738"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16DEA09C" w14:textId="77777777" w:rsidR="00E85A63" w:rsidRPr="00B449C4" w:rsidRDefault="00E85A63" w:rsidP="009A2347">
            <w:pPr>
              <w:rPr>
                <w:sz w:val="22"/>
                <w:szCs w:val="22"/>
                <w:lang w:val="en-US"/>
              </w:rPr>
            </w:pPr>
          </w:p>
        </w:tc>
      </w:tr>
      <w:tr w:rsidR="00E85A63" w:rsidRPr="00B449C4" w14:paraId="318FE4B7"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4510A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689C474E"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4E687279"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7FC5E75"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47C06174"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A678CC3" w14:textId="77777777" w:rsidR="00E85A63" w:rsidRPr="00B449C4" w:rsidRDefault="00E85A63" w:rsidP="009A2347">
            <w:pPr>
              <w:rPr>
                <w:sz w:val="22"/>
                <w:szCs w:val="22"/>
                <w:lang w:val="en-US"/>
              </w:rPr>
            </w:pPr>
          </w:p>
        </w:tc>
      </w:tr>
      <w:tr w:rsidR="00E85A63" w:rsidRPr="00B449C4" w14:paraId="67CE70B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460C14"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24A6609"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6B392A07" w14:textId="77777777" w:rsidR="00E85A63" w:rsidRPr="000E0709" w:rsidRDefault="00E85A63" w:rsidP="009A234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B0E48AE"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3E06F1AF"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2B72A270" w14:textId="77777777" w:rsidR="00E85A63" w:rsidRPr="00B449C4" w:rsidRDefault="00E85A63" w:rsidP="009A2347">
            <w:pPr>
              <w:rPr>
                <w:sz w:val="22"/>
                <w:szCs w:val="22"/>
                <w:lang w:val="en-US"/>
              </w:rPr>
            </w:pPr>
          </w:p>
        </w:tc>
      </w:tr>
      <w:tr w:rsidR="00E85A63" w:rsidRPr="00B449C4" w14:paraId="2BC22B0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C5ED2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4527A325"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CAAA247"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9203D7B"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44E380A8"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66CB993A" w14:textId="77777777" w:rsidR="00E85A63" w:rsidRPr="00B449C4" w:rsidRDefault="00E85A63" w:rsidP="009A2347">
            <w:pPr>
              <w:rPr>
                <w:sz w:val="22"/>
                <w:szCs w:val="22"/>
                <w:lang w:val="en-US"/>
              </w:rPr>
            </w:pPr>
          </w:p>
        </w:tc>
      </w:tr>
      <w:tr w:rsidR="00E85A63" w:rsidRPr="00B449C4" w14:paraId="718C1507"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F86C2D"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F5AD7A3"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B0F4128" w14:textId="77777777" w:rsidR="00E85A63" w:rsidRPr="000E0709" w:rsidRDefault="00E85A63" w:rsidP="009A2347">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13439D89"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23FF49F1"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13C46CBC" w14:textId="77777777" w:rsidR="00E85A63" w:rsidRPr="00B449C4" w:rsidRDefault="00E85A63" w:rsidP="009A2347">
            <w:pPr>
              <w:rPr>
                <w:sz w:val="22"/>
                <w:szCs w:val="22"/>
                <w:lang w:val="en-US"/>
              </w:rPr>
            </w:pPr>
          </w:p>
        </w:tc>
      </w:tr>
      <w:tr w:rsidR="00E85A63" w:rsidRPr="00B40365" w14:paraId="13178DBC"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0F983E"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3F504F2D"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06FA4439" w14:textId="77777777" w:rsidR="00E85A63" w:rsidRPr="00B40365" w:rsidRDefault="00E85A63" w:rsidP="009A2347">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4A17EE23" w14:textId="77777777" w:rsidR="00E85A63" w:rsidRPr="00B40365" w:rsidRDefault="00E85A63" w:rsidP="009A2347">
            <w:pPr>
              <w:rPr>
                <w:sz w:val="22"/>
                <w:szCs w:val="22"/>
                <w:lang w:val="en-US"/>
              </w:rPr>
            </w:pPr>
          </w:p>
        </w:tc>
      </w:tr>
      <w:tr w:rsidR="00E85A63" w:rsidRPr="00B40365" w14:paraId="1AD5126B"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09A510AF" w14:textId="77777777" w:rsidR="00E85A63" w:rsidRPr="00B40365" w:rsidRDefault="00E85A63" w:rsidP="009A2347">
            <w:pPr>
              <w:rPr>
                <w:sz w:val="22"/>
                <w:szCs w:val="22"/>
                <w:lang w:val="en-US"/>
              </w:rPr>
            </w:pPr>
          </w:p>
        </w:tc>
        <w:tc>
          <w:tcPr>
            <w:tcW w:w="1417" w:type="dxa"/>
            <w:gridSpan w:val="4"/>
            <w:tcBorders>
              <w:top w:val="single" w:sz="6" w:space="0" w:color="auto"/>
              <w:bottom w:val="single" w:sz="12" w:space="0" w:color="auto"/>
            </w:tcBorders>
          </w:tcPr>
          <w:p w14:paraId="1C7DC392" w14:textId="77777777" w:rsidR="00E85A63" w:rsidRPr="00B40365" w:rsidRDefault="00E85A63" w:rsidP="009A2347">
            <w:pPr>
              <w:rPr>
                <w:sz w:val="22"/>
                <w:szCs w:val="22"/>
                <w:lang w:val="en-US"/>
              </w:rPr>
            </w:pPr>
          </w:p>
        </w:tc>
        <w:tc>
          <w:tcPr>
            <w:tcW w:w="4111" w:type="dxa"/>
            <w:gridSpan w:val="4"/>
            <w:tcBorders>
              <w:top w:val="single" w:sz="6" w:space="0" w:color="auto"/>
              <w:bottom w:val="single" w:sz="12" w:space="0" w:color="auto"/>
            </w:tcBorders>
          </w:tcPr>
          <w:p w14:paraId="1FC48225" w14:textId="77777777" w:rsidR="00E85A63" w:rsidRPr="00B40365" w:rsidRDefault="00E85A63" w:rsidP="009A2347">
            <w:pPr>
              <w:rPr>
                <w:b/>
                <w:bCs/>
                <w:sz w:val="22"/>
                <w:szCs w:val="22"/>
                <w:lang w:val="en-US"/>
              </w:rPr>
            </w:pPr>
          </w:p>
        </w:tc>
        <w:tc>
          <w:tcPr>
            <w:tcW w:w="992" w:type="dxa"/>
            <w:gridSpan w:val="3"/>
            <w:tcBorders>
              <w:top w:val="single" w:sz="6" w:space="0" w:color="auto"/>
              <w:bottom w:val="single" w:sz="12" w:space="0" w:color="auto"/>
            </w:tcBorders>
          </w:tcPr>
          <w:p w14:paraId="50C19191" w14:textId="77777777" w:rsidR="00E85A63" w:rsidRPr="00B40365" w:rsidRDefault="00E85A63" w:rsidP="009A2347">
            <w:pPr>
              <w:rPr>
                <w:sz w:val="22"/>
                <w:szCs w:val="22"/>
                <w:lang w:val="en-US"/>
              </w:rPr>
            </w:pPr>
          </w:p>
        </w:tc>
        <w:tc>
          <w:tcPr>
            <w:tcW w:w="2835" w:type="dxa"/>
            <w:gridSpan w:val="7"/>
            <w:tcBorders>
              <w:top w:val="single" w:sz="6" w:space="0" w:color="auto"/>
              <w:bottom w:val="single" w:sz="12" w:space="0" w:color="auto"/>
            </w:tcBorders>
          </w:tcPr>
          <w:p w14:paraId="2CFA567F" w14:textId="77777777" w:rsidR="00E85A63" w:rsidRPr="00B40365" w:rsidRDefault="00E85A63" w:rsidP="009A2347">
            <w:pPr>
              <w:rPr>
                <w:sz w:val="22"/>
                <w:szCs w:val="22"/>
                <w:lang w:val="en-US"/>
              </w:rPr>
            </w:pPr>
          </w:p>
        </w:tc>
      </w:tr>
      <w:tr w:rsidR="00E85A63" w:rsidRPr="003E2692" w14:paraId="43D46BB4"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B3042E6" w14:textId="77777777" w:rsidR="00E85A63" w:rsidRPr="003E2692" w:rsidRDefault="00E85A63" w:rsidP="009A2347">
            <w:pPr>
              <w:rPr>
                <w:sz w:val="2"/>
                <w:szCs w:val="2"/>
                <w:lang w:val="en-US"/>
              </w:rPr>
            </w:pPr>
          </w:p>
        </w:tc>
        <w:tc>
          <w:tcPr>
            <w:tcW w:w="1417" w:type="dxa"/>
            <w:gridSpan w:val="4"/>
            <w:tcBorders>
              <w:top w:val="single" w:sz="12" w:space="0" w:color="auto"/>
              <w:left w:val="nil"/>
              <w:bottom w:val="nil"/>
              <w:right w:val="nil"/>
            </w:tcBorders>
          </w:tcPr>
          <w:p w14:paraId="05835BF5" w14:textId="77777777" w:rsidR="00E85A63" w:rsidRPr="003E2692" w:rsidRDefault="00E85A63" w:rsidP="009A2347">
            <w:pPr>
              <w:rPr>
                <w:sz w:val="2"/>
                <w:szCs w:val="2"/>
                <w:lang w:val="en-US"/>
              </w:rPr>
            </w:pPr>
          </w:p>
        </w:tc>
        <w:tc>
          <w:tcPr>
            <w:tcW w:w="4111" w:type="dxa"/>
            <w:gridSpan w:val="4"/>
            <w:tcBorders>
              <w:top w:val="single" w:sz="12" w:space="0" w:color="auto"/>
              <w:left w:val="nil"/>
              <w:bottom w:val="nil"/>
              <w:right w:val="nil"/>
            </w:tcBorders>
          </w:tcPr>
          <w:p w14:paraId="1B6B76C9" w14:textId="77777777" w:rsidR="00E85A63" w:rsidRPr="003E2692" w:rsidRDefault="00E85A63" w:rsidP="009A2347">
            <w:pPr>
              <w:rPr>
                <w:sz w:val="2"/>
                <w:szCs w:val="2"/>
                <w:lang w:val="en-US"/>
              </w:rPr>
            </w:pPr>
          </w:p>
        </w:tc>
        <w:tc>
          <w:tcPr>
            <w:tcW w:w="992" w:type="dxa"/>
            <w:gridSpan w:val="3"/>
            <w:tcBorders>
              <w:top w:val="single" w:sz="12" w:space="0" w:color="auto"/>
              <w:left w:val="nil"/>
              <w:bottom w:val="nil"/>
              <w:right w:val="nil"/>
            </w:tcBorders>
          </w:tcPr>
          <w:p w14:paraId="04B8BA04" w14:textId="77777777" w:rsidR="00E85A63" w:rsidRPr="003E2692" w:rsidRDefault="00E85A63" w:rsidP="009A2347">
            <w:pPr>
              <w:rPr>
                <w:sz w:val="2"/>
                <w:szCs w:val="2"/>
                <w:lang w:val="en-US"/>
              </w:rPr>
            </w:pPr>
          </w:p>
        </w:tc>
        <w:tc>
          <w:tcPr>
            <w:tcW w:w="2835" w:type="dxa"/>
            <w:gridSpan w:val="7"/>
            <w:tcBorders>
              <w:top w:val="single" w:sz="12" w:space="0" w:color="auto"/>
              <w:left w:val="nil"/>
              <w:bottom w:val="nil"/>
              <w:right w:val="single" w:sz="4" w:space="0" w:color="auto"/>
            </w:tcBorders>
          </w:tcPr>
          <w:p w14:paraId="3DC4D962" w14:textId="77777777" w:rsidR="00E85A63" w:rsidRPr="003E2692" w:rsidRDefault="00E85A63" w:rsidP="009A2347">
            <w:pPr>
              <w:rPr>
                <w:sz w:val="2"/>
                <w:szCs w:val="2"/>
                <w:lang w:val="en-US"/>
              </w:rPr>
            </w:pPr>
          </w:p>
        </w:tc>
      </w:tr>
      <w:tr w:rsidR="00E85A63" w:rsidRPr="002D6B2B" w14:paraId="0E59EC9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734AFD5" w14:textId="77777777" w:rsidR="00E85A63" w:rsidRPr="00B40365" w:rsidRDefault="00E85A63" w:rsidP="009A234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B4A573E" w14:textId="77777777" w:rsidR="00E85A63" w:rsidRPr="00B40365" w:rsidRDefault="00E85A63" w:rsidP="009A2347">
            <w:pPr>
              <w:rPr>
                <w:sz w:val="22"/>
                <w:szCs w:val="22"/>
                <w:lang w:val="en-US"/>
              </w:rPr>
            </w:pPr>
          </w:p>
        </w:tc>
        <w:tc>
          <w:tcPr>
            <w:tcW w:w="4332" w:type="dxa"/>
            <w:gridSpan w:val="3"/>
            <w:tcBorders>
              <w:top w:val="single" w:sz="4" w:space="0" w:color="auto"/>
              <w:bottom w:val="single" w:sz="4" w:space="0" w:color="auto"/>
            </w:tcBorders>
            <w:vAlign w:val="center"/>
          </w:tcPr>
          <w:p w14:paraId="7E01CFB2" w14:textId="77777777" w:rsidR="00E85A63" w:rsidRPr="000E0709" w:rsidRDefault="00E85A63" w:rsidP="009A234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689C844" w14:textId="77777777" w:rsidR="00E85A63" w:rsidRPr="002D6B2B" w:rsidRDefault="00E85A63" w:rsidP="009A234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ED4A210" w14:textId="77777777" w:rsidR="00E85A63" w:rsidRPr="002D6B2B" w:rsidRDefault="00E85A63" w:rsidP="009A2347">
            <w:pPr>
              <w:rPr>
                <w:sz w:val="22"/>
                <w:szCs w:val="22"/>
                <w:lang w:val="en-US"/>
              </w:rPr>
            </w:pPr>
          </w:p>
        </w:tc>
      </w:tr>
      <w:tr w:rsidR="00E85A63" w:rsidRPr="002D6B2B" w14:paraId="3B831CB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AD75B11" w14:textId="77777777" w:rsidR="00E85A63" w:rsidRPr="00B40365" w:rsidRDefault="00E85A63" w:rsidP="009A234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2CD63B5" w14:textId="77777777" w:rsidR="00E85A63" w:rsidRPr="00B40365" w:rsidRDefault="00E85A63" w:rsidP="009A2347">
            <w:pPr>
              <w:rPr>
                <w:sz w:val="22"/>
                <w:szCs w:val="22"/>
                <w:lang w:val="en-US"/>
              </w:rPr>
            </w:pPr>
          </w:p>
        </w:tc>
        <w:tc>
          <w:tcPr>
            <w:tcW w:w="4332" w:type="dxa"/>
            <w:gridSpan w:val="3"/>
            <w:tcBorders>
              <w:top w:val="single" w:sz="4" w:space="0" w:color="auto"/>
              <w:bottom w:val="single" w:sz="4" w:space="0" w:color="auto"/>
            </w:tcBorders>
            <w:vAlign w:val="center"/>
          </w:tcPr>
          <w:p w14:paraId="3C76EA00" w14:textId="77777777" w:rsidR="00E85A63" w:rsidRPr="000E0709" w:rsidRDefault="00E85A63" w:rsidP="009A2347">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38FBD446" w14:textId="77777777" w:rsidR="00E85A63" w:rsidRPr="002D6B2B" w:rsidRDefault="00E85A63" w:rsidP="009A234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00B45D7" w14:textId="77777777" w:rsidR="00E85A63" w:rsidRPr="002D6B2B" w:rsidRDefault="00E85A63" w:rsidP="009A2347">
            <w:pPr>
              <w:rPr>
                <w:sz w:val="22"/>
                <w:szCs w:val="22"/>
                <w:lang w:val="en-US"/>
              </w:rPr>
            </w:pPr>
          </w:p>
        </w:tc>
      </w:tr>
      <w:tr w:rsidR="00E85A63" w:rsidRPr="00B40365" w14:paraId="0E4C2EF4" w14:textId="77777777" w:rsidTr="009A234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FF1DA52" w14:textId="77777777" w:rsidR="00E85A63" w:rsidRPr="00B40365" w:rsidRDefault="00E85A63" w:rsidP="009A2347">
            <w:pPr>
              <w:jc w:val="center"/>
              <w:rPr>
                <w:sz w:val="22"/>
                <w:szCs w:val="22"/>
                <w:lang w:val="en-US"/>
              </w:rPr>
            </w:pPr>
          </w:p>
        </w:tc>
        <w:tc>
          <w:tcPr>
            <w:tcW w:w="1418" w:type="dxa"/>
            <w:gridSpan w:val="4"/>
            <w:tcBorders>
              <w:top w:val="nil"/>
              <w:bottom w:val="single" w:sz="6" w:space="0" w:color="auto"/>
            </w:tcBorders>
            <w:vAlign w:val="center"/>
          </w:tcPr>
          <w:p w14:paraId="6C5151F4" w14:textId="77777777" w:rsidR="00E85A63" w:rsidRPr="00B40365" w:rsidRDefault="00E85A63" w:rsidP="009A2347">
            <w:pPr>
              <w:jc w:val="center"/>
              <w:rPr>
                <w:sz w:val="22"/>
                <w:szCs w:val="22"/>
                <w:lang w:val="en-US"/>
              </w:rPr>
            </w:pPr>
          </w:p>
        </w:tc>
        <w:tc>
          <w:tcPr>
            <w:tcW w:w="4253" w:type="dxa"/>
            <w:gridSpan w:val="4"/>
            <w:tcBorders>
              <w:top w:val="nil"/>
              <w:bottom w:val="single" w:sz="6" w:space="0" w:color="auto"/>
              <w:right w:val="nil"/>
            </w:tcBorders>
            <w:vAlign w:val="center"/>
          </w:tcPr>
          <w:p w14:paraId="06C1F980" w14:textId="77777777" w:rsidR="00E85A63" w:rsidRPr="00585DBD" w:rsidRDefault="00E85A63" w:rsidP="009A234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A8D60B7" w14:textId="77777777" w:rsidR="00E85A63" w:rsidRPr="00B40365" w:rsidRDefault="00E85A63" w:rsidP="009A2347">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7CC435AD" w14:textId="77777777" w:rsidR="00E85A63" w:rsidRPr="00B40365" w:rsidRDefault="00E85A63" w:rsidP="009A2347">
            <w:pPr>
              <w:jc w:val="center"/>
              <w:rPr>
                <w:sz w:val="22"/>
                <w:szCs w:val="22"/>
                <w:lang w:val="en-US"/>
              </w:rPr>
            </w:pPr>
          </w:p>
        </w:tc>
      </w:tr>
    </w:tbl>
    <w:p w14:paraId="1BB1F8EC" w14:textId="77777777" w:rsidR="00E85A63" w:rsidRPr="00B40365" w:rsidRDefault="00E85A63" w:rsidP="00E85A63">
      <w:pPr>
        <w:rPr>
          <w:sz w:val="22"/>
          <w:szCs w:val="22"/>
          <w:lang w:val="en-US"/>
        </w:rPr>
      </w:pPr>
    </w:p>
    <w:p w14:paraId="54C95039" w14:textId="199EE3B2" w:rsidR="00E85A63" w:rsidRPr="00453247" w:rsidRDefault="00E85A63" w:rsidP="00E85A63">
      <w:pPr>
        <w:jc w:val="center"/>
        <w:rPr>
          <w:b/>
          <w:bCs/>
          <w:sz w:val="28"/>
          <w:szCs w:val="28"/>
          <w:lang w:val="en-US"/>
        </w:rPr>
      </w:pPr>
      <w:r w:rsidRPr="00453247">
        <w:rPr>
          <w:b/>
          <w:bCs/>
          <w:sz w:val="28"/>
          <w:szCs w:val="28"/>
          <w:lang w:val="en-US"/>
        </w:rPr>
        <w:t>Retele electrice interne/ Retele de tensiuni slabe</w:t>
      </w:r>
    </w:p>
    <w:p w14:paraId="4A17760B" w14:textId="77777777" w:rsidR="00E85A63" w:rsidRPr="000E0709" w:rsidRDefault="00E85A63" w:rsidP="00E85A6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85A63" w:rsidRPr="009B70F2" w14:paraId="2037B7BD" w14:textId="77777777" w:rsidTr="009A234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1186DF3" w14:textId="77777777" w:rsidR="00E85A63" w:rsidRPr="009B70F2" w:rsidRDefault="00E85A63" w:rsidP="009A2347">
            <w:pPr>
              <w:ind w:right="-108"/>
              <w:jc w:val="center"/>
              <w:rPr>
                <w:sz w:val="16"/>
                <w:szCs w:val="16"/>
                <w:lang w:val="en-US"/>
              </w:rPr>
            </w:pPr>
            <w:r w:rsidRPr="009B70F2">
              <w:rPr>
                <w:sz w:val="16"/>
                <w:szCs w:val="16"/>
                <w:lang w:val="en-US"/>
              </w:rPr>
              <w:t>№</w:t>
            </w:r>
          </w:p>
          <w:p w14:paraId="213EB09C" w14:textId="77777777" w:rsidR="00E85A63" w:rsidRPr="009B70F2" w:rsidRDefault="00E85A63" w:rsidP="009A234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D0A2663" w14:textId="77777777" w:rsidR="00E85A63" w:rsidRPr="009B70F2" w:rsidRDefault="00E85A63" w:rsidP="009A234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96FA7E1" w14:textId="77777777" w:rsidR="00E85A63" w:rsidRPr="009B70F2" w:rsidRDefault="00E85A63" w:rsidP="009A2347">
            <w:pPr>
              <w:jc w:val="center"/>
              <w:rPr>
                <w:sz w:val="16"/>
                <w:szCs w:val="16"/>
              </w:rPr>
            </w:pPr>
          </w:p>
          <w:p w14:paraId="1B882102" w14:textId="77777777" w:rsidR="00E85A63" w:rsidRPr="009B70F2" w:rsidRDefault="00E85A63" w:rsidP="009A234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066FB07" w14:textId="77777777" w:rsidR="00E85A63" w:rsidRPr="009B70F2" w:rsidRDefault="00E85A63" w:rsidP="009A2347">
            <w:pPr>
              <w:ind w:left="-108" w:right="-108"/>
              <w:jc w:val="center"/>
              <w:rPr>
                <w:sz w:val="16"/>
                <w:szCs w:val="16"/>
              </w:rPr>
            </w:pPr>
          </w:p>
          <w:p w14:paraId="19B92951" w14:textId="77777777" w:rsidR="00E85A63" w:rsidRPr="009B70F2" w:rsidRDefault="00E85A63" w:rsidP="009A234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F72BFDF" w14:textId="77777777" w:rsidR="00E85A63" w:rsidRPr="009B70F2" w:rsidRDefault="00E85A63" w:rsidP="009A2347">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85A63" w:rsidRPr="009B70F2" w14:paraId="265D2C4B" w14:textId="77777777" w:rsidTr="009A2347">
        <w:trPr>
          <w:cantSplit/>
        </w:trPr>
        <w:tc>
          <w:tcPr>
            <w:tcW w:w="1008" w:type="dxa"/>
            <w:vMerge/>
            <w:tcBorders>
              <w:top w:val="single" w:sz="6" w:space="0" w:color="auto"/>
              <w:left w:val="single" w:sz="6" w:space="0" w:color="auto"/>
              <w:bottom w:val="single" w:sz="6" w:space="0" w:color="auto"/>
              <w:right w:val="nil"/>
            </w:tcBorders>
            <w:vAlign w:val="center"/>
          </w:tcPr>
          <w:p w14:paraId="14908C87" w14:textId="77777777" w:rsidR="00E85A63" w:rsidRPr="009B70F2" w:rsidRDefault="00E85A63" w:rsidP="009A234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86BD9BC" w14:textId="77777777" w:rsidR="00E85A63" w:rsidRPr="009B70F2" w:rsidRDefault="00E85A63" w:rsidP="009A234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C8CA7BD" w14:textId="77777777" w:rsidR="00E85A63" w:rsidRPr="009B70F2" w:rsidRDefault="00E85A63" w:rsidP="009A234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B0BB81B" w14:textId="77777777" w:rsidR="00E85A63" w:rsidRPr="009B70F2" w:rsidRDefault="00E85A63" w:rsidP="009A234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7BA2B15B" w14:textId="77777777" w:rsidR="00E85A63" w:rsidRPr="009B70F2" w:rsidRDefault="00E85A63" w:rsidP="009A234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B7AF030" w14:textId="77777777" w:rsidR="00E85A63" w:rsidRPr="009B70F2" w:rsidRDefault="00E85A63" w:rsidP="009A2347">
            <w:pPr>
              <w:jc w:val="center"/>
              <w:rPr>
                <w:sz w:val="16"/>
                <w:szCs w:val="16"/>
                <w:lang w:val="en-US"/>
              </w:rPr>
            </w:pPr>
            <w:r w:rsidRPr="000E0709">
              <w:rPr>
                <w:sz w:val="16"/>
                <w:szCs w:val="16"/>
                <w:lang w:val="en-US"/>
              </w:rPr>
              <w:t>Pe volumul total</w:t>
            </w:r>
          </w:p>
        </w:tc>
      </w:tr>
    </w:tbl>
    <w:p w14:paraId="5F78FE54" w14:textId="77777777" w:rsidR="00E85A63" w:rsidRPr="000E0709" w:rsidRDefault="00E85A63" w:rsidP="00E85A6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85A63" w:rsidRPr="009B70F2" w14:paraId="4159404B" w14:textId="77777777" w:rsidTr="009A2347">
        <w:trPr>
          <w:cantSplit/>
          <w:tblHeader/>
        </w:trPr>
        <w:tc>
          <w:tcPr>
            <w:tcW w:w="1134" w:type="dxa"/>
            <w:gridSpan w:val="3"/>
            <w:shd w:val="pct5" w:color="auto" w:fill="auto"/>
            <w:vAlign w:val="center"/>
          </w:tcPr>
          <w:p w14:paraId="3FC1C87D" w14:textId="77777777" w:rsidR="00E85A63" w:rsidRPr="009B70F2" w:rsidRDefault="00E85A63" w:rsidP="009A234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8353370" w14:textId="77777777" w:rsidR="00E85A63" w:rsidRPr="009B70F2" w:rsidRDefault="00E85A63" w:rsidP="009A234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C0302DC" w14:textId="77777777" w:rsidR="00E85A63" w:rsidRPr="009B70F2" w:rsidRDefault="00E85A63" w:rsidP="009A2347">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A91B473" w14:textId="77777777" w:rsidR="00E85A63" w:rsidRPr="009B70F2" w:rsidRDefault="00E85A63" w:rsidP="009A234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2C46370" w14:textId="77777777" w:rsidR="00E85A63" w:rsidRPr="009B70F2" w:rsidRDefault="00E85A63" w:rsidP="009A234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3279A5A" w14:textId="77777777" w:rsidR="00E85A63" w:rsidRPr="009B70F2" w:rsidRDefault="00E85A63" w:rsidP="009A2347">
            <w:pPr>
              <w:ind w:left="-108" w:right="-108"/>
              <w:jc w:val="center"/>
              <w:rPr>
                <w:sz w:val="16"/>
                <w:szCs w:val="16"/>
                <w:lang w:val="en-US"/>
              </w:rPr>
            </w:pPr>
            <w:r w:rsidRPr="009B70F2">
              <w:rPr>
                <w:sz w:val="16"/>
                <w:szCs w:val="16"/>
                <w:lang w:val="en-US"/>
              </w:rPr>
              <w:t>6</w:t>
            </w:r>
          </w:p>
        </w:tc>
      </w:tr>
      <w:tr w:rsidR="00E85A63" w:rsidRPr="009B70F2" w14:paraId="27B737F9" w14:textId="77777777" w:rsidTr="009A2347">
        <w:tblPrEx>
          <w:tblCellMar>
            <w:left w:w="107" w:type="dxa"/>
            <w:right w:w="107" w:type="dxa"/>
          </w:tblCellMar>
        </w:tblPrEx>
        <w:tc>
          <w:tcPr>
            <w:tcW w:w="10495" w:type="dxa"/>
            <w:gridSpan w:val="19"/>
          </w:tcPr>
          <w:p w14:paraId="18044FAC" w14:textId="77777777" w:rsidR="00E85A63" w:rsidRPr="009B70F2" w:rsidRDefault="00E85A63" w:rsidP="009A2347">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78712577" w14:textId="77777777" w:rsidR="00E85A63" w:rsidRPr="00B12F65" w:rsidRDefault="00E85A63" w:rsidP="009A2347">
            <w:pPr>
              <w:rPr>
                <w:sz w:val="2"/>
                <w:szCs w:val="2"/>
                <w:lang w:val="en-US"/>
              </w:rPr>
            </w:pPr>
          </w:p>
        </w:tc>
      </w:tr>
      <w:tr w:rsidR="00E85A63" w:rsidRPr="009B70F2" w14:paraId="1D7744B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EB1B1B" w14:textId="77777777" w:rsidR="00E85A63" w:rsidRPr="005E2CA0" w:rsidRDefault="00E85A63" w:rsidP="009A234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87BB7DE" w14:textId="77777777" w:rsidR="00E85A63" w:rsidRPr="005E2CA0" w:rsidRDefault="00E85A63" w:rsidP="009A2347">
            <w:pPr>
              <w:jc w:val="center"/>
              <w:rPr>
                <w:b/>
                <w:bCs/>
                <w:sz w:val="22"/>
                <w:szCs w:val="22"/>
                <w:lang w:val="en-US"/>
              </w:rPr>
            </w:pPr>
            <w:r w:rsidRPr="005E2CA0">
              <w:rPr>
                <w:b/>
                <w:bCs/>
                <w:sz w:val="22"/>
                <w:szCs w:val="22"/>
                <w:lang w:val="en-US"/>
              </w:rPr>
              <w:t>RpCU05D1</w:t>
            </w:r>
          </w:p>
        </w:tc>
        <w:tc>
          <w:tcPr>
            <w:tcW w:w="4366" w:type="dxa"/>
            <w:gridSpan w:val="5"/>
            <w:tcBorders>
              <w:top w:val="single" w:sz="4" w:space="0" w:color="auto"/>
              <w:bottom w:val="single" w:sz="4" w:space="0" w:color="auto"/>
            </w:tcBorders>
          </w:tcPr>
          <w:p w14:paraId="6D49B06A" w14:textId="77777777" w:rsidR="00E85A63" w:rsidRPr="005E2CA0" w:rsidRDefault="00E85A63" w:rsidP="009A2347">
            <w:pPr>
              <w:rPr>
                <w:b/>
                <w:bCs/>
                <w:sz w:val="2"/>
                <w:szCs w:val="2"/>
                <w:lang w:val="en-US"/>
              </w:rPr>
            </w:pPr>
            <w:r w:rsidRPr="005E2CA0">
              <w:rPr>
                <w:b/>
                <w:bCs/>
                <w:sz w:val="22"/>
                <w:szCs w:val="22"/>
                <w:lang w:val="en-US"/>
              </w:rPr>
              <w:t>Executarea strapungerilor pentru conducte sau tiranti in pereti din zidarie de caramida, de 16 - 25 cm grosime, pentru executarea strapungerilor mecanizat</w:t>
            </w:r>
          </w:p>
          <w:p w14:paraId="3F01BA82"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05CEB90"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C5C117"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88D57AA" w14:textId="77777777" w:rsidR="00E85A63" w:rsidRPr="005E2CA0" w:rsidRDefault="00E85A63" w:rsidP="009A2347">
            <w:pPr>
              <w:jc w:val="center"/>
              <w:rPr>
                <w:b/>
                <w:bCs/>
                <w:sz w:val="22"/>
                <w:szCs w:val="22"/>
                <w:lang w:val="en-US"/>
              </w:rPr>
            </w:pPr>
            <w:r w:rsidRPr="005E2CA0">
              <w:rPr>
                <w:b/>
                <w:bCs/>
                <w:sz w:val="22"/>
                <w:szCs w:val="22"/>
                <w:lang w:val="en-US"/>
              </w:rPr>
              <w:t>6,0000</w:t>
            </w:r>
          </w:p>
          <w:p w14:paraId="3168D319" w14:textId="77777777" w:rsidR="00E85A63" w:rsidRPr="009B70F2" w:rsidRDefault="00E85A63" w:rsidP="009A2347">
            <w:pPr>
              <w:jc w:val="center"/>
              <w:rPr>
                <w:sz w:val="2"/>
                <w:szCs w:val="2"/>
                <w:lang w:val="en-US"/>
              </w:rPr>
            </w:pPr>
          </w:p>
        </w:tc>
      </w:tr>
      <w:tr w:rsidR="00E85A63" w:rsidRPr="00B40365" w14:paraId="175D7AD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40A2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155722C"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609E830"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51D49FC"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AC2C8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B34102D" w14:textId="77777777" w:rsidR="00E85A63" w:rsidRPr="00C97908" w:rsidRDefault="00E85A63" w:rsidP="009A2347">
            <w:pPr>
              <w:jc w:val="center"/>
              <w:rPr>
                <w:sz w:val="16"/>
                <w:szCs w:val="16"/>
                <w:lang w:val="en-US"/>
              </w:rPr>
            </w:pPr>
            <w:r w:rsidRPr="00C97908">
              <w:rPr>
                <w:sz w:val="16"/>
                <w:szCs w:val="16"/>
                <w:lang w:val="en-US"/>
              </w:rPr>
              <w:t>0,24</w:t>
            </w:r>
          </w:p>
        </w:tc>
      </w:tr>
      <w:tr w:rsidR="00E85A63" w:rsidRPr="00B40365" w14:paraId="6F4169E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E8AE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263C957"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2FC72E"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F8E881"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FC90E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7750BBCC" w14:textId="77777777" w:rsidR="00E85A63" w:rsidRPr="00C97908" w:rsidRDefault="00E85A63" w:rsidP="009A2347">
            <w:pPr>
              <w:jc w:val="center"/>
              <w:rPr>
                <w:sz w:val="16"/>
                <w:szCs w:val="16"/>
                <w:lang w:val="en-US"/>
              </w:rPr>
            </w:pPr>
            <w:r w:rsidRPr="00C97908">
              <w:rPr>
                <w:sz w:val="16"/>
                <w:szCs w:val="16"/>
                <w:lang w:val="en-US"/>
              </w:rPr>
              <w:t>1,56</w:t>
            </w:r>
          </w:p>
        </w:tc>
      </w:tr>
      <w:tr w:rsidR="00E85A63" w:rsidRPr="009B70F2" w14:paraId="6813C876"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89D429" w14:textId="77777777" w:rsidR="00E85A63" w:rsidRPr="005E2CA0" w:rsidRDefault="00E85A63" w:rsidP="009A234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19CF6BF" w14:textId="77777777" w:rsidR="00E85A63" w:rsidRPr="005E2CA0" w:rsidRDefault="00E85A63" w:rsidP="009A2347">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6DB2CCA9" w14:textId="77777777" w:rsidR="00E85A63" w:rsidRPr="005E2CA0" w:rsidRDefault="00E85A63" w:rsidP="009A2347">
            <w:pPr>
              <w:rPr>
                <w:b/>
                <w:bCs/>
                <w:sz w:val="2"/>
                <w:szCs w:val="2"/>
                <w:lang w:val="en-US"/>
              </w:rPr>
            </w:pPr>
            <w:r w:rsidRPr="005E2CA0">
              <w:rPr>
                <w:b/>
                <w:bCs/>
                <w:sz w:val="22"/>
                <w:szCs w:val="22"/>
                <w:lang w:val="en-US"/>
              </w:rPr>
              <w:t>Matarea golurilor in pereti, cu mortar de ipsos, dupa instalatii sau consolidari</w:t>
            </w:r>
          </w:p>
          <w:p w14:paraId="7F624FF9"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9A308E7"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997316"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5FE105DB" w14:textId="77777777" w:rsidR="00E85A63" w:rsidRPr="005E2CA0" w:rsidRDefault="00E85A63" w:rsidP="009A2347">
            <w:pPr>
              <w:jc w:val="center"/>
              <w:rPr>
                <w:b/>
                <w:bCs/>
                <w:sz w:val="22"/>
                <w:szCs w:val="22"/>
                <w:lang w:val="en-US"/>
              </w:rPr>
            </w:pPr>
            <w:r w:rsidRPr="005E2CA0">
              <w:rPr>
                <w:b/>
                <w:bCs/>
                <w:sz w:val="22"/>
                <w:szCs w:val="22"/>
                <w:lang w:val="en-US"/>
              </w:rPr>
              <w:t>6,0000</w:t>
            </w:r>
          </w:p>
          <w:p w14:paraId="56AA8DEE" w14:textId="77777777" w:rsidR="00E85A63" w:rsidRPr="009B70F2" w:rsidRDefault="00E85A63" w:rsidP="009A2347">
            <w:pPr>
              <w:jc w:val="center"/>
              <w:rPr>
                <w:sz w:val="2"/>
                <w:szCs w:val="2"/>
                <w:lang w:val="en-US"/>
              </w:rPr>
            </w:pPr>
          </w:p>
        </w:tc>
      </w:tr>
      <w:tr w:rsidR="00E85A63" w:rsidRPr="00B40365" w14:paraId="269BFD2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E516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C84A90B" w14:textId="77777777" w:rsidR="00E85A63" w:rsidRPr="00B40365" w:rsidRDefault="00E85A63" w:rsidP="009A234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855C451" w14:textId="77777777" w:rsidR="00E85A63" w:rsidRPr="00C97908" w:rsidRDefault="00E85A63" w:rsidP="009A234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D592F8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81B25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37A3EBDB" w14:textId="77777777" w:rsidR="00E85A63" w:rsidRPr="00C97908" w:rsidRDefault="00E85A63" w:rsidP="009A2347">
            <w:pPr>
              <w:jc w:val="center"/>
              <w:rPr>
                <w:sz w:val="16"/>
                <w:szCs w:val="16"/>
                <w:lang w:val="en-US"/>
              </w:rPr>
            </w:pPr>
            <w:r w:rsidRPr="00C97908">
              <w:rPr>
                <w:sz w:val="16"/>
                <w:szCs w:val="16"/>
                <w:lang w:val="en-US"/>
              </w:rPr>
              <w:t>0,42</w:t>
            </w:r>
          </w:p>
        </w:tc>
      </w:tr>
      <w:tr w:rsidR="00E85A63" w:rsidRPr="00B40365" w14:paraId="4F1BF26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AF39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B70CE50" w14:textId="77777777" w:rsidR="00E85A63" w:rsidRPr="00B40365" w:rsidRDefault="00E85A63" w:rsidP="009A234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A7ABB5" w14:textId="77777777" w:rsidR="00E85A63" w:rsidRPr="00C97908" w:rsidRDefault="00E85A63" w:rsidP="009A234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72EDA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143AF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F2810DE" w14:textId="77777777" w:rsidR="00E85A63" w:rsidRPr="00C97908" w:rsidRDefault="00E85A63" w:rsidP="009A2347">
            <w:pPr>
              <w:jc w:val="center"/>
              <w:rPr>
                <w:sz w:val="16"/>
                <w:szCs w:val="16"/>
                <w:lang w:val="en-US"/>
              </w:rPr>
            </w:pPr>
            <w:r w:rsidRPr="00C97908">
              <w:rPr>
                <w:sz w:val="16"/>
                <w:szCs w:val="16"/>
                <w:lang w:val="en-US"/>
              </w:rPr>
              <w:t>0,48</w:t>
            </w:r>
          </w:p>
        </w:tc>
      </w:tr>
      <w:tr w:rsidR="00E85A63" w:rsidRPr="00B40365" w14:paraId="7F23480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E7C5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8659855" w14:textId="77777777" w:rsidR="00E85A63" w:rsidRPr="00B40365" w:rsidRDefault="00E85A63" w:rsidP="009A234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C91D6A9" w14:textId="77777777" w:rsidR="00E85A63" w:rsidRPr="00C97908" w:rsidRDefault="00E85A63" w:rsidP="009A234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1E4ECCF"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5D8BC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1DC73AB1" w14:textId="77777777" w:rsidR="00E85A63" w:rsidRPr="00C97908" w:rsidRDefault="00E85A63" w:rsidP="009A2347">
            <w:pPr>
              <w:jc w:val="center"/>
              <w:rPr>
                <w:sz w:val="16"/>
                <w:szCs w:val="16"/>
                <w:lang w:val="en-US"/>
              </w:rPr>
            </w:pPr>
            <w:r w:rsidRPr="00C97908">
              <w:rPr>
                <w:sz w:val="16"/>
                <w:szCs w:val="16"/>
                <w:lang w:val="en-US"/>
              </w:rPr>
              <w:t>1,32</w:t>
            </w:r>
          </w:p>
        </w:tc>
      </w:tr>
      <w:tr w:rsidR="00E85A63" w:rsidRPr="00B40365" w14:paraId="45A8079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F296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A354897" w14:textId="77777777" w:rsidR="00E85A63" w:rsidRPr="00B40365" w:rsidRDefault="00E85A63" w:rsidP="009A234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92E845A" w14:textId="77777777" w:rsidR="00E85A63" w:rsidRPr="00C97908" w:rsidRDefault="00E85A63" w:rsidP="009A234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8982CB6"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F82EE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C2C96F5" w14:textId="77777777" w:rsidR="00E85A63" w:rsidRPr="00C97908" w:rsidRDefault="00E85A63" w:rsidP="009A2347">
            <w:pPr>
              <w:jc w:val="center"/>
              <w:rPr>
                <w:sz w:val="16"/>
                <w:szCs w:val="16"/>
                <w:lang w:val="en-US"/>
              </w:rPr>
            </w:pPr>
            <w:r w:rsidRPr="00C97908">
              <w:rPr>
                <w:sz w:val="16"/>
                <w:szCs w:val="16"/>
                <w:lang w:val="en-US"/>
              </w:rPr>
              <w:t>0,006</w:t>
            </w:r>
          </w:p>
        </w:tc>
      </w:tr>
      <w:tr w:rsidR="00E85A63" w:rsidRPr="00B40365" w14:paraId="005D879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772A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C378D13"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A2BE227" w14:textId="77777777" w:rsidR="00E85A63" w:rsidRPr="00C97908" w:rsidRDefault="00E85A63" w:rsidP="009A234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08FBA40"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E8F90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8A72C5C" w14:textId="77777777" w:rsidR="00E85A63" w:rsidRPr="00C97908" w:rsidRDefault="00E85A63" w:rsidP="009A2347">
            <w:pPr>
              <w:jc w:val="center"/>
              <w:rPr>
                <w:sz w:val="16"/>
                <w:szCs w:val="16"/>
                <w:lang w:val="en-US"/>
              </w:rPr>
            </w:pPr>
            <w:r w:rsidRPr="00C97908">
              <w:rPr>
                <w:sz w:val="16"/>
                <w:szCs w:val="16"/>
                <w:lang w:val="en-US"/>
              </w:rPr>
              <w:t>0,03</w:t>
            </w:r>
          </w:p>
        </w:tc>
      </w:tr>
      <w:tr w:rsidR="00E85A63" w:rsidRPr="00B40365" w14:paraId="738BFE0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747E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0FD5A08" w14:textId="77777777" w:rsidR="00E85A63" w:rsidRPr="00B40365" w:rsidRDefault="00E85A63" w:rsidP="009A234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273BE38" w14:textId="77777777" w:rsidR="00E85A63" w:rsidRPr="00C97908" w:rsidRDefault="00E85A63" w:rsidP="009A234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D5557F7"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1C6E9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3CBFBE9" w14:textId="77777777" w:rsidR="00E85A63" w:rsidRPr="00C97908" w:rsidRDefault="00E85A63" w:rsidP="009A2347">
            <w:pPr>
              <w:jc w:val="center"/>
              <w:rPr>
                <w:sz w:val="16"/>
                <w:szCs w:val="16"/>
                <w:lang w:val="en-US"/>
              </w:rPr>
            </w:pPr>
            <w:r w:rsidRPr="00C97908">
              <w:rPr>
                <w:sz w:val="16"/>
                <w:szCs w:val="16"/>
                <w:lang w:val="en-US"/>
              </w:rPr>
              <w:t>0,06</w:t>
            </w:r>
          </w:p>
        </w:tc>
      </w:tr>
      <w:tr w:rsidR="00E85A63" w:rsidRPr="00B40365" w14:paraId="3E96EBB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DFB7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3C597E5" w14:textId="77777777" w:rsidR="00E85A63" w:rsidRPr="00B40365" w:rsidRDefault="00E85A63" w:rsidP="009A234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E60E97C" w14:textId="77777777" w:rsidR="00E85A63" w:rsidRPr="00C97908" w:rsidRDefault="00E85A63" w:rsidP="009A234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6EA03D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A298C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4ACD3C81" w14:textId="77777777" w:rsidR="00E85A63" w:rsidRPr="00C97908" w:rsidRDefault="00E85A63" w:rsidP="009A2347">
            <w:pPr>
              <w:jc w:val="center"/>
              <w:rPr>
                <w:sz w:val="16"/>
                <w:szCs w:val="16"/>
                <w:lang w:val="en-US"/>
              </w:rPr>
            </w:pPr>
            <w:r w:rsidRPr="00C97908">
              <w:rPr>
                <w:sz w:val="16"/>
                <w:szCs w:val="16"/>
                <w:lang w:val="en-US"/>
              </w:rPr>
              <w:t>0,09</w:t>
            </w:r>
          </w:p>
        </w:tc>
      </w:tr>
      <w:tr w:rsidR="00E85A63" w:rsidRPr="009B70F2" w14:paraId="343CED9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DDB6EE" w14:textId="77777777" w:rsidR="00E85A63" w:rsidRPr="005E2CA0" w:rsidRDefault="00E85A63" w:rsidP="009A234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ABF8E11" w14:textId="77777777" w:rsidR="00E85A63" w:rsidRPr="005E2CA0" w:rsidRDefault="00E85A63" w:rsidP="009A2347">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01BA1891" w14:textId="77777777" w:rsidR="00E85A63" w:rsidRPr="005E2CA0" w:rsidRDefault="00E85A63" w:rsidP="009A2347">
            <w:pPr>
              <w:rPr>
                <w:b/>
                <w:bCs/>
                <w:sz w:val="2"/>
                <w:szCs w:val="2"/>
                <w:lang w:val="en-US"/>
              </w:rPr>
            </w:pPr>
            <w:r w:rsidRPr="005E2CA0">
              <w:rPr>
                <w:b/>
                <w:bCs/>
                <w:sz w:val="22"/>
                <w:szCs w:val="22"/>
                <w:lang w:val="en-US"/>
              </w:rPr>
              <w:t>Executarea santurilor cu adincimea de pina la 5 cm in pereti din  zidarie de caramida de 5x50 cmp</w:t>
            </w:r>
          </w:p>
          <w:p w14:paraId="5B4D25DA"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9B1F85C"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B91BBEF"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0E3A9DA" w14:textId="77777777" w:rsidR="00E85A63" w:rsidRPr="005E2CA0" w:rsidRDefault="00E85A63" w:rsidP="009A2347">
            <w:pPr>
              <w:jc w:val="center"/>
              <w:rPr>
                <w:b/>
                <w:bCs/>
                <w:sz w:val="22"/>
                <w:szCs w:val="22"/>
                <w:lang w:val="en-US"/>
              </w:rPr>
            </w:pPr>
            <w:r w:rsidRPr="005E2CA0">
              <w:rPr>
                <w:b/>
                <w:bCs/>
                <w:sz w:val="22"/>
                <w:szCs w:val="22"/>
                <w:lang w:val="en-US"/>
              </w:rPr>
              <w:t>80,0000</w:t>
            </w:r>
          </w:p>
          <w:p w14:paraId="58F7C492" w14:textId="77777777" w:rsidR="00E85A63" w:rsidRPr="009B70F2" w:rsidRDefault="00E85A63" w:rsidP="009A2347">
            <w:pPr>
              <w:jc w:val="center"/>
              <w:rPr>
                <w:sz w:val="2"/>
                <w:szCs w:val="2"/>
                <w:lang w:val="en-US"/>
              </w:rPr>
            </w:pPr>
          </w:p>
        </w:tc>
      </w:tr>
      <w:tr w:rsidR="00E85A63" w:rsidRPr="00B40365" w14:paraId="6E1CB92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4219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23A3065" w14:textId="77777777" w:rsidR="00E85A63" w:rsidRPr="00B40365" w:rsidRDefault="00E85A63" w:rsidP="009A2347">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D5F5A8D" w14:textId="77777777" w:rsidR="00E85A63" w:rsidRPr="00C97908" w:rsidRDefault="00E85A63" w:rsidP="009A2347">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E218E1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55E5E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2616999" w14:textId="77777777" w:rsidR="00E85A63" w:rsidRPr="00C97908" w:rsidRDefault="00E85A63" w:rsidP="009A2347">
            <w:pPr>
              <w:jc w:val="center"/>
              <w:rPr>
                <w:sz w:val="16"/>
                <w:szCs w:val="16"/>
                <w:lang w:val="en-US"/>
              </w:rPr>
            </w:pPr>
            <w:r w:rsidRPr="00C97908">
              <w:rPr>
                <w:sz w:val="16"/>
                <w:szCs w:val="16"/>
                <w:lang w:val="en-US"/>
              </w:rPr>
              <w:t>8,00</w:t>
            </w:r>
          </w:p>
        </w:tc>
      </w:tr>
      <w:tr w:rsidR="00E85A63" w:rsidRPr="009B70F2" w14:paraId="19FB33E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F8955E" w14:textId="77777777" w:rsidR="00E85A63" w:rsidRPr="005E2CA0" w:rsidRDefault="00E85A63" w:rsidP="009A234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187138A" w14:textId="77777777" w:rsidR="00E85A63" w:rsidRPr="005E2CA0" w:rsidRDefault="00E85A63" w:rsidP="009A2347">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36054730" w14:textId="77777777" w:rsidR="00E85A63" w:rsidRPr="005E2CA0" w:rsidRDefault="00E85A63" w:rsidP="009A2347">
            <w:pPr>
              <w:rPr>
                <w:b/>
                <w:bCs/>
                <w:sz w:val="2"/>
                <w:szCs w:val="2"/>
                <w:lang w:val="en-US"/>
              </w:rPr>
            </w:pPr>
            <w:r w:rsidRPr="005E2CA0">
              <w:rPr>
                <w:b/>
                <w:bCs/>
                <w:sz w:val="22"/>
                <w:szCs w:val="22"/>
                <w:lang w:val="en-US"/>
              </w:rPr>
              <w:t>Matarea santurilor in pereti de pina la 50 cmp</w:t>
            </w:r>
          </w:p>
          <w:p w14:paraId="0388BCC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FBFEAE7"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0A35F0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680A751" w14:textId="77777777" w:rsidR="00E85A63" w:rsidRPr="005E2CA0" w:rsidRDefault="00E85A63" w:rsidP="009A2347">
            <w:pPr>
              <w:jc w:val="center"/>
              <w:rPr>
                <w:b/>
                <w:bCs/>
                <w:sz w:val="22"/>
                <w:szCs w:val="22"/>
                <w:lang w:val="en-US"/>
              </w:rPr>
            </w:pPr>
            <w:r w:rsidRPr="005E2CA0">
              <w:rPr>
                <w:b/>
                <w:bCs/>
                <w:sz w:val="22"/>
                <w:szCs w:val="22"/>
                <w:lang w:val="en-US"/>
              </w:rPr>
              <w:t>80,0000</w:t>
            </w:r>
          </w:p>
          <w:p w14:paraId="509FB54D" w14:textId="77777777" w:rsidR="00E85A63" w:rsidRPr="009B70F2" w:rsidRDefault="00E85A63" w:rsidP="009A2347">
            <w:pPr>
              <w:jc w:val="center"/>
              <w:rPr>
                <w:sz w:val="2"/>
                <w:szCs w:val="2"/>
                <w:lang w:val="en-US"/>
              </w:rPr>
            </w:pPr>
          </w:p>
        </w:tc>
      </w:tr>
      <w:tr w:rsidR="00E85A63" w:rsidRPr="00B40365" w14:paraId="2335280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1D73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2AB2836" w14:textId="77777777" w:rsidR="00E85A63" w:rsidRPr="00B40365" w:rsidRDefault="00E85A63" w:rsidP="009A234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B326C6B" w14:textId="77777777" w:rsidR="00E85A63" w:rsidRPr="00C97908" w:rsidRDefault="00E85A63" w:rsidP="009A234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87625AE"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9051C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69D7F9B" w14:textId="77777777" w:rsidR="00E85A63" w:rsidRPr="00C97908" w:rsidRDefault="00E85A63" w:rsidP="009A2347">
            <w:pPr>
              <w:jc w:val="center"/>
              <w:rPr>
                <w:sz w:val="16"/>
                <w:szCs w:val="16"/>
                <w:lang w:val="en-US"/>
              </w:rPr>
            </w:pPr>
            <w:r w:rsidRPr="00C97908">
              <w:rPr>
                <w:sz w:val="16"/>
                <w:szCs w:val="16"/>
                <w:lang w:val="en-US"/>
              </w:rPr>
              <w:t>24,00</w:t>
            </w:r>
          </w:p>
        </w:tc>
      </w:tr>
      <w:tr w:rsidR="00E85A63" w:rsidRPr="00B40365" w14:paraId="17F3FB0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CD89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41E59CC" w14:textId="77777777" w:rsidR="00E85A63" w:rsidRPr="00B40365" w:rsidRDefault="00E85A63" w:rsidP="009A234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B67B662" w14:textId="77777777" w:rsidR="00E85A63" w:rsidRPr="00C97908" w:rsidRDefault="00E85A63" w:rsidP="009A234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4CCAE3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43201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14:paraId="2932ABC2" w14:textId="77777777" w:rsidR="00E85A63" w:rsidRPr="00C97908" w:rsidRDefault="00E85A63" w:rsidP="009A2347">
            <w:pPr>
              <w:jc w:val="center"/>
              <w:rPr>
                <w:sz w:val="16"/>
                <w:szCs w:val="16"/>
                <w:lang w:val="en-US"/>
              </w:rPr>
            </w:pPr>
            <w:r w:rsidRPr="00C97908">
              <w:rPr>
                <w:sz w:val="16"/>
                <w:szCs w:val="16"/>
                <w:lang w:val="en-US"/>
              </w:rPr>
              <w:t>136,00</w:t>
            </w:r>
          </w:p>
        </w:tc>
      </w:tr>
      <w:tr w:rsidR="00E85A63" w:rsidRPr="00B40365" w14:paraId="21AC659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3302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D8B7A32" w14:textId="77777777" w:rsidR="00E85A63" w:rsidRPr="00B40365" w:rsidRDefault="00E85A63" w:rsidP="009A2347">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ADBC02E" w14:textId="77777777" w:rsidR="00E85A63" w:rsidRPr="00C97908" w:rsidRDefault="00E85A63" w:rsidP="009A2347">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B6893C1"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F9344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45811B6"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04B902F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2DA2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36F043" w14:textId="77777777" w:rsidR="00E85A63" w:rsidRPr="00B40365" w:rsidRDefault="00E85A63" w:rsidP="009A234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1AC373F" w14:textId="77777777" w:rsidR="00E85A63" w:rsidRPr="00C97908" w:rsidRDefault="00E85A63" w:rsidP="009A234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6D03DDD" w14:textId="77777777" w:rsidR="00E85A63" w:rsidRPr="00C97908" w:rsidRDefault="00E85A63" w:rsidP="009A234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E1EFD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FBA2F64" w14:textId="77777777" w:rsidR="00E85A63" w:rsidRPr="00C97908" w:rsidRDefault="00E85A63" w:rsidP="009A2347">
            <w:pPr>
              <w:jc w:val="center"/>
              <w:rPr>
                <w:sz w:val="16"/>
                <w:szCs w:val="16"/>
                <w:lang w:val="en-US"/>
              </w:rPr>
            </w:pPr>
            <w:r w:rsidRPr="00C97908">
              <w:rPr>
                <w:sz w:val="16"/>
                <w:szCs w:val="16"/>
                <w:lang w:val="en-US"/>
              </w:rPr>
              <w:t>0,80</w:t>
            </w:r>
          </w:p>
        </w:tc>
      </w:tr>
      <w:tr w:rsidR="00E85A63" w:rsidRPr="00B40365" w14:paraId="229FF07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2BBC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BDBA907" w14:textId="77777777" w:rsidR="00E85A63" w:rsidRPr="00B40365" w:rsidRDefault="00E85A63" w:rsidP="009A234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4F02732" w14:textId="77777777" w:rsidR="00E85A63" w:rsidRPr="00C97908" w:rsidRDefault="00E85A63" w:rsidP="009A234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C1C5EBE"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6B4DA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A8DF294" w14:textId="77777777" w:rsidR="00E85A63" w:rsidRPr="00C97908" w:rsidRDefault="00E85A63" w:rsidP="009A2347">
            <w:pPr>
              <w:jc w:val="center"/>
              <w:rPr>
                <w:sz w:val="16"/>
                <w:szCs w:val="16"/>
                <w:lang w:val="en-US"/>
              </w:rPr>
            </w:pPr>
            <w:r w:rsidRPr="00C97908">
              <w:rPr>
                <w:sz w:val="16"/>
                <w:szCs w:val="16"/>
                <w:lang w:val="en-US"/>
              </w:rPr>
              <w:t>1,20</w:t>
            </w:r>
          </w:p>
        </w:tc>
      </w:tr>
      <w:tr w:rsidR="00E85A63" w:rsidRPr="00B40365" w14:paraId="57C0B13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97AE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E4D7A36" w14:textId="77777777" w:rsidR="00E85A63" w:rsidRPr="00B40365" w:rsidRDefault="00E85A63" w:rsidP="009A234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D5658BD" w14:textId="77777777" w:rsidR="00E85A63" w:rsidRPr="00C97908" w:rsidRDefault="00E85A63" w:rsidP="009A234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4970C8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C83D8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9EE585D" w14:textId="77777777" w:rsidR="00E85A63" w:rsidRPr="00C97908" w:rsidRDefault="00E85A63" w:rsidP="009A2347">
            <w:pPr>
              <w:jc w:val="center"/>
              <w:rPr>
                <w:sz w:val="16"/>
                <w:szCs w:val="16"/>
                <w:lang w:val="en-US"/>
              </w:rPr>
            </w:pPr>
            <w:r w:rsidRPr="00C97908">
              <w:rPr>
                <w:sz w:val="16"/>
                <w:szCs w:val="16"/>
                <w:lang w:val="en-US"/>
              </w:rPr>
              <w:t>1,60</w:t>
            </w:r>
          </w:p>
        </w:tc>
      </w:tr>
      <w:tr w:rsidR="00E85A63" w:rsidRPr="003E2692" w14:paraId="42178185"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5B651F"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4B431D71"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68CD6751"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2B018484"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7445799E"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28578F0C" w14:textId="77777777" w:rsidR="00E85A63" w:rsidRPr="003E2692" w:rsidRDefault="00E85A63" w:rsidP="009A2347">
            <w:pPr>
              <w:rPr>
                <w:sz w:val="2"/>
                <w:szCs w:val="2"/>
                <w:lang w:val="en-US"/>
              </w:rPr>
            </w:pPr>
          </w:p>
        </w:tc>
      </w:tr>
      <w:tr w:rsidR="00E85A63" w:rsidRPr="00B449C4" w14:paraId="2B52C7A2"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D0B412"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5398C777"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27291186"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D920DBB"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1725A6C9"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1A7C3D92" w14:textId="77777777" w:rsidR="00E85A63" w:rsidRPr="00B449C4" w:rsidRDefault="00E85A63" w:rsidP="009A2347">
            <w:pPr>
              <w:rPr>
                <w:sz w:val="22"/>
                <w:szCs w:val="22"/>
                <w:lang w:val="en-US"/>
              </w:rPr>
            </w:pPr>
          </w:p>
        </w:tc>
      </w:tr>
      <w:tr w:rsidR="00E85A63" w:rsidRPr="00B449C4" w14:paraId="480679A2"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C1512B"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053A4C2"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3E45A8D" w14:textId="77777777" w:rsidR="00E85A63" w:rsidRPr="000E0709" w:rsidRDefault="00E85A63" w:rsidP="009A2347">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A72B648"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3DC7A0BA"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2E6DDEBB" w14:textId="77777777" w:rsidR="00E85A63" w:rsidRPr="00B449C4" w:rsidRDefault="00E85A63" w:rsidP="009A2347">
            <w:pPr>
              <w:rPr>
                <w:sz w:val="22"/>
                <w:szCs w:val="22"/>
                <w:lang w:val="en-US"/>
              </w:rPr>
            </w:pPr>
          </w:p>
        </w:tc>
      </w:tr>
      <w:tr w:rsidR="00E85A63" w:rsidRPr="00B449C4" w14:paraId="5ED5D31B"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75238E"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7E1C10D"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4AB7C79E" w14:textId="77777777" w:rsidR="00E85A63" w:rsidRPr="000E0709" w:rsidRDefault="00E85A63" w:rsidP="009A2347">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0771E593"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3780DE77"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65E35F8F" w14:textId="77777777" w:rsidR="00E85A63" w:rsidRPr="00B449C4" w:rsidRDefault="00E85A63" w:rsidP="009A2347">
            <w:pPr>
              <w:rPr>
                <w:sz w:val="22"/>
                <w:szCs w:val="22"/>
                <w:lang w:val="en-US"/>
              </w:rPr>
            </w:pPr>
          </w:p>
        </w:tc>
      </w:tr>
      <w:tr w:rsidR="00E85A63" w:rsidRPr="00B449C4" w14:paraId="65DA207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108AB3"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1A5D157"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415CC80E"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F738593"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2DD80CA1"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5469471E" w14:textId="77777777" w:rsidR="00E85A63" w:rsidRPr="00B449C4" w:rsidRDefault="00E85A63" w:rsidP="009A2347">
            <w:pPr>
              <w:rPr>
                <w:sz w:val="22"/>
                <w:szCs w:val="22"/>
                <w:lang w:val="en-US"/>
              </w:rPr>
            </w:pPr>
          </w:p>
        </w:tc>
      </w:tr>
      <w:tr w:rsidR="00E85A63" w:rsidRPr="00B449C4" w14:paraId="494E6D88"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1B610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4165F214"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F04CD71" w14:textId="77777777" w:rsidR="00E85A63" w:rsidRPr="000E0709" w:rsidRDefault="00E85A63" w:rsidP="009A234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764A62A1"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1EB6C0FD"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64165F2F" w14:textId="77777777" w:rsidR="00E85A63" w:rsidRPr="00B449C4" w:rsidRDefault="00E85A63" w:rsidP="009A2347">
            <w:pPr>
              <w:rPr>
                <w:sz w:val="22"/>
                <w:szCs w:val="22"/>
                <w:lang w:val="en-US"/>
              </w:rPr>
            </w:pPr>
          </w:p>
        </w:tc>
      </w:tr>
      <w:tr w:rsidR="00E85A63" w:rsidRPr="00B449C4" w14:paraId="7C0792D5"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CCE3FB"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2F52EB67"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B1D9261"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856369"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10439AA0"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0C8F99AF" w14:textId="77777777" w:rsidR="00E85A63" w:rsidRPr="00B449C4" w:rsidRDefault="00E85A63" w:rsidP="009A2347">
            <w:pPr>
              <w:rPr>
                <w:sz w:val="22"/>
                <w:szCs w:val="22"/>
                <w:lang w:val="en-US"/>
              </w:rPr>
            </w:pPr>
          </w:p>
        </w:tc>
      </w:tr>
      <w:tr w:rsidR="00E85A63" w:rsidRPr="00B449C4" w14:paraId="31B3B01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98E16D"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090CE9BE"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4F6FDB04" w14:textId="77777777" w:rsidR="00E85A63" w:rsidRPr="000E0709" w:rsidRDefault="00E85A63" w:rsidP="009A2347">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1131FCC0"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45BA127D"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0E641CDB" w14:textId="77777777" w:rsidR="00E85A63" w:rsidRPr="00B449C4" w:rsidRDefault="00E85A63" w:rsidP="009A2347">
            <w:pPr>
              <w:rPr>
                <w:sz w:val="22"/>
                <w:szCs w:val="22"/>
                <w:lang w:val="en-US"/>
              </w:rPr>
            </w:pPr>
          </w:p>
        </w:tc>
      </w:tr>
      <w:tr w:rsidR="00E85A63" w:rsidRPr="00B40365" w14:paraId="46A6108E"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576199F"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2EC1D15D"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5C89A623" w14:textId="77777777" w:rsidR="00E85A63" w:rsidRPr="00B40365" w:rsidRDefault="00E85A63" w:rsidP="009A2347">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27B78640" w14:textId="77777777" w:rsidR="00E85A63" w:rsidRPr="00B40365" w:rsidRDefault="00E85A63" w:rsidP="009A2347">
            <w:pPr>
              <w:rPr>
                <w:sz w:val="22"/>
                <w:szCs w:val="22"/>
                <w:lang w:val="en-US"/>
              </w:rPr>
            </w:pPr>
          </w:p>
        </w:tc>
      </w:tr>
      <w:tr w:rsidR="00E85A63" w:rsidRPr="009B70F2" w14:paraId="33D607CA" w14:textId="77777777" w:rsidTr="009A2347">
        <w:tblPrEx>
          <w:tblCellMar>
            <w:left w:w="107" w:type="dxa"/>
            <w:right w:w="107" w:type="dxa"/>
          </w:tblCellMar>
        </w:tblPrEx>
        <w:tc>
          <w:tcPr>
            <w:tcW w:w="10495" w:type="dxa"/>
            <w:gridSpan w:val="19"/>
          </w:tcPr>
          <w:p w14:paraId="6BD5E01D" w14:textId="77777777" w:rsidR="00E85A63" w:rsidRPr="009B70F2" w:rsidRDefault="00E85A63" w:rsidP="009A2347">
            <w:pPr>
              <w:rPr>
                <w:b/>
                <w:bCs/>
                <w:sz w:val="22"/>
                <w:szCs w:val="22"/>
                <w:lang w:val="en-US"/>
              </w:rPr>
            </w:pPr>
            <w:r w:rsidRPr="009B70F2">
              <w:rPr>
                <w:b/>
                <w:bCs/>
                <w:sz w:val="22"/>
                <w:szCs w:val="22"/>
                <w:lang w:val="en-US"/>
              </w:rPr>
              <w:t>2. Montare utilaj</w:t>
            </w:r>
          </w:p>
          <w:p w14:paraId="0703B226" w14:textId="77777777" w:rsidR="00E85A63" w:rsidRPr="00B12F65" w:rsidRDefault="00E85A63" w:rsidP="009A2347">
            <w:pPr>
              <w:rPr>
                <w:sz w:val="2"/>
                <w:szCs w:val="2"/>
                <w:lang w:val="en-US"/>
              </w:rPr>
            </w:pPr>
          </w:p>
        </w:tc>
      </w:tr>
      <w:tr w:rsidR="00E85A63" w:rsidRPr="009B70F2" w14:paraId="43D473BB" w14:textId="77777777" w:rsidTr="009A2347">
        <w:tblPrEx>
          <w:tblCellMar>
            <w:left w:w="107" w:type="dxa"/>
            <w:right w:w="107" w:type="dxa"/>
          </w:tblCellMar>
        </w:tblPrEx>
        <w:tc>
          <w:tcPr>
            <w:tcW w:w="10495" w:type="dxa"/>
            <w:gridSpan w:val="19"/>
          </w:tcPr>
          <w:p w14:paraId="34F59BC3" w14:textId="77777777" w:rsidR="00E85A63" w:rsidRPr="009B70F2" w:rsidRDefault="00E85A63" w:rsidP="009A2347">
            <w:pPr>
              <w:rPr>
                <w:b/>
                <w:bCs/>
                <w:sz w:val="22"/>
                <w:szCs w:val="22"/>
                <w:lang w:val="en-US"/>
              </w:rPr>
            </w:pPr>
            <w:r w:rsidRPr="009B70F2">
              <w:rPr>
                <w:b/>
                <w:bCs/>
                <w:sz w:val="22"/>
                <w:szCs w:val="22"/>
                <w:lang w:val="en-US"/>
              </w:rPr>
              <w:t>2.1. Retele electrice interne</w:t>
            </w:r>
          </w:p>
          <w:p w14:paraId="4D655757" w14:textId="77777777" w:rsidR="00E85A63" w:rsidRPr="00B12F65" w:rsidRDefault="00E85A63" w:rsidP="009A2347">
            <w:pPr>
              <w:rPr>
                <w:sz w:val="2"/>
                <w:szCs w:val="2"/>
                <w:lang w:val="en-US"/>
              </w:rPr>
            </w:pPr>
          </w:p>
        </w:tc>
      </w:tr>
      <w:tr w:rsidR="00E85A63" w:rsidRPr="009B70F2" w14:paraId="1D69C9B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689F94" w14:textId="77777777" w:rsidR="00E85A63" w:rsidRPr="005E2CA0" w:rsidRDefault="00E85A63" w:rsidP="009A234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70BED804" w14:textId="77777777" w:rsidR="00E85A63" w:rsidRPr="005E2CA0" w:rsidRDefault="00E85A63" w:rsidP="009A2347">
            <w:pPr>
              <w:jc w:val="center"/>
              <w:rPr>
                <w:b/>
                <w:bCs/>
                <w:sz w:val="22"/>
                <w:szCs w:val="22"/>
                <w:lang w:val="en-US"/>
              </w:rPr>
            </w:pPr>
            <w:r w:rsidRPr="005E2CA0">
              <w:rPr>
                <w:b/>
                <w:bCs/>
                <w:sz w:val="22"/>
                <w:szCs w:val="22"/>
                <w:lang w:val="en-US"/>
              </w:rPr>
              <w:t>08-03-573-4</w:t>
            </w:r>
          </w:p>
        </w:tc>
        <w:tc>
          <w:tcPr>
            <w:tcW w:w="4366" w:type="dxa"/>
            <w:gridSpan w:val="5"/>
            <w:tcBorders>
              <w:top w:val="single" w:sz="4" w:space="0" w:color="auto"/>
              <w:bottom w:val="single" w:sz="4" w:space="0" w:color="auto"/>
            </w:tcBorders>
          </w:tcPr>
          <w:p w14:paraId="6471F6D4" w14:textId="77777777" w:rsidR="00E85A63" w:rsidRPr="005E2CA0" w:rsidRDefault="00E85A63" w:rsidP="009A2347">
            <w:pPr>
              <w:rPr>
                <w:b/>
                <w:bCs/>
                <w:sz w:val="2"/>
                <w:szCs w:val="2"/>
                <w:lang w:val="en-US"/>
              </w:rPr>
            </w:pPr>
            <w:r w:rsidRPr="005E2CA0">
              <w:rPr>
                <w:b/>
                <w:bCs/>
                <w:sz w:val="22"/>
                <w:szCs w:val="22"/>
                <w:lang w:val="en-US"/>
              </w:rPr>
              <w:t>Dulap (pupitru) de comanda suspendat, inaltime, latime si adincime, mm, pina la 550*320*120 (Tablou de distributie cu lacat, montare aparenta, IP-54 pentru 24 module.)</w:t>
            </w:r>
          </w:p>
          <w:p w14:paraId="03171A15"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8503CCC"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39153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DEE89F6" w14:textId="77777777" w:rsidR="00E85A63" w:rsidRPr="005E2CA0" w:rsidRDefault="00E85A63" w:rsidP="009A2347">
            <w:pPr>
              <w:jc w:val="center"/>
              <w:rPr>
                <w:b/>
                <w:bCs/>
                <w:sz w:val="22"/>
                <w:szCs w:val="22"/>
                <w:lang w:val="en-US"/>
              </w:rPr>
            </w:pPr>
            <w:r w:rsidRPr="005E2CA0">
              <w:rPr>
                <w:b/>
                <w:bCs/>
                <w:sz w:val="22"/>
                <w:szCs w:val="22"/>
                <w:lang w:val="en-US"/>
              </w:rPr>
              <w:t>1,0000</w:t>
            </w:r>
          </w:p>
          <w:p w14:paraId="132F6CB3" w14:textId="77777777" w:rsidR="00E85A63" w:rsidRPr="009B70F2" w:rsidRDefault="00E85A63" w:rsidP="009A2347">
            <w:pPr>
              <w:jc w:val="center"/>
              <w:rPr>
                <w:sz w:val="2"/>
                <w:szCs w:val="2"/>
                <w:lang w:val="en-US"/>
              </w:rPr>
            </w:pPr>
          </w:p>
        </w:tc>
      </w:tr>
      <w:tr w:rsidR="00E85A63" w:rsidRPr="00B40365" w14:paraId="31740BF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B941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01E36AB"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223E3AA"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5E1A44F"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6951B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2,3700</w:t>
            </w:r>
          </w:p>
        </w:tc>
        <w:tc>
          <w:tcPr>
            <w:tcW w:w="1559" w:type="dxa"/>
            <w:gridSpan w:val="2"/>
            <w:tcBorders>
              <w:top w:val="nil"/>
              <w:bottom w:val="single" w:sz="2" w:space="0" w:color="auto"/>
            </w:tcBorders>
            <w:vAlign w:val="center"/>
          </w:tcPr>
          <w:p w14:paraId="7F711D0A" w14:textId="77777777" w:rsidR="00E85A63" w:rsidRPr="00C97908" w:rsidRDefault="00E85A63" w:rsidP="009A2347">
            <w:pPr>
              <w:jc w:val="center"/>
              <w:rPr>
                <w:sz w:val="16"/>
                <w:szCs w:val="16"/>
                <w:lang w:val="en-US"/>
              </w:rPr>
            </w:pPr>
            <w:r w:rsidRPr="00C97908">
              <w:rPr>
                <w:sz w:val="16"/>
                <w:szCs w:val="16"/>
                <w:lang w:val="en-US"/>
              </w:rPr>
              <w:t>2,37</w:t>
            </w:r>
          </w:p>
        </w:tc>
      </w:tr>
      <w:tr w:rsidR="00E85A63" w:rsidRPr="00B40365" w14:paraId="33D60FE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C860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1AFBA2D" w14:textId="77777777" w:rsidR="00E85A63" w:rsidRPr="00B40365" w:rsidRDefault="00E85A63" w:rsidP="009A2347">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D862A30" w14:textId="77777777" w:rsidR="00E85A63" w:rsidRPr="00C97908" w:rsidRDefault="00E85A63" w:rsidP="009A2347">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5F0D451C"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211C9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0518E89" w14:textId="77777777" w:rsidR="00E85A63" w:rsidRPr="00C97908" w:rsidRDefault="00E85A63" w:rsidP="009A2347">
            <w:pPr>
              <w:jc w:val="center"/>
              <w:rPr>
                <w:sz w:val="16"/>
                <w:szCs w:val="16"/>
                <w:lang w:val="en-US"/>
              </w:rPr>
            </w:pPr>
            <w:r w:rsidRPr="00C97908">
              <w:rPr>
                <w:sz w:val="16"/>
                <w:szCs w:val="16"/>
                <w:lang w:val="en-US"/>
              </w:rPr>
              <w:t>0,10</w:t>
            </w:r>
          </w:p>
        </w:tc>
      </w:tr>
      <w:tr w:rsidR="00E85A63" w:rsidRPr="00B40365" w14:paraId="6BBD7C4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C437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B2426EF" w14:textId="77777777" w:rsidR="00E85A63" w:rsidRPr="00B40365" w:rsidRDefault="00E85A63" w:rsidP="009A2347">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4F67359" w14:textId="77777777" w:rsidR="00E85A63" w:rsidRPr="00C97908" w:rsidRDefault="00E85A63" w:rsidP="009A2347">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DB3CC9C"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BD6E1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F362886" w14:textId="77777777" w:rsidR="00E85A63" w:rsidRPr="00C97908" w:rsidRDefault="00E85A63" w:rsidP="009A2347">
            <w:pPr>
              <w:jc w:val="center"/>
              <w:rPr>
                <w:sz w:val="16"/>
                <w:szCs w:val="16"/>
                <w:lang w:val="en-US"/>
              </w:rPr>
            </w:pPr>
            <w:r w:rsidRPr="00C97908">
              <w:rPr>
                <w:sz w:val="16"/>
                <w:szCs w:val="16"/>
                <w:lang w:val="en-US"/>
              </w:rPr>
              <w:t>0,10</w:t>
            </w:r>
          </w:p>
        </w:tc>
      </w:tr>
      <w:tr w:rsidR="00E85A63" w:rsidRPr="00B40365" w14:paraId="1A43D7B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5F40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F7FA5F4" w14:textId="77777777" w:rsidR="00E85A63" w:rsidRPr="00B40365" w:rsidRDefault="00E85A63" w:rsidP="009A234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F0E73AE" w14:textId="77777777" w:rsidR="00E85A63" w:rsidRPr="00C97908" w:rsidRDefault="00E85A63" w:rsidP="009A234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878C5BC"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4689D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9242248"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B40365" w14:paraId="7F1B88C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7136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56FDEF7" w14:textId="77777777" w:rsidR="00E85A63" w:rsidRPr="00B40365" w:rsidRDefault="00E85A63" w:rsidP="009A2347">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2FC951F8" w14:textId="77777777" w:rsidR="00E85A63" w:rsidRPr="00C97908" w:rsidRDefault="00E85A63" w:rsidP="009A2347">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595A5F53"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07D0E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0,7100</w:t>
            </w:r>
          </w:p>
        </w:tc>
        <w:tc>
          <w:tcPr>
            <w:tcW w:w="1559" w:type="dxa"/>
            <w:gridSpan w:val="2"/>
            <w:tcBorders>
              <w:top w:val="nil"/>
              <w:bottom w:val="single" w:sz="2" w:space="0" w:color="auto"/>
              <w:right w:val="single" w:sz="4" w:space="0" w:color="auto"/>
            </w:tcBorders>
            <w:vAlign w:val="center"/>
          </w:tcPr>
          <w:p w14:paraId="75E57738" w14:textId="77777777" w:rsidR="00E85A63" w:rsidRPr="00C97908" w:rsidRDefault="00E85A63" w:rsidP="009A2347">
            <w:pPr>
              <w:jc w:val="center"/>
              <w:rPr>
                <w:sz w:val="16"/>
                <w:szCs w:val="16"/>
                <w:lang w:val="en-US"/>
              </w:rPr>
            </w:pPr>
            <w:r w:rsidRPr="00C97908">
              <w:rPr>
                <w:sz w:val="16"/>
                <w:szCs w:val="16"/>
                <w:lang w:val="en-US"/>
              </w:rPr>
              <w:t>0,71</w:t>
            </w:r>
          </w:p>
        </w:tc>
      </w:tr>
      <w:tr w:rsidR="00E85A63" w:rsidRPr="00B40365" w14:paraId="0E976C1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AB6E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9284EFA" w14:textId="77777777" w:rsidR="00E85A63" w:rsidRPr="00B40365" w:rsidRDefault="00E85A63" w:rsidP="009A2347">
            <w:pPr>
              <w:jc w:val="center"/>
              <w:rPr>
                <w:sz w:val="16"/>
                <w:szCs w:val="16"/>
                <w:lang w:val="en-US"/>
              </w:rPr>
            </w:pPr>
            <w:r w:rsidRPr="00B40365">
              <w:rPr>
                <w:sz w:val="16"/>
                <w:szCs w:val="16"/>
                <w:lang w:val="en-US"/>
              </w:rPr>
              <w:t>100602</w:t>
            </w:r>
          </w:p>
        </w:tc>
        <w:tc>
          <w:tcPr>
            <w:tcW w:w="4366" w:type="dxa"/>
            <w:gridSpan w:val="4"/>
            <w:tcBorders>
              <w:top w:val="nil"/>
              <w:bottom w:val="single" w:sz="2" w:space="0" w:color="auto"/>
            </w:tcBorders>
            <w:vAlign w:val="center"/>
          </w:tcPr>
          <w:p w14:paraId="7A6AC574" w14:textId="77777777" w:rsidR="00E85A63" w:rsidRPr="00C97908" w:rsidRDefault="00E85A63" w:rsidP="009A2347">
            <w:pPr>
              <w:rPr>
                <w:sz w:val="16"/>
                <w:szCs w:val="16"/>
                <w:lang w:val="en-US"/>
              </w:rPr>
            </w:pPr>
            <w:r w:rsidRPr="00C97908">
              <w:rPr>
                <w:sz w:val="16"/>
                <w:szCs w:val="16"/>
                <w:lang w:val="en-US"/>
              </w:rPr>
              <w:t xml:space="preserve">Ciocane usoare perforatoare la lucrari la statii mobile de compresare </w:t>
            </w:r>
          </w:p>
        </w:tc>
        <w:tc>
          <w:tcPr>
            <w:tcW w:w="1021" w:type="dxa"/>
            <w:gridSpan w:val="3"/>
            <w:tcBorders>
              <w:top w:val="nil"/>
              <w:bottom w:val="single" w:sz="2" w:space="0" w:color="auto"/>
            </w:tcBorders>
            <w:vAlign w:val="center"/>
          </w:tcPr>
          <w:p w14:paraId="6D25DDE9"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BF2DB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21492830" w14:textId="77777777" w:rsidR="00E85A63" w:rsidRPr="00C97908" w:rsidRDefault="00E85A63" w:rsidP="009A2347">
            <w:pPr>
              <w:jc w:val="center"/>
              <w:rPr>
                <w:sz w:val="16"/>
                <w:szCs w:val="16"/>
                <w:lang w:val="en-US"/>
              </w:rPr>
            </w:pPr>
            <w:r w:rsidRPr="00C97908">
              <w:rPr>
                <w:sz w:val="16"/>
                <w:szCs w:val="16"/>
                <w:lang w:val="en-US"/>
              </w:rPr>
              <w:t>0,22</w:t>
            </w:r>
          </w:p>
        </w:tc>
      </w:tr>
      <w:tr w:rsidR="00E85A63" w:rsidRPr="009B70F2" w14:paraId="23D5A9B5"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1A801A" w14:textId="77777777" w:rsidR="00E85A63" w:rsidRPr="005E2CA0" w:rsidRDefault="00E85A63" w:rsidP="009A234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DB145CE" w14:textId="77777777" w:rsidR="00E85A63" w:rsidRPr="005E2CA0" w:rsidRDefault="00E85A63" w:rsidP="009A2347">
            <w:pPr>
              <w:jc w:val="center"/>
              <w:rPr>
                <w:b/>
                <w:bCs/>
                <w:sz w:val="22"/>
                <w:szCs w:val="22"/>
                <w:lang w:val="en-US"/>
              </w:rPr>
            </w:pPr>
            <w:r w:rsidRPr="005E2CA0">
              <w:rPr>
                <w:b/>
                <w:bCs/>
                <w:sz w:val="22"/>
                <w:szCs w:val="22"/>
                <w:lang w:val="en-US"/>
              </w:rPr>
              <w:t>08-03-525-1</w:t>
            </w:r>
          </w:p>
        </w:tc>
        <w:tc>
          <w:tcPr>
            <w:tcW w:w="4366" w:type="dxa"/>
            <w:gridSpan w:val="5"/>
            <w:tcBorders>
              <w:top w:val="single" w:sz="4" w:space="0" w:color="auto"/>
              <w:bottom w:val="single" w:sz="4" w:space="0" w:color="auto"/>
            </w:tcBorders>
          </w:tcPr>
          <w:p w14:paraId="04CFB9F2" w14:textId="77777777" w:rsidR="00E85A63" w:rsidRPr="005E2CA0" w:rsidRDefault="00E85A63" w:rsidP="009A2347">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25 A</w:t>
            </w:r>
          </w:p>
          <w:p w14:paraId="301D1EA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82EC1AA"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C8896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C4BE472" w14:textId="77777777" w:rsidR="00E85A63" w:rsidRPr="005E2CA0" w:rsidRDefault="00E85A63" w:rsidP="009A2347">
            <w:pPr>
              <w:jc w:val="center"/>
              <w:rPr>
                <w:b/>
                <w:bCs/>
                <w:sz w:val="22"/>
                <w:szCs w:val="22"/>
                <w:lang w:val="en-US"/>
              </w:rPr>
            </w:pPr>
            <w:r w:rsidRPr="005E2CA0">
              <w:rPr>
                <w:b/>
                <w:bCs/>
                <w:sz w:val="22"/>
                <w:szCs w:val="22"/>
                <w:lang w:val="en-US"/>
              </w:rPr>
              <w:t>1,0000</w:t>
            </w:r>
          </w:p>
          <w:p w14:paraId="0687D3D1" w14:textId="77777777" w:rsidR="00E85A63" w:rsidRPr="009B70F2" w:rsidRDefault="00E85A63" w:rsidP="009A2347">
            <w:pPr>
              <w:jc w:val="center"/>
              <w:rPr>
                <w:sz w:val="2"/>
                <w:szCs w:val="2"/>
                <w:lang w:val="en-US"/>
              </w:rPr>
            </w:pPr>
          </w:p>
        </w:tc>
      </w:tr>
      <w:tr w:rsidR="00E85A63" w:rsidRPr="00B40365" w14:paraId="4D3D338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C41B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AD310AE"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E33CA4F"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3E53681"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8CBC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2,0900</w:t>
            </w:r>
          </w:p>
        </w:tc>
        <w:tc>
          <w:tcPr>
            <w:tcW w:w="1559" w:type="dxa"/>
            <w:gridSpan w:val="2"/>
            <w:tcBorders>
              <w:top w:val="nil"/>
              <w:bottom w:val="single" w:sz="2" w:space="0" w:color="auto"/>
            </w:tcBorders>
            <w:vAlign w:val="center"/>
          </w:tcPr>
          <w:p w14:paraId="1E5F689E" w14:textId="77777777" w:rsidR="00E85A63" w:rsidRPr="00C97908" w:rsidRDefault="00E85A63" w:rsidP="009A2347">
            <w:pPr>
              <w:jc w:val="center"/>
              <w:rPr>
                <w:sz w:val="16"/>
                <w:szCs w:val="16"/>
                <w:lang w:val="en-US"/>
              </w:rPr>
            </w:pPr>
            <w:r w:rsidRPr="00C97908">
              <w:rPr>
                <w:sz w:val="16"/>
                <w:szCs w:val="16"/>
                <w:lang w:val="en-US"/>
              </w:rPr>
              <w:t>2,09</w:t>
            </w:r>
          </w:p>
        </w:tc>
      </w:tr>
      <w:tr w:rsidR="00E85A63" w:rsidRPr="00B40365" w14:paraId="024392D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E18A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C35C139" w14:textId="77777777" w:rsidR="00E85A63" w:rsidRPr="00B40365" w:rsidRDefault="00E85A63" w:rsidP="009A2347">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54284C5" w14:textId="77777777" w:rsidR="00E85A63" w:rsidRPr="00C97908" w:rsidRDefault="00E85A63" w:rsidP="009A2347">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03EC43F9"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F8691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69E49C0D" w14:textId="77777777" w:rsidR="00E85A63" w:rsidRPr="00C97908" w:rsidRDefault="00E85A63" w:rsidP="009A2347">
            <w:pPr>
              <w:jc w:val="center"/>
              <w:rPr>
                <w:sz w:val="16"/>
                <w:szCs w:val="16"/>
                <w:lang w:val="en-US"/>
              </w:rPr>
            </w:pPr>
            <w:r w:rsidRPr="00C97908">
              <w:rPr>
                <w:sz w:val="16"/>
                <w:szCs w:val="16"/>
                <w:lang w:val="en-US"/>
              </w:rPr>
              <w:t>0,07</w:t>
            </w:r>
          </w:p>
        </w:tc>
      </w:tr>
      <w:tr w:rsidR="00E85A63" w:rsidRPr="00B40365" w14:paraId="17AEB6E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5F09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2CBB58F" w14:textId="77777777" w:rsidR="00E85A63" w:rsidRPr="00B40365" w:rsidRDefault="00E85A63" w:rsidP="009A2347">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3C0124AA" w14:textId="77777777" w:rsidR="00E85A63" w:rsidRPr="00C97908" w:rsidRDefault="00E85A63" w:rsidP="009A2347">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12E84EF3"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2974C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272C2F9" w14:textId="77777777" w:rsidR="00E85A63" w:rsidRPr="00C97908" w:rsidRDefault="00E85A63" w:rsidP="009A2347">
            <w:pPr>
              <w:jc w:val="center"/>
              <w:rPr>
                <w:sz w:val="16"/>
                <w:szCs w:val="16"/>
                <w:lang w:val="en-US"/>
              </w:rPr>
            </w:pPr>
            <w:r w:rsidRPr="00C97908">
              <w:rPr>
                <w:sz w:val="16"/>
                <w:szCs w:val="16"/>
                <w:lang w:val="en-US"/>
              </w:rPr>
              <w:t>0,001</w:t>
            </w:r>
          </w:p>
        </w:tc>
      </w:tr>
      <w:tr w:rsidR="00E85A63" w:rsidRPr="00B40365" w14:paraId="392C605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AA93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22A3D6E" w14:textId="77777777" w:rsidR="00E85A63" w:rsidRPr="00B40365" w:rsidRDefault="00E85A63" w:rsidP="009A2347">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983835E" w14:textId="77777777" w:rsidR="00E85A63" w:rsidRPr="00C97908" w:rsidRDefault="00E85A63" w:rsidP="009A2347">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553A84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6AB02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08F4FA20" w14:textId="77777777" w:rsidR="00E85A63" w:rsidRPr="00C97908" w:rsidRDefault="00E85A63" w:rsidP="009A2347">
            <w:pPr>
              <w:jc w:val="center"/>
              <w:rPr>
                <w:sz w:val="16"/>
                <w:szCs w:val="16"/>
                <w:lang w:val="en-US"/>
              </w:rPr>
            </w:pPr>
            <w:r w:rsidRPr="00C97908">
              <w:rPr>
                <w:sz w:val="16"/>
                <w:szCs w:val="16"/>
                <w:lang w:val="en-US"/>
              </w:rPr>
              <w:t>0,065</w:t>
            </w:r>
          </w:p>
        </w:tc>
      </w:tr>
      <w:tr w:rsidR="00E85A63" w:rsidRPr="00B40365" w14:paraId="7407F9E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7A9D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BC6417" w14:textId="77777777" w:rsidR="00E85A63" w:rsidRPr="00B40365" w:rsidRDefault="00E85A63" w:rsidP="009A2347">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4158BA45" w14:textId="77777777" w:rsidR="00E85A63" w:rsidRPr="00C97908" w:rsidRDefault="00E85A63" w:rsidP="009A2347">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03EEC2D6"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9B5301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37027324" w14:textId="77777777" w:rsidR="00E85A63" w:rsidRPr="00C97908" w:rsidRDefault="00E85A63" w:rsidP="009A2347">
            <w:pPr>
              <w:jc w:val="center"/>
              <w:rPr>
                <w:sz w:val="16"/>
                <w:szCs w:val="16"/>
                <w:lang w:val="en-US"/>
              </w:rPr>
            </w:pPr>
            <w:r w:rsidRPr="00C97908">
              <w:rPr>
                <w:sz w:val="16"/>
                <w:szCs w:val="16"/>
                <w:lang w:val="en-US"/>
              </w:rPr>
              <w:t>0,61</w:t>
            </w:r>
          </w:p>
        </w:tc>
      </w:tr>
      <w:tr w:rsidR="00E85A63" w:rsidRPr="00B40365" w14:paraId="21D9C86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BEEB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1D28307" w14:textId="77777777" w:rsidR="00E85A63" w:rsidRPr="00B40365" w:rsidRDefault="00E85A63" w:rsidP="009A2347">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33F99091" w14:textId="77777777" w:rsidR="00E85A63" w:rsidRPr="00C97908" w:rsidRDefault="00E85A63" w:rsidP="009A2347">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82BC93F"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2D41CB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6E5DDC50" w14:textId="77777777" w:rsidR="00E85A63" w:rsidRPr="00C97908" w:rsidRDefault="00E85A63" w:rsidP="009A2347">
            <w:pPr>
              <w:jc w:val="center"/>
              <w:rPr>
                <w:sz w:val="16"/>
                <w:szCs w:val="16"/>
                <w:lang w:val="en-US"/>
              </w:rPr>
            </w:pPr>
            <w:r w:rsidRPr="00C97908">
              <w:rPr>
                <w:sz w:val="16"/>
                <w:szCs w:val="16"/>
                <w:lang w:val="en-US"/>
              </w:rPr>
              <w:t>0,007</w:t>
            </w:r>
          </w:p>
        </w:tc>
      </w:tr>
      <w:tr w:rsidR="00E85A63" w:rsidRPr="00B40365" w14:paraId="2DEAC2B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8C02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E205144" w14:textId="77777777" w:rsidR="00E85A63" w:rsidRPr="00B40365" w:rsidRDefault="00E85A63" w:rsidP="009A2347">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08DA60EB" w14:textId="77777777" w:rsidR="00E85A63" w:rsidRPr="00C97908" w:rsidRDefault="00E85A63" w:rsidP="009A2347">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3CC4C83A"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4421D0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57608C14" w14:textId="77777777" w:rsidR="00E85A63" w:rsidRPr="00C97908" w:rsidRDefault="00E85A63" w:rsidP="009A2347">
            <w:pPr>
              <w:jc w:val="center"/>
              <w:rPr>
                <w:sz w:val="16"/>
                <w:szCs w:val="16"/>
                <w:lang w:val="en-US"/>
              </w:rPr>
            </w:pPr>
            <w:r w:rsidRPr="00C97908">
              <w:rPr>
                <w:sz w:val="16"/>
                <w:szCs w:val="16"/>
                <w:lang w:val="en-US"/>
              </w:rPr>
              <w:t>0,61</w:t>
            </w:r>
          </w:p>
        </w:tc>
      </w:tr>
      <w:tr w:rsidR="00E85A63" w:rsidRPr="00B40365" w14:paraId="3802976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DC6F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705F62D" w14:textId="77777777" w:rsidR="00E85A63" w:rsidRPr="00B40365" w:rsidRDefault="00E85A63" w:rsidP="009A2347">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7AC1E207" w14:textId="77777777" w:rsidR="00E85A63" w:rsidRPr="00C97908" w:rsidRDefault="00E85A63" w:rsidP="009A2347">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7B0923E5"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B3040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6AF23F0" w14:textId="77777777" w:rsidR="00E85A63" w:rsidRPr="00C97908" w:rsidRDefault="00E85A63" w:rsidP="009A2347">
            <w:pPr>
              <w:jc w:val="center"/>
              <w:rPr>
                <w:sz w:val="16"/>
                <w:szCs w:val="16"/>
                <w:lang w:val="en-US"/>
              </w:rPr>
            </w:pPr>
            <w:r w:rsidRPr="00C97908">
              <w:rPr>
                <w:sz w:val="16"/>
                <w:szCs w:val="16"/>
                <w:lang w:val="en-US"/>
              </w:rPr>
              <w:t>0,006</w:t>
            </w:r>
          </w:p>
        </w:tc>
      </w:tr>
      <w:tr w:rsidR="00E85A63" w:rsidRPr="00B40365" w14:paraId="782CF83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68BB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CDA50F5" w14:textId="77777777" w:rsidR="00E85A63" w:rsidRPr="00B40365" w:rsidRDefault="00E85A63" w:rsidP="009A234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E60954D" w14:textId="77777777" w:rsidR="00E85A63" w:rsidRPr="00C97908" w:rsidRDefault="00E85A63" w:rsidP="009A234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A4CA40E"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3E9B4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1D8E099"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0FE4864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B3D6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BAEBCA2" w14:textId="77777777" w:rsidR="00E85A63" w:rsidRPr="00B40365" w:rsidRDefault="00E85A63" w:rsidP="009A2347">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14:paraId="69875935" w14:textId="77777777" w:rsidR="00E85A63" w:rsidRPr="00C97908" w:rsidRDefault="00E85A63" w:rsidP="009A2347">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14:paraId="0876359A"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9F3054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B1E2E57" w14:textId="77777777" w:rsidR="00E85A63" w:rsidRPr="00C97908" w:rsidRDefault="00E85A63" w:rsidP="009A2347">
            <w:pPr>
              <w:jc w:val="center"/>
              <w:rPr>
                <w:sz w:val="16"/>
                <w:szCs w:val="16"/>
                <w:lang w:val="en-US"/>
              </w:rPr>
            </w:pPr>
            <w:r w:rsidRPr="00C97908">
              <w:rPr>
                <w:sz w:val="16"/>
                <w:szCs w:val="16"/>
                <w:lang w:val="en-US"/>
              </w:rPr>
              <w:t>0,002</w:t>
            </w:r>
          </w:p>
        </w:tc>
      </w:tr>
      <w:tr w:rsidR="00E85A63" w:rsidRPr="00B40365" w14:paraId="1E5E057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F9D3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53E4D60" w14:textId="77777777" w:rsidR="00E85A63" w:rsidRPr="00B40365" w:rsidRDefault="00E85A63" w:rsidP="009A2347">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422B16EB" w14:textId="77777777" w:rsidR="00E85A63" w:rsidRPr="00C97908" w:rsidRDefault="00E85A63" w:rsidP="009A2347">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0A1B144F"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E6D37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14:paraId="714C7CD6" w14:textId="77777777" w:rsidR="00E85A63" w:rsidRPr="00C97908" w:rsidRDefault="00E85A63" w:rsidP="009A2347">
            <w:pPr>
              <w:jc w:val="center"/>
              <w:rPr>
                <w:sz w:val="16"/>
                <w:szCs w:val="16"/>
                <w:lang w:val="en-US"/>
              </w:rPr>
            </w:pPr>
            <w:r w:rsidRPr="00C97908">
              <w:rPr>
                <w:sz w:val="16"/>
                <w:szCs w:val="16"/>
                <w:lang w:val="en-US"/>
              </w:rPr>
              <w:t>3,10</w:t>
            </w:r>
          </w:p>
        </w:tc>
      </w:tr>
      <w:tr w:rsidR="00E85A63" w:rsidRPr="00B40365" w14:paraId="3CE06E6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3A8E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F7277A2" w14:textId="77777777" w:rsidR="00E85A63" w:rsidRPr="00B40365" w:rsidRDefault="00E85A63" w:rsidP="009A2347">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45646F06" w14:textId="77777777" w:rsidR="00E85A63" w:rsidRPr="00C97908" w:rsidRDefault="00E85A63" w:rsidP="009A2347">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3904059B"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57EFA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91225F"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126D9AC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841B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6FE7462" w14:textId="77777777" w:rsidR="00E85A63" w:rsidRPr="00B40365" w:rsidRDefault="00E85A63" w:rsidP="009A2347">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AC39816" w14:textId="77777777" w:rsidR="00E85A63" w:rsidRPr="00C97908" w:rsidRDefault="00E85A63" w:rsidP="009A2347">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CAE5E95"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86F44C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FAD9D06"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B40365" w14:paraId="014223F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8064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75DC43" w14:textId="77777777" w:rsidR="00E85A63" w:rsidRPr="00B40365" w:rsidRDefault="00E85A63" w:rsidP="009A2347">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6F8FC397" w14:textId="77777777" w:rsidR="00E85A63" w:rsidRPr="00C97908" w:rsidRDefault="00E85A63" w:rsidP="009A2347">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794F5C1B"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8D798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27B5A3F" w14:textId="77777777" w:rsidR="00E85A63" w:rsidRPr="00C97908" w:rsidRDefault="00E85A63" w:rsidP="009A2347">
            <w:pPr>
              <w:jc w:val="center"/>
              <w:rPr>
                <w:sz w:val="16"/>
                <w:szCs w:val="16"/>
                <w:lang w:val="en-US"/>
              </w:rPr>
            </w:pPr>
            <w:r w:rsidRPr="00C97908">
              <w:rPr>
                <w:sz w:val="16"/>
                <w:szCs w:val="16"/>
                <w:lang w:val="en-US"/>
              </w:rPr>
              <w:t>0,001</w:t>
            </w:r>
          </w:p>
        </w:tc>
      </w:tr>
      <w:tr w:rsidR="00E85A63" w:rsidRPr="00B40365" w14:paraId="143B5A6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B798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322EB7D" w14:textId="77777777" w:rsidR="00E85A63" w:rsidRPr="00B40365" w:rsidRDefault="00E85A63" w:rsidP="009A2347">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1DB11AD7" w14:textId="77777777" w:rsidR="00E85A63" w:rsidRPr="00C97908" w:rsidRDefault="00E85A63" w:rsidP="009A2347">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2E5F6A78"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84588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9462D0E" w14:textId="77777777" w:rsidR="00E85A63" w:rsidRPr="00C97908" w:rsidRDefault="00E85A63" w:rsidP="009A2347">
            <w:pPr>
              <w:jc w:val="center"/>
              <w:rPr>
                <w:sz w:val="16"/>
                <w:szCs w:val="16"/>
                <w:lang w:val="en-US"/>
              </w:rPr>
            </w:pPr>
            <w:r w:rsidRPr="00C97908">
              <w:rPr>
                <w:sz w:val="16"/>
                <w:szCs w:val="16"/>
                <w:lang w:val="en-US"/>
              </w:rPr>
              <w:t>0,006</w:t>
            </w:r>
          </w:p>
        </w:tc>
      </w:tr>
      <w:tr w:rsidR="00E85A63" w:rsidRPr="00B40365" w14:paraId="518CE90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75BC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959F7DA" w14:textId="77777777" w:rsidR="00E85A63" w:rsidRPr="00B40365" w:rsidRDefault="00E85A63" w:rsidP="009A234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B86565D" w14:textId="77777777" w:rsidR="00E85A63" w:rsidRPr="00C97908" w:rsidRDefault="00E85A63" w:rsidP="009A234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BAC046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31BC5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C13E033"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B40365" w14:paraId="685FB04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3C71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888D31B"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4179D48"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8F9B144"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125CE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218437DC" w14:textId="77777777" w:rsidR="00E85A63" w:rsidRPr="00C97908" w:rsidRDefault="00E85A63" w:rsidP="009A2347">
            <w:pPr>
              <w:jc w:val="center"/>
              <w:rPr>
                <w:sz w:val="16"/>
                <w:szCs w:val="16"/>
                <w:lang w:val="en-US"/>
              </w:rPr>
            </w:pPr>
            <w:r w:rsidRPr="00C97908">
              <w:rPr>
                <w:sz w:val="16"/>
                <w:szCs w:val="16"/>
                <w:lang w:val="en-US"/>
              </w:rPr>
              <w:t>0,004</w:t>
            </w:r>
          </w:p>
        </w:tc>
      </w:tr>
      <w:tr w:rsidR="00E85A63" w:rsidRPr="00B40365" w14:paraId="2B3777A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AD7A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301A86" w14:textId="77777777" w:rsidR="00E85A63" w:rsidRPr="00B40365" w:rsidRDefault="00E85A63" w:rsidP="009A2347">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B76865C" w14:textId="77777777" w:rsidR="00E85A63" w:rsidRPr="00C97908" w:rsidRDefault="00E85A63" w:rsidP="009A2347">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4D0D3EAE"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2A691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460E3C98" w14:textId="77777777" w:rsidR="00E85A63" w:rsidRPr="00C97908" w:rsidRDefault="00E85A63" w:rsidP="009A2347">
            <w:pPr>
              <w:jc w:val="center"/>
              <w:rPr>
                <w:sz w:val="16"/>
                <w:szCs w:val="16"/>
                <w:lang w:val="en-US"/>
              </w:rPr>
            </w:pPr>
            <w:r w:rsidRPr="00C97908">
              <w:rPr>
                <w:sz w:val="16"/>
                <w:szCs w:val="16"/>
                <w:lang w:val="en-US"/>
              </w:rPr>
              <w:t>0,13</w:t>
            </w:r>
          </w:p>
        </w:tc>
      </w:tr>
      <w:tr w:rsidR="00E85A63" w:rsidRPr="00B40365" w14:paraId="4648DEA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4F7E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5D6933D" w14:textId="77777777" w:rsidR="00E85A63" w:rsidRPr="00B40365" w:rsidRDefault="00E85A63" w:rsidP="009A2347">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3DB417B" w14:textId="77777777" w:rsidR="00E85A63" w:rsidRPr="00C97908" w:rsidRDefault="00E85A63" w:rsidP="009A2347">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D6BFFF8"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47C9B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411B490" w14:textId="77777777" w:rsidR="00E85A63" w:rsidRPr="00C97908" w:rsidRDefault="00E85A63" w:rsidP="009A2347">
            <w:pPr>
              <w:jc w:val="center"/>
              <w:rPr>
                <w:sz w:val="16"/>
                <w:szCs w:val="16"/>
                <w:lang w:val="en-US"/>
              </w:rPr>
            </w:pPr>
            <w:r w:rsidRPr="00C97908">
              <w:rPr>
                <w:sz w:val="16"/>
                <w:szCs w:val="16"/>
                <w:lang w:val="en-US"/>
              </w:rPr>
              <w:t>0,04</w:t>
            </w:r>
          </w:p>
        </w:tc>
      </w:tr>
      <w:tr w:rsidR="00E85A63" w:rsidRPr="00B40365" w14:paraId="607D41C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2FE3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6306C3C"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AB52039"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1A2102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52CC7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407B97D9" w14:textId="77777777" w:rsidR="00E85A63" w:rsidRPr="00C97908" w:rsidRDefault="00E85A63" w:rsidP="009A2347">
            <w:pPr>
              <w:jc w:val="center"/>
              <w:rPr>
                <w:sz w:val="16"/>
                <w:szCs w:val="16"/>
                <w:lang w:val="en-US"/>
              </w:rPr>
            </w:pPr>
            <w:r w:rsidRPr="00C97908">
              <w:rPr>
                <w:sz w:val="16"/>
                <w:szCs w:val="16"/>
                <w:lang w:val="en-US"/>
              </w:rPr>
              <w:t>0,004</w:t>
            </w:r>
          </w:p>
        </w:tc>
      </w:tr>
      <w:tr w:rsidR="00E85A63" w:rsidRPr="009B70F2" w14:paraId="4D9FE114"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50BF30" w14:textId="77777777" w:rsidR="00E85A63" w:rsidRPr="005E2CA0" w:rsidRDefault="00E85A63" w:rsidP="009A234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4C37D1C" w14:textId="77777777" w:rsidR="00E85A63" w:rsidRPr="005E2CA0" w:rsidRDefault="00E85A63" w:rsidP="009A2347">
            <w:pPr>
              <w:jc w:val="center"/>
              <w:rPr>
                <w:b/>
                <w:bCs/>
                <w:sz w:val="22"/>
                <w:szCs w:val="22"/>
                <w:lang w:val="en-US"/>
              </w:rPr>
            </w:pPr>
            <w:r w:rsidRPr="005E2CA0">
              <w:rPr>
                <w:b/>
                <w:bCs/>
                <w:sz w:val="22"/>
                <w:szCs w:val="22"/>
                <w:lang w:val="en-US"/>
              </w:rPr>
              <w:t>08-03-575-1aplicativ</w:t>
            </w:r>
          </w:p>
        </w:tc>
        <w:tc>
          <w:tcPr>
            <w:tcW w:w="4366" w:type="dxa"/>
            <w:gridSpan w:val="5"/>
            <w:tcBorders>
              <w:top w:val="single" w:sz="4" w:space="0" w:color="auto"/>
              <w:bottom w:val="single" w:sz="4" w:space="0" w:color="auto"/>
            </w:tcBorders>
          </w:tcPr>
          <w:p w14:paraId="0AA391DD" w14:textId="77777777" w:rsidR="00E85A63" w:rsidRPr="005E2CA0" w:rsidRDefault="00E85A63" w:rsidP="009A2347">
            <w:pPr>
              <w:rPr>
                <w:b/>
                <w:bCs/>
                <w:sz w:val="2"/>
                <w:szCs w:val="2"/>
                <w:lang w:val="en-US"/>
              </w:rPr>
            </w:pPr>
            <w:r w:rsidRPr="005E2CA0">
              <w:rPr>
                <w:b/>
                <w:bCs/>
                <w:sz w:val="22"/>
                <w:szCs w:val="22"/>
                <w:lang w:val="en-US"/>
              </w:rPr>
              <w:t>Dispozitiv: Intrerupator automat</w:t>
            </w:r>
          </w:p>
          <w:p w14:paraId="401F73F9"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1B0E323"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067AB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59EF035" w14:textId="77777777" w:rsidR="00E85A63" w:rsidRPr="005E2CA0" w:rsidRDefault="00E85A63" w:rsidP="009A2347">
            <w:pPr>
              <w:jc w:val="center"/>
              <w:rPr>
                <w:b/>
                <w:bCs/>
                <w:sz w:val="22"/>
                <w:szCs w:val="22"/>
                <w:lang w:val="en-US"/>
              </w:rPr>
            </w:pPr>
            <w:r w:rsidRPr="005E2CA0">
              <w:rPr>
                <w:b/>
                <w:bCs/>
                <w:sz w:val="22"/>
                <w:szCs w:val="22"/>
                <w:lang w:val="en-US"/>
              </w:rPr>
              <w:t>5,0000</w:t>
            </w:r>
          </w:p>
          <w:p w14:paraId="6D721BC2" w14:textId="77777777" w:rsidR="00E85A63" w:rsidRPr="009B70F2" w:rsidRDefault="00E85A63" w:rsidP="009A2347">
            <w:pPr>
              <w:jc w:val="center"/>
              <w:rPr>
                <w:sz w:val="2"/>
                <w:szCs w:val="2"/>
                <w:lang w:val="en-US"/>
              </w:rPr>
            </w:pPr>
          </w:p>
        </w:tc>
      </w:tr>
      <w:tr w:rsidR="00E85A63" w:rsidRPr="00B40365" w14:paraId="664C9B6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AA2F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69BC53D"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0EA7C44"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AE250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CE6B3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7EF3B3FB" w14:textId="77777777" w:rsidR="00E85A63" w:rsidRPr="00C97908" w:rsidRDefault="00E85A63" w:rsidP="009A2347">
            <w:pPr>
              <w:jc w:val="center"/>
              <w:rPr>
                <w:sz w:val="16"/>
                <w:szCs w:val="16"/>
                <w:lang w:val="en-US"/>
              </w:rPr>
            </w:pPr>
            <w:r w:rsidRPr="00C97908">
              <w:rPr>
                <w:sz w:val="16"/>
                <w:szCs w:val="16"/>
                <w:lang w:val="en-US"/>
              </w:rPr>
              <w:t>5,60</w:t>
            </w:r>
          </w:p>
        </w:tc>
      </w:tr>
      <w:tr w:rsidR="00E85A63" w:rsidRPr="00B40365" w14:paraId="3D2FE7E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24B3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13CF299" w14:textId="77777777" w:rsidR="00E85A63" w:rsidRPr="00B40365" w:rsidRDefault="00E85A63" w:rsidP="009A2347">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A339B18" w14:textId="77777777" w:rsidR="00E85A63" w:rsidRPr="00C97908" w:rsidRDefault="00E85A63" w:rsidP="009A2347">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8D1B471"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04534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0FAB649" w14:textId="77777777" w:rsidR="00E85A63" w:rsidRPr="00C97908" w:rsidRDefault="00E85A63" w:rsidP="009A2347">
            <w:pPr>
              <w:jc w:val="center"/>
              <w:rPr>
                <w:sz w:val="16"/>
                <w:szCs w:val="16"/>
                <w:lang w:val="en-US"/>
              </w:rPr>
            </w:pPr>
            <w:r w:rsidRPr="00C97908">
              <w:rPr>
                <w:sz w:val="16"/>
                <w:szCs w:val="16"/>
                <w:lang w:val="en-US"/>
              </w:rPr>
              <w:t>0,10</w:t>
            </w:r>
          </w:p>
        </w:tc>
      </w:tr>
      <w:tr w:rsidR="00E85A63" w:rsidRPr="00B40365" w14:paraId="55D56AC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0A3D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1FB6DC3"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5AEC442"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CABD978"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C27AA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AE74882"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B40365" w14:paraId="033BB4F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E666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15B5EE6"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9548389"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A46DA6B"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35DE7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CA4396C"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9B70F2" w14:paraId="0EE63D2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99005B" w14:textId="77777777" w:rsidR="00E85A63" w:rsidRPr="005E2CA0" w:rsidRDefault="00E85A63" w:rsidP="009A234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CAF5A23" w14:textId="77777777" w:rsidR="00E85A63" w:rsidRPr="005E2CA0" w:rsidRDefault="00E85A63" w:rsidP="009A2347">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0E21A83D" w14:textId="77777777" w:rsidR="00E85A63" w:rsidRPr="005E2CA0" w:rsidRDefault="00E85A63" w:rsidP="009A2347">
            <w:pPr>
              <w:rPr>
                <w:b/>
                <w:bCs/>
                <w:sz w:val="2"/>
                <w:szCs w:val="2"/>
                <w:lang w:val="en-US"/>
              </w:rPr>
            </w:pPr>
            <w:r w:rsidRPr="005E2CA0">
              <w:rPr>
                <w:b/>
                <w:bCs/>
                <w:sz w:val="22"/>
                <w:szCs w:val="22"/>
                <w:lang w:val="en-US"/>
              </w:rPr>
              <w:t>Priza cu contact de protectie, montare incorporata,</w:t>
            </w:r>
          </w:p>
          <w:p w14:paraId="3C3FF67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CDFFA70" w14:textId="77777777" w:rsidR="00E85A63" w:rsidRPr="005E2CA0" w:rsidRDefault="00E85A63" w:rsidP="009A2347">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3797A38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F687FC7" w14:textId="77777777" w:rsidR="00E85A63" w:rsidRPr="005E2CA0" w:rsidRDefault="00E85A63" w:rsidP="009A2347">
            <w:pPr>
              <w:jc w:val="center"/>
              <w:rPr>
                <w:b/>
                <w:bCs/>
                <w:sz w:val="22"/>
                <w:szCs w:val="22"/>
                <w:lang w:val="en-US"/>
              </w:rPr>
            </w:pPr>
            <w:r w:rsidRPr="005E2CA0">
              <w:rPr>
                <w:b/>
                <w:bCs/>
                <w:sz w:val="22"/>
                <w:szCs w:val="22"/>
                <w:lang w:val="en-US"/>
              </w:rPr>
              <w:t>0,1200</w:t>
            </w:r>
          </w:p>
          <w:p w14:paraId="76FACF0E" w14:textId="77777777" w:rsidR="00E85A63" w:rsidRPr="009B70F2" w:rsidRDefault="00E85A63" w:rsidP="009A2347">
            <w:pPr>
              <w:jc w:val="center"/>
              <w:rPr>
                <w:sz w:val="2"/>
                <w:szCs w:val="2"/>
                <w:lang w:val="en-US"/>
              </w:rPr>
            </w:pPr>
          </w:p>
        </w:tc>
      </w:tr>
      <w:tr w:rsidR="00E85A63" w:rsidRPr="00B40365" w14:paraId="6415932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4DEC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8A266EE"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953A9FA"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9ACBCC7"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D2F9C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14:paraId="02C53F2F" w14:textId="77777777" w:rsidR="00E85A63" w:rsidRPr="00C97908" w:rsidRDefault="00E85A63" w:rsidP="009A2347">
            <w:pPr>
              <w:jc w:val="center"/>
              <w:rPr>
                <w:sz w:val="16"/>
                <w:szCs w:val="16"/>
                <w:lang w:val="en-US"/>
              </w:rPr>
            </w:pPr>
            <w:r w:rsidRPr="00C97908">
              <w:rPr>
                <w:sz w:val="16"/>
                <w:szCs w:val="16"/>
                <w:lang w:val="en-US"/>
              </w:rPr>
              <w:t>4,572</w:t>
            </w:r>
          </w:p>
        </w:tc>
      </w:tr>
      <w:tr w:rsidR="00E85A63" w:rsidRPr="00B40365" w14:paraId="108715F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BB88B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7792993" w14:textId="77777777" w:rsidR="00E85A63" w:rsidRPr="00B40365" w:rsidRDefault="00E85A63" w:rsidP="009A2347">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7E3CDCB7" w14:textId="77777777" w:rsidR="00E85A63" w:rsidRPr="00C97908" w:rsidRDefault="00E85A63" w:rsidP="009A2347">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7FEC6378"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AB0F0B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610ED17A" w14:textId="77777777" w:rsidR="00E85A63" w:rsidRPr="00C97908" w:rsidRDefault="00E85A63" w:rsidP="009A2347">
            <w:pPr>
              <w:jc w:val="center"/>
              <w:rPr>
                <w:sz w:val="16"/>
                <w:szCs w:val="16"/>
                <w:lang w:val="en-US"/>
              </w:rPr>
            </w:pPr>
            <w:r w:rsidRPr="00C97908">
              <w:rPr>
                <w:sz w:val="16"/>
                <w:szCs w:val="16"/>
                <w:lang w:val="en-US"/>
              </w:rPr>
              <w:t>0,000378</w:t>
            </w:r>
          </w:p>
        </w:tc>
      </w:tr>
      <w:tr w:rsidR="00E85A63" w:rsidRPr="00B40365" w14:paraId="36C48AC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2FDC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5AF5D1D" w14:textId="77777777" w:rsidR="00E85A63" w:rsidRPr="00B40365" w:rsidRDefault="00E85A63" w:rsidP="009A2347">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39411DA" w14:textId="77777777" w:rsidR="00E85A63" w:rsidRPr="00C97908" w:rsidRDefault="00E85A63" w:rsidP="009A2347">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27DBCC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BEE27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5202214E" w14:textId="77777777" w:rsidR="00E85A63" w:rsidRPr="00C97908" w:rsidRDefault="00E85A63" w:rsidP="009A2347">
            <w:pPr>
              <w:jc w:val="center"/>
              <w:rPr>
                <w:sz w:val="16"/>
                <w:szCs w:val="16"/>
                <w:lang w:val="en-US"/>
              </w:rPr>
            </w:pPr>
            <w:r w:rsidRPr="00C97908">
              <w:rPr>
                <w:sz w:val="16"/>
                <w:szCs w:val="16"/>
                <w:lang w:val="en-US"/>
              </w:rPr>
              <w:t>0,18</w:t>
            </w:r>
          </w:p>
        </w:tc>
      </w:tr>
      <w:tr w:rsidR="00E85A63" w:rsidRPr="00B40365" w14:paraId="5C36936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C94D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B5C2F5"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6051137"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B722726"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54B12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5D1DD30D" w14:textId="77777777" w:rsidR="00E85A63" w:rsidRPr="00C97908" w:rsidRDefault="00E85A63" w:rsidP="009A2347">
            <w:pPr>
              <w:jc w:val="center"/>
              <w:rPr>
                <w:sz w:val="16"/>
                <w:szCs w:val="16"/>
                <w:lang w:val="en-US"/>
              </w:rPr>
            </w:pPr>
            <w:r w:rsidRPr="00C97908">
              <w:rPr>
                <w:sz w:val="16"/>
                <w:szCs w:val="16"/>
                <w:lang w:val="en-US"/>
              </w:rPr>
              <w:t>12,24</w:t>
            </w:r>
          </w:p>
        </w:tc>
      </w:tr>
      <w:tr w:rsidR="00E85A63" w:rsidRPr="00B40365" w14:paraId="2D172C8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1D60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B3C6479" w14:textId="77777777" w:rsidR="00E85A63" w:rsidRPr="00B40365" w:rsidRDefault="00E85A63" w:rsidP="009A234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6E72397" w14:textId="77777777" w:rsidR="00E85A63" w:rsidRPr="00C97908" w:rsidRDefault="00E85A63" w:rsidP="009A234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C4D231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47C48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0A4C52F5" w14:textId="77777777" w:rsidR="00E85A63" w:rsidRPr="00C97908" w:rsidRDefault="00E85A63" w:rsidP="009A2347">
            <w:pPr>
              <w:jc w:val="center"/>
              <w:rPr>
                <w:sz w:val="16"/>
                <w:szCs w:val="16"/>
                <w:lang w:val="en-US"/>
              </w:rPr>
            </w:pPr>
            <w:r w:rsidRPr="00C97908">
              <w:rPr>
                <w:sz w:val="16"/>
                <w:szCs w:val="16"/>
                <w:lang w:val="en-US"/>
              </w:rPr>
              <w:t>0,0504</w:t>
            </w:r>
          </w:p>
        </w:tc>
      </w:tr>
      <w:tr w:rsidR="00E85A63" w:rsidRPr="00B40365" w14:paraId="1AD4953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4721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468B80A"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0692497"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CAD56D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EA94B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256E679" w14:textId="77777777" w:rsidR="00E85A63" w:rsidRPr="00C97908" w:rsidRDefault="00E85A63" w:rsidP="009A2347">
            <w:pPr>
              <w:jc w:val="center"/>
              <w:rPr>
                <w:sz w:val="16"/>
                <w:szCs w:val="16"/>
                <w:lang w:val="en-US"/>
              </w:rPr>
            </w:pPr>
            <w:r w:rsidRPr="00C97908">
              <w:rPr>
                <w:sz w:val="16"/>
                <w:szCs w:val="16"/>
                <w:lang w:val="en-US"/>
              </w:rPr>
              <w:t>0,0048</w:t>
            </w:r>
          </w:p>
        </w:tc>
      </w:tr>
      <w:tr w:rsidR="00E85A63" w:rsidRPr="009B70F2" w14:paraId="04845C7D"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6C2096" w14:textId="77777777" w:rsidR="00E85A63" w:rsidRPr="005E2CA0" w:rsidRDefault="00E85A63" w:rsidP="009A2347">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172B05A4"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688434AD" w14:textId="77777777" w:rsidR="00E85A63" w:rsidRPr="005E2CA0" w:rsidRDefault="00E85A63" w:rsidP="009A2347">
            <w:pPr>
              <w:rPr>
                <w:b/>
                <w:bCs/>
                <w:sz w:val="2"/>
                <w:szCs w:val="2"/>
                <w:lang w:val="en-US"/>
              </w:rPr>
            </w:pPr>
            <w:r w:rsidRPr="005E2CA0">
              <w:rPr>
                <w:b/>
                <w:bCs/>
                <w:sz w:val="22"/>
                <w:szCs w:val="22"/>
                <w:lang w:val="en-US"/>
              </w:rPr>
              <w:t>Priza cu contact de protectie si oburatoare, montare incorporata, IP 20, Inom - 16A, Unom - 250V</w:t>
            </w:r>
          </w:p>
          <w:p w14:paraId="32E5B15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0D1C81A"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F6515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569AF315" w14:textId="77777777" w:rsidR="00E85A63" w:rsidRPr="005E2CA0" w:rsidRDefault="00E85A63" w:rsidP="009A2347">
            <w:pPr>
              <w:jc w:val="center"/>
              <w:rPr>
                <w:b/>
                <w:bCs/>
                <w:sz w:val="22"/>
                <w:szCs w:val="22"/>
                <w:lang w:val="en-US"/>
              </w:rPr>
            </w:pPr>
            <w:r w:rsidRPr="005E2CA0">
              <w:rPr>
                <w:b/>
                <w:bCs/>
                <w:sz w:val="22"/>
                <w:szCs w:val="22"/>
                <w:lang w:val="en-US"/>
              </w:rPr>
              <w:t>12,0000</w:t>
            </w:r>
          </w:p>
          <w:p w14:paraId="116C584E" w14:textId="77777777" w:rsidR="00E85A63" w:rsidRPr="009B70F2" w:rsidRDefault="00E85A63" w:rsidP="009A2347">
            <w:pPr>
              <w:jc w:val="center"/>
              <w:rPr>
                <w:sz w:val="2"/>
                <w:szCs w:val="2"/>
                <w:lang w:val="en-US"/>
              </w:rPr>
            </w:pPr>
          </w:p>
        </w:tc>
      </w:tr>
      <w:tr w:rsidR="00E85A63" w:rsidRPr="00B40365" w14:paraId="6CADF9C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CEB1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A32EC35" w14:textId="77777777" w:rsidR="00E85A63" w:rsidRPr="00B40365" w:rsidRDefault="00E85A63" w:rsidP="009A2347">
            <w:pPr>
              <w:jc w:val="center"/>
              <w:rPr>
                <w:sz w:val="16"/>
                <w:szCs w:val="16"/>
                <w:lang w:val="en-US"/>
              </w:rPr>
            </w:pPr>
            <w:r w:rsidRPr="00B40365">
              <w:rPr>
                <w:sz w:val="16"/>
                <w:szCs w:val="16"/>
                <w:lang w:val="en-US"/>
              </w:rPr>
              <w:t>64656434</w:t>
            </w:r>
          </w:p>
        </w:tc>
        <w:tc>
          <w:tcPr>
            <w:tcW w:w="4366" w:type="dxa"/>
            <w:gridSpan w:val="4"/>
            <w:tcBorders>
              <w:top w:val="nil"/>
              <w:bottom w:val="single" w:sz="2" w:space="0" w:color="auto"/>
            </w:tcBorders>
            <w:vAlign w:val="center"/>
          </w:tcPr>
          <w:p w14:paraId="5E9C587C" w14:textId="77777777" w:rsidR="00E85A63" w:rsidRPr="00C97908" w:rsidRDefault="00E85A63" w:rsidP="009A2347">
            <w:pPr>
              <w:rPr>
                <w:sz w:val="16"/>
                <w:szCs w:val="16"/>
                <w:lang w:val="en-US"/>
              </w:rPr>
            </w:pPr>
            <w:r w:rsidRPr="00C97908">
              <w:rPr>
                <w:sz w:val="16"/>
                <w:szCs w:val="16"/>
                <w:lang w:val="en-US"/>
              </w:rPr>
              <w:t>Priza cu contact de protectie si oburatoare, montare incorporata, IP 20, Inom - 16A, Unom - 250V</w:t>
            </w:r>
          </w:p>
        </w:tc>
        <w:tc>
          <w:tcPr>
            <w:tcW w:w="1021" w:type="dxa"/>
            <w:gridSpan w:val="3"/>
            <w:tcBorders>
              <w:top w:val="nil"/>
              <w:bottom w:val="single" w:sz="2" w:space="0" w:color="auto"/>
            </w:tcBorders>
            <w:vAlign w:val="center"/>
          </w:tcPr>
          <w:p w14:paraId="2EFB85D5"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4A0EB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23C0F2" w14:textId="77777777" w:rsidR="00E85A63" w:rsidRPr="00C97908" w:rsidRDefault="00E85A63" w:rsidP="009A2347">
            <w:pPr>
              <w:jc w:val="center"/>
              <w:rPr>
                <w:sz w:val="16"/>
                <w:szCs w:val="16"/>
                <w:lang w:val="en-US"/>
              </w:rPr>
            </w:pPr>
            <w:r w:rsidRPr="00C97908">
              <w:rPr>
                <w:sz w:val="16"/>
                <w:szCs w:val="16"/>
                <w:lang w:val="en-US"/>
              </w:rPr>
              <w:t>12,00</w:t>
            </w:r>
          </w:p>
        </w:tc>
      </w:tr>
      <w:tr w:rsidR="00E85A63" w:rsidRPr="009B70F2" w14:paraId="314D2E9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542D6B" w14:textId="77777777" w:rsidR="00E85A63" w:rsidRPr="005E2CA0" w:rsidRDefault="00E85A63" w:rsidP="009A2347">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D5F51E3" w14:textId="77777777" w:rsidR="00E85A63" w:rsidRPr="005E2CA0" w:rsidRDefault="00E85A63" w:rsidP="009A2347">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2CD56083" w14:textId="77777777" w:rsidR="00E85A63" w:rsidRPr="005E2CA0" w:rsidRDefault="00E85A63" w:rsidP="009A2347">
            <w:pPr>
              <w:rPr>
                <w:b/>
                <w:bCs/>
                <w:sz w:val="2"/>
                <w:szCs w:val="2"/>
                <w:lang w:val="en-US"/>
              </w:rPr>
            </w:pPr>
            <w:r w:rsidRPr="005E2CA0">
              <w:rPr>
                <w:b/>
                <w:bCs/>
                <w:sz w:val="22"/>
                <w:szCs w:val="22"/>
                <w:lang w:val="en-US"/>
              </w:rPr>
              <w:t>Intreruptor cu o clapa, tip ingropat, la instalatie inchisa</w:t>
            </w:r>
          </w:p>
          <w:p w14:paraId="10E43C69"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EEE522D" w14:textId="77777777" w:rsidR="00E85A63" w:rsidRPr="005E2CA0" w:rsidRDefault="00E85A63" w:rsidP="009A2347">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37D34D8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05140CE" w14:textId="77777777" w:rsidR="00E85A63" w:rsidRPr="005E2CA0" w:rsidRDefault="00E85A63" w:rsidP="009A2347">
            <w:pPr>
              <w:jc w:val="center"/>
              <w:rPr>
                <w:b/>
                <w:bCs/>
                <w:sz w:val="22"/>
                <w:szCs w:val="22"/>
                <w:lang w:val="en-US"/>
              </w:rPr>
            </w:pPr>
            <w:r w:rsidRPr="005E2CA0">
              <w:rPr>
                <w:b/>
                <w:bCs/>
                <w:sz w:val="22"/>
                <w:szCs w:val="22"/>
                <w:lang w:val="en-US"/>
              </w:rPr>
              <w:t>0,1400</w:t>
            </w:r>
          </w:p>
          <w:p w14:paraId="082FEABE" w14:textId="77777777" w:rsidR="00E85A63" w:rsidRPr="009B70F2" w:rsidRDefault="00E85A63" w:rsidP="009A2347">
            <w:pPr>
              <w:jc w:val="center"/>
              <w:rPr>
                <w:sz w:val="2"/>
                <w:szCs w:val="2"/>
                <w:lang w:val="en-US"/>
              </w:rPr>
            </w:pPr>
          </w:p>
        </w:tc>
      </w:tr>
      <w:tr w:rsidR="00E85A63" w:rsidRPr="00B40365" w14:paraId="2B7CAD8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0960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688F944"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FCF7473"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4B35C5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E9185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5C57B30C" w14:textId="77777777" w:rsidR="00E85A63" w:rsidRPr="00C97908" w:rsidRDefault="00E85A63" w:rsidP="009A2347">
            <w:pPr>
              <w:jc w:val="center"/>
              <w:rPr>
                <w:sz w:val="16"/>
                <w:szCs w:val="16"/>
                <w:lang w:val="en-US"/>
              </w:rPr>
            </w:pPr>
            <w:r w:rsidRPr="00C97908">
              <w:rPr>
                <w:sz w:val="16"/>
                <w:szCs w:val="16"/>
                <w:lang w:val="en-US"/>
              </w:rPr>
              <w:t>4,508</w:t>
            </w:r>
          </w:p>
        </w:tc>
      </w:tr>
      <w:tr w:rsidR="00E85A63" w:rsidRPr="00B40365" w14:paraId="5561931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8CEA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7BDD87A" w14:textId="77777777" w:rsidR="00E85A63" w:rsidRPr="00B40365" w:rsidRDefault="00E85A63" w:rsidP="009A2347">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4926B668" w14:textId="77777777" w:rsidR="00E85A63" w:rsidRPr="00C97908" w:rsidRDefault="00E85A63" w:rsidP="009A2347">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6D3097CF"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C3CCCD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438B62FE" w14:textId="77777777" w:rsidR="00E85A63" w:rsidRPr="00C97908" w:rsidRDefault="00E85A63" w:rsidP="009A2347">
            <w:pPr>
              <w:jc w:val="center"/>
              <w:rPr>
                <w:sz w:val="16"/>
                <w:szCs w:val="16"/>
                <w:lang w:val="en-US"/>
              </w:rPr>
            </w:pPr>
            <w:r w:rsidRPr="00C97908">
              <w:rPr>
                <w:sz w:val="16"/>
                <w:szCs w:val="16"/>
                <w:lang w:val="en-US"/>
              </w:rPr>
              <w:t>0,000441</w:t>
            </w:r>
          </w:p>
        </w:tc>
      </w:tr>
      <w:tr w:rsidR="00E85A63" w:rsidRPr="00B40365" w14:paraId="4A740F6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5045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946AC7"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3D120B9"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8E1172D"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42D52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24F79DF9" w14:textId="77777777" w:rsidR="00E85A63" w:rsidRPr="00C97908" w:rsidRDefault="00E85A63" w:rsidP="009A2347">
            <w:pPr>
              <w:jc w:val="center"/>
              <w:rPr>
                <w:sz w:val="16"/>
                <w:szCs w:val="16"/>
                <w:lang w:val="en-US"/>
              </w:rPr>
            </w:pPr>
            <w:r w:rsidRPr="00C97908">
              <w:rPr>
                <w:sz w:val="16"/>
                <w:szCs w:val="16"/>
                <w:lang w:val="en-US"/>
              </w:rPr>
              <w:t>14,28</w:t>
            </w:r>
          </w:p>
        </w:tc>
      </w:tr>
      <w:tr w:rsidR="00E85A63" w:rsidRPr="00B40365" w14:paraId="190D91B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FDA3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0E3CDEC"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E5F8AF6"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262C9F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EC1DA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73A0CE5" w14:textId="77777777" w:rsidR="00E85A63" w:rsidRPr="00C97908" w:rsidRDefault="00E85A63" w:rsidP="009A2347">
            <w:pPr>
              <w:jc w:val="center"/>
              <w:rPr>
                <w:sz w:val="16"/>
                <w:szCs w:val="16"/>
                <w:lang w:val="en-US"/>
              </w:rPr>
            </w:pPr>
            <w:r w:rsidRPr="00C97908">
              <w:rPr>
                <w:sz w:val="16"/>
                <w:szCs w:val="16"/>
                <w:lang w:val="en-US"/>
              </w:rPr>
              <w:t>0,0056</w:t>
            </w:r>
          </w:p>
        </w:tc>
      </w:tr>
      <w:tr w:rsidR="00E85A63" w:rsidRPr="00B40365" w14:paraId="51C5A14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D1D1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E71A084"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827EBC0"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E8C1212"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9E16E7"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1E17801" w14:textId="77777777" w:rsidR="00E85A63" w:rsidRPr="00C97908" w:rsidRDefault="00E85A63" w:rsidP="009A2347">
            <w:pPr>
              <w:jc w:val="center"/>
              <w:rPr>
                <w:sz w:val="16"/>
                <w:szCs w:val="16"/>
                <w:lang w:val="en-US"/>
              </w:rPr>
            </w:pPr>
            <w:r w:rsidRPr="00C97908">
              <w:rPr>
                <w:sz w:val="16"/>
                <w:szCs w:val="16"/>
                <w:lang w:val="en-US"/>
              </w:rPr>
              <w:t>0,0056</w:t>
            </w:r>
          </w:p>
        </w:tc>
      </w:tr>
      <w:tr w:rsidR="00E85A63" w:rsidRPr="009B70F2" w14:paraId="26182B9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C8A4EA" w14:textId="77777777" w:rsidR="00E85A63" w:rsidRPr="005E2CA0" w:rsidRDefault="00E85A63" w:rsidP="009A2347">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1D6B7E7A"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3FDFBD27" w14:textId="77777777" w:rsidR="00E85A63" w:rsidRPr="005E2CA0" w:rsidRDefault="00E85A63" w:rsidP="009A2347">
            <w:pPr>
              <w:rPr>
                <w:b/>
                <w:bCs/>
                <w:sz w:val="2"/>
                <w:szCs w:val="2"/>
                <w:lang w:val="en-US"/>
              </w:rPr>
            </w:pPr>
            <w:r w:rsidRPr="005E2CA0">
              <w:rPr>
                <w:b/>
                <w:bCs/>
                <w:sz w:val="22"/>
                <w:szCs w:val="22"/>
                <w:lang w:val="en-US"/>
              </w:rPr>
              <w:t>Intreruptor cu 1modul pentru instalare incorporata IP 20, Inom - 10A, U -1- 250V.</w:t>
            </w:r>
          </w:p>
          <w:p w14:paraId="056848C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CBDACD4"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9BF803"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186715D" w14:textId="77777777" w:rsidR="00E85A63" w:rsidRPr="005E2CA0" w:rsidRDefault="00E85A63" w:rsidP="009A2347">
            <w:pPr>
              <w:jc w:val="center"/>
              <w:rPr>
                <w:b/>
                <w:bCs/>
                <w:sz w:val="22"/>
                <w:szCs w:val="22"/>
                <w:lang w:val="en-US"/>
              </w:rPr>
            </w:pPr>
            <w:r w:rsidRPr="005E2CA0">
              <w:rPr>
                <w:b/>
                <w:bCs/>
                <w:sz w:val="22"/>
                <w:szCs w:val="22"/>
                <w:lang w:val="en-US"/>
              </w:rPr>
              <w:t>14,0000</w:t>
            </w:r>
          </w:p>
          <w:p w14:paraId="4DB7FAAA" w14:textId="77777777" w:rsidR="00E85A63" w:rsidRPr="009B70F2" w:rsidRDefault="00E85A63" w:rsidP="009A2347">
            <w:pPr>
              <w:jc w:val="center"/>
              <w:rPr>
                <w:sz w:val="2"/>
                <w:szCs w:val="2"/>
                <w:lang w:val="en-US"/>
              </w:rPr>
            </w:pPr>
          </w:p>
        </w:tc>
      </w:tr>
      <w:tr w:rsidR="00E85A63" w:rsidRPr="00B40365" w14:paraId="343E6E6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D25E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2B41E42" w14:textId="77777777" w:rsidR="00E85A63" w:rsidRPr="00B40365" w:rsidRDefault="00E85A63" w:rsidP="009A2347">
            <w:pPr>
              <w:jc w:val="center"/>
              <w:rPr>
                <w:sz w:val="16"/>
                <w:szCs w:val="16"/>
                <w:lang w:val="en-US"/>
              </w:rPr>
            </w:pPr>
            <w:r w:rsidRPr="00B40365">
              <w:rPr>
                <w:sz w:val="16"/>
                <w:szCs w:val="16"/>
                <w:lang w:val="en-US"/>
              </w:rPr>
              <w:t>76464656434</w:t>
            </w:r>
          </w:p>
        </w:tc>
        <w:tc>
          <w:tcPr>
            <w:tcW w:w="4366" w:type="dxa"/>
            <w:gridSpan w:val="4"/>
            <w:tcBorders>
              <w:top w:val="nil"/>
              <w:bottom w:val="single" w:sz="2" w:space="0" w:color="auto"/>
            </w:tcBorders>
            <w:vAlign w:val="center"/>
          </w:tcPr>
          <w:p w14:paraId="22F98FD0" w14:textId="77777777" w:rsidR="00E85A63" w:rsidRPr="00C97908" w:rsidRDefault="00E85A63" w:rsidP="009A2347">
            <w:pPr>
              <w:rPr>
                <w:sz w:val="16"/>
                <w:szCs w:val="16"/>
                <w:lang w:val="en-US"/>
              </w:rPr>
            </w:pPr>
            <w:r w:rsidRPr="00C97908">
              <w:rPr>
                <w:sz w:val="16"/>
                <w:szCs w:val="16"/>
                <w:lang w:val="en-US"/>
              </w:rPr>
              <w:t>Intreruptor cu 1modul pentru instalare incorporata IP 20, Inom - 10A, U -1- 250V.</w:t>
            </w:r>
          </w:p>
          <w:p w14:paraId="5B0EDD20" w14:textId="77777777" w:rsidR="00E85A63" w:rsidRPr="00C97908" w:rsidRDefault="00E85A63" w:rsidP="009A2347">
            <w:pPr>
              <w:rPr>
                <w:sz w:val="16"/>
                <w:szCs w:val="16"/>
                <w:lang w:val="en-US"/>
              </w:rPr>
            </w:pPr>
          </w:p>
          <w:p w14:paraId="6446082A" w14:textId="77777777" w:rsidR="00E85A63" w:rsidRPr="00C97908" w:rsidRDefault="00E85A63" w:rsidP="009A2347">
            <w:pPr>
              <w:rPr>
                <w:sz w:val="16"/>
                <w:szCs w:val="16"/>
                <w:lang w:val="en-US"/>
              </w:rPr>
            </w:pPr>
          </w:p>
        </w:tc>
        <w:tc>
          <w:tcPr>
            <w:tcW w:w="1021" w:type="dxa"/>
            <w:gridSpan w:val="3"/>
            <w:tcBorders>
              <w:top w:val="nil"/>
              <w:bottom w:val="single" w:sz="2" w:space="0" w:color="auto"/>
            </w:tcBorders>
            <w:vAlign w:val="center"/>
          </w:tcPr>
          <w:p w14:paraId="6DB4108B" w14:textId="77777777" w:rsidR="00E85A63" w:rsidRPr="00C97908" w:rsidRDefault="00E85A63" w:rsidP="009A2347">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2FEB83C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2C5178" w14:textId="77777777" w:rsidR="00E85A63" w:rsidRPr="00C97908" w:rsidRDefault="00E85A63" w:rsidP="009A2347">
            <w:pPr>
              <w:jc w:val="center"/>
              <w:rPr>
                <w:sz w:val="16"/>
                <w:szCs w:val="16"/>
                <w:lang w:val="en-US"/>
              </w:rPr>
            </w:pPr>
            <w:r w:rsidRPr="00C97908">
              <w:rPr>
                <w:sz w:val="16"/>
                <w:szCs w:val="16"/>
                <w:lang w:val="en-US"/>
              </w:rPr>
              <w:t>14,00</w:t>
            </w:r>
          </w:p>
        </w:tc>
      </w:tr>
      <w:tr w:rsidR="00E85A63" w:rsidRPr="009B70F2" w14:paraId="79FFA3D0"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1EC23B" w14:textId="77777777" w:rsidR="00E85A63" w:rsidRPr="005E2CA0" w:rsidRDefault="00E85A63" w:rsidP="009A2347">
            <w:pPr>
              <w:jc w:val="center"/>
              <w:rPr>
                <w:b/>
                <w:bCs/>
                <w:sz w:val="22"/>
                <w:szCs w:val="22"/>
                <w:lang w:val="en-US"/>
              </w:rPr>
            </w:pPr>
            <w:r w:rsidRPr="005E2CA0">
              <w:rPr>
                <w:b/>
                <w:bCs/>
                <w:sz w:val="22"/>
                <w:szCs w:val="22"/>
                <w:lang w:val="en-US"/>
              </w:rPr>
              <w:lastRenderedPageBreak/>
              <w:t>12</w:t>
            </w:r>
          </w:p>
        </w:tc>
        <w:tc>
          <w:tcPr>
            <w:tcW w:w="1402" w:type="dxa"/>
            <w:gridSpan w:val="3"/>
            <w:tcBorders>
              <w:top w:val="single" w:sz="4" w:space="0" w:color="auto"/>
              <w:bottom w:val="single" w:sz="4" w:space="0" w:color="auto"/>
            </w:tcBorders>
            <w:vAlign w:val="center"/>
          </w:tcPr>
          <w:p w14:paraId="690E3696"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6150FA92" w14:textId="77777777" w:rsidR="00E85A63" w:rsidRPr="005E2CA0" w:rsidRDefault="00E85A63" w:rsidP="009A2347">
            <w:pPr>
              <w:rPr>
                <w:b/>
                <w:bCs/>
                <w:sz w:val="2"/>
                <w:szCs w:val="2"/>
                <w:lang w:val="en-US"/>
              </w:rPr>
            </w:pPr>
            <w:r w:rsidRPr="005E2CA0">
              <w:rPr>
                <w:b/>
                <w:bCs/>
                <w:sz w:val="22"/>
                <w:szCs w:val="22"/>
                <w:lang w:val="en-US"/>
              </w:rPr>
              <w:t>Rama 3 M</w:t>
            </w:r>
          </w:p>
          <w:p w14:paraId="7AA9AA52"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9F81295"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EDD5A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B29C38D" w14:textId="77777777" w:rsidR="00E85A63" w:rsidRPr="005E2CA0" w:rsidRDefault="00E85A63" w:rsidP="009A2347">
            <w:pPr>
              <w:jc w:val="center"/>
              <w:rPr>
                <w:b/>
                <w:bCs/>
                <w:sz w:val="22"/>
                <w:szCs w:val="22"/>
                <w:lang w:val="en-US"/>
              </w:rPr>
            </w:pPr>
            <w:r w:rsidRPr="005E2CA0">
              <w:rPr>
                <w:b/>
                <w:bCs/>
                <w:sz w:val="22"/>
                <w:szCs w:val="22"/>
                <w:lang w:val="en-US"/>
              </w:rPr>
              <w:t>1,0000</w:t>
            </w:r>
          </w:p>
          <w:p w14:paraId="3C3FE34C" w14:textId="77777777" w:rsidR="00E85A63" w:rsidRPr="009B70F2" w:rsidRDefault="00E85A63" w:rsidP="009A2347">
            <w:pPr>
              <w:jc w:val="center"/>
              <w:rPr>
                <w:sz w:val="2"/>
                <w:szCs w:val="2"/>
                <w:lang w:val="en-US"/>
              </w:rPr>
            </w:pPr>
          </w:p>
        </w:tc>
      </w:tr>
      <w:tr w:rsidR="00E85A63" w:rsidRPr="00B40365" w14:paraId="518182E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C4E2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8F4E71" w14:textId="77777777" w:rsidR="00E85A63" w:rsidRPr="00B40365" w:rsidRDefault="00E85A63" w:rsidP="009A2347">
            <w:pPr>
              <w:jc w:val="center"/>
              <w:rPr>
                <w:sz w:val="16"/>
                <w:szCs w:val="16"/>
                <w:lang w:val="en-US"/>
              </w:rPr>
            </w:pPr>
            <w:r w:rsidRPr="00B40365">
              <w:rPr>
                <w:sz w:val="16"/>
                <w:szCs w:val="16"/>
                <w:lang w:val="en-US"/>
              </w:rPr>
              <w:t>51151</w:t>
            </w:r>
          </w:p>
        </w:tc>
        <w:tc>
          <w:tcPr>
            <w:tcW w:w="4366" w:type="dxa"/>
            <w:gridSpan w:val="4"/>
            <w:tcBorders>
              <w:top w:val="nil"/>
              <w:bottom w:val="single" w:sz="2" w:space="0" w:color="auto"/>
            </w:tcBorders>
            <w:vAlign w:val="center"/>
          </w:tcPr>
          <w:p w14:paraId="3FC10CD5" w14:textId="77777777" w:rsidR="00E85A63" w:rsidRPr="00C97908" w:rsidRDefault="00E85A63" w:rsidP="009A2347">
            <w:pPr>
              <w:rPr>
                <w:sz w:val="16"/>
                <w:szCs w:val="16"/>
                <w:lang w:val="en-US"/>
              </w:rPr>
            </w:pPr>
            <w:r w:rsidRPr="00C97908">
              <w:rPr>
                <w:sz w:val="16"/>
                <w:szCs w:val="16"/>
                <w:lang w:val="en-US"/>
              </w:rPr>
              <w:t>Rama 3 M</w:t>
            </w:r>
          </w:p>
        </w:tc>
        <w:tc>
          <w:tcPr>
            <w:tcW w:w="1021" w:type="dxa"/>
            <w:gridSpan w:val="3"/>
            <w:tcBorders>
              <w:top w:val="nil"/>
              <w:bottom w:val="single" w:sz="2" w:space="0" w:color="auto"/>
            </w:tcBorders>
            <w:vAlign w:val="center"/>
          </w:tcPr>
          <w:p w14:paraId="6C1621AA"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16723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297531"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243457AD"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8801A1" w14:textId="77777777" w:rsidR="00E85A63" w:rsidRPr="005E2CA0" w:rsidRDefault="00E85A63" w:rsidP="009A2347">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CB375AD"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7BB62ECF" w14:textId="77777777" w:rsidR="00E85A63" w:rsidRPr="005E2CA0" w:rsidRDefault="00E85A63" w:rsidP="009A2347">
            <w:pPr>
              <w:rPr>
                <w:b/>
                <w:bCs/>
                <w:sz w:val="2"/>
                <w:szCs w:val="2"/>
                <w:lang w:val="en-US"/>
              </w:rPr>
            </w:pPr>
            <w:r w:rsidRPr="005E2CA0">
              <w:rPr>
                <w:b/>
                <w:bCs/>
                <w:sz w:val="22"/>
                <w:szCs w:val="22"/>
                <w:lang w:val="en-US"/>
              </w:rPr>
              <w:t>Rama 2 M</w:t>
            </w:r>
          </w:p>
          <w:p w14:paraId="172EA78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3DE7282"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DBDE76"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8F22AD0" w14:textId="77777777" w:rsidR="00E85A63" w:rsidRPr="005E2CA0" w:rsidRDefault="00E85A63" w:rsidP="009A2347">
            <w:pPr>
              <w:jc w:val="center"/>
              <w:rPr>
                <w:b/>
                <w:bCs/>
                <w:sz w:val="22"/>
                <w:szCs w:val="22"/>
                <w:lang w:val="en-US"/>
              </w:rPr>
            </w:pPr>
            <w:r w:rsidRPr="005E2CA0">
              <w:rPr>
                <w:b/>
                <w:bCs/>
                <w:sz w:val="22"/>
                <w:szCs w:val="22"/>
                <w:lang w:val="en-US"/>
              </w:rPr>
              <w:t>2,0000</w:t>
            </w:r>
          </w:p>
          <w:p w14:paraId="4D612E26" w14:textId="77777777" w:rsidR="00E85A63" w:rsidRPr="009B70F2" w:rsidRDefault="00E85A63" w:rsidP="009A2347">
            <w:pPr>
              <w:jc w:val="center"/>
              <w:rPr>
                <w:sz w:val="2"/>
                <w:szCs w:val="2"/>
                <w:lang w:val="en-US"/>
              </w:rPr>
            </w:pPr>
          </w:p>
        </w:tc>
      </w:tr>
      <w:tr w:rsidR="00E85A63" w:rsidRPr="00B40365" w14:paraId="54427C3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4429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F4B8448" w14:textId="77777777" w:rsidR="00E85A63" w:rsidRPr="00B40365" w:rsidRDefault="00E85A63" w:rsidP="009A2347">
            <w:pPr>
              <w:jc w:val="center"/>
              <w:rPr>
                <w:sz w:val="16"/>
                <w:szCs w:val="16"/>
                <w:lang w:val="en-US"/>
              </w:rPr>
            </w:pPr>
            <w:r w:rsidRPr="00B40365">
              <w:rPr>
                <w:sz w:val="16"/>
                <w:szCs w:val="16"/>
                <w:lang w:val="en-US"/>
              </w:rPr>
              <w:t>451151</w:t>
            </w:r>
          </w:p>
        </w:tc>
        <w:tc>
          <w:tcPr>
            <w:tcW w:w="4366" w:type="dxa"/>
            <w:gridSpan w:val="4"/>
            <w:tcBorders>
              <w:top w:val="nil"/>
              <w:bottom w:val="single" w:sz="2" w:space="0" w:color="auto"/>
            </w:tcBorders>
            <w:vAlign w:val="center"/>
          </w:tcPr>
          <w:p w14:paraId="7F1E876F" w14:textId="77777777" w:rsidR="00E85A63" w:rsidRPr="00C97908" w:rsidRDefault="00E85A63" w:rsidP="009A2347">
            <w:pPr>
              <w:rPr>
                <w:sz w:val="16"/>
                <w:szCs w:val="16"/>
                <w:lang w:val="en-US"/>
              </w:rPr>
            </w:pPr>
            <w:r w:rsidRPr="00C97908">
              <w:rPr>
                <w:sz w:val="16"/>
                <w:szCs w:val="16"/>
                <w:lang w:val="en-US"/>
              </w:rPr>
              <w:t>Rama 2 M</w:t>
            </w:r>
          </w:p>
        </w:tc>
        <w:tc>
          <w:tcPr>
            <w:tcW w:w="1021" w:type="dxa"/>
            <w:gridSpan w:val="3"/>
            <w:tcBorders>
              <w:top w:val="nil"/>
              <w:bottom w:val="single" w:sz="2" w:space="0" w:color="auto"/>
            </w:tcBorders>
            <w:vAlign w:val="center"/>
          </w:tcPr>
          <w:p w14:paraId="513E9FE4"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88BD5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D40EA4"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9B70F2" w14:paraId="670C5A5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A47DF6" w14:textId="77777777" w:rsidR="00E85A63" w:rsidRPr="005E2CA0" w:rsidRDefault="00E85A63" w:rsidP="009A2347">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62810561"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0AB8513A" w14:textId="77777777" w:rsidR="00E85A63" w:rsidRPr="005E2CA0" w:rsidRDefault="00E85A63" w:rsidP="009A2347">
            <w:pPr>
              <w:rPr>
                <w:b/>
                <w:bCs/>
                <w:sz w:val="2"/>
                <w:szCs w:val="2"/>
                <w:lang w:val="en-US"/>
              </w:rPr>
            </w:pPr>
            <w:r w:rsidRPr="005E2CA0">
              <w:rPr>
                <w:b/>
                <w:bCs/>
                <w:sz w:val="22"/>
                <w:szCs w:val="22"/>
                <w:lang w:val="en-US"/>
              </w:rPr>
              <w:t>Rama 7 M</w:t>
            </w:r>
          </w:p>
          <w:p w14:paraId="5C10E2A1"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ED31C0C"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E7BED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C922190" w14:textId="77777777" w:rsidR="00E85A63" w:rsidRPr="005E2CA0" w:rsidRDefault="00E85A63" w:rsidP="009A2347">
            <w:pPr>
              <w:jc w:val="center"/>
              <w:rPr>
                <w:b/>
                <w:bCs/>
                <w:sz w:val="22"/>
                <w:szCs w:val="22"/>
                <w:lang w:val="en-US"/>
              </w:rPr>
            </w:pPr>
            <w:r w:rsidRPr="005E2CA0">
              <w:rPr>
                <w:b/>
                <w:bCs/>
                <w:sz w:val="22"/>
                <w:szCs w:val="22"/>
                <w:lang w:val="en-US"/>
              </w:rPr>
              <w:t>1,0000</w:t>
            </w:r>
          </w:p>
          <w:p w14:paraId="0D1E8621" w14:textId="77777777" w:rsidR="00E85A63" w:rsidRPr="009B70F2" w:rsidRDefault="00E85A63" w:rsidP="009A2347">
            <w:pPr>
              <w:jc w:val="center"/>
              <w:rPr>
                <w:sz w:val="2"/>
                <w:szCs w:val="2"/>
                <w:lang w:val="en-US"/>
              </w:rPr>
            </w:pPr>
          </w:p>
        </w:tc>
      </w:tr>
      <w:tr w:rsidR="00E85A63" w:rsidRPr="00B40365" w14:paraId="5FDCA3D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3420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237FE40" w14:textId="77777777" w:rsidR="00E85A63" w:rsidRPr="00B40365" w:rsidRDefault="00E85A63" w:rsidP="009A2347">
            <w:pPr>
              <w:jc w:val="center"/>
              <w:rPr>
                <w:sz w:val="16"/>
                <w:szCs w:val="16"/>
                <w:lang w:val="en-US"/>
              </w:rPr>
            </w:pPr>
            <w:r w:rsidRPr="00B40365">
              <w:rPr>
                <w:sz w:val="16"/>
                <w:szCs w:val="16"/>
                <w:lang w:val="en-US"/>
              </w:rPr>
              <w:t>45322</w:t>
            </w:r>
          </w:p>
        </w:tc>
        <w:tc>
          <w:tcPr>
            <w:tcW w:w="4366" w:type="dxa"/>
            <w:gridSpan w:val="4"/>
            <w:tcBorders>
              <w:top w:val="nil"/>
              <w:bottom w:val="single" w:sz="2" w:space="0" w:color="auto"/>
            </w:tcBorders>
            <w:vAlign w:val="center"/>
          </w:tcPr>
          <w:p w14:paraId="0921A795" w14:textId="77777777" w:rsidR="00E85A63" w:rsidRPr="00C97908" w:rsidRDefault="00E85A63" w:rsidP="009A2347">
            <w:pPr>
              <w:rPr>
                <w:sz w:val="16"/>
                <w:szCs w:val="16"/>
                <w:lang w:val="en-US"/>
              </w:rPr>
            </w:pPr>
            <w:r w:rsidRPr="00C97908">
              <w:rPr>
                <w:sz w:val="16"/>
                <w:szCs w:val="16"/>
                <w:lang w:val="en-US"/>
              </w:rPr>
              <w:t>Rama 7 M</w:t>
            </w:r>
          </w:p>
        </w:tc>
        <w:tc>
          <w:tcPr>
            <w:tcW w:w="1021" w:type="dxa"/>
            <w:gridSpan w:val="3"/>
            <w:tcBorders>
              <w:top w:val="nil"/>
              <w:bottom w:val="single" w:sz="2" w:space="0" w:color="auto"/>
            </w:tcBorders>
            <w:vAlign w:val="center"/>
          </w:tcPr>
          <w:p w14:paraId="6B26B9C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B2A99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1FED3A"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26A6A31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861372" w14:textId="77777777" w:rsidR="00E85A63" w:rsidRPr="005E2CA0" w:rsidRDefault="00E85A63" w:rsidP="009A2347">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8A4D9EC" w14:textId="77777777" w:rsidR="00E85A63" w:rsidRPr="005E2CA0" w:rsidRDefault="00E85A63" w:rsidP="009A2347">
            <w:pPr>
              <w:jc w:val="center"/>
              <w:rPr>
                <w:b/>
                <w:bCs/>
                <w:sz w:val="22"/>
                <w:szCs w:val="22"/>
                <w:lang w:val="en-US"/>
              </w:rPr>
            </w:pPr>
            <w:r w:rsidRPr="005E2CA0">
              <w:rPr>
                <w:b/>
                <w:bCs/>
                <w:sz w:val="22"/>
                <w:szCs w:val="22"/>
                <w:lang w:val="en-US"/>
              </w:rPr>
              <w:t>08-03-593-6</w:t>
            </w:r>
          </w:p>
        </w:tc>
        <w:tc>
          <w:tcPr>
            <w:tcW w:w="4366" w:type="dxa"/>
            <w:gridSpan w:val="5"/>
            <w:tcBorders>
              <w:top w:val="single" w:sz="4" w:space="0" w:color="auto"/>
              <w:bottom w:val="single" w:sz="4" w:space="0" w:color="auto"/>
            </w:tcBorders>
          </w:tcPr>
          <w:p w14:paraId="174926F3" w14:textId="77777777" w:rsidR="00E85A63" w:rsidRPr="005E2CA0" w:rsidRDefault="00E85A63" w:rsidP="009A2347">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6C68078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DF68CCE" w14:textId="77777777" w:rsidR="00E85A63" w:rsidRPr="005E2CA0" w:rsidRDefault="00E85A63" w:rsidP="009A2347">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68499E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811B98B" w14:textId="77777777" w:rsidR="00E85A63" w:rsidRPr="005E2CA0" w:rsidRDefault="00E85A63" w:rsidP="009A2347">
            <w:pPr>
              <w:jc w:val="center"/>
              <w:rPr>
                <w:b/>
                <w:bCs/>
                <w:sz w:val="22"/>
                <w:szCs w:val="22"/>
                <w:lang w:val="en-US"/>
              </w:rPr>
            </w:pPr>
            <w:r w:rsidRPr="005E2CA0">
              <w:rPr>
                <w:b/>
                <w:bCs/>
                <w:sz w:val="22"/>
                <w:szCs w:val="22"/>
                <w:lang w:val="en-US"/>
              </w:rPr>
              <w:t>0,2900</w:t>
            </w:r>
          </w:p>
          <w:p w14:paraId="6B07D5EC" w14:textId="77777777" w:rsidR="00E85A63" w:rsidRPr="009B70F2" w:rsidRDefault="00E85A63" w:rsidP="009A2347">
            <w:pPr>
              <w:jc w:val="center"/>
              <w:rPr>
                <w:sz w:val="2"/>
                <w:szCs w:val="2"/>
                <w:lang w:val="en-US"/>
              </w:rPr>
            </w:pPr>
          </w:p>
        </w:tc>
      </w:tr>
      <w:tr w:rsidR="00E85A63" w:rsidRPr="00B40365" w14:paraId="4ADA3FB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A7F0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078A7DB"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FCC54C0"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DC1B91"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1A975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88,3000</w:t>
            </w:r>
          </w:p>
        </w:tc>
        <w:tc>
          <w:tcPr>
            <w:tcW w:w="1559" w:type="dxa"/>
            <w:gridSpan w:val="2"/>
            <w:tcBorders>
              <w:top w:val="nil"/>
              <w:bottom w:val="single" w:sz="2" w:space="0" w:color="auto"/>
            </w:tcBorders>
            <w:vAlign w:val="center"/>
          </w:tcPr>
          <w:p w14:paraId="4E2DB735" w14:textId="77777777" w:rsidR="00E85A63" w:rsidRPr="00C97908" w:rsidRDefault="00E85A63" w:rsidP="009A2347">
            <w:pPr>
              <w:jc w:val="center"/>
              <w:rPr>
                <w:sz w:val="16"/>
                <w:szCs w:val="16"/>
                <w:lang w:val="en-US"/>
              </w:rPr>
            </w:pPr>
            <w:r w:rsidRPr="00C97908">
              <w:rPr>
                <w:sz w:val="16"/>
                <w:szCs w:val="16"/>
                <w:lang w:val="en-US"/>
              </w:rPr>
              <w:t>25,607</w:t>
            </w:r>
          </w:p>
        </w:tc>
      </w:tr>
      <w:tr w:rsidR="00E85A63" w:rsidRPr="00B40365" w14:paraId="5144EAE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B836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77C2502" w14:textId="77777777" w:rsidR="00E85A63" w:rsidRPr="00B40365" w:rsidRDefault="00E85A63" w:rsidP="009A2347">
            <w:pPr>
              <w:jc w:val="center"/>
              <w:rPr>
                <w:sz w:val="16"/>
                <w:szCs w:val="16"/>
                <w:lang w:val="en-US"/>
              </w:rPr>
            </w:pPr>
            <w:r w:rsidRPr="00B40365">
              <w:rPr>
                <w:sz w:val="16"/>
                <w:szCs w:val="16"/>
                <w:lang w:val="en-US"/>
              </w:rPr>
              <w:t>1010115</w:t>
            </w:r>
          </w:p>
        </w:tc>
        <w:tc>
          <w:tcPr>
            <w:tcW w:w="4366" w:type="dxa"/>
            <w:gridSpan w:val="4"/>
            <w:tcBorders>
              <w:top w:val="nil"/>
              <w:bottom w:val="single" w:sz="2" w:space="0" w:color="auto"/>
            </w:tcBorders>
            <w:vAlign w:val="center"/>
          </w:tcPr>
          <w:p w14:paraId="20A4B8D6" w14:textId="77777777" w:rsidR="00E85A63" w:rsidRPr="00C97908" w:rsidRDefault="00E85A63" w:rsidP="009A2347">
            <w:pPr>
              <w:rPr>
                <w:sz w:val="16"/>
                <w:szCs w:val="16"/>
                <w:lang w:val="en-US"/>
              </w:rPr>
            </w:pPr>
            <w:r w:rsidRPr="00C97908">
              <w:rPr>
                <w:sz w:val="16"/>
                <w:szCs w:val="16"/>
                <w:lang w:val="en-US"/>
              </w:rPr>
              <w:t>Suruburi cu cap semirotunt, lungime 50 mm</w:t>
            </w:r>
          </w:p>
        </w:tc>
        <w:tc>
          <w:tcPr>
            <w:tcW w:w="1021" w:type="dxa"/>
            <w:gridSpan w:val="3"/>
            <w:tcBorders>
              <w:top w:val="nil"/>
              <w:bottom w:val="single" w:sz="2" w:space="0" w:color="auto"/>
            </w:tcBorders>
            <w:vAlign w:val="center"/>
          </w:tcPr>
          <w:p w14:paraId="6A53ADED"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744422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0,00306</w:t>
            </w:r>
          </w:p>
        </w:tc>
        <w:tc>
          <w:tcPr>
            <w:tcW w:w="1559" w:type="dxa"/>
            <w:gridSpan w:val="2"/>
            <w:tcBorders>
              <w:top w:val="nil"/>
              <w:bottom w:val="single" w:sz="2" w:space="0" w:color="auto"/>
            </w:tcBorders>
            <w:vAlign w:val="center"/>
          </w:tcPr>
          <w:p w14:paraId="00AB9377" w14:textId="77777777" w:rsidR="00E85A63" w:rsidRPr="00C97908" w:rsidRDefault="00E85A63" w:rsidP="009A2347">
            <w:pPr>
              <w:jc w:val="center"/>
              <w:rPr>
                <w:sz w:val="16"/>
                <w:szCs w:val="16"/>
                <w:lang w:val="en-US"/>
              </w:rPr>
            </w:pPr>
            <w:r w:rsidRPr="00C97908">
              <w:rPr>
                <w:sz w:val="16"/>
                <w:szCs w:val="16"/>
                <w:lang w:val="en-US"/>
              </w:rPr>
              <w:t>0,000887</w:t>
            </w:r>
          </w:p>
        </w:tc>
      </w:tr>
      <w:tr w:rsidR="00E85A63" w:rsidRPr="00B40365" w14:paraId="2343740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4CCB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95DF573" w14:textId="77777777" w:rsidR="00E85A63" w:rsidRPr="00B40365" w:rsidRDefault="00E85A63" w:rsidP="009A2347">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049E1160" w14:textId="77777777" w:rsidR="00E85A63" w:rsidRPr="00C97908" w:rsidRDefault="00E85A63" w:rsidP="009A2347">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3F0D4620"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B48009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14:paraId="144B2E7F" w14:textId="77777777" w:rsidR="00E85A63" w:rsidRPr="00C97908" w:rsidRDefault="00E85A63" w:rsidP="009A2347">
            <w:pPr>
              <w:jc w:val="center"/>
              <w:rPr>
                <w:sz w:val="16"/>
                <w:szCs w:val="16"/>
                <w:lang w:val="en-US"/>
              </w:rPr>
            </w:pPr>
            <w:r w:rsidRPr="00C97908">
              <w:rPr>
                <w:sz w:val="16"/>
                <w:szCs w:val="16"/>
                <w:lang w:val="en-US"/>
              </w:rPr>
              <w:t>1,1832</w:t>
            </w:r>
          </w:p>
        </w:tc>
      </w:tr>
      <w:tr w:rsidR="00E85A63" w:rsidRPr="00B40365" w14:paraId="6DEAB76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6619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E99E6A4" w14:textId="77777777" w:rsidR="00E85A63" w:rsidRPr="00B40365" w:rsidRDefault="00E85A63" w:rsidP="009A2347">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132223B" w14:textId="77777777" w:rsidR="00E85A63" w:rsidRPr="00C97908" w:rsidRDefault="00E85A63" w:rsidP="009A2347">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B5806A1"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B03161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tcBorders>
            <w:vAlign w:val="center"/>
          </w:tcPr>
          <w:p w14:paraId="60746F9D" w14:textId="77777777" w:rsidR="00E85A63" w:rsidRPr="00C97908" w:rsidRDefault="00E85A63" w:rsidP="009A2347">
            <w:pPr>
              <w:jc w:val="center"/>
              <w:rPr>
                <w:sz w:val="16"/>
                <w:szCs w:val="16"/>
                <w:lang w:val="en-US"/>
              </w:rPr>
            </w:pPr>
            <w:r w:rsidRPr="00C97908">
              <w:rPr>
                <w:sz w:val="16"/>
                <w:szCs w:val="16"/>
                <w:lang w:val="en-US"/>
              </w:rPr>
              <w:t>0,5916</w:t>
            </w:r>
          </w:p>
        </w:tc>
      </w:tr>
      <w:tr w:rsidR="00E85A63" w:rsidRPr="00B40365" w14:paraId="2BFA112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A83F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CF598AF" w14:textId="77777777" w:rsidR="00E85A63" w:rsidRPr="00B40365" w:rsidRDefault="00E85A63" w:rsidP="009A2347">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14:paraId="34EF5860" w14:textId="77777777" w:rsidR="00E85A63" w:rsidRPr="00C97908" w:rsidRDefault="00E85A63" w:rsidP="009A2347">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14:paraId="5D1E3CCE"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C0F942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CB4B7C0" w14:textId="77777777" w:rsidR="00E85A63" w:rsidRPr="00C97908" w:rsidRDefault="00E85A63" w:rsidP="009A2347">
            <w:pPr>
              <w:jc w:val="center"/>
              <w:rPr>
                <w:sz w:val="16"/>
                <w:szCs w:val="16"/>
                <w:lang w:val="en-US"/>
              </w:rPr>
            </w:pPr>
            <w:r w:rsidRPr="00C97908">
              <w:rPr>
                <w:sz w:val="16"/>
                <w:szCs w:val="16"/>
                <w:lang w:val="en-US"/>
              </w:rPr>
              <w:t>0,2958</w:t>
            </w:r>
          </w:p>
        </w:tc>
      </w:tr>
      <w:tr w:rsidR="00E85A63" w:rsidRPr="00B40365" w14:paraId="1AB8426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0B4D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5D5CA36" w14:textId="77777777" w:rsidR="00E85A63" w:rsidRPr="00B40365" w:rsidRDefault="00E85A63" w:rsidP="009A234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5BB3EFF" w14:textId="77777777" w:rsidR="00E85A63" w:rsidRPr="00C97908" w:rsidRDefault="00E85A63" w:rsidP="009A234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B6CC47C"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BA88A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D199D67" w14:textId="77777777" w:rsidR="00E85A63" w:rsidRPr="00C97908" w:rsidRDefault="00E85A63" w:rsidP="009A2347">
            <w:pPr>
              <w:jc w:val="center"/>
              <w:rPr>
                <w:sz w:val="16"/>
                <w:szCs w:val="16"/>
                <w:lang w:val="en-US"/>
              </w:rPr>
            </w:pPr>
            <w:r w:rsidRPr="00C97908">
              <w:rPr>
                <w:sz w:val="16"/>
                <w:szCs w:val="16"/>
                <w:lang w:val="en-US"/>
              </w:rPr>
              <w:t>0,0899</w:t>
            </w:r>
          </w:p>
        </w:tc>
      </w:tr>
      <w:tr w:rsidR="00E85A63" w:rsidRPr="00B40365" w14:paraId="7676171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71B1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C362BE0" w14:textId="77777777" w:rsidR="00E85A63" w:rsidRPr="00B40365" w:rsidRDefault="00E85A63" w:rsidP="009A2347">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53DFBE8" w14:textId="77777777" w:rsidR="00E85A63" w:rsidRPr="00C97908" w:rsidRDefault="00E85A63" w:rsidP="009A2347">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35F5AA5B"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952BF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25,6000</w:t>
            </w:r>
          </w:p>
        </w:tc>
        <w:tc>
          <w:tcPr>
            <w:tcW w:w="1559" w:type="dxa"/>
            <w:gridSpan w:val="2"/>
            <w:tcBorders>
              <w:top w:val="nil"/>
              <w:bottom w:val="single" w:sz="2" w:space="0" w:color="auto"/>
              <w:right w:val="single" w:sz="4" w:space="0" w:color="auto"/>
            </w:tcBorders>
            <w:vAlign w:val="center"/>
          </w:tcPr>
          <w:p w14:paraId="71C38FF1" w14:textId="77777777" w:rsidR="00E85A63" w:rsidRPr="00C97908" w:rsidRDefault="00E85A63" w:rsidP="009A2347">
            <w:pPr>
              <w:jc w:val="center"/>
              <w:rPr>
                <w:sz w:val="16"/>
                <w:szCs w:val="16"/>
                <w:lang w:val="en-US"/>
              </w:rPr>
            </w:pPr>
            <w:r w:rsidRPr="00C97908">
              <w:rPr>
                <w:sz w:val="16"/>
                <w:szCs w:val="16"/>
                <w:lang w:val="en-US"/>
              </w:rPr>
              <w:t>7,424</w:t>
            </w:r>
          </w:p>
        </w:tc>
      </w:tr>
      <w:tr w:rsidR="00E85A63" w:rsidRPr="00B40365" w14:paraId="7EE5C99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1E2C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5465A30"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6FED879"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9C38F86"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65BAE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right w:val="single" w:sz="4" w:space="0" w:color="auto"/>
            </w:tcBorders>
            <w:vAlign w:val="center"/>
          </w:tcPr>
          <w:p w14:paraId="0FC11F98" w14:textId="77777777" w:rsidR="00E85A63" w:rsidRPr="00C97908" w:rsidRDefault="00E85A63" w:rsidP="009A2347">
            <w:pPr>
              <w:jc w:val="center"/>
              <w:rPr>
                <w:sz w:val="16"/>
                <w:szCs w:val="16"/>
                <w:lang w:val="en-US"/>
              </w:rPr>
            </w:pPr>
            <w:r w:rsidRPr="00C97908">
              <w:rPr>
                <w:sz w:val="16"/>
                <w:szCs w:val="16"/>
                <w:lang w:val="en-US"/>
              </w:rPr>
              <w:t>0,3944</w:t>
            </w:r>
          </w:p>
        </w:tc>
      </w:tr>
      <w:tr w:rsidR="00E85A63" w:rsidRPr="009B70F2" w14:paraId="323FF18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7432C6" w14:textId="77777777" w:rsidR="00E85A63" w:rsidRPr="005E2CA0" w:rsidRDefault="00E85A63" w:rsidP="009A2347">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4CCAC53"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0AFBB031" w14:textId="77777777" w:rsidR="00E85A63" w:rsidRPr="005E2CA0" w:rsidRDefault="00E85A63" w:rsidP="009A2347">
            <w:pPr>
              <w:rPr>
                <w:b/>
                <w:bCs/>
                <w:sz w:val="2"/>
                <w:szCs w:val="2"/>
                <w:lang w:val="en-US"/>
              </w:rPr>
            </w:pPr>
            <w:r w:rsidRPr="005E2CA0">
              <w:rPr>
                <w:b/>
                <w:bCs/>
                <w:sz w:val="22"/>
                <w:szCs w:val="22"/>
                <w:lang w:val="en-US"/>
              </w:rPr>
              <w:t>Corp de iluminat model Linear light LMX-5070-M 50*70mm 1.2m 65W sau analog conform schitei de proiect plansa 7</w:t>
            </w:r>
          </w:p>
          <w:p w14:paraId="74A2F894"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B27291F"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615EB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A7B146D" w14:textId="77777777" w:rsidR="00E85A63" w:rsidRPr="005E2CA0" w:rsidRDefault="00E85A63" w:rsidP="009A2347">
            <w:pPr>
              <w:jc w:val="center"/>
              <w:rPr>
                <w:b/>
                <w:bCs/>
                <w:sz w:val="22"/>
                <w:szCs w:val="22"/>
                <w:lang w:val="en-US"/>
              </w:rPr>
            </w:pPr>
            <w:r w:rsidRPr="005E2CA0">
              <w:rPr>
                <w:b/>
                <w:bCs/>
                <w:sz w:val="22"/>
                <w:szCs w:val="22"/>
                <w:lang w:val="en-US"/>
              </w:rPr>
              <w:t>46,0000</w:t>
            </w:r>
          </w:p>
          <w:p w14:paraId="0ECB8F2A" w14:textId="77777777" w:rsidR="00E85A63" w:rsidRPr="009B70F2" w:rsidRDefault="00E85A63" w:rsidP="009A2347">
            <w:pPr>
              <w:jc w:val="center"/>
              <w:rPr>
                <w:sz w:val="2"/>
                <w:szCs w:val="2"/>
                <w:lang w:val="en-US"/>
              </w:rPr>
            </w:pPr>
          </w:p>
        </w:tc>
      </w:tr>
      <w:tr w:rsidR="00E85A63" w:rsidRPr="00B40365" w14:paraId="4D99160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0EB5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BF1E7D0" w14:textId="77777777" w:rsidR="00E85A63" w:rsidRPr="00B40365" w:rsidRDefault="00E85A63" w:rsidP="009A2347">
            <w:pPr>
              <w:jc w:val="center"/>
              <w:rPr>
                <w:sz w:val="16"/>
                <w:szCs w:val="16"/>
                <w:lang w:val="en-US"/>
              </w:rPr>
            </w:pPr>
            <w:r w:rsidRPr="00B40365">
              <w:rPr>
                <w:sz w:val="16"/>
                <w:szCs w:val="16"/>
                <w:lang w:val="en-US"/>
              </w:rPr>
              <w:t>65165111</w:t>
            </w:r>
          </w:p>
        </w:tc>
        <w:tc>
          <w:tcPr>
            <w:tcW w:w="4366" w:type="dxa"/>
            <w:gridSpan w:val="4"/>
            <w:tcBorders>
              <w:top w:val="nil"/>
              <w:bottom w:val="single" w:sz="2" w:space="0" w:color="auto"/>
            </w:tcBorders>
            <w:vAlign w:val="center"/>
          </w:tcPr>
          <w:p w14:paraId="4A56E3AA" w14:textId="77777777" w:rsidR="00E85A63" w:rsidRPr="00C97908" w:rsidRDefault="00E85A63" w:rsidP="009A2347">
            <w:pPr>
              <w:rPr>
                <w:sz w:val="16"/>
                <w:szCs w:val="16"/>
                <w:lang w:val="en-US"/>
              </w:rPr>
            </w:pPr>
            <w:r w:rsidRPr="00C97908">
              <w:rPr>
                <w:sz w:val="16"/>
                <w:szCs w:val="16"/>
                <w:lang w:val="en-US"/>
              </w:rPr>
              <w:t>Corp de iluminat model Linear light LMX-5070-M 50*70mm 1.2m 65W sau analog</w:t>
            </w:r>
          </w:p>
        </w:tc>
        <w:tc>
          <w:tcPr>
            <w:tcW w:w="1021" w:type="dxa"/>
            <w:gridSpan w:val="3"/>
            <w:tcBorders>
              <w:top w:val="nil"/>
              <w:bottom w:val="single" w:sz="2" w:space="0" w:color="auto"/>
            </w:tcBorders>
            <w:vAlign w:val="center"/>
          </w:tcPr>
          <w:p w14:paraId="0268C714"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AA075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E82324" w14:textId="77777777" w:rsidR="00E85A63" w:rsidRPr="00C97908" w:rsidRDefault="00E85A63" w:rsidP="009A2347">
            <w:pPr>
              <w:jc w:val="center"/>
              <w:rPr>
                <w:sz w:val="16"/>
                <w:szCs w:val="16"/>
                <w:lang w:val="en-US"/>
              </w:rPr>
            </w:pPr>
            <w:r w:rsidRPr="00C97908">
              <w:rPr>
                <w:sz w:val="16"/>
                <w:szCs w:val="16"/>
                <w:lang w:val="en-US"/>
              </w:rPr>
              <w:t>46,00</w:t>
            </w:r>
          </w:p>
        </w:tc>
      </w:tr>
      <w:tr w:rsidR="00E85A63" w:rsidRPr="009B70F2" w14:paraId="6636E02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EFD6B4" w14:textId="77777777" w:rsidR="00E85A63" w:rsidRPr="005E2CA0" w:rsidRDefault="00E85A63" w:rsidP="009A2347">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00C730A"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78A5EA38" w14:textId="77777777" w:rsidR="00E85A63" w:rsidRPr="005E2CA0" w:rsidRDefault="00E85A63" w:rsidP="009A2347">
            <w:pPr>
              <w:rPr>
                <w:b/>
                <w:bCs/>
                <w:sz w:val="2"/>
                <w:szCs w:val="2"/>
                <w:lang w:val="en-US"/>
              </w:rPr>
            </w:pPr>
            <w:r w:rsidRPr="005E2CA0">
              <w:rPr>
                <w:b/>
                <w:bCs/>
                <w:sz w:val="22"/>
                <w:szCs w:val="22"/>
                <w:lang w:val="en-US"/>
              </w:rPr>
              <w:t>Spot aplicat culoare alba, sau analog conform schitei de proiect plansa 7</w:t>
            </w:r>
          </w:p>
          <w:p w14:paraId="10177144"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E60F5D2"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C37B5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E608537" w14:textId="77777777" w:rsidR="00E85A63" w:rsidRPr="005E2CA0" w:rsidRDefault="00E85A63" w:rsidP="009A2347">
            <w:pPr>
              <w:jc w:val="center"/>
              <w:rPr>
                <w:b/>
                <w:bCs/>
                <w:sz w:val="22"/>
                <w:szCs w:val="22"/>
                <w:lang w:val="en-US"/>
              </w:rPr>
            </w:pPr>
            <w:r w:rsidRPr="005E2CA0">
              <w:rPr>
                <w:b/>
                <w:bCs/>
                <w:sz w:val="22"/>
                <w:szCs w:val="22"/>
                <w:lang w:val="en-US"/>
              </w:rPr>
              <w:t>16,0000</w:t>
            </w:r>
          </w:p>
          <w:p w14:paraId="77E34E11" w14:textId="77777777" w:rsidR="00E85A63" w:rsidRPr="009B70F2" w:rsidRDefault="00E85A63" w:rsidP="009A2347">
            <w:pPr>
              <w:jc w:val="center"/>
              <w:rPr>
                <w:sz w:val="2"/>
                <w:szCs w:val="2"/>
                <w:lang w:val="en-US"/>
              </w:rPr>
            </w:pPr>
          </w:p>
        </w:tc>
      </w:tr>
      <w:tr w:rsidR="00E85A63" w:rsidRPr="00B40365" w14:paraId="185D3AC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138D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B2F5F2E" w14:textId="77777777" w:rsidR="00E85A63" w:rsidRPr="00B40365" w:rsidRDefault="00E85A63" w:rsidP="009A2347">
            <w:pPr>
              <w:jc w:val="center"/>
              <w:rPr>
                <w:sz w:val="16"/>
                <w:szCs w:val="16"/>
                <w:lang w:val="en-US"/>
              </w:rPr>
            </w:pPr>
            <w:r w:rsidRPr="00B40365">
              <w:rPr>
                <w:sz w:val="16"/>
                <w:szCs w:val="16"/>
                <w:lang w:val="en-US"/>
              </w:rPr>
              <w:t>7965165111</w:t>
            </w:r>
          </w:p>
        </w:tc>
        <w:tc>
          <w:tcPr>
            <w:tcW w:w="4366" w:type="dxa"/>
            <w:gridSpan w:val="4"/>
            <w:tcBorders>
              <w:top w:val="nil"/>
              <w:bottom w:val="single" w:sz="2" w:space="0" w:color="auto"/>
            </w:tcBorders>
            <w:vAlign w:val="center"/>
          </w:tcPr>
          <w:p w14:paraId="6363734D" w14:textId="77777777" w:rsidR="00E85A63" w:rsidRPr="00C97908" w:rsidRDefault="00E85A63" w:rsidP="009A2347">
            <w:pPr>
              <w:rPr>
                <w:sz w:val="16"/>
                <w:szCs w:val="16"/>
                <w:lang w:val="en-US"/>
              </w:rPr>
            </w:pPr>
            <w:r w:rsidRPr="00C97908">
              <w:rPr>
                <w:sz w:val="16"/>
                <w:szCs w:val="16"/>
                <w:lang w:val="en-US"/>
              </w:rPr>
              <w:t>Spot aplicat culoare alba</w:t>
            </w:r>
          </w:p>
        </w:tc>
        <w:tc>
          <w:tcPr>
            <w:tcW w:w="1021" w:type="dxa"/>
            <w:gridSpan w:val="3"/>
            <w:tcBorders>
              <w:top w:val="nil"/>
              <w:bottom w:val="single" w:sz="2" w:space="0" w:color="auto"/>
            </w:tcBorders>
            <w:vAlign w:val="center"/>
          </w:tcPr>
          <w:p w14:paraId="794B3A18"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00A4D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C11C07" w14:textId="77777777" w:rsidR="00E85A63" w:rsidRPr="00C97908" w:rsidRDefault="00E85A63" w:rsidP="009A2347">
            <w:pPr>
              <w:jc w:val="center"/>
              <w:rPr>
                <w:sz w:val="16"/>
                <w:szCs w:val="16"/>
                <w:lang w:val="en-US"/>
              </w:rPr>
            </w:pPr>
            <w:r w:rsidRPr="00C97908">
              <w:rPr>
                <w:sz w:val="16"/>
                <w:szCs w:val="16"/>
                <w:lang w:val="en-US"/>
              </w:rPr>
              <w:t>16,00</w:t>
            </w:r>
          </w:p>
        </w:tc>
      </w:tr>
      <w:tr w:rsidR="00E85A63" w:rsidRPr="009B70F2" w14:paraId="351DD11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A465B7" w14:textId="77777777" w:rsidR="00E85A63" w:rsidRPr="005E2CA0" w:rsidRDefault="00E85A63" w:rsidP="009A2347">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CDF08A0" w14:textId="77777777" w:rsidR="00E85A63" w:rsidRPr="005E2CA0" w:rsidRDefault="00E85A63" w:rsidP="009A2347">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135AD897" w14:textId="77777777" w:rsidR="00E85A63" w:rsidRPr="005E2CA0" w:rsidRDefault="00E85A63" w:rsidP="009A2347">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1F33D314"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2355EEA" w14:textId="77777777" w:rsidR="00E85A63" w:rsidRPr="005E2CA0" w:rsidRDefault="00E85A63" w:rsidP="009A234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486F6C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8B5D382" w14:textId="77777777" w:rsidR="00E85A63" w:rsidRPr="005E2CA0" w:rsidRDefault="00E85A63" w:rsidP="009A2347">
            <w:pPr>
              <w:jc w:val="center"/>
              <w:rPr>
                <w:b/>
                <w:bCs/>
                <w:sz w:val="22"/>
                <w:szCs w:val="22"/>
                <w:lang w:val="en-US"/>
              </w:rPr>
            </w:pPr>
            <w:r w:rsidRPr="005E2CA0">
              <w:rPr>
                <w:b/>
                <w:bCs/>
                <w:sz w:val="22"/>
                <w:szCs w:val="22"/>
                <w:lang w:val="en-US"/>
              </w:rPr>
              <w:t>0,5000</w:t>
            </w:r>
          </w:p>
          <w:p w14:paraId="72800A73" w14:textId="77777777" w:rsidR="00E85A63" w:rsidRPr="009B70F2" w:rsidRDefault="00E85A63" w:rsidP="009A2347">
            <w:pPr>
              <w:jc w:val="center"/>
              <w:rPr>
                <w:sz w:val="2"/>
                <w:szCs w:val="2"/>
                <w:lang w:val="en-US"/>
              </w:rPr>
            </w:pPr>
          </w:p>
        </w:tc>
      </w:tr>
      <w:tr w:rsidR="00E85A63" w:rsidRPr="00B40365" w14:paraId="29F0698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B4E2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522E0A1"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6103085"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622225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8CADD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0DF5CE1A" w14:textId="77777777" w:rsidR="00E85A63" w:rsidRPr="00C97908" w:rsidRDefault="00E85A63" w:rsidP="009A2347">
            <w:pPr>
              <w:jc w:val="center"/>
              <w:rPr>
                <w:sz w:val="16"/>
                <w:szCs w:val="16"/>
                <w:lang w:val="en-US"/>
              </w:rPr>
            </w:pPr>
            <w:r w:rsidRPr="00C97908">
              <w:rPr>
                <w:sz w:val="16"/>
                <w:szCs w:val="16"/>
                <w:lang w:val="en-US"/>
              </w:rPr>
              <w:t>3,93</w:t>
            </w:r>
          </w:p>
        </w:tc>
      </w:tr>
      <w:tr w:rsidR="00E85A63" w:rsidRPr="00B40365" w14:paraId="227B784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D2EB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FC6180C" w14:textId="77777777" w:rsidR="00E85A63" w:rsidRPr="00B40365" w:rsidRDefault="00E85A63" w:rsidP="009A2347">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0D95379D" w14:textId="77777777" w:rsidR="00E85A63" w:rsidRPr="00C97908" w:rsidRDefault="00E85A63" w:rsidP="009A2347">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30833ECE"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60D243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3133922C" w14:textId="77777777" w:rsidR="00E85A63" w:rsidRPr="00C97908" w:rsidRDefault="00E85A63" w:rsidP="009A2347">
            <w:pPr>
              <w:jc w:val="center"/>
              <w:rPr>
                <w:sz w:val="16"/>
                <w:szCs w:val="16"/>
                <w:lang w:val="en-US"/>
              </w:rPr>
            </w:pPr>
            <w:r w:rsidRPr="00C97908">
              <w:rPr>
                <w:sz w:val="16"/>
                <w:szCs w:val="16"/>
                <w:lang w:val="en-US"/>
              </w:rPr>
              <w:t>0,000525</w:t>
            </w:r>
          </w:p>
        </w:tc>
      </w:tr>
      <w:tr w:rsidR="00E85A63" w:rsidRPr="00B40365" w14:paraId="4328621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3056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5B31BAE" w14:textId="77777777" w:rsidR="00E85A63" w:rsidRPr="00B40365" w:rsidRDefault="00E85A63" w:rsidP="009A234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339C557" w14:textId="77777777" w:rsidR="00E85A63" w:rsidRPr="00C97908" w:rsidRDefault="00E85A63" w:rsidP="009A234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A54805B"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CD168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4E5E8FF"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B40365" w14:paraId="250462F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7016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20F08AB" w14:textId="77777777" w:rsidR="00E85A63" w:rsidRPr="00B40365" w:rsidRDefault="00E85A63" w:rsidP="009A2347">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75CC6002" w14:textId="77777777" w:rsidR="00E85A63" w:rsidRPr="00C97908" w:rsidRDefault="00E85A63" w:rsidP="009A2347">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C8C2F67"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90353D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FB53022" w14:textId="77777777" w:rsidR="00E85A63" w:rsidRPr="00C97908" w:rsidRDefault="00E85A63" w:rsidP="009A2347">
            <w:pPr>
              <w:jc w:val="center"/>
              <w:rPr>
                <w:sz w:val="16"/>
                <w:szCs w:val="16"/>
                <w:lang w:val="en-US"/>
              </w:rPr>
            </w:pPr>
            <w:r w:rsidRPr="00C97908">
              <w:rPr>
                <w:sz w:val="16"/>
                <w:szCs w:val="16"/>
                <w:lang w:val="en-US"/>
              </w:rPr>
              <w:t>0,155</w:t>
            </w:r>
          </w:p>
        </w:tc>
      </w:tr>
      <w:tr w:rsidR="00E85A63" w:rsidRPr="00B40365" w14:paraId="1DB61BA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4822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912F541" w14:textId="77777777" w:rsidR="00E85A63" w:rsidRPr="00B40365" w:rsidRDefault="00E85A63" w:rsidP="009A2347">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7579095" w14:textId="77777777" w:rsidR="00E85A63" w:rsidRPr="00C97908" w:rsidRDefault="00E85A63" w:rsidP="009A2347">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55529964"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CD3756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74CF093" w14:textId="77777777" w:rsidR="00E85A63" w:rsidRPr="00C97908" w:rsidRDefault="00E85A63" w:rsidP="009A2347">
            <w:pPr>
              <w:jc w:val="center"/>
              <w:rPr>
                <w:sz w:val="16"/>
                <w:szCs w:val="16"/>
                <w:lang w:val="en-US"/>
              </w:rPr>
            </w:pPr>
            <w:r w:rsidRPr="00C97908">
              <w:rPr>
                <w:sz w:val="16"/>
                <w:szCs w:val="16"/>
                <w:lang w:val="en-US"/>
              </w:rPr>
              <w:t>0,40</w:t>
            </w:r>
          </w:p>
        </w:tc>
      </w:tr>
      <w:tr w:rsidR="00E85A63" w:rsidRPr="00B40365" w14:paraId="47B49DC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FD73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8005B5C"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0BD8E00"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2FD449B"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3DC76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2176CC5" w14:textId="77777777" w:rsidR="00E85A63" w:rsidRPr="00C97908" w:rsidRDefault="00E85A63" w:rsidP="009A2347">
            <w:pPr>
              <w:jc w:val="center"/>
              <w:rPr>
                <w:sz w:val="16"/>
                <w:szCs w:val="16"/>
                <w:lang w:val="en-US"/>
              </w:rPr>
            </w:pPr>
            <w:r w:rsidRPr="00C97908">
              <w:rPr>
                <w:sz w:val="16"/>
                <w:szCs w:val="16"/>
                <w:lang w:val="en-US"/>
              </w:rPr>
              <w:t>6,10</w:t>
            </w:r>
          </w:p>
        </w:tc>
      </w:tr>
      <w:tr w:rsidR="00E85A63" w:rsidRPr="00B40365" w14:paraId="3C4C79D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6B25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CC39608" w14:textId="77777777" w:rsidR="00E85A63" w:rsidRPr="00B40365" w:rsidRDefault="00E85A63" w:rsidP="009A2347">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365F8B32" w14:textId="77777777" w:rsidR="00E85A63" w:rsidRPr="00C97908" w:rsidRDefault="00E85A63" w:rsidP="009A2347">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A6BD249"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56EFB2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DA70A8B" w14:textId="77777777" w:rsidR="00E85A63" w:rsidRPr="00C97908" w:rsidRDefault="00E85A63" w:rsidP="009A2347">
            <w:pPr>
              <w:jc w:val="center"/>
              <w:rPr>
                <w:sz w:val="16"/>
                <w:szCs w:val="16"/>
                <w:lang w:val="en-US"/>
              </w:rPr>
            </w:pPr>
            <w:r w:rsidRPr="00C97908">
              <w:rPr>
                <w:sz w:val="16"/>
                <w:szCs w:val="16"/>
                <w:lang w:val="en-US"/>
              </w:rPr>
              <w:t>0,025</w:t>
            </w:r>
          </w:p>
        </w:tc>
      </w:tr>
      <w:tr w:rsidR="00E85A63" w:rsidRPr="00B40365" w14:paraId="118B19C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B3D5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79D25B2" w14:textId="77777777" w:rsidR="00E85A63" w:rsidRPr="00B40365" w:rsidRDefault="00E85A63" w:rsidP="009A2347">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2BBF780" w14:textId="77777777" w:rsidR="00E85A63" w:rsidRPr="00C97908" w:rsidRDefault="00E85A63" w:rsidP="009A2347">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012E189"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F631E4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88E98DC"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B40365" w14:paraId="090A751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973E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8909275" w14:textId="77777777" w:rsidR="00E85A63" w:rsidRPr="00B40365" w:rsidRDefault="00E85A63" w:rsidP="009A234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D4F39B1" w14:textId="77777777" w:rsidR="00E85A63" w:rsidRPr="00C97908" w:rsidRDefault="00E85A63" w:rsidP="009A234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365151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E5F7E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7C63503F" w14:textId="77777777" w:rsidR="00E85A63" w:rsidRPr="00C97908" w:rsidRDefault="00E85A63" w:rsidP="009A2347">
            <w:pPr>
              <w:jc w:val="center"/>
              <w:rPr>
                <w:sz w:val="16"/>
                <w:szCs w:val="16"/>
                <w:lang w:val="en-US"/>
              </w:rPr>
            </w:pPr>
            <w:r w:rsidRPr="00C97908">
              <w:rPr>
                <w:sz w:val="16"/>
                <w:szCs w:val="16"/>
                <w:lang w:val="en-US"/>
              </w:rPr>
              <w:t>0,16</w:t>
            </w:r>
          </w:p>
        </w:tc>
      </w:tr>
      <w:tr w:rsidR="00E85A63" w:rsidRPr="00B40365" w14:paraId="2EB0185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B35C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78B944D"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0C502A7"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1036861"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C8356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DB61E2A"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B40365" w14:paraId="7870AD0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358D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994EF26"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1A76EFA"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F59557E"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31B97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BA4B2EA" w14:textId="77777777" w:rsidR="00E85A63" w:rsidRPr="00C97908" w:rsidRDefault="00E85A63" w:rsidP="009A2347">
            <w:pPr>
              <w:jc w:val="center"/>
              <w:rPr>
                <w:sz w:val="16"/>
                <w:szCs w:val="16"/>
                <w:lang w:val="en-US"/>
              </w:rPr>
            </w:pPr>
            <w:r w:rsidRPr="00C97908">
              <w:rPr>
                <w:sz w:val="16"/>
                <w:szCs w:val="16"/>
                <w:lang w:val="en-US"/>
              </w:rPr>
              <w:t>0,02</w:t>
            </w:r>
          </w:p>
        </w:tc>
      </w:tr>
      <w:tr w:rsidR="00E85A63" w:rsidRPr="009B70F2" w14:paraId="000C76E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AB90E2" w14:textId="77777777" w:rsidR="00E85A63" w:rsidRPr="005E2CA0" w:rsidRDefault="00E85A63" w:rsidP="009A2347">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71E1FAC0"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055D90FD" w14:textId="77777777" w:rsidR="00E85A63" w:rsidRPr="005E2CA0" w:rsidRDefault="00E85A63" w:rsidP="009A2347">
            <w:pPr>
              <w:rPr>
                <w:b/>
                <w:bCs/>
                <w:sz w:val="2"/>
                <w:szCs w:val="2"/>
                <w:lang w:val="en-US"/>
              </w:rPr>
            </w:pPr>
            <w:r w:rsidRPr="005E2CA0">
              <w:rPr>
                <w:b/>
                <w:bCs/>
                <w:sz w:val="22"/>
                <w:szCs w:val="22"/>
                <w:lang w:val="en-US"/>
              </w:rPr>
              <w:t>Cablu cu conductoare din cupru, cu izolatie din PVC, sectiunea 3 х 2,5 mm2 ВВГнг-LS</w:t>
            </w:r>
          </w:p>
          <w:p w14:paraId="718FE97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8FD475D"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A7847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090ABBC" w14:textId="77777777" w:rsidR="00E85A63" w:rsidRPr="005E2CA0" w:rsidRDefault="00E85A63" w:rsidP="009A2347">
            <w:pPr>
              <w:jc w:val="center"/>
              <w:rPr>
                <w:b/>
                <w:bCs/>
                <w:sz w:val="22"/>
                <w:szCs w:val="22"/>
                <w:lang w:val="en-US"/>
              </w:rPr>
            </w:pPr>
            <w:r w:rsidRPr="005E2CA0">
              <w:rPr>
                <w:b/>
                <w:bCs/>
                <w:sz w:val="22"/>
                <w:szCs w:val="22"/>
                <w:lang w:val="en-US"/>
              </w:rPr>
              <w:t>50,0000</w:t>
            </w:r>
          </w:p>
          <w:p w14:paraId="6919061D" w14:textId="77777777" w:rsidR="00E85A63" w:rsidRPr="009B70F2" w:rsidRDefault="00E85A63" w:rsidP="009A2347">
            <w:pPr>
              <w:jc w:val="center"/>
              <w:rPr>
                <w:sz w:val="2"/>
                <w:szCs w:val="2"/>
                <w:lang w:val="en-US"/>
              </w:rPr>
            </w:pPr>
          </w:p>
        </w:tc>
      </w:tr>
      <w:tr w:rsidR="00E85A63" w:rsidRPr="00B40365" w14:paraId="4507233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B4D9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31D9956" w14:textId="77777777" w:rsidR="00E85A63" w:rsidRPr="00B40365" w:rsidRDefault="00E85A63" w:rsidP="009A2347">
            <w:pPr>
              <w:jc w:val="center"/>
              <w:rPr>
                <w:sz w:val="16"/>
                <w:szCs w:val="16"/>
                <w:lang w:val="en-US"/>
              </w:rPr>
            </w:pPr>
            <w:r w:rsidRPr="00B40365">
              <w:rPr>
                <w:sz w:val="16"/>
                <w:szCs w:val="16"/>
                <w:lang w:val="en-US"/>
              </w:rPr>
              <w:t>432354563211</w:t>
            </w:r>
          </w:p>
        </w:tc>
        <w:tc>
          <w:tcPr>
            <w:tcW w:w="4366" w:type="dxa"/>
            <w:gridSpan w:val="4"/>
            <w:tcBorders>
              <w:top w:val="nil"/>
              <w:bottom w:val="single" w:sz="2" w:space="0" w:color="auto"/>
            </w:tcBorders>
            <w:vAlign w:val="center"/>
          </w:tcPr>
          <w:p w14:paraId="5190784B" w14:textId="77777777" w:rsidR="00E85A63" w:rsidRPr="00C97908" w:rsidRDefault="00E85A63" w:rsidP="009A2347">
            <w:pPr>
              <w:rPr>
                <w:sz w:val="16"/>
                <w:szCs w:val="16"/>
                <w:lang w:val="en-US"/>
              </w:rPr>
            </w:pPr>
            <w:r w:rsidRPr="00C97908">
              <w:rPr>
                <w:sz w:val="16"/>
                <w:szCs w:val="16"/>
                <w:lang w:val="en-US"/>
              </w:rPr>
              <w:t xml:space="preserve">Cablu cu conductoare din cupru, cu izolatie din PVC, sectiunea 3 х 2,5 mm2 ВВГнг-LS </w:t>
            </w:r>
          </w:p>
        </w:tc>
        <w:tc>
          <w:tcPr>
            <w:tcW w:w="1021" w:type="dxa"/>
            <w:gridSpan w:val="3"/>
            <w:tcBorders>
              <w:top w:val="nil"/>
              <w:bottom w:val="single" w:sz="2" w:space="0" w:color="auto"/>
            </w:tcBorders>
            <w:vAlign w:val="center"/>
          </w:tcPr>
          <w:p w14:paraId="2E63BF6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B3547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BC6F50" w14:textId="77777777" w:rsidR="00E85A63" w:rsidRPr="00C97908" w:rsidRDefault="00E85A63" w:rsidP="009A2347">
            <w:pPr>
              <w:jc w:val="center"/>
              <w:rPr>
                <w:sz w:val="16"/>
                <w:szCs w:val="16"/>
                <w:lang w:val="en-US"/>
              </w:rPr>
            </w:pPr>
            <w:r w:rsidRPr="00C97908">
              <w:rPr>
                <w:sz w:val="16"/>
                <w:szCs w:val="16"/>
                <w:lang w:val="en-US"/>
              </w:rPr>
              <w:t>50,00</w:t>
            </w:r>
          </w:p>
        </w:tc>
      </w:tr>
      <w:tr w:rsidR="00E85A63" w:rsidRPr="009B70F2" w14:paraId="3F105ED4"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DF801A" w14:textId="77777777" w:rsidR="00E85A63" w:rsidRPr="005E2CA0" w:rsidRDefault="00E85A63" w:rsidP="009A2347">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2422DFA" w14:textId="77777777" w:rsidR="00E85A63" w:rsidRPr="005E2CA0" w:rsidRDefault="00E85A63" w:rsidP="009A2347">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7FEAA310" w14:textId="77777777" w:rsidR="00E85A63" w:rsidRPr="005E2CA0" w:rsidRDefault="00E85A63" w:rsidP="009A2347">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677E9572"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E382155" w14:textId="77777777" w:rsidR="00E85A63" w:rsidRPr="005E2CA0" w:rsidRDefault="00E85A63" w:rsidP="009A234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A63C1CC"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00E9C21" w14:textId="77777777" w:rsidR="00E85A63" w:rsidRPr="005E2CA0" w:rsidRDefault="00E85A63" w:rsidP="009A2347">
            <w:pPr>
              <w:jc w:val="center"/>
              <w:rPr>
                <w:b/>
                <w:bCs/>
                <w:sz w:val="22"/>
                <w:szCs w:val="22"/>
                <w:lang w:val="en-US"/>
              </w:rPr>
            </w:pPr>
            <w:r w:rsidRPr="005E2CA0">
              <w:rPr>
                <w:b/>
                <w:bCs/>
                <w:sz w:val="22"/>
                <w:szCs w:val="22"/>
                <w:lang w:val="en-US"/>
              </w:rPr>
              <w:t>0,5000</w:t>
            </w:r>
          </w:p>
          <w:p w14:paraId="7B8882D7" w14:textId="77777777" w:rsidR="00E85A63" w:rsidRPr="009B70F2" w:rsidRDefault="00E85A63" w:rsidP="009A2347">
            <w:pPr>
              <w:jc w:val="center"/>
              <w:rPr>
                <w:sz w:val="2"/>
                <w:szCs w:val="2"/>
                <w:lang w:val="en-US"/>
              </w:rPr>
            </w:pPr>
          </w:p>
        </w:tc>
      </w:tr>
      <w:tr w:rsidR="00E85A63" w:rsidRPr="00B40365" w14:paraId="347ABDC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2B41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292F433"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AAF2476"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C16BE3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8B839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56451D1D" w14:textId="77777777" w:rsidR="00E85A63" w:rsidRPr="00C97908" w:rsidRDefault="00E85A63" w:rsidP="009A2347">
            <w:pPr>
              <w:jc w:val="center"/>
              <w:rPr>
                <w:sz w:val="16"/>
                <w:szCs w:val="16"/>
                <w:lang w:val="en-US"/>
              </w:rPr>
            </w:pPr>
            <w:r w:rsidRPr="00C97908">
              <w:rPr>
                <w:sz w:val="16"/>
                <w:szCs w:val="16"/>
                <w:lang w:val="en-US"/>
              </w:rPr>
              <w:t>3,37</w:t>
            </w:r>
          </w:p>
        </w:tc>
      </w:tr>
      <w:tr w:rsidR="00E85A63" w:rsidRPr="00B40365" w14:paraId="79C9C9D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F1F6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BF4C7C1" w14:textId="77777777" w:rsidR="00E85A63" w:rsidRPr="00B40365" w:rsidRDefault="00E85A63" w:rsidP="009A2347">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189FEAF7" w14:textId="77777777" w:rsidR="00E85A63" w:rsidRPr="00C97908" w:rsidRDefault="00E85A63" w:rsidP="009A2347">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4A05D3E1"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C9E49E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3F855990" w14:textId="77777777" w:rsidR="00E85A63" w:rsidRPr="00C97908" w:rsidRDefault="00E85A63" w:rsidP="009A2347">
            <w:pPr>
              <w:jc w:val="center"/>
              <w:rPr>
                <w:sz w:val="16"/>
                <w:szCs w:val="16"/>
                <w:lang w:val="en-US"/>
              </w:rPr>
            </w:pPr>
            <w:r w:rsidRPr="00C97908">
              <w:rPr>
                <w:sz w:val="16"/>
                <w:szCs w:val="16"/>
                <w:lang w:val="en-US"/>
              </w:rPr>
              <w:t>0,0003</w:t>
            </w:r>
          </w:p>
        </w:tc>
      </w:tr>
      <w:tr w:rsidR="00E85A63" w:rsidRPr="00B40365" w14:paraId="4E0F99A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0555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E661D7" w14:textId="77777777" w:rsidR="00E85A63" w:rsidRPr="00B40365" w:rsidRDefault="00E85A63" w:rsidP="009A234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A444548" w14:textId="77777777" w:rsidR="00E85A63" w:rsidRPr="00C97908" w:rsidRDefault="00E85A63" w:rsidP="009A234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8229C46"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D1D6F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7316C2B"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B40365" w14:paraId="06C747D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7231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65B0241" w14:textId="77777777" w:rsidR="00E85A63" w:rsidRPr="00B40365" w:rsidRDefault="00E85A63" w:rsidP="009A2347">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C722E9D" w14:textId="77777777" w:rsidR="00E85A63" w:rsidRPr="00C97908" w:rsidRDefault="00E85A63" w:rsidP="009A2347">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372FCF4"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D5ECDC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909C494" w14:textId="77777777" w:rsidR="00E85A63" w:rsidRPr="00C97908" w:rsidRDefault="00E85A63" w:rsidP="009A2347">
            <w:pPr>
              <w:jc w:val="center"/>
              <w:rPr>
                <w:sz w:val="16"/>
                <w:szCs w:val="16"/>
                <w:lang w:val="en-US"/>
              </w:rPr>
            </w:pPr>
            <w:r w:rsidRPr="00C97908">
              <w:rPr>
                <w:sz w:val="16"/>
                <w:szCs w:val="16"/>
                <w:lang w:val="en-US"/>
              </w:rPr>
              <w:t>0,155</w:t>
            </w:r>
          </w:p>
        </w:tc>
      </w:tr>
      <w:tr w:rsidR="00E85A63" w:rsidRPr="00B40365" w14:paraId="36E43AF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B060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5C3F47D" w14:textId="77777777" w:rsidR="00E85A63" w:rsidRPr="00B40365" w:rsidRDefault="00E85A63" w:rsidP="009A2347">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9876275" w14:textId="77777777" w:rsidR="00E85A63" w:rsidRPr="00C97908" w:rsidRDefault="00E85A63" w:rsidP="009A2347">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59D916DE"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84F1FE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E88F323" w14:textId="77777777" w:rsidR="00E85A63" w:rsidRPr="00C97908" w:rsidRDefault="00E85A63" w:rsidP="009A2347">
            <w:pPr>
              <w:jc w:val="center"/>
              <w:rPr>
                <w:sz w:val="16"/>
                <w:szCs w:val="16"/>
                <w:lang w:val="en-US"/>
              </w:rPr>
            </w:pPr>
            <w:r w:rsidRPr="00C97908">
              <w:rPr>
                <w:sz w:val="16"/>
                <w:szCs w:val="16"/>
                <w:lang w:val="en-US"/>
              </w:rPr>
              <w:t>0,40</w:t>
            </w:r>
          </w:p>
        </w:tc>
      </w:tr>
      <w:tr w:rsidR="00E85A63" w:rsidRPr="00B40365" w14:paraId="49E80AF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7DB5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4678EB8"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3DB267F"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960C76E"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CF930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4647C1F1" w14:textId="77777777" w:rsidR="00E85A63" w:rsidRPr="00C97908" w:rsidRDefault="00E85A63" w:rsidP="009A2347">
            <w:pPr>
              <w:jc w:val="center"/>
              <w:rPr>
                <w:sz w:val="16"/>
                <w:szCs w:val="16"/>
                <w:lang w:val="en-US"/>
              </w:rPr>
            </w:pPr>
            <w:r w:rsidRPr="00C97908">
              <w:rPr>
                <w:sz w:val="16"/>
                <w:szCs w:val="16"/>
                <w:lang w:val="en-US"/>
              </w:rPr>
              <w:t>6,10</w:t>
            </w:r>
          </w:p>
        </w:tc>
      </w:tr>
      <w:tr w:rsidR="00E85A63" w:rsidRPr="00B40365" w14:paraId="3AD4033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8E24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80E452B" w14:textId="77777777" w:rsidR="00E85A63" w:rsidRPr="00B40365" w:rsidRDefault="00E85A63" w:rsidP="009A2347">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6804800" w14:textId="77777777" w:rsidR="00E85A63" w:rsidRPr="00C97908" w:rsidRDefault="00E85A63" w:rsidP="009A2347">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2572FD9"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5D3577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7CE926C" w14:textId="77777777" w:rsidR="00E85A63" w:rsidRPr="00C97908" w:rsidRDefault="00E85A63" w:rsidP="009A2347">
            <w:pPr>
              <w:jc w:val="center"/>
              <w:rPr>
                <w:sz w:val="16"/>
                <w:szCs w:val="16"/>
                <w:lang w:val="en-US"/>
              </w:rPr>
            </w:pPr>
            <w:r w:rsidRPr="00C97908">
              <w:rPr>
                <w:sz w:val="16"/>
                <w:szCs w:val="16"/>
                <w:lang w:val="en-US"/>
              </w:rPr>
              <w:t>0,025</w:t>
            </w:r>
          </w:p>
        </w:tc>
      </w:tr>
      <w:tr w:rsidR="00E85A63" w:rsidRPr="00B40365" w14:paraId="115E3EA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B2CF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049DCF8" w14:textId="77777777" w:rsidR="00E85A63" w:rsidRPr="00B40365" w:rsidRDefault="00E85A63" w:rsidP="009A2347">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CAF0810" w14:textId="77777777" w:rsidR="00E85A63" w:rsidRPr="00C97908" w:rsidRDefault="00E85A63" w:rsidP="009A2347">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1D50BDB"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534935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D04848F"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B40365" w14:paraId="450ACD7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5C12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71F5851" w14:textId="77777777" w:rsidR="00E85A63" w:rsidRPr="00B40365" w:rsidRDefault="00E85A63" w:rsidP="009A234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88C1E41" w14:textId="77777777" w:rsidR="00E85A63" w:rsidRPr="00C97908" w:rsidRDefault="00E85A63" w:rsidP="009A234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2715CC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01553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82E58A1" w14:textId="77777777" w:rsidR="00E85A63" w:rsidRPr="00C97908" w:rsidRDefault="00E85A63" w:rsidP="009A2347">
            <w:pPr>
              <w:jc w:val="center"/>
              <w:rPr>
                <w:sz w:val="16"/>
                <w:szCs w:val="16"/>
                <w:lang w:val="en-US"/>
              </w:rPr>
            </w:pPr>
            <w:r w:rsidRPr="00C97908">
              <w:rPr>
                <w:sz w:val="16"/>
                <w:szCs w:val="16"/>
                <w:lang w:val="en-US"/>
              </w:rPr>
              <w:t>0,08</w:t>
            </w:r>
          </w:p>
        </w:tc>
      </w:tr>
      <w:tr w:rsidR="00E85A63" w:rsidRPr="00B40365" w14:paraId="408363D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911D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1AD529F"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147737C"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D2607B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0366C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88BA69C"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B40365" w14:paraId="17697DC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B3A8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D202E32"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36990B02"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8481336"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15BD0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D01C183" w14:textId="77777777" w:rsidR="00E85A63" w:rsidRPr="00C97908" w:rsidRDefault="00E85A63" w:rsidP="009A2347">
            <w:pPr>
              <w:jc w:val="center"/>
              <w:rPr>
                <w:sz w:val="16"/>
                <w:szCs w:val="16"/>
                <w:lang w:val="en-US"/>
              </w:rPr>
            </w:pPr>
            <w:r w:rsidRPr="00C97908">
              <w:rPr>
                <w:sz w:val="16"/>
                <w:szCs w:val="16"/>
                <w:lang w:val="en-US"/>
              </w:rPr>
              <w:t>0,01</w:t>
            </w:r>
          </w:p>
        </w:tc>
      </w:tr>
      <w:tr w:rsidR="00E85A63" w:rsidRPr="009B70F2" w14:paraId="31F1442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0A33AC" w14:textId="77777777" w:rsidR="00E85A63" w:rsidRPr="005E2CA0" w:rsidRDefault="00E85A63" w:rsidP="009A2347">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336D302B"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7EDD9D8F" w14:textId="77777777" w:rsidR="00E85A63" w:rsidRPr="005E2CA0" w:rsidRDefault="00E85A63" w:rsidP="009A2347">
            <w:pPr>
              <w:rPr>
                <w:b/>
                <w:bCs/>
                <w:sz w:val="2"/>
                <w:szCs w:val="2"/>
                <w:lang w:val="en-US"/>
              </w:rPr>
            </w:pPr>
            <w:r w:rsidRPr="005E2CA0">
              <w:rPr>
                <w:b/>
                <w:bCs/>
                <w:sz w:val="22"/>
                <w:szCs w:val="22"/>
                <w:lang w:val="en-US"/>
              </w:rPr>
              <w:t>Cablu cu conductoare din cupru, cu izolatie din PVC, sectiunea 3 х 1,5 mm2 ВВГнг-LS</w:t>
            </w:r>
          </w:p>
          <w:p w14:paraId="16F28325"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09DD038"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149F3DE"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D1D91D8" w14:textId="77777777" w:rsidR="00E85A63" w:rsidRPr="005E2CA0" w:rsidRDefault="00E85A63" w:rsidP="009A2347">
            <w:pPr>
              <w:jc w:val="center"/>
              <w:rPr>
                <w:b/>
                <w:bCs/>
                <w:sz w:val="22"/>
                <w:szCs w:val="22"/>
                <w:lang w:val="en-US"/>
              </w:rPr>
            </w:pPr>
            <w:r w:rsidRPr="005E2CA0">
              <w:rPr>
                <w:b/>
                <w:bCs/>
                <w:sz w:val="22"/>
                <w:szCs w:val="22"/>
                <w:lang w:val="en-US"/>
              </w:rPr>
              <w:t>50,0000</w:t>
            </w:r>
          </w:p>
          <w:p w14:paraId="3270F199" w14:textId="77777777" w:rsidR="00E85A63" w:rsidRPr="009B70F2" w:rsidRDefault="00E85A63" w:rsidP="009A2347">
            <w:pPr>
              <w:jc w:val="center"/>
              <w:rPr>
                <w:sz w:val="2"/>
                <w:szCs w:val="2"/>
                <w:lang w:val="en-US"/>
              </w:rPr>
            </w:pPr>
          </w:p>
        </w:tc>
      </w:tr>
      <w:tr w:rsidR="00E85A63" w:rsidRPr="00B40365" w14:paraId="4D7FD9F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D0C0F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87CF65" w14:textId="77777777" w:rsidR="00E85A63" w:rsidRPr="00B40365" w:rsidRDefault="00E85A63" w:rsidP="009A2347">
            <w:pPr>
              <w:jc w:val="center"/>
              <w:rPr>
                <w:sz w:val="16"/>
                <w:szCs w:val="16"/>
                <w:lang w:val="en-US"/>
              </w:rPr>
            </w:pPr>
            <w:r w:rsidRPr="00B40365">
              <w:rPr>
                <w:sz w:val="16"/>
                <w:szCs w:val="16"/>
                <w:lang w:val="en-US"/>
              </w:rPr>
              <w:t>432354211</w:t>
            </w:r>
          </w:p>
        </w:tc>
        <w:tc>
          <w:tcPr>
            <w:tcW w:w="4366" w:type="dxa"/>
            <w:gridSpan w:val="4"/>
            <w:tcBorders>
              <w:top w:val="nil"/>
              <w:bottom w:val="single" w:sz="2" w:space="0" w:color="auto"/>
            </w:tcBorders>
            <w:vAlign w:val="center"/>
          </w:tcPr>
          <w:p w14:paraId="332C45B6" w14:textId="77777777" w:rsidR="00E85A63" w:rsidRPr="00C97908" w:rsidRDefault="00E85A63" w:rsidP="009A2347">
            <w:pPr>
              <w:rPr>
                <w:sz w:val="16"/>
                <w:szCs w:val="16"/>
                <w:lang w:val="en-US"/>
              </w:rPr>
            </w:pPr>
            <w:r w:rsidRPr="00C97908">
              <w:rPr>
                <w:sz w:val="16"/>
                <w:szCs w:val="16"/>
                <w:lang w:val="en-US"/>
              </w:rPr>
              <w:t xml:space="preserve">Cablu cu conductoare din cupru, cu izolatie din PVC, sectiunea 3 х 1,5 mm2 ВВГнг-LS </w:t>
            </w:r>
          </w:p>
        </w:tc>
        <w:tc>
          <w:tcPr>
            <w:tcW w:w="1021" w:type="dxa"/>
            <w:gridSpan w:val="3"/>
            <w:tcBorders>
              <w:top w:val="nil"/>
              <w:bottom w:val="single" w:sz="2" w:space="0" w:color="auto"/>
            </w:tcBorders>
            <w:vAlign w:val="center"/>
          </w:tcPr>
          <w:p w14:paraId="447B1FCC"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7FB64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812547" w14:textId="77777777" w:rsidR="00E85A63" w:rsidRPr="00C97908" w:rsidRDefault="00E85A63" w:rsidP="009A2347">
            <w:pPr>
              <w:jc w:val="center"/>
              <w:rPr>
                <w:sz w:val="16"/>
                <w:szCs w:val="16"/>
                <w:lang w:val="en-US"/>
              </w:rPr>
            </w:pPr>
            <w:r w:rsidRPr="00C97908">
              <w:rPr>
                <w:sz w:val="16"/>
                <w:szCs w:val="16"/>
                <w:lang w:val="en-US"/>
              </w:rPr>
              <w:t>50,00</w:t>
            </w:r>
          </w:p>
        </w:tc>
      </w:tr>
      <w:tr w:rsidR="00E85A63" w:rsidRPr="009B70F2" w14:paraId="1EC3969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D93238" w14:textId="77777777" w:rsidR="00E85A63" w:rsidRPr="005E2CA0" w:rsidRDefault="00E85A63" w:rsidP="009A2347">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3685A3E" w14:textId="77777777" w:rsidR="00E85A63" w:rsidRPr="005E2CA0" w:rsidRDefault="00E85A63" w:rsidP="009A2347">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055AFCCE" w14:textId="77777777" w:rsidR="00E85A63" w:rsidRPr="005E2CA0" w:rsidRDefault="00E85A63" w:rsidP="009A2347">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0EA11D1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5E6B6CD" w14:textId="77777777" w:rsidR="00E85A63" w:rsidRPr="005E2CA0" w:rsidRDefault="00E85A63" w:rsidP="009A234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EFFCB7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62C4FEC" w14:textId="77777777" w:rsidR="00E85A63" w:rsidRPr="005E2CA0" w:rsidRDefault="00E85A63" w:rsidP="009A2347">
            <w:pPr>
              <w:jc w:val="center"/>
              <w:rPr>
                <w:b/>
                <w:bCs/>
                <w:sz w:val="22"/>
                <w:szCs w:val="22"/>
                <w:lang w:val="en-US"/>
              </w:rPr>
            </w:pPr>
            <w:r w:rsidRPr="005E2CA0">
              <w:rPr>
                <w:b/>
                <w:bCs/>
                <w:sz w:val="22"/>
                <w:szCs w:val="22"/>
                <w:lang w:val="en-US"/>
              </w:rPr>
              <w:t>1,0000</w:t>
            </w:r>
          </w:p>
          <w:p w14:paraId="6D02C81B" w14:textId="77777777" w:rsidR="00E85A63" w:rsidRPr="009B70F2" w:rsidRDefault="00E85A63" w:rsidP="009A2347">
            <w:pPr>
              <w:jc w:val="center"/>
              <w:rPr>
                <w:sz w:val="2"/>
                <w:szCs w:val="2"/>
                <w:lang w:val="en-US"/>
              </w:rPr>
            </w:pPr>
          </w:p>
        </w:tc>
      </w:tr>
      <w:tr w:rsidR="00E85A63" w:rsidRPr="00B40365" w14:paraId="7C23E82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3FBB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C8D4AF2"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380CBC1"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F157A8A"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0AC84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36B295A7" w14:textId="77777777" w:rsidR="00E85A63" w:rsidRPr="00C97908" w:rsidRDefault="00E85A63" w:rsidP="009A2347">
            <w:pPr>
              <w:jc w:val="center"/>
              <w:rPr>
                <w:sz w:val="16"/>
                <w:szCs w:val="16"/>
                <w:lang w:val="en-US"/>
              </w:rPr>
            </w:pPr>
            <w:r w:rsidRPr="00C97908">
              <w:rPr>
                <w:sz w:val="16"/>
                <w:szCs w:val="16"/>
                <w:lang w:val="en-US"/>
              </w:rPr>
              <w:t>11,90</w:t>
            </w:r>
          </w:p>
        </w:tc>
      </w:tr>
      <w:tr w:rsidR="00E85A63" w:rsidRPr="00B40365" w14:paraId="2441BB7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F159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43CE6E6" w14:textId="77777777" w:rsidR="00E85A63" w:rsidRPr="00B40365" w:rsidRDefault="00E85A63" w:rsidP="009A2347">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F72EE9A" w14:textId="77777777" w:rsidR="00E85A63" w:rsidRPr="00C97908" w:rsidRDefault="00E85A63" w:rsidP="009A2347">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7387D42"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D2A3BB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4841ED84" w14:textId="77777777" w:rsidR="00E85A63" w:rsidRPr="00C97908" w:rsidRDefault="00E85A63" w:rsidP="009A2347">
            <w:pPr>
              <w:jc w:val="center"/>
              <w:rPr>
                <w:sz w:val="16"/>
                <w:szCs w:val="16"/>
                <w:lang w:val="en-US"/>
              </w:rPr>
            </w:pPr>
            <w:r w:rsidRPr="00C97908">
              <w:rPr>
                <w:sz w:val="16"/>
                <w:szCs w:val="16"/>
                <w:lang w:val="en-US"/>
              </w:rPr>
              <w:t>0,0021</w:t>
            </w:r>
          </w:p>
        </w:tc>
      </w:tr>
      <w:tr w:rsidR="00E85A63" w:rsidRPr="00B40365" w14:paraId="2806395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C1AE4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946CE48" w14:textId="77777777" w:rsidR="00E85A63" w:rsidRPr="00B40365" w:rsidRDefault="00E85A63" w:rsidP="009A2347">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7C644B63" w14:textId="77777777" w:rsidR="00E85A63" w:rsidRPr="00C97908" w:rsidRDefault="00E85A63" w:rsidP="009A2347">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EAD0DC0"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F5511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4134F776" w14:textId="77777777" w:rsidR="00E85A63" w:rsidRPr="00C97908" w:rsidRDefault="00E85A63" w:rsidP="009A2347">
            <w:pPr>
              <w:jc w:val="center"/>
              <w:rPr>
                <w:sz w:val="16"/>
                <w:szCs w:val="16"/>
                <w:lang w:val="en-US"/>
              </w:rPr>
            </w:pPr>
            <w:r w:rsidRPr="00C97908">
              <w:rPr>
                <w:sz w:val="16"/>
                <w:szCs w:val="16"/>
                <w:lang w:val="en-US"/>
              </w:rPr>
              <w:t>0,96</w:t>
            </w:r>
          </w:p>
        </w:tc>
      </w:tr>
      <w:tr w:rsidR="00E85A63" w:rsidRPr="00B40365" w14:paraId="78FDFF5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39A4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DD24212" w14:textId="77777777" w:rsidR="00E85A63" w:rsidRPr="00B40365" w:rsidRDefault="00E85A63" w:rsidP="009A2347">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063DBA28" w14:textId="77777777" w:rsidR="00E85A63" w:rsidRPr="00C97908" w:rsidRDefault="00E85A63" w:rsidP="009A2347">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091B4FB3"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7CD3E3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17D8F364" w14:textId="77777777" w:rsidR="00E85A63" w:rsidRPr="00C97908" w:rsidRDefault="00E85A63" w:rsidP="009A2347">
            <w:pPr>
              <w:jc w:val="center"/>
              <w:rPr>
                <w:sz w:val="16"/>
                <w:szCs w:val="16"/>
                <w:lang w:val="en-US"/>
              </w:rPr>
            </w:pPr>
            <w:r w:rsidRPr="00C97908">
              <w:rPr>
                <w:sz w:val="16"/>
                <w:szCs w:val="16"/>
                <w:lang w:val="en-US"/>
              </w:rPr>
              <w:t>13,40</w:t>
            </w:r>
          </w:p>
        </w:tc>
      </w:tr>
      <w:tr w:rsidR="00E85A63" w:rsidRPr="00B40365" w14:paraId="77E9FF8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9BFC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97E9227" w14:textId="77777777" w:rsidR="00E85A63" w:rsidRPr="00B40365" w:rsidRDefault="00E85A63" w:rsidP="009A2347">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27B9B4BE" w14:textId="77777777" w:rsidR="00E85A63" w:rsidRPr="00C97908" w:rsidRDefault="00E85A63" w:rsidP="009A2347">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A5796F2"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D46850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056B13FA" w14:textId="77777777" w:rsidR="00E85A63" w:rsidRPr="00C97908" w:rsidRDefault="00E85A63" w:rsidP="009A2347">
            <w:pPr>
              <w:jc w:val="center"/>
              <w:rPr>
                <w:sz w:val="16"/>
                <w:szCs w:val="16"/>
                <w:lang w:val="en-US"/>
              </w:rPr>
            </w:pPr>
            <w:r w:rsidRPr="00C97908">
              <w:rPr>
                <w:sz w:val="16"/>
                <w:szCs w:val="16"/>
                <w:lang w:val="en-US"/>
              </w:rPr>
              <w:t>13,40</w:t>
            </w:r>
          </w:p>
        </w:tc>
      </w:tr>
      <w:tr w:rsidR="00E85A63" w:rsidRPr="00B40365" w14:paraId="0862F88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D20E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7E53589" w14:textId="77777777" w:rsidR="00E85A63" w:rsidRPr="00B40365" w:rsidRDefault="00E85A63" w:rsidP="009A2347">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4F4391E6" w14:textId="77777777" w:rsidR="00E85A63" w:rsidRPr="00C97908" w:rsidRDefault="00E85A63" w:rsidP="009A2347">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6E41092E"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0A27B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0A36B95" w14:textId="77777777" w:rsidR="00E85A63" w:rsidRPr="00C97908" w:rsidRDefault="00E85A63" w:rsidP="009A2347">
            <w:pPr>
              <w:jc w:val="center"/>
              <w:rPr>
                <w:sz w:val="16"/>
                <w:szCs w:val="16"/>
                <w:lang w:val="en-US"/>
              </w:rPr>
            </w:pPr>
            <w:r w:rsidRPr="00C97908">
              <w:rPr>
                <w:sz w:val="16"/>
                <w:szCs w:val="16"/>
                <w:lang w:val="en-US"/>
              </w:rPr>
              <w:t>0,20</w:t>
            </w:r>
          </w:p>
        </w:tc>
      </w:tr>
      <w:tr w:rsidR="00E85A63" w:rsidRPr="00B40365" w14:paraId="46A5AE0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49B1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81DE770" w14:textId="77777777" w:rsidR="00E85A63" w:rsidRPr="00B40365" w:rsidRDefault="00E85A63" w:rsidP="009A2347">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2E44B517" w14:textId="77777777" w:rsidR="00E85A63" w:rsidRPr="00C97908" w:rsidRDefault="00E85A63" w:rsidP="009A2347">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1CE40182"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21A9D0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064C31"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B40365" w14:paraId="003D4EE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1D4D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01E9FC9" w14:textId="77777777" w:rsidR="00E85A63" w:rsidRPr="00B40365" w:rsidRDefault="00E85A63" w:rsidP="009A2347">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01E4A289" w14:textId="77777777" w:rsidR="00E85A63" w:rsidRPr="00C97908" w:rsidRDefault="00E85A63" w:rsidP="009A2347">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3B3C244E"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D49A99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5DFAF95D" w14:textId="77777777" w:rsidR="00E85A63" w:rsidRPr="00C97908" w:rsidRDefault="00E85A63" w:rsidP="009A2347">
            <w:pPr>
              <w:jc w:val="center"/>
              <w:rPr>
                <w:sz w:val="16"/>
                <w:szCs w:val="16"/>
                <w:lang w:val="en-US"/>
              </w:rPr>
            </w:pPr>
            <w:r w:rsidRPr="00C97908">
              <w:rPr>
                <w:sz w:val="16"/>
                <w:szCs w:val="16"/>
                <w:lang w:val="en-US"/>
              </w:rPr>
              <w:t>6,70</w:t>
            </w:r>
          </w:p>
        </w:tc>
      </w:tr>
      <w:tr w:rsidR="00E85A63" w:rsidRPr="00B40365" w14:paraId="4E34CBB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815B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0369AC7"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9DC7F1D"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B054591"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4A90D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BA32E52" w14:textId="77777777" w:rsidR="00E85A63" w:rsidRPr="00C97908" w:rsidRDefault="00E85A63" w:rsidP="009A2347">
            <w:pPr>
              <w:jc w:val="center"/>
              <w:rPr>
                <w:sz w:val="16"/>
                <w:szCs w:val="16"/>
                <w:lang w:val="en-US"/>
              </w:rPr>
            </w:pPr>
            <w:r w:rsidRPr="00C97908">
              <w:rPr>
                <w:sz w:val="16"/>
                <w:szCs w:val="16"/>
                <w:lang w:val="en-US"/>
              </w:rPr>
              <w:t>18,00</w:t>
            </w:r>
          </w:p>
        </w:tc>
      </w:tr>
      <w:tr w:rsidR="00E85A63" w:rsidRPr="00B40365" w14:paraId="238B12E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71F3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6F5599F" w14:textId="77777777" w:rsidR="00E85A63" w:rsidRPr="00B40365" w:rsidRDefault="00E85A63" w:rsidP="009A2347">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2D7BFE08" w14:textId="77777777" w:rsidR="00E85A63" w:rsidRPr="00C97908" w:rsidRDefault="00E85A63" w:rsidP="009A2347">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8CD4782"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63D0E7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2F607C3E" w14:textId="77777777" w:rsidR="00E85A63" w:rsidRPr="00C97908" w:rsidRDefault="00E85A63" w:rsidP="009A2347">
            <w:pPr>
              <w:jc w:val="center"/>
              <w:rPr>
                <w:sz w:val="16"/>
                <w:szCs w:val="16"/>
                <w:lang w:val="en-US"/>
              </w:rPr>
            </w:pPr>
            <w:r w:rsidRPr="00C97908">
              <w:rPr>
                <w:sz w:val="16"/>
                <w:szCs w:val="16"/>
                <w:lang w:val="en-US"/>
              </w:rPr>
              <w:t>1,80</w:t>
            </w:r>
          </w:p>
        </w:tc>
      </w:tr>
      <w:tr w:rsidR="00E85A63" w:rsidRPr="00B40365" w14:paraId="6D44350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1844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1C9FDD"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E2DB5BA"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AA1959B"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F5510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0532145F" w14:textId="77777777" w:rsidR="00E85A63" w:rsidRPr="00C97908" w:rsidRDefault="00E85A63" w:rsidP="009A2347">
            <w:pPr>
              <w:jc w:val="center"/>
              <w:rPr>
                <w:sz w:val="16"/>
                <w:szCs w:val="16"/>
                <w:lang w:val="en-US"/>
              </w:rPr>
            </w:pPr>
            <w:r w:rsidRPr="00C97908">
              <w:rPr>
                <w:sz w:val="16"/>
                <w:szCs w:val="16"/>
                <w:lang w:val="en-US"/>
              </w:rPr>
              <w:t>0,11</w:t>
            </w:r>
          </w:p>
        </w:tc>
      </w:tr>
      <w:tr w:rsidR="00E85A63" w:rsidRPr="00B40365" w14:paraId="018FD07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380C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D5FF1FD" w14:textId="77777777" w:rsidR="00E85A63" w:rsidRPr="00B40365" w:rsidRDefault="00E85A63" w:rsidP="009A2347">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24D34A75" w14:textId="77777777" w:rsidR="00E85A63" w:rsidRPr="00C97908" w:rsidRDefault="00E85A63" w:rsidP="009A2347">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58DC3249"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81F4D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15,8000</w:t>
            </w:r>
          </w:p>
        </w:tc>
        <w:tc>
          <w:tcPr>
            <w:tcW w:w="1559" w:type="dxa"/>
            <w:gridSpan w:val="2"/>
            <w:tcBorders>
              <w:top w:val="nil"/>
              <w:bottom w:val="single" w:sz="2" w:space="0" w:color="auto"/>
              <w:right w:val="single" w:sz="4" w:space="0" w:color="auto"/>
            </w:tcBorders>
            <w:vAlign w:val="center"/>
          </w:tcPr>
          <w:p w14:paraId="1E997E52" w14:textId="77777777" w:rsidR="00E85A63" w:rsidRPr="00C97908" w:rsidRDefault="00E85A63" w:rsidP="009A2347">
            <w:pPr>
              <w:jc w:val="center"/>
              <w:rPr>
                <w:sz w:val="16"/>
                <w:szCs w:val="16"/>
                <w:lang w:val="en-US"/>
              </w:rPr>
            </w:pPr>
            <w:r w:rsidRPr="00C97908">
              <w:rPr>
                <w:sz w:val="16"/>
                <w:szCs w:val="16"/>
                <w:lang w:val="en-US"/>
              </w:rPr>
              <w:t>15,80</w:t>
            </w:r>
          </w:p>
        </w:tc>
      </w:tr>
      <w:tr w:rsidR="00E85A63" w:rsidRPr="00B40365" w14:paraId="2A00A31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CC29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702DE07" w14:textId="77777777" w:rsidR="00E85A63" w:rsidRPr="00B40365" w:rsidRDefault="00E85A63" w:rsidP="009A2347">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140C5B1D" w14:textId="77777777" w:rsidR="00E85A63" w:rsidRPr="00C97908" w:rsidRDefault="00E85A63" w:rsidP="009A2347">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39103452"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B3F01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2,7000</w:t>
            </w:r>
          </w:p>
        </w:tc>
        <w:tc>
          <w:tcPr>
            <w:tcW w:w="1559" w:type="dxa"/>
            <w:gridSpan w:val="2"/>
            <w:tcBorders>
              <w:top w:val="nil"/>
              <w:bottom w:val="single" w:sz="2" w:space="0" w:color="auto"/>
              <w:right w:val="single" w:sz="4" w:space="0" w:color="auto"/>
            </w:tcBorders>
            <w:vAlign w:val="center"/>
          </w:tcPr>
          <w:p w14:paraId="3B0E2DD2" w14:textId="77777777" w:rsidR="00E85A63" w:rsidRPr="00C97908" w:rsidRDefault="00E85A63" w:rsidP="009A2347">
            <w:pPr>
              <w:jc w:val="center"/>
              <w:rPr>
                <w:sz w:val="16"/>
                <w:szCs w:val="16"/>
                <w:lang w:val="en-US"/>
              </w:rPr>
            </w:pPr>
            <w:r w:rsidRPr="00C97908">
              <w:rPr>
                <w:sz w:val="16"/>
                <w:szCs w:val="16"/>
                <w:lang w:val="en-US"/>
              </w:rPr>
              <w:t>2,70</w:t>
            </w:r>
          </w:p>
        </w:tc>
      </w:tr>
      <w:tr w:rsidR="00E85A63" w:rsidRPr="00B40365" w14:paraId="0804ADF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E507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9E3047D" w14:textId="77777777" w:rsidR="00E85A63" w:rsidRPr="00B40365" w:rsidRDefault="00E85A63" w:rsidP="009A2347">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652FD5B2" w14:textId="77777777" w:rsidR="00E85A63" w:rsidRPr="00C97908" w:rsidRDefault="00E85A63" w:rsidP="009A2347">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772606E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E37B5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19FFDE6D" w14:textId="77777777" w:rsidR="00E85A63" w:rsidRPr="00C97908" w:rsidRDefault="00E85A63" w:rsidP="009A2347">
            <w:pPr>
              <w:jc w:val="center"/>
              <w:rPr>
                <w:sz w:val="16"/>
                <w:szCs w:val="16"/>
                <w:lang w:val="en-US"/>
              </w:rPr>
            </w:pPr>
            <w:r w:rsidRPr="00C97908">
              <w:rPr>
                <w:sz w:val="16"/>
                <w:szCs w:val="16"/>
                <w:lang w:val="en-US"/>
              </w:rPr>
              <w:t>4,84</w:t>
            </w:r>
          </w:p>
        </w:tc>
      </w:tr>
      <w:tr w:rsidR="00E85A63" w:rsidRPr="00B40365" w14:paraId="22EE451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21F8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ECFD56F"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63BCBEE"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F0B43AC"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3011F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252F4EC9" w14:textId="77777777" w:rsidR="00E85A63" w:rsidRPr="00C97908" w:rsidRDefault="00E85A63" w:rsidP="009A2347">
            <w:pPr>
              <w:jc w:val="center"/>
              <w:rPr>
                <w:sz w:val="16"/>
                <w:szCs w:val="16"/>
                <w:lang w:val="en-US"/>
              </w:rPr>
            </w:pPr>
            <w:r w:rsidRPr="00C97908">
              <w:rPr>
                <w:sz w:val="16"/>
                <w:szCs w:val="16"/>
                <w:lang w:val="en-US"/>
              </w:rPr>
              <w:t>0,11</w:t>
            </w:r>
          </w:p>
        </w:tc>
      </w:tr>
      <w:tr w:rsidR="00E85A63" w:rsidRPr="009B70F2" w14:paraId="0A29600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DE7068" w14:textId="77777777" w:rsidR="00E85A63" w:rsidRPr="005E2CA0" w:rsidRDefault="00E85A63" w:rsidP="009A2347">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58B1DD2"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5503EB89" w14:textId="77777777" w:rsidR="00E85A63" w:rsidRPr="005E2CA0" w:rsidRDefault="00E85A63" w:rsidP="009A2347">
            <w:pPr>
              <w:rPr>
                <w:b/>
                <w:bCs/>
                <w:sz w:val="2"/>
                <w:szCs w:val="2"/>
                <w:lang w:val="en-US"/>
              </w:rPr>
            </w:pPr>
            <w:r w:rsidRPr="005E2CA0">
              <w:rPr>
                <w:b/>
                <w:bCs/>
                <w:sz w:val="22"/>
                <w:szCs w:val="22"/>
                <w:lang w:val="en-US"/>
              </w:rPr>
              <w:t>Teava PVC D20</w:t>
            </w:r>
          </w:p>
          <w:p w14:paraId="126FD65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77E8CD6"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CEDE7A6"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DDCB973" w14:textId="77777777" w:rsidR="00E85A63" w:rsidRPr="005E2CA0" w:rsidRDefault="00E85A63" w:rsidP="009A2347">
            <w:pPr>
              <w:jc w:val="center"/>
              <w:rPr>
                <w:b/>
                <w:bCs/>
                <w:sz w:val="22"/>
                <w:szCs w:val="22"/>
                <w:lang w:val="en-US"/>
              </w:rPr>
            </w:pPr>
            <w:r w:rsidRPr="005E2CA0">
              <w:rPr>
                <w:b/>
                <w:bCs/>
                <w:sz w:val="22"/>
                <w:szCs w:val="22"/>
                <w:lang w:val="en-US"/>
              </w:rPr>
              <w:t>100,0000</w:t>
            </w:r>
          </w:p>
          <w:p w14:paraId="27C34B38" w14:textId="77777777" w:rsidR="00E85A63" w:rsidRPr="009B70F2" w:rsidRDefault="00E85A63" w:rsidP="009A2347">
            <w:pPr>
              <w:jc w:val="center"/>
              <w:rPr>
                <w:sz w:val="2"/>
                <w:szCs w:val="2"/>
                <w:lang w:val="en-US"/>
              </w:rPr>
            </w:pPr>
          </w:p>
        </w:tc>
      </w:tr>
      <w:tr w:rsidR="00E85A63" w:rsidRPr="00B40365" w14:paraId="0CA7302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6180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1E5A24F" w14:textId="77777777" w:rsidR="00E85A63" w:rsidRPr="00B40365" w:rsidRDefault="00E85A63" w:rsidP="009A2347">
            <w:pPr>
              <w:jc w:val="center"/>
              <w:rPr>
                <w:sz w:val="16"/>
                <w:szCs w:val="16"/>
                <w:lang w:val="en-US"/>
              </w:rPr>
            </w:pPr>
            <w:r w:rsidRPr="00B40365">
              <w:rPr>
                <w:sz w:val="16"/>
                <w:szCs w:val="16"/>
                <w:lang w:val="en-US"/>
              </w:rPr>
              <w:t>43437453323</w:t>
            </w:r>
          </w:p>
        </w:tc>
        <w:tc>
          <w:tcPr>
            <w:tcW w:w="4366" w:type="dxa"/>
            <w:gridSpan w:val="4"/>
            <w:tcBorders>
              <w:top w:val="nil"/>
              <w:bottom w:val="single" w:sz="2" w:space="0" w:color="auto"/>
            </w:tcBorders>
            <w:vAlign w:val="center"/>
          </w:tcPr>
          <w:p w14:paraId="519086A4" w14:textId="77777777" w:rsidR="00E85A63" w:rsidRPr="00C97908" w:rsidRDefault="00E85A63" w:rsidP="009A2347">
            <w:pPr>
              <w:rPr>
                <w:sz w:val="16"/>
                <w:szCs w:val="16"/>
                <w:lang w:val="en-US"/>
              </w:rPr>
            </w:pPr>
            <w:r w:rsidRPr="00C97908">
              <w:rPr>
                <w:sz w:val="16"/>
                <w:szCs w:val="16"/>
                <w:lang w:val="en-US"/>
              </w:rPr>
              <w:t>Teava PVC D20</w:t>
            </w:r>
          </w:p>
        </w:tc>
        <w:tc>
          <w:tcPr>
            <w:tcW w:w="1021" w:type="dxa"/>
            <w:gridSpan w:val="3"/>
            <w:tcBorders>
              <w:top w:val="nil"/>
              <w:bottom w:val="single" w:sz="2" w:space="0" w:color="auto"/>
            </w:tcBorders>
            <w:vAlign w:val="center"/>
          </w:tcPr>
          <w:p w14:paraId="308A2888"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41B2E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7975C0" w14:textId="77777777" w:rsidR="00E85A63" w:rsidRPr="00C97908" w:rsidRDefault="00E85A63" w:rsidP="009A2347">
            <w:pPr>
              <w:jc w:val="center"/>
              <w:rPr>
                <w:sz w:val="16"/>
                <w:szCs w:val="16"/>
                <w:lang w:val="en-US"/>
              </w:rPr>
            </w:pPr>
            <w:r w:rsidRPr="00C97908">
              <w:rPr>
                <w:sz w:val="16"/>
                <w:szCs w:val="16"/>
                <w:lang w:val="en-US"/>
              </w:rPr>
              <w:t>100,00</w:t>
            </w:r>
          </w:p>
        </w:tc>
      </w:tr>
      <w:tr w:rsidR="00E85A63" w:rsidRPr="003E2692" w14:paraId="6DF0F2CC"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EFF7A2"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04FBA7B2"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455D00BA"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1BF1A7BB"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20BC6157"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75EF071E" w14:textId="77777777" w:rsidR="00E85A63" w:rsidRPr="003E2692" w:rsidRDefault="00E85A63" w:rsidP="009A2347">
            <w:pPr>
              <w:rPr>
                <w:sz w:val="2"/>
                <w:szCs w:val="2"/>
                <w:lang w:val="en-US"/>
              </w:rPr>
            </w:pPr>
          </w:p>
        </w:tc>
      </w:tr>
      <w:tr w:rsidR="00E85A63" w:rsidRPr="00B449C4" w14:paraId="102F375D"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9F6156"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066095E"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5822EEB"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4ECA0E"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2FAA6F60"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87F8C1E" w14:textId="77777777" w:rsidR="00E85A63" w:rsidRPr="00B449C4" w:rsidRDefault="00E85A63" w:rsidP="009A2347">
            <w:pPr>
              <w:rPr>
                <w:sz w:val="22"/>
                <w:szCs w:val="22"/>
                <w:lang w:val="en-US"/>
              </w:rPr>
            </w:pPr>
          </w:p>
        </w:tc>
      </w:tr>
      <w:tr w:rsidR="00E85A63" w:rsidRPr="00B40365" w14:paraId="3F3BD0B5"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E6BA3CD"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0277F872"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4F82E263"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6B33D9EA" w14:textId="77777777" w:rsidR="00E85A63" w:rsidRPr="00B40365" w:rsidRDefault="00E85A63" w:rsidP="009A2347">
            <w:pPr>
              <w:rPr>
                <w:sz w:val="22"/>
                <w:szCs w:val="22"/>
                <w:lang w:val="en-US"/>
              </w:rPr>
            </w:pPr>
          </w:p>
        </w:tc>
      </w:tr>
      <w:tr w:rsidR="00E85A63" w:rsidRPr="009B70F2" w14:paraId="7227009C" w14:textId="77777777" w:rsidTr="009A2347">
        <w:tblPrEx>
          <w:tblCellMar>
            <w:left w:w="107" w:type="dxa"/>
            <w:right w:w="107" w:type="dxa"/>
          </w:tblCellMar>
        </w:tblPrEx>
        <w:tc>
          <w:tcPr>
            <w:tcW w:w="10495" w:type="dxa"/>
            <w:gridSpan w:val="19"/>
          </w:tcPr>
          <w:p w14:paraId="74C27C67" w14:textId="77777777" w:rsidR="00E85A63" w:rsidRPr="009B70F2" w:rsidRDefault="00E85A63" w:rsidP="009A2347">
            <w:pPr>
              <w:rPr>
                <w:b/>
                <w:bCs/>
                <w:sz w:val="22"/>
                <w:szCs w:val="22"/>
                <w:lang w:val="en-US"/>
              </w:rPr>
            </w:pPr>
            <w:r w:rsidRPr="009B70F2">
              <w:rPr>
                <w:b/>
                <w:bCs/>
                <w:sz w:val="22"/>
                <w:szCs w:val="22"/>
                <w:lang w:val="en-US"/>
              </w:rPr>
              <w:t>2.2. Retele de tensiuni slabe</w:t>
            </w:r>
          </w:p>
          <w:p w14:paraId="642B74A6" w14:textId="77777777" w:rsidR="00E85A63" w:rsidRPr="00B12F65" w:rsidRDefault="00E85A63" w:rsidP="009A2347">
            <w:pPr>
              <w:rPr>
                <w:sz w:val="2"/>
                <w:szCs w:val="2"/>
                <w:lang w:val="en-US"/>
              </w:rPr>
            </w:pPr>
          </w:p>
        </w:tc>
      </w:tr>
      <w:tr w:rsidR="00E85A63" w:rsidRPr="009B70F2" w14:paraId="6868A047"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F479F" w14:textId="77777777" w:rsidR="00E85A63" w:rsidRPr="005E2CA0" w:rsidRDefault="00E85A63" w:rsidP="009A2347">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457B8EC8" w14:textId="77777777" w:rsidR="00E85A63" w:rsidRPr="005E2CA0" w:rsidRDefault="00E85A63" w:rsidP="009A2347">
            <w:pPr>
              <w:jc w:val="center"/>
              <w:rPr>
                <w:b/>
                <w:bCs/>
                <w:sz w:val="22"/>
                <w:szCs w:val="22"/>
                <w:lang w:val="en-US"/>
              </w:rPr>
            </w:pPr>
            <w:r w:rsidRPr="005E2CA0">
              <w:rPr>
                <w:b/>
                <w:bCs/>
                <w:sz w:val="22"/>
                <w:szCs w:val="22"/>
                <w:lang w:val="en-US"/>
              </w:rPr>
              <w:t>10-04-066-07</w:t>
            </w:r>
          </w:p>
        </w:tc>
        <w:tc>
          <w:tcPr>
            <w:tcW w:w="4366" w:type="dxa"/>
            <w:gridSpan w:val="5"/>
            <w:tcBorders>
              <w:top w:val="single" w:sz="4" w:space="0" w:color="auto"/>
              <w:bottom w:val="single" w:sz="4" w:space="0" w:color="auto"/>
            </w:tcBorders>
          </w:tcPr>
          <w:p w14:paraId="30215757" w14:textId="77777777" w:rsidR="00E85A63" w:rsidRPr="005E2CA0" w:rsidRDefault="00E85A63" w:rsidP="009A2347">
            <w:pPr>
              <w:rPr>
                <w:b/>
                <w:bCs/>
                <w:sz w:val="2"/>
                <w:szCs w:val="2"/>
                <w:lang w:val="en-US"/>
              </w:rPr>
            </w:pPr>
            <w:r w:rsidRPr="005E2CA0">
              <w:rPr>
                <w:b/>
                <w:bCs/>
                <w:sz w:val="22"/>
                <w:szCs w:val="22"/>
                <w:lang w:val="en-US"/>
              </w:rPr>
              <w:t>Aparataj de perete: Priza de perete</w:t>
            </w:r>
          </w:p>
          <w:p w14:paraId="0A205F6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16F9A2A1"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E0BFA7"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6250FE2" w14:textId="77777777" w:rsidR="00E85A63" w:rsidRPr="005E2CA0" w:rsidRDefault="00E85A63" w:rsidP="009A2347">
            <w:pPr>
              <w:jc w:val="center"/>
              <w:rPr>
                <w:b/>
                <w:bCs/>
                <w:sz w:val="22"/>
                <w:szCs w:val="22"/>
                <w:lang w:val="en-US"/>
              </w:rPr>
            </w:pPr>
            <w:r w:rsidRPr="005E2CA0">
              <w:rPr>
                <w:b/>
                <w:bCs/>
                <w:sz w:val="22"/>
                <w:szCs w:val="22"/>
                <w:lang w:val="en-US"/>
              </w:rPr>
              <w:t>3,0000</w:t>
            </w:r>
          </w:p>
          <w:p w14:paraId="76DF1D01" w14:textId="77777777" w:rsidR="00E85A63" w:rsidRPr="009B70F2" w:rsidRDefault="00E85A63" w:rsidP="009A2347">
            <w:pPr>
              <w:jc w:val="center"/>
              <w:rPr>
                <w:sz w:val="2"/>
                <w:szCs w:val="2"/>
                <w:lang w:val="en-US"/>
              </w:rPr>
            </w:pPr>
          </w:p>
        </w:tc>
      </w:tr>
      <w:tr w:rsidR="00E85A63" w:rsidRPr="00B40365" w14:paraId="64CB472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9B9C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BB9F0E7"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5B71F5"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2FAC02"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E680B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E420CD" w14:textId="77777777" w:rsidR="00E85A63" w:rsidRPr="00C97908" w:rsidRDefault="00E85A63" w:rsidP="009A2347">
            <w:pPr>
              <w:jc w:val="center"/>
              <w:rPr>
                <w:sz w:val="16"/>
                <w:szCs w:val="16"/>
                <w:lang w:val="en-US"/>
              </w:rPr>
            </w:pPr>
            <w:r w:rsidRPr="00C97908">
              <w:rPr>
                <w:sz w:val="16"/>
                <w:szCs w:val="16"/>
                <w:lang w:val="en-US"/>
              </w:rPr>
              <w:t>3,00</w:t>
            </w:r>
          </w:p>
        </w:tc>
      </w:tr>
      <w:tr w:rsidR="00E85A63" w:rsidRPr="009B70F2" w14:paraId="315571E7"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7514C8" w14:textId="77777777" w:rsidR="00E85A63" w:rsidRPr="005E2CA0" w:rsidRDefault="00E85A63" w:rsidP="009A2347">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57AB1B4A"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5A42CF88" w14:textId="77777777" w:rsidR="00E85A63" w:rsidRPr="005E2CA0" w:rsidRDefault="00E85A63" w:rsidP="009A2347">
            <w:pPr>
              <w:rPr>
                <w:b/>
                <w:bCs/>
                <w:sz w:val="2"/>
                <w:szCs w:val="2"/>
                <w:lang w:val="en-US"/>
              </w:rPr>
            </w:pPr>
            <w:r w:rsidRPr="005E2CA0">
              <w:rPr>
                <w:b/>
                <w:bCs/>
                <w:sz w:val="22"/>
                <w:szCs w:val="22"/>
                <w:lang w:val="en-US"/>
              </w:rPr>
              <w:t>Priza de internet cu modul RJ45</w:t>
            </w:r>
          </w:p>
          <w:p w14:paraId="5020729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7D8F110"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A49D0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E27C697" w14:textId="77777777" w:rsidR="00E85A63" w:rsidRPr="005E2CA0" w:rsidRDefault="00E85A63" w:rsidP="009A2347">
            <w:pPr>
              <w:jc w:val="center"/>
              <w:rPr>
                <w:b/>
                <w:bCs/>
                <w:sz w:val="22"/>
                <w:szCs w:val="22"/>
                <w:lang w:val="en-US"/>
              </w:rPr>
            </w:pPr>
            <w:r w:rsidRPr="005E2CA0">
              <w:rPr>
                <w:b/>
                <w:bCs/>
                <w:sz w:val="22"/>
                <w:szCs w:val="22"/>
                <w:lang w:val="en-US"/>
              </w:rPr>
              <w:t>3,0000</w:t>
            </w:r>
          </w:p>
          <w:p w14:paraId="66FA7488" w14:textId="77777777" w:rsidR="00E85A63" w:rsidRPr="009B70F2" w:rsidRDefault="00E85A63" w:rsidP="009A2347">
            <w:pPr>
              <w:jc w:val="center"/>
              <w:rPr>
                <w:sz w:val="2"/>
                <w:szCs w:val="2"/>
                <w:lang w:val="en-US"/>
              </w:rPr>
            </w:pPr>
          </w:p>
        </w:tc>
      </w:tr>
      <w:tr w:rsidR="00E85A63" w:rsidRPr="00B40365" w14:paraId="7714A06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F855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6ABD71E" w14:textId="77777777" w:rsidR="00E85A63" w:rsidRPr="00B40365" w:rsidRDefault="00E85A63" w:rsidP="009A2347">
            <w:pPr>
              <w:jc w:val="center"/>
              <w:rPr>
                <w:sz w:val="16"/>
                <w:szCs w:val="16"/>
                <w:lang w:val="en-US"/>
              </w:rPr>
            </w:pPr>
            <w:r w:rsidRPr="00B40365">
              <w:rPr>
                <w:sz w:val="16"/>
                <w:szCs w:val="16"/>
                <w:lang w:val="en-US"/>
              </w:rPr>
              <w:t>362525</w:t>
            </w:r>
          </w:p>
        </w:tc>
        <w:tc>
          <w:tcPr>
            <w:tcW w:w="4366" w:type="dxa"/>
            <w:gridSpan w:val="4"/>
            <w:tcBorders>
              <w:top w:val="nil"/>
              <w:bottom w:val="single" w:sz="2" w:space="0" w:color="auto"/>
            </w:tcBorders>
            <w:vAlign w:val="center"/>
          </w:tcPr>
          <w:p w14:paraId="29685252" w14:textId="77777777" w:rsidR="00E85A63" w:rsidRPr="00C97908" w:rsidRDefault="00E85A63" w:rsidP="009A2347">
            <w:pPr>
              <w:rPr>
                <w:sz w:val="16"/>
                <w:szCs w:val="16"/>
                <w:lang w:val="en-US"/>
              </w:rPr>
            </w:pPr>
            <w:r w:rsidRPr="00C97908">
              <w:rPr>
                <w:sz w:val="16"/>
                <w:szCs w:val="16"/>
                <w:lang w:val="en-US"/>
              </w:rPr>
              <w:t>Priza de internet cu modul RJ45</w:t>
            </w:r>
          </w:p>
        </w:tc>
        <w:tc>
          <w:tcPr>
            <w:tcW w:w="1021" w:type="dxa"/>
            <w:gridSpan w:val="3"/>
            <w:tcBorders>
              <w:top w:val="nil"/>
              <w:bottom w:val="single" w:sz="2" w:space="0" w:color="auto"/>
            </w:tcBorders>
            <w:vAlign w:val="center"/>
          </w:tcPr>
          <w:p w14:paraId="222AE503"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A07A0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1766BDC" w14:textId="77777777" w:rsidR="00E85A63" w:rsidRPr="00C97908" w:rsidRDefault="00E85A63" w:rsidP="009A2347">
            <w:pPr>
              <w:jc w:val="center"/>
              <w:rPr>
                <w:sz w:val="16"/>
                <w:szCs w:val="16"/>
                <w:lang w:val="en-US"/>
              </w:rPr>
            </w:pPr>
            <w:r w:rsidRPr="00C97908">
              <w:rPr>
                <w:sz w:val="16"/>
                <w:szCs w:val="16"/>
                <w:lang w:val="en-US"/>
              </w:rPr>
              <w:t>3,00</w:t>
            </w:r>
          </w:p>
        </w:tc>
      </w:tr>
      <w:tr w:rsidR="00E85A63" w:rsidRPr="009B70F2" w14:paraId="23B60C6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5B56B4" w14:textId="77777777" w:rsidR="00E85A63" w:rsidRPr="005E2CA0" w:rsidRDefault="00E85A63" w:rsidP="009A2347">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641A20D0" w14:textId="77777777" w:rsidR="00E85A63" w:rsidRPr="005E2CA0" w:rsidRDefault="00E85A63" w:rsidP="009A2347">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5969BB48" w14:textId="77777777" w:rsidR="00E85A63" w:rsidRPr="005E2CA0" w:rsidRDefault="00E85A63" w:rsidP="009A2347">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48428C54"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3C0E3DD2" w14:textId="77777777" w:rsidR="00E85A63" w:rsidRPr="005E2CA0" w:rsidRDefault="00E85A63" w:rsidP="009A234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96669D3"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8F67089" w14:textId="77777777" w:rsidR="00E85A63" w:rsidRPr="005E2CA0" w:rsidRDefault="00E85A63" w:rsidP="009A2347">
            <w:pPr>
              <w:jc w:val="center"/>
              <w:rPr>
                <w:b/>
                <w:bCs/>
                <w:sz w:val="22"/>
                <w:szCs w:val="22"/>
                <w:lang w:val="en-US"/>
              </w:rPr>
            </w:pPr>
            <w:r w:rsidRPr="005E2CA0">
              <w:rPr>
                <w:b/>
                <w:bCs/>
                <w:sz w:val="22"/>
                <w:szCs w:val="22"/>
                <w:lang w:val="en-US"/>
              </w:rPr>
              <w:t>0,6000</w:t>
            </w:r>
          </w:p>
          <w:p w14:paraId="61480A0A" w14:textId="77777777" w:rsidR="00E85A63" w:rsidRPr="009B70F2" w:rsidRDefault="00E85A63" w:rsidP="009A2347">
            <w:pPr>
              <w:jc w:val="center"/>
              <w:rPr>
                <w:sz w:val="2"/>
                <w:szCs w:val="2"/>
                <w:lang w:val="en-US"/>
              </w:rPr>
            </w:pPr>
          </w:p>
        </w:tc>
      </w:tr>
      <w:tr w:rsidR="00E85A63" w:rsidRPr="00B40365" w14:paraId="51CECDF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6C567"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0CFCF2C"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F4B7ACB"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DB26CE0"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07B0E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3F1989F8" w14:textId="77777777" w:rsidR="00E85A63" w:rsidRPr="00C97908" w:rsidRDefault="00E85A63" w:rsidP="009A2347">
            <w:pPr>
              <w:jc w:val="center"/>
              <w:rPr>
                <w:sz w:val="16"/>
                <w:szCs w:val="16"/>
                <w:lang w:val="en-US"/>
              </w:rPr>
            </w:pPr>
            <w:r w:rsidRPr="00C97908">
              <w:rPr>
                <w:sz w:val="16"/>
                <w:szCs w:val="16"/>
                <w:lang w:val="en-US"/>
              </w:rPr>
              <w:t>4,044</w:t>
            </w:r>
          </w:p>
        </w:tc>
      </w:tr>
      <w:tr w:rsidR="00E85A63" w:rsidRPr="00B40365" w14:paraId="4382ABD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FE1D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D477A34" w14:textId="77777777" w:rsidR="00E85A63" w:rsidRPr="00B40365" w:rsidRDefault="00E85A63" w:rsidP="009A234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A27DDDB" w14:textId="77777777" w:rsidR="00E85A63" w:rsidRPr="00C97908" w:rsidRDefault="00E85A63" w:rsidP="009A234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676E08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91010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AE021EF"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B40365" w14:paraId="2FD8F7CA"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7EF3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6FDD3A" w14:textId="77777777" w:rsidR="00E85A63" w:rsidRPr="00B40365" w:rsidRDefault="00E85A63" w:rsidP="009A2347">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1C86DD47" w14:textId="77777777" w:rsidR="00E85A63" w:rsidRPr="00C97908" w:rsidRDefault="00E85A63" w:rsidP="009A2347">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CE3B326" w14:textId="77777777" w:rsidR="00E85A63" w:rsidRPr="00C97908" w:rsidRDefault="00E85A63" w:rsidP="009A234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65CA826"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BAB90A5" w14:textId="77777777" w:rsidR="00E85A63" w:rsidRPr="00C97908" w:rsidRDefault="00E85A63" w:rsidP="009A2347">
            <w:pPr>
              <w:jc w:val="center"/>
              <w:rPr>
                <w:sz w:val="16"/>
                <w:szCs w:val="16"/>
                <w:lang w:val="en-US"/>
              </w:rPr>
            </w:pPr>
            <w:r w:rsidRPr="00C97908">
              <w:rPr>
                <w:sz w:val="16"/>
                <w:szCs w:val="16"/>
                <w:lang w:val="en-US"/>
              </w:rPr>
              <w:t>0,186</w:t>
            </w:r>
          </w:p>
        </w:tc>
      </w:tr>
      <w:tr w:rsidR="00E85A63" w:rsidRPr="00B40365" w14:paraId="60887B1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6BEF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4F83D74"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25A686E"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164FCE9"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472BE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76CB5D5" w14:textId="77777777" w:rsidR="00E85A63" w:rsidRPr="00C97908" w:rsidRDefault="00E85A63" w:rsidP="009A2347">
            <w:pPr>
              <w:jc w:val="center"/>
              <w:rPr>
                <w:sz w:val="16"/>
                <w:szCs w:val="16"/>
                <w:lang w:val="en-US"/>
              </w:rPr>
            </w:pPr>
            <w:r w:rsidRPr="00C97908">
              <w:rPr>
                <w:sz w:val="16"/>
                <w:szCs w:val="16"/>
                <w:lang w:val="en-US"/>
              </w:rPr>
              <w:t>7,32</w:t>
            </w:r>
          </w:p>
        </w:tc>
      </w:tr>
      <w:tr w:rsidR="00E85A63" w:rsidRPr="00B40365" w14:paraId="7421E05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7074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00E4A04" w14:textId="77777777" w:rsidR="00E85A63" w:rsidRPr="00B40365" w:rsidRDefault="00E85A63" w:rsidP="009A234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F3A499B" w14:textId="77777777" w:rsidR="00E85A63" w:rsidRPr="00C97908" w:rsidRDefault="00E85A63" w:rsidP="009A234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A26841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A65CD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23439E6F" w14:textId="77777777" w:rsidR="00E85A63" w:rsidRPr="00C97908" w:rsidRDefault="00E85A63" w:rsidP="009A2347">
            <w:pPr>
              <w:jc w:val="center"/>
              <w:rPr>
                <w:sz w:val="16"/>
                <w:szCs w:val="16"/>
                <w:lang w:val="en-US"/>
              </w:rPr>
            </w:pPr>
            <w:r w:rsidRPr="00C97908">
              <w:rPr>
                <w:sz w:val="16"/>
                <w:szCs w:val="16"/>
                <w:lang w:val="en-US"/>
              </w:rPr>
              <w:t>0,096</w:t>
            </w:r>
          </w:p>
        </w:tc>
      </w:tr>
      <w:tr w:rsidR="00E85A63" w:rsidRPr="00B40365" w14:paraId="2BD7008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93A0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12434A0"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503B14C"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9B57BEA"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5F888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605E962"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B40365" w14:paraId="607583E8"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B65F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BC4E19E"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B105F82"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E2CFAD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9F99E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BE08C5D" w14:textId="77777777" w:rsidR="00E85A63" w:rsidRPr="00C97908" w:rsidRDefault="00E85A63" w:rsidP="009A2347">
            <w:pPr>
              <w:jc w:val="center"/>
              <w:rPr>
                <w:sz w:val="16"/>
                <w:szCs w:val="16"/>
                <w:lang w:val="en-US"/>
              </w:rPr>
            </w:pPr>
            <w:r w:rsidRPr="00C97908">
              <w:rPr>
                <w:sz w:val="16"/>
                <w:szCs w:val="16"/>
                <w:lang w:val="en-US"/>
              </w:rPr>
              <w:t>0,012</w:t>
            </w:r>
          </w:p>
        </w:tc>
      </w:tr>
      <w:tr w:rsidR="00E85A63" w:rsidRPr="009B70F2" w14:paraId="7DB02FC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236FF" w14:textId="77777777" w:rsidR="00E85A63" w:rsidRPr="005E2CA0" w:rsidRDefault="00E85A63" w:rsidP="009A2347">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81494B3" w14:textId="77777777" w:rsidR="00E85A63" w:rsidRPr="005E2CA0" w:rsidRDefault="00E85A63" w:rsidP="009A2347">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8997C7B" w14:textId="77777777" w:rsidR="00E85A63" w:rsidRPr="00EB208B" w:rsidRDefault="00E85A63" w:rsidP="009A2347">
            <w:pPr>
              <w:rPr>
                <w:b/>
                <w:bCs/>
                <w:sz w:val="2"/>
                <w:szCs w:val="2"/>
              </w:rPr>
            </w:pPr>
            <w:r w:rsidRPr="00EB208B">
              <w:rPr>
                <w:b/>
                <w:bCs/>
                <w:sz w:val="22"/>
                <w:szCs w:val="22"/>
              </w:rPr>
              <w:t>Кабель связи с медными жилами типа "витая пара" с</w:t>
            </w:r>
            <w:r w:rsidRPr="005E2CA0">
              <w:rPr>
                <w:b/>
                <w:bCs/>
                <w:sz w:val="22"/>
                <w:szCs w:val="22"/>
                <w:lang w:val="en-US"/>
              </w:rPr>
              <w:t>at</w:t>
            </w:r>
            <w:r w:rsidRPr="00EB208B">
              <w:rPr>
                <w:b/>
                <w:bCs/>
                <w:sz w:val="22"/>
                <w:szCs w:val="22"/>
              </w:rPr>
              <w:t>.6</w:t>
            </w:r>
            <w:r w:rsidRPr="005E2CA0">
              <w:rPr>
                <w:b/>
                <w:bCs/>
                <w:sz w:val="22"/>
                <w:szCs w:val="22"/>
                <w:lang w:val="en-US"/>
              </w:rPr>
              <w:t>a</w:t>
            </w:r>
            <w:r w:rsidRPr="00EB208B">
              <w:rPr>
                <w:b/>
                <w:bCs/>
                <w:sz w:val="22"/>
                <w:szCs w:val="22"/>
              </w:rPr>
              <w:t xml:space="preserve"> 1 Гбит/с </w:t>
            </w:r>
            <w:r w:rsidRPr="005E2CA0">
              <w:rPr>
                <w:b/>
                <w:bCs/>
                <w:sz w:val="22"/>
                <w:szCs w:val="22"/>
                <w:lang w:val="en-US"/>
              </w:rPr>
              <w:t>S</w:t>
            </w:r>
            <w:r w:rsidRPr="00EB208B">
              <w:rPr>
                <w:b/>
                <w:bCs/>
                <w:sz w:val="22"/>
                <w:szCs w:val="22"/>
              </w:rPr>
              <w:t>/</w:t>
            </w:r>
            <w:r w:rsidRPr="005E2CA0">
              <w:rPr>
                <w:b/>
                <w:bCs/>
                <w:sz w:val="22"/>
                <w:szCs w:val="22"/>
                <w:lang w:val="en-US"/>
              </w:rPr>
              <w:t>FTP</w:t>
            </w:r>
            <w:r w:rsidRPr="00EB208B">
              <w:rPr>
                <w:b/>
                <w:bCs/>
                <w:sz w:val="22"/>
                <w:szCs w:val="22"/>
              </w:rPr>
              <w:t>нг(А)-</w:t>
            </w:r>
            <w:r w:rsidRPr="005E2CA0">
              <w:rPr>
                <w:b/>
                <w:bCs/>
                <w:sz w:val="22"/>
                <w:szCs w:val="22"/>
                <w:lang w:val="en-US"/>
              </w:rPr>
              <w:t>LSLTx</w:t>
            </w:r>
            <w:r w:rsidRPr="00EB208B">
              <w:rPr>
                <w:b/>
                <w:bCs/>
                <w:sz w:val="22"/>
                <w:szCs w:val="22"/>
              </w:rPr>
              <w:t xml:space="preserve"> ёмк. 4х2х0.57 (+10%) </w:t>
            </w:r>
            <w:r w:rsidRPr="005E2CA0">
              <w:rPr>
                <w:b/>
                <w:bCs/>
                <w:sz w:val="22"/>
                <w:szCs w:val="22"/>
                <w:lang w:val="en-US"/>
              </w:rPr>
              <w:t>LC</w:t>
            </w:r>
            <w:r w:rsidRPr="00EB208B">
              <w:rPr>
                <w:b/>
                <w:bCs/>
                <w:sz w:val="22"/>
                <w:szCs w:val="22"/>
              </w:rPr>
              <w:t>1-</w:t>
            </w:r>
            <w:r w:rsidRPr="005E2CA0">
              <w:rPr>
                <w:b/>
                <w:bCs/>
                <w:sz w:val="22"/>
                <w:szCs w:val="22"/>
                <w:lang w:val="en-US"/>
              </w:rPr>
              <w:t>C</w:t>
            </w:r>
            <w:r w:rsidRPr="00EB208B">
              <w:rPr>
                <w:b/>
                <w:bCs/>
                <w:sz w:val="22"/>
                <w:szCs w:val="22"/>
              </w:rPr>
              <w:t>6</w:t>
            </w:r>
            <w:r w:rsidRPr="005E2CA0">
              <w:rPr>
                <w:b/>
                <w:bCs/>
                <w:sz w:val="22"/>
                <w:szCs w:val="22"/>
                <w:lang w:val="en-US"/>
              </w:rPr>
              <w:t>A</w:t>
            </w:r>
            <w:r w:rsidRPr="00EB208B">
              <w:rPr>
                <w:b/>
                <w:bCs/>
                <w:sz w:val="22"/>
                <w:szCs w:val="22"/>
              </w:rPr>
              <w:t>04-621</w:t>
            </w:r>
          </w:p>
          <w:p w14:paraId="13495247" w14:textId="77777777" w:rsidR="00E85A63" w:rsidRPr="00EB208B" w:rsidRDefault="00E85A63" w:rsidP="009A2347">
            <w:pPr>
              <w:rPr>
                <w:sz w:val="2"/>
                <w:szCs w:val="2"/>
              </w:rPr>
            </w:pPr>
          </w:p>
        </w:tc>
        <w:tc>
          <w:tcPr>
            <w:tcW w:w="1011" w:type="dxa"/>
            <w:gridSpan w:val="3"/>
            <w:tcBorders>
              <w:top w:val="single" w:sz="4" w:space="0" w:color="auto"/>
              <w:bottom w:val="single" w:sz="4" w:space="0" w:color="auto"/>
            </w:tcBorders>
            <w:vAlign w:val="center"/>
          </w:tcPr>
          <w:p w14:paraId="7EE62E3A" w14:textId="77777777" w:rsidR="00E85A63" w:rsidRPr="005E2CA0" w:rsidRDefault="00E85A63" w:rsidP="009A2347">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F886F5D"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0252C36" w14:textId="77777777" w:rsidR="00E85A63" w:rsidRPr="005E2CA0" w:rsidRDefault="00E85A63" w:rsidP="009A2347">
            <w:pPr>
              <w:jc w:val="center"/>
              <w:rPr>
                <w:b/>
                <w:bCs/>
                <w:sz w:val="22"/>
                <w:szCs w:val="22"/>
                <w:lang w:val="en-US"/>
              </w:rPr>
            </w:pPr>
            <w:r w:rsidRPr="005E2CA0">
              <w:rPr>
                <w:b/>
                <w:bCs/>
                <w:sz w:val="22"/>
                <w:szCs w:val="22"/>
                <w:lang w:val="en-US"/>
              </w:rPr>
              <w:t>60,0000</w:t>
            </w:r>
          </w:p>
          <w:p w14:paraId="7D1DDCE5" w14:textId="77777777" w:rsidR="00E85A63" w:rsidRPr="009B70F2" w:rsidRDefault="00E85A63" w:rsidP="009A2347">
            <w:pPr>
              <w:jc w:val="center"/>
              <w:rPr>
                <w:sz w:val="2"/>
                <w:szCs w:val="2"/>
                <w:lang w:val="en-US"/>
              </w:rPr>
            </w:pPr>
          </w:p>
        </w:tc>
      </w:tr>
      <w:tr w:rsidR="00E85A63" w:rsidRPr="00B40365" w14:paraId="58CE4C1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4F4F9"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3D6EA06" w14:textId="77777777" w:rsidR="00E85A63" w:rsidRPr="00B40365" w:rsidRDefault="00E85A63" w:rsidP="009A2347">
            <w:pPr>
              <w:jc w:val="center"/>
              <w:rPr>
                <w:sz w:val="16"/>
                <w:szCs w:val="16"/>
                <w:lang w:val="en-US"/>
              </w:rPr>
            </w:pPr>
            <w:r w:rsidRPr="00B40365">
              <w:rPr>
                <w:sz w:val="16"/>
                <w:szCs w:val="16"/>
                <w:lang w:val="en-US"/>
              </w:rPr>
              <w:t>332233</w:t>
            </w:r>
          </w:p>
        </w:tc>
        <w:tc>
          <w:tcPr>
            <w:tcW w:w="4366" w:type="dxa"/>
            <w:gridSpan w:val="4"/>
            <w:tcBorders>
              <w:top w:val="nil"/>
              <w:bottom w:val="single" w:sz="2" w:space="0" w:color="auto"/>
            </w:tcBorders>
            <w:vAlign w:val="center"/>
          </w:tcPr>
          <w:p w14:paraId="66DC9B81" w14:textId="77777777" w:rsidR="00E85A63" w:rsidRPr="00EB208B" w:rsidRDefault="00E85A63" w:rsidP="009A2347">
            <w:pPr>
              <w:rPr>
                <w:sz w:val="16"/>
                <w:szCs w:val="16"/>
              </w:rPr>
            </w:pPr>
            <w:r w:rsidRPr="00EB208B">
              <w:rPr>
                <w:sz w:val="16"/>
                <w:szCs w:val="16"/>
              </w:rPr>
              <w:t>Кабель связи с медными жилами типа "витая пара" с</w:t>
            </w:r>
            <w:r w:rsidRPr="00C97908">
              <w:rPr>
                <w:sz w:val="16"/>
                <w:szCs w:val="16"/>
                <w:lang w:val="en-US"/>
              </w:rPr>
              <w:t>at</w:t>
            </w:r>
            <w:r w:rsidRPr="00EB208B">
              <w:rPr>
                <w:sz w:val="16"/>
                <w:szCs w:val="16"/>
              </w:rPr>
              <w:t>.6</w:t>
            </w:r>
            <w:r w:rsidRPr="00C97908">
              <w:rPr>
                <w:sz w:val="16"/>
                <w:szCs w:val="16"/>
                <w:lang w:val="en-US"/>
              </w:rPr>
              <w:t>a</w:t>
            </w:r>
            <w:r w:rsidRPr="00EB208B">
              <w:rPr>
                <w:sz w:val="16"/>
                <w:szCs w:val="16"/>
              </w:rPr>
              <w:t xml:space="preserve"> 1 Гбит/с </w:t>
            </w:r>
            <w:r w:rsidRPr="00C97908">
              <w:rPr>
                <w:sz w:val="16"/>
                <w:szCs w:val="16"/>
                <w:lang w:val="en-US"/>
              </w:rPr>
              <w:t>S</w:t>
            </w:r>
            <w:r w:rsidRPr="00EB208B">
              <w:rPr>
                <w:sz w:val="16"/>
                <w:szCs w:val="16"/>
              </w:rPr>
              <w:t>/</w:t>
            </w:r>
            <w:r w:rsidRPr="00C97908">
              <w:rPr>
                <w:sz w:val="16"/>
                <w:szCs w:val="16"/>
                <w:lang w:val="en-US"/>
              </w:rPr>
              <w:t>FTP</w:t>
            </w:r>
            <w:r w:rsidRPr="00EB208B">
              <w:rPr>
                <w:sz w:val="16"/>
                <w:szCs w:val="16"/>
              </w:rPr>
              <w:t>нг(А)-</w:t>
            </w:r>
            <w:r w:rsidRPr="00C97908">
              <w:rPr>
                <w:sz w:val="16"/>
                <w:szCs w:val="16"/>
                <w:lang w:val="en-US"/>
              </w:rPr>
              <w:t>LSLTx</w:t>
            </w:r>
            <w:r w:rsidRPr="00EB208B">
              <w:rPr>
                <w:sz w:val="16"/>
                <w:szCs w:val="16"/>
              </w:rPr>
              <w:t xml:space="preserve"> ёмк. 4х2х0.57 (+10%) </w:t>
            </w:r>
            <w:r w:rsidRPr="00C97908">
              <w:rPr>
                <w:sz w:val="16"/>
                <w:szCs w:val="16"/>
                <w:lang w:val="en-US"/>
              </w:rPr>
              <w:t>LC</w:t>
            </w:r>
            <w:r w:rsidRPr="00EB208B">
              <w:rPr>
                <w:sz w:val="16"/>
                <w:szCs w:val="16"/>
              </w:rPr>
              <w:t>1-</w:t>
            </w:r>
            <w:r w:rsidRPr="00C97908">
              <w:rPr>
                <w:sz w:val="16"/>
                <w:szCs w:val="16"/>
                <w:lang w:val="en-US"/>
              </w:rPr>
              <w:t>C</w:t>
            </w:r>
            <w:r w:rsidRPr="00EB208B">
              <w:rPr>
                <w:sz w:val="16"/>
                <w:szCs w:val="16"/>
              </w:rPr>
              <w:t>6</w:t>
            </w:r>
            <w:r w:rsidRPr="00C97908">
              <w:rPr>
                <w:sz w:val="16"/>
                <w:szCs w:val="16"/>
                <w:lang w:val="en-US"/>
              </w:rPr>
              <w:t>A</w:t>
            </w:r>
            <w:r w:rsidRPr="00EB208B">
              <w:rPr>
                <w:sz w:val="16"/>
                <w:szCs w:val="16"/>
              </w:rPr>
              <w:t>04-621</w:t>
            </w:r>
          </w:p>
        </w:tc>
        <w:tc>
          <w:tcPr>
            <w:tcW w:w="1021" w:type="dxa"/>
            <w:gridSpan w:val="3"/>
            <w:tcBorders>
              <w:top w:val="nil"/>
              <w:bottom w:val="single" w:sz="2" w:space="0" w:color="auto"/>
            </w:tcBorders>
            <w:vAlign w:val="center"/>
          </w:tcPr>
          <w:p w14:paraId="38468DF6"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5C0F80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6F6E57A" w14:textId="77777777" w:rsidR="00E85A63" w:rsidRPr="00C97908" w:rsidRDefault="00E85A63" w:rsidP="009A2347">
            <w:pPr>
              <w:jc w:val="center"/>
              <w:rPr>
                <w:sz w:val="16"/>
                <w:szCs w:val="16"/>
                <w:lang w:val="en-US"/>
              </w:rPr>
            </w:pPr>
            <w:r w:rsidRPr="00C97908">
              <w:rPr>
                <w:sz w:val="16"/>
                <w:szCs w:val="16"/>
                <w:lang w:val="en-US"/>
              </w:rPr>
              <w:t>61,50</w:t>
            </w:r>
          </w:p>
        </w:tc>
      </w:tr>
      <w:tr w:rsidR="00E85A63" w:rsidRPr="009B70F2" w14:paraId="6F1FF34F"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4AE9B8" w14:textId="77777777" w:rsidR="00E85A63" w:rsidRPr="005E2CA0" w:rsidRDefault="00E85A63" w:rsidP="009A2347">
            <w:pPr>
              <w:jc w:val="center"/>
              <w:rPr>
                <w:b/>
                <w:bCs/>
                <w:sz w:val="22"/>
                <w:szCs w:val="22"/>
                <w:lang w:val="en-US"/>
              </w:rPr>
            </w:pPr>
            <w:r w:rsidRPr="005E2CA0">
              <w:rPr>
                <w:b/>
                <w:bCs/>
                <w:sz w:val="22"/>
                <w:szCs w:val="22"/>
                <w:lang w:val="en-US"/>
              </w:rPr>
              <w:lastRenderedPageBreak/>
              <w:t>28</w:t>
            </w:r>
          </w:p>
        </w:tc>
        <w:tc>
          <w:tcPr>
            <w:tcW w:w="1402" w:type="dxa"/>
            <w:gridSpan w:val="3"/>
            <w:tcBorders>
              <w:top w:val="single" w:sz="4" w:space="0" w:color="auto"/>
              <w:bottom w:val="single" w:sz="4" w:space="0" w:color="auto"/>
            </w:tcBorders>
            <w:vAlign w:val="center"/>
          </w:tcPr>
          <w:p w14:paraId="3DF53B58" w14:textId="77777777" w:rsidR="00E85A63" w:rsidRPr="005E2CA0" w:rsidRDefault="00E85A63" w:rsidP="009A2347">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03F2706B" w14:textId="77777777" w:rsidR="00E85A63" w:rsidRPr="005E2CA0" w:rsidRDefault="00E85A63" w:rsidP="009A2347">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06CF7D5C"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108E6A5" w14:textId="77777777" w:rsidR="00E85A63" w:rsidRPr="005E2CA0" w:rsidRDefault="00E85A63" w:rsidP="009A234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D8538EF"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AE5FF5D" w14:textId="77777777" w:rsidR="00E85A63" w:rsidRPr="005E2CA0" w:rsidRDefault="00E85A63" w:rsidP="009A2347">
            <w:pPr>
              <w:jc w:val="center"/>
              <w:rPr>
                <w:b/>
                <w:bCs/>
                <w:sz w:val="22"/>
                <w:szCs w:val="22"/>
                <w:lang w:val="en-US"/>
              </w:rPr>
            </w:pPr>
            <w:r w:rsidRPr="005E2CA0">
              <w:rPr>
                <w:b/>
                <w:bCs/>
                <w:sz w:val="22"/>
                <w:szCs w:val="22"/>
                <w:lang w:val="en-US"/>
              </w:rPr>
              <w:t>0,6000</w:t>
            </w:r>
          </w:p>
          <w:p w14:paraId="14828B1F" w14:textId="77777777" w:rsidR="00E85A63" w:rsidRPr="009B70F2" w:rsidRDefault="00E85A63" w:rsidP="009A2347">
            <w:pPr>
              <w:jc w:val="center"/>
              <w:rPr>
                <w:sz w:val="2"/>
                <w:szCs w:val="2"/>
                <w:lang w:val="en-US"/>
              </w:rPr>
            </w:pPr>
          </w:p>
        </w:tc>
      </w:tr>
      <w:tr w:rsidR="00E85A63" w:rsidRPr="00B40365" w14:paraId="65F54C6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60FBE"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456B12F"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CD824A7"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B02E693"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5448F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117F9149" w14:textId="77777777" w:rsidR="00E85A63" w:rsidRPr="00C97908" w:rsidRDefault="00E85A63" w:rsidP="009A2347">
            <w:pPr>
              <w:jc w:val="center"/>
              <w:rPr>
                <w:sz w:val="16"/>
                <w:szCs w:val="16"/>
                <w:lang w:val="en-US"/>
              </w:rPr>
            </w:pPr>
            <w:r w:rsidRPr="00C97908">
              <w:rPr>
                <w:sz w:val="16"/>
                <w:szCs w:val="16"/>
                <w:lang w:val="en-US"/>
              </w:rPr>
              <w:t>7,14</w:t>
            </w:r>
          </w:p>
        </w:tc>
      </w:tr>
      <w:tr w:rsidR="00E85A63" w:rsidRPr="00B40365" w14:paraId="5ED24F0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81C03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2B72CC3" w14:textId="77777777" w:rsidR="00E85A63" w:rsidRPr="00B40365" w:rsidRDefault="00E85A63" w:rsidP="009A2347">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83CEC36" w14:textId="77777777" w:rsidR="00E85A63" w:rsidRPr="00C97908" w:rsidRDefault="00E85A63" w:rsidP="009A2347">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43EB660" w14:textId="77777777" w:rsidR="00E85A63" w:rsidRPr="00C97908" w:rsidRDefault="00E85A63" w:rsidP="009A234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4E743C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72057B9" w14:textId="77777777" w:rsidR="00E85A63" w:rsidRPr="00C97908" w:rsidRDefault="00E85A63" w:rsidP="009A2347">
            <w:pPr>
              <w:jc w:val="center"/>
              <w:rPr>
                <w:sz w:val="16"/>
                <w:szCs w:val="16"/>
                <w:lang w:val="en-US"/>
              </w:rPr>
            </w:pPr>
            <w:r w:rsidRPr="00C97908">
              <w:rPr>
                <w:sz w:val="16"/>
                <w:szCs w:val="16"/>
                <w:lang w:val="en-US"/>
              </w:rPr>
              <w:t>0,00126</w:t>
            </w:r>
          </w:p>
        </w:tc>
      </w:tr>
      <w:tr w:rsidR="00E85A63" w:rsidRPr="00B40365" w14:paraId="7254DE8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E1B2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4D39031" w14:textId="77777777" w:rsidR="00E85A63" w:rsidRPr="00B40365" w:rsidRDefault="00E85A63" w:rsidP="009A2347">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134F5B0E" w14:textId="77777777" w:rsidR="00E85A63" w:rsidRPr="00C97908" w:rsidRDefault="00E85A63" w:rsidP="009A2347">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6664E4DA"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AC64F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3BA98B61" w14:textId="77777777" w:rsidR="00E85A63" w:rsidRPr="00C97908" w:rsidRDefault="00E85A63" w:rsidP="009A2347">
            <w:pPr>
              <w:jc w:val="center"/>
              <w:rPr>
                <w:sz w:val="16"/>
                <w:szCs w:val="16"/>
                <w:lang w:val="en-US"/>
              </w:rPr>
            </w:pPr>
            <w:r w:rsidRPr="00C97908">
              <w:rPr>
                <w:sz w:val="16"/>
                <w:szCs w:val="16"/>
                <w:lang w:val="en-US"/>
              </w:rPr>
              <w:t>0,576</w:t>
            </w:r>
          </w:p>
        </w:tc>
      </w:tr>
      <w:tr w:rsidR="00E85A63" w:rsidRPr="00B40365" w14:paraId="2B307F9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AD10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76161CB" w14:textId="77777777" w:rsidR="00E85A63" w:rsidRPr="00B40365" w:rsidRDefault="00E85A63" w:rsidP="009A2347">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0DF16C56" w14:textId="77777777" w:rsidR="00E85A63" w:rsidRPr="00C97908" w:rsidRDefault="00E85A63" w:rsidP="009A2347">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01D5CC94"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215F92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2002EC50" w14:textId="77777777" w:rsidR="00E85A63" w:rsidRPr="00C97908" w:rsidRDefault="00E85A63" w:rsidP="009A2347">
            <w:pPr>
              <w:jc w:val="center"/>
              <w:rPr>
                <w:sz w:val="16"/>
                <w:szCs w:val="16"/>
                <w:lang w:val="en-US"/>
              </w:rPr>
            </w:pPr>
            <w:r w:rsidRPr="00C97908">
              <w:rPr>
                <w:sz w:val="16"/>
                <w:szCs w:val="16"/>
                <w:lang w:val="en-US"/>
              </w:rPr>
              <w:t>8,04</w:t>
            </w:r>
          </w:p>
        </w:tc>
      </w:tr>
      <w:tr w:rsidR="00E85A63" w:rsidRPr="00B40365" w14:paraId="01D135B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9AACF2"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EE9C6DD" w14:textId="77777777" w:rsidR="00E85A63" w:rsidRPr="00B40365" w:rsidRDefault="00E85A63" w:rsidP="009A2347">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97EC502" w14:textId="77777777" w:rsidR="00E85A63" w:rsidRPr="00C97908" w:rsidRDefault="00E85A63" w:rsidP="009A2347">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4F58A475"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6AA085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140E409B" w14:textId="77777777" w:rsidR="00E85A63" w:rsidRPr="00C97908" w:rsidRDefault="00E85A63" w:rsidP="009A2347">
            <w:pPr>
              <w:jc w:val="center"/>
              <w:rPr>
                <w:sz w:val="16"/>
                <w:szCs w:val="16"/>
                <w:lang w:val="en-US"/>
              </w:rPr>
            </w:pPr>
            <w:r w:rsidRPr="00C97908">
              <w:rPr>
                <w:sz w:val="16"/>
                <w:szCs w:val="16"/>
                <w:lang w:val="en-US"/>
              </w:rPr>
              <w:t>8,04</w:t>
            </w:r>
          </w:p>
        </w:tc>
      </w:tr>
      <w:tr w:rsidR="00E85A63" w:rsidRPr="00B40365" w14:paraId="2D66263B"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6FBF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0FDBD1A" w14:textId="77777777" w:rsidR="00E85A63" w:rsidRPr="00B40365" w:rsidRDefault="00E85A63" w:rsidP="009A2347">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514C7505" w14:textId="77777777" w:rsidR="00E85A63" w:rsidRPr="00C97908" w:rsidRDefault="00E85A63" w:rsidP="009A2347">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D323447" w14:textId="77777777" w:rsidR="00E85A63" w:rsidRPr="00C97908" w:rsidRDefault="00E85A63" w:rsidP="009A234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0C847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D42F964" w14:textId="77777777" w:rsidR="00E85A63" w:rsidRPr="00C97908" w:rsidRDefault="00E85A63" w:rsidP="009A2347">
            <w:pPr>
              <w:jc w:val="center"/>
              <w:rPr>
                <w:sz w:val="16"/>
                <w:szCs w:val="16"/>
                <w:lang w:val="en-US"/>
              </w:rPr>
            </w:pPr>
            <w:r w:rsidRPr="00C97908">
              <w:rPr>
                <w:sz w:val="16"/>
                <w:szCs w:val="16"/>
                <w:lang w:val="en-US"/>
              </w:rPr>
              <w:t>0,12</w:t>
            </w:r>
          </w:p>
        </w:tc>
      </w:tr>
      <w:tr w:rsidR="00E85A63" w:rsidRPr="00B40365" w14:paraId="0FD699D9"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5620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F1F648B" w14:textId="77777777" w:rsidR="00E85A63" w:rsidRPr="00B40365" w:rsidRDefault="00E85A63" w:rsidP="009A2347">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4260D77A" w14:textId="77777777" w:rsidR="00E85A63" w:rsidRPr="00C97908" w:rsidRDefault="00E85A63" w:rsidP="009A2347">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183738E4"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98E46F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44434D" w14:textId="77777777" w:rsidR="00E85A63" w:rsidRPr="00C97908" w:rsidRDefault="00E85A63" w:rsidP="009A2347">
            <w:pPr>
              <w:jc w:val="center"/>
              <w:rPr>
                <w:sz w:val="16"/>
                <w:szCs w:val="16"/>
                <w:lang w:val="en-US"/>
              </w:rPr>
            </w:pPr>
            <w:r w:rsidRPr="00C97908">
              <w:rPr>
                <w:sz w:val="16"/>
                <w:szCs w:val="16"/>
                <w:lang w:val="en-US"/>
              </w:rPr>
              <w:t>0,60</w:t>
            </w:r>
          </w:p>
        </w:tc>
      </w:tr>
      <w:tr w:rsidR="00E85A63" w:rsidRPr="00B40365" w14:paraId="4E718A5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8C82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582E14C" w14:textId="77777777" w:rsidR="00E85A63" w:rsidRPr="00B40365" w:rsidRDefault="00E85A63" w:rsidP="009A2347">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790A00BD" w14:textId="77777777" w:rsidR="00E85A63" w:rsidRPr="00C97908" w:rsidRDefault="00E85A63" w:rsidP="009A2347">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0FCB5497"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678D723"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64E2089E" w14:textId="77777777" w:rsidR="00E85A63" w:rsidRPr="00C97908" w:rsidRDefault="00E85A63" w:rsidP="009A2347">
            <w:pPr>
              <w:jc w:val="center"/>
              <w:rPr>
                <w:sz w:val="16"/>
                <w:szCs w:val="16"/>
                <w:lang w:val="en-US"/>
              </w:rPr>
            </w:pPr>
            <w:r w:rsidRPr="00C97908">
              <w:rPr>
                <w:sz w:val="16"/>
                <w:szCs w:val="16"/>
                <w:lang w:val="en-US"/>
              </w:rPr>
              <w:t>4,02</w:t>
            </w:r>
          </w:p>
        </w:tc>
      </w:tr>
      <w:tr w:rsidR="00E85A63" w:rsidRPr="00B40365" w14:paraId="58E05DD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5DA0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B19A930" w14:textId="77777777" w:rsidR="00E85A63" w:rsidRPr="00B40365" w:rsidRDefault="00E85A63" w:rsidP="009A234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27C7945" w14:textId="77777777" w:rsidR="00E85A63" w:rsidRPr="00C97908" w:rsidRDefault="00E85A63" w:rsidP="009A234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C4515F1"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67C280"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749D7D64" w14:textId="77777777" w:rsidR="00E85A63" w:rsidRPr="00C97908" w:rsidRDefault="00E85A63" w:rsidP="009A2347">
            <w:pPr>
              <w:jc w:val="center"/>
              <w:rPr>
                <w:sz w:val="16"/>
                <w:szCs w:val="16"/>
                <w:lang w:val="en-US"/>
              </w:rPr>
            </w:pPr>
            <w:r w:rsidRPr="00C97908">
              <w:rPr>
                <w:sz w:val="16"/>
                <w:szCs w:val="16"/>
                <w:lang w:val="en-US"/>
              </w:rPr>
              <w:t>10,80</w:t>
            </w:r>
          </w:p>
        </w:tc>
      </w:tr>
      <w:tr w:rsidR="00E85A63" w:rsidRPr="00B40365" w14:paraId="3C5EFD7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BD16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31D11EA" w14:textId="77777777" w:rsidR="00E85A63" w:rsidRPr="00B40365" w:rsidRDefault="00E85A63" w:rsidP="009A2347">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1D453260" w14:textId="77777777" w:rsidR="00E85A63" w:rsidRPr="00C97908" w:rsidRDefault="00E85A63" w:rsidP="009A2347">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2AA43BA" w14:textId="77777777" w:rsidR="00E85A63" w:rsidRPr="00C97908" w:rsidRDefault="00E85A63" w:rsidP="009A234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8F4E88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468A229F" w14:textId="77777777" w:rsidR="00E85A63" w:rsidRPr="00C97908" w:rsidRDefault="00E85A63" w:rsidP="009A2347">
            <w:pPr>
              <w:jc w:val="center"/>
              <w:rPr>
                <w:sz w:val="16"/>
                <w:szCs w:val="16"/>
                <w:lang w:val="en-US"/>
              </w:rPr>
            </w:pPr>
            <w:r w:rsidRPr="00C97908">
              <w:rPr>
                <w:sz w:val="16"/>
                <w:szCs w:val="16"/>
                <w:lang w:val="en-US"/>
              </w:rPr>
              <w:t>1,08</w:t>
            </w:r>
          </w:p>
        </w:tc>
      </w:tr>
      <w:tr w:rsidR="00E85A63" w:rsidRPr="00B40365" w14:paraId="07D43ED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F621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6BD25F8C" w14:textId="77777777" w:rsidR="00E85A63" w:rsidRPr="00B40365" w:rsidRDefault="00E85A63" w:rsidP="009A234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0A8663D" w14:textId="77777777" w:rsidR="00E85A63" w:rsidRPr="00C97908" w:rsidRDefault="00E85A63" w:rsidP="009A234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766E6A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ACAE1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789F06C9" w14:textId="77777777" w:rsidR="00E85A63" w:rsidRPr="00C97908" w:rsidRDefault="00E85A63" w:rsidP="009A2347">
            <w:pPr>
              <w:jc w:val="center"/>
              <w:rPr>
                <w:sz w:val="16"/>
                <w:szCs w:val="16"/>
                <w:lang w:val="en-US"/>
              </w:rPr>
            </w:pPr>
            <w:r w:rsidRPr="00C97908">
              <w:rPr>
                <w:sz w:val="16"/>
                <w:szCs w:val="16"/>
                <w:lang w:val="en-US"/>
              </w:rPr>
              <w:t>0,066</w:t>
            </w:r>
          </w:p>
        </w:tc>
      </w:tr>
      <w:tr w:rsidR="00E85A63" w:rsidRPr="00B40365" w14:paraId="7C43D7BC"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B6E4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E42B87E" w14:textId="77777777" w:rsidR="00E85A63" w:rsidRPr="00B40365" w:rsidRDefault="00E85A63" w:rsidP="009A2347">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20AC88D3" w14:textId="77777777" w:rsidR="00E85A63" w:rsidRPr="00C97908" w:rsidRDefault="00E85A63" w:rsidP="009A2347">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1609D255"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D6CBE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15,8000</w:t>
            </w:r>
          </w:p>
        </w:tc>
        <w:tc>
          <w:tcPr>
            <w:tcW w:w="1559" w:type="dxa"/>
            <w:gridSpan w:val="2"/>
            <w:tcBorders>
              <w:top w:val="nil"/>
              <w:bottom w:val="single" w:sz="2" w:space="0" w:color="auto"/>
              <w:right w:val="single" w:sz="4" w:space="0" w:color="auto"/>
            </w:tcBorders>
            <w:vAlign w:val="center"/>
          </w:tcPr>
          <w:p w14:paraId="7858A877" w14:textId="77777777" w:rsidR="00E85A63" w:rsidRPr="00C97908" w:rsidRDefault="00E85A63" w:rsidP="009A2347">
            <w:pPr>
              <w:jc w:val="center"/>
              <w:rPr>
                <w:sz w:val="16"/>
                <w:szCs w:val="16"/>
                <w:lang w:val="en-US"/>
              </w:rPr>
            </w:pPr>
            <w:r w:rsidRPr="00C97908">
              <w:rPr>
                <w:sz w:val="16"/>
                <w:szCs w:val="16"/>
                <w:lang w:val="en-US"/>
              </w:rPr>
              <w:t>9,48</w:t>
            </w:r>
          </w:p>
        </w:tc>
      </w:tr>
      <w:tr w:rsidR="00E85A63" w:rsidRPr="00B40365" w14:paraId="6470AF4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846E6"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584CC49" w14:textId="77777777" w:rsidR="00E85A63" w:rsidRPr="00B40365" w:rsidRDefault="00E85A63" w:rsidP="009A2347">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729DC11E" w14:textId="77777777" w:rsidR="00E85A63" w:rsidRPr="00C97908" w:rsidRDefault="00E85A63" w:rsidP="009A2347">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2906895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D0C38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2,7000</w:t>
            </w:r>
          </w:p>
        </w:tc>
        <w:tc>
          <w:tcPr>
            <w:tcW w:w="1559" w:type="dxa"/>
            <w:gridSpan w:val="2"/>
            <w:tcBorders>
              <w:top w:val="nil"/>
              <w:bottom w:val="single" w:sz="2" w:space="0" w:color="auto"/>
              <w:right w:val="single" w:sz="4" w:space="0" w:color="auto"/>
            </w:tcBorders>
            <w:vAlign w:val="center"/>
          </w:tcPr>
          <w:p w14:paraId="35E9C67E" w14:textId="77777777" w:rsidR="00E85A63" w:rsidRPr="00C97908" w:rsidRDefault="00E85A63" w:rsidP="009A2347">
            <w:pPr>
              <w:jc w:val="center"/>
              <w:rPr>
                <w:sz w:val="16"/>
                <w:szCs w:val="16"/>
                <w:lang w:val="en-US"/>
              </w:rPr>
            </w:pPr>
            <w:r w:rsidRPr="00C97908">
              <w:rPr>
                <w:sz w:val="16"/>
                <w:szCs w:val="16"/>
                <w:lang w:val="en-US"/>
              </w:rPr>
              <w:t>1,62</w:t>
            </w:r>
          </w:p>
        </w:tc>
      </w:tr>
      <w:tr w:rsidR="00E85A63" w:rsidRPr="00B40365" w14:paraId="05F34A56"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233E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98D11D6" w14:textId="77777777" w:rsidR="00E85A63" w:rsidRPr="00B40365" w:rsidRDefault="00E85A63" w:rsidP="009A2347">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73F20313" w14:textId="77777777" w:rsidR="00E85A63" w:rsidRPr="00C97908" w:rsidRDefault="00E85A63" w:rsidP="009A2347">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66CE2EB"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4A245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49601430" w14:textId="77777777" w:rsidR="00E85A63" w:rsidRPr="00C97908" w:rsidRDefault="00E85A63" w:rsidP="009A2347">
            <w:pPr>
              <w:jc w:val="center"/>
              <w:rPr>
                <w:sz w:val="16"/>
                <w:szCs w:val="16"/>
                <w:lang w:val="en-US"/>
              </w:rPr>
            </w:pPr>
            <w:r w:rsidRPr="00C97908">
              <w:rPr>
                <w:sz w:val="16"/>
                <w:szCs w:val="16"/>
                <w:lang w:val="en-US"/>
              </w:rPr>
              <w:t>2,904</w:t>
            </w:r>
          </w:p>
        </w:tc>
      </w:tr>
      <w:tr w:rsidR="00E85A63" w:rsidRPr="00B40365" w14:paraId="14D2024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77100"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3E36E9D6" w14:textId="77777777" w:rsidR="00E85A63" w:rsidRPr="00B40365" w:rsidRDefault="00E85A63" w:rsidP="009A234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BB5929A" w14:textId="77777777" w:rsidR="00E85A63" w:rsidRPr="00C97908" w:rsidRDefault="00E85A63" w:rsidP="009A234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FC6124F" w14:textId="77777777" w:rsidR="00E85A63" w:rsidRPr="00C97908" w:rsidRDefault="00E85A63" w:rsidP="009A234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B93DE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14:paraId="7988EBFB" w14:textId="77777777" w:rsidR="00E85A63" w:rsidRPr="00C97908" w:rsidRDefault="00E85A63" w:rsidP="009A2347">
            <w:pPr>
              <w:jc w:val="center"/>
              <w:rPr>
                <w:sz w:val="16"/>
                <w:szCs w:val="16"/>
                <w:lang w:val="en-US"/>
              </w:rPr>
            </w:pPr>
            <w:r w:rsidRPr="00C97908">
              <w:rPr>
                <w:sz w:val="16"/>
                <w:szCs w:val="16"/>
                <w:lang w:val="en-US"/>
              </w:rPr>
              <w:t>0,066</w:t>
            </w:r>
          </w:p>
        </w:tc>
      </w:tr>
      <w:tr w:rsidR="00E85A63" w:rsidRPr="009B70F2" w14:paraId="2C3CEAF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AF4992" w14:textId="77777777" w:rsidR="00E85A63" w:rsidRPr="005E2CA0" w:rsidRDefault="00E85A63" w:rsidP="009A2347">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7AA63AB4"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56271555" w14:textId="77777777" w:rsidR="00E85A63" w:rsidRPr="005E2CA0" w:rsidRDefault="00E85A63" w:rsidP="009A2347">
            <w:pPr>
              <w:rPr>
                <w:b/>
                <w:bCs/>
                <w:sz w:val="2"/>
                <w:szCs w:val="2"/>
                <w:lang w:val="en-US"/>
              </w:rPr>
            </w:pPr>
            <w:r w:rsidRPr="005E2CA0">
              <w:rPr>
                <w:b/>
                <w:bCs/>
                <w:sz w:val="22"/>
                <w:szCs w:val="22"/>
                <w:lang w:val="en-US"/>
              </w:rPr>
              <w:t>Teava PVC D16</w:t>
            </w:r>
          </w:p>
          <w:p w14:paraId="346A4727"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C3884DF" w14:textId="77777777" w:rsidR="00E85A63" w:rsidRPr="005E2CA0" w:rsidRDefault="00E85A63" w:rsidP="009A234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F4E59D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BD89C0B" w14:textId="77777777" w:rsidR="00E85A63" w:rsidRPr="005E2CA0" w:rsidRDefault="00E85A63" w:rsidP="009A2347">
            <w:pPr>
              <w:jc w:val="center"/>
              <w:rPr>
                <w:b/>
                <w:bCs/>
                <w:sz w:val="22"/>
                <w:szCs w:val="22"/>
                <w:lang w:val="en-US"/>
              </w:rPr>
            </w:pPr>
            <w:r w:rsidRPr="005E2CA0">
              <w:rPr>
                <w:b/>
                <w:bCs/>
                <w:sz w:val="22"/>
                <w:szCs w:val="22"/>
                <w:lang w:val="en-US"/>
              </w:rPr>
              <w:t>60,0000</w:t>
            </w:r>
          </w:p>
          <w:p w14:paraId="0FE701CE" w14:textId="77777777" w:rsidR="00E85A63" w:rsidRPr="009B70F2" w:rsidRDefault="00E85A63" w:rsidP="009A2347">
            <w:pPr>
              <w:jc w:val="center"/>
              <w:rPr>
                <w:sz w:val="2"/>
                <w:szCs w:val="2"/>
                <w:lang w:val="en-US"/>
              </w:rPr>
            </w:pPr>
          </w:p>
        </w:tc>
      </w:tr>
      <w:tr w:rsidR="00E85A63" w:rsidRPr="00B40365" w14:paraId="3F3C516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EE93C"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F168507" w14:textId="77777777" w:rsidR="00E85A63" w:rsidRPr="00B40365" w:rsidRDefault="00E85A63" w:rsidP="009A2347">
            <w:pPr>
              <w:jc w:val="center"/>
              <w:rPr>
                <w:sz w:val="16"/>
                <w:szCs w:val="16"/>
                <w:lang w:val="en-US"/>
              </w:rPr>
            </w:pPr>
            <w:r w:rsidRPr="00B40365">
              <w:rPr>
                <w:sz w:val="16"/>
                <w:szCs w:val="16"/>
                <w:lang w:val="en-US"/>
              </w:rPr>
              <w:t>4343427453323</w:t>
            </w:r>
          </w:p>
        </w:tc>
        <w:tc>
          <w:tcPr>
            <w:tcW w:w="4366" w:type="dxa"/>
            <w:gridSpan w:val="4"/>
            <w:tcBorders>
              <w:top w:val="nil"/>
              <w:bottom w:val="single" w:sz="2" w:space="0" w:color="auto"/>
            </w:tcBorders>
            <w:vAlign w:val="center"/>
          </w:tcPr>
          <w:p w14:paraId="0DFA3C68" w14:textId="77777777" w:rsidR="00E85A63" w:rsidRPr="00C97908" w:rsidRDefault="00E85A63" w:rsidP="009A2347">
            <w:pPr>
              <w:rPr>
                <w:sz w:val="16"/>
                <w:szCs w:val="16"/>
                <w:lang w:val="en-US"/>
              </w:rPr>
            </w:pPr>
            <w:r w:rsidRPr="00C97908">
              <w:rPr>
                <w:sz w:val="16"/>
                <w:szCs w:val="16"/>
                <w:lang w:val="en-US"/>
              </w:rPr>
              <w:t>Teava PVC D16</w:t>
            </w:r>
          </w:p>
        </w:tc>
        <w:tc>
          <w:tcPr>
            <w:tcW w:w="1021" w:type="dxa"/>
            <w:gridSpan w:val="3"/>
            <w:tcBorders>
              <w:top w:val="nil"/>
              <w:bottom w:val="single" w:sz="2" w:space="0" w:color="auto"/>
            </w:tcBorders>
            <w:vAlign w:val="center"/>
          </w:tcPr>
          <w:p w14:paraId="53EC139C" w14:textId="77777777" w:rsidR="00E85A63" w:rsidRPr="00C97908" w:rsidRDefault="00E85A63" w:rsidP="009A234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2B9197F"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13DE1A" w14:textId="77777777" w:rsidR="00E85A63" w:rsidRPr="00C97908" w:rsidRDefault="00E85A63" w:rsidP="009A2347">
            <w:pPr>
              <w:jc w:val="center"/>
              <w:rPr>
                <w:sz w:val="16"/>
                <w:szCs w:val="16"/>
                <w:lang w:val="en-US"/>
              </w:rPr>
            </w:pPr>
            <w:r w:rsidRPr="00C97908">
              <w:rPr>
                <w:sz w:val="16"/>
                <w:szCs w:val="16"/>
                <w:lang w:val="en-US"/>
              </w:rPr>
              <w:t>60,00</w:t>
            </w:r>
          </w:p>
        </w:tc>
      </w:tr>
      <w:tr w:rsidR="00E85A63" w:rsidRPr="003E2692" w14:paraId="4F6C02C5"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80CB577"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6A9A5B2A"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3EA8384B"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56846D83"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316A1362"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4D765371" w14:textId="77777777" w:rsidR="00E85A63" w:rsidRPr="003E2692" w:rsidRDefault="00E85A63" w:rsidP="009A2347">
            <w:pPr>
              <w:rPr>
                <w:sz w:val="2"/>
                <w:szCs w:val="2"/>
                <w:lang w:val="en-US"/>
              </w:rPr>
            </w:pPr>
          </w:p>
        </w:tc>
      </w:tr>
      <w:tr w:rsidR="00E85A63" w:rsidRPr="00B449C4" w14:paraId="0CE1471A"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B32EE8"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5E1B7756"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EBDFE39"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CEC4B2"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4C5CC165"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1D742CA4" w14:textId="77777777" w:rsidR="00E85A63" w:rsidRPr="00B449C4" w:rsidRDefault="00E85A63" w:rsidP="009A2347">
            <w:pPr>
              <w:rPr>
                <w:sz w:val="22"/>
                <w:szCs w:val="22"/>
                <w:lang w:val="en-US"/>
              </w:rPr>
            </w:pPr>
          </w:p>
        </w:tc>
      </w:tr>
      <w:tr w:rsidR="00E85A63" w:rsidRPr="00B40365" w14:paraId="1E3B6DEA"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9717AC6"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517FDEF6"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319965D3"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tensiuni slabe</w:t>
            </w:r>
          </w:p>
        </w:tc>
        <w:tc>
          <w:tcPr>
            <w:tcW w:w="3621" w:type="dxa"/>
            <w:gridSpan w:val="8"/>
            <w:tcBorders>
              <w:bottom w:val="single" w:sz="4" w:space="0" w:color="auto"/>
              <w:right w:val="single" w:sz="4" w:space="0" w:color="auto"/>
            </w:tcBorders>
          </w:tcPr>
          <w:p w14:paraId="64E41D0D" w14:textId="77777777" w:rsidR="00E85A63" w:rsidRPr="00B40365" w:rsidRDefault="00E85A63" w:rsidP="009A2347">
            <w:pPr>
              <w:rPr>
                <w:sz w:val="22"/>
                <w:szCs w:val="22"/>
                <w:lang w:val="en-US"/>
              </w:rPr>
            </w:pPr>
          </w:p>
        </w:tc>
      </w:tr>
      <w:tr w:rsidR="00E85A63" w:rsidRPr="003E2692" w14:paraId="471C2A3A"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8F47CF4"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066A7968"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3DC03950"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12638430"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0ED2DBEA"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4A4B5582" w14:textId="77777777" w:rsidR="00E85A63" w:rsidRPr="003E2692" w:rsidRDefault="00E85A63" w:rsidP="009A2347">
            <w:pPr>
              <w:rPr>
                <w:sz w:val="2"/>
                <w:szCs w:val="2"/>
                <w:lang w:val="en-US"/>
              </w:rPr>
            </w:pPr>
          </w:p>
        </w:tc>
      </w:tr>
      <w:tr w:rsidR="00E85A63" w:rsidRPr="00B449C4" w14:paraId="51C321F3"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E8CD049"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B1F3280"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6E111E6"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785D46"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4B9F3386"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5888781" w14:textId="77777777" w:rsidR="00E85A63" w:rsidRPr="00B449C4" w:rsidRDefault="00E85A63" w:rsidP="009A2347">
            <w:pPr>
              <w:rPr>
                <w:sz w:val="22"/>
                <w:szCs w:val="22"/>
                <w:lang w:val="en-US"/>
              </w:rPr>
            </w:pPr>
          </w:p>
        </w:tc>
      </w:tr>
      <w:tr w:rsidR="00E85A63" w:rsidRPr="00B449C4" w14:paraId="0959548D"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5FA490F"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2DD19FDD"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DEEABD6" w14:textId="77777777" w:rsidR="00E85A63" w:rsidRPr="000E0709" w:rsidRDefault="00E85A63" w:rsidP="009A2347">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84326AE"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332FB74E"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4897F9DC" w14:textId="77777777" w:rsidR="00E85A63" w:rsidRPr="00B449C4" w:rsidRDefault="00E85A63" w:rsidP="009A2347">
            <w:pPr>
              <w:rPr>
                <w:sz w:val="22"/>
                <w:szCs w:val="22"/>
                <w:lang w:val="en-US"/>
              </w:rPr>
            </w:pPr>
          </w:p>
        </w:tc>
      </w:tr>
      <w:tr w:rsidR="00E85A63" w:rsidRPr="00B449C4" w14:paraId="3AE331FF"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0D60B7"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73442EDC"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9C69AB8" w14:textId="77777777" w:rsidR="00E85A63" w:rsidRPr="000E0709" w:rsidRDefault="00E85A63" w:rsidP="009A2347">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732A54CA"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3A03C251"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D427DDC" w14:textId="77777777" w:rsidR="00E85A63" w:rsidRPr="00B449C4" w:rsidRDefault="00E85A63" w:rsidP="009A2347">
            <w:pPr>
              <w:rPr>
                <w:sz w:val="22"/>
                <w:szCs w:val="22"/>
                <w:lang w:val="en-US"/>
              </w:rPr>
            </w:pPr>
          </w:p>
        </w:tc>
      </w:tr>
      <w:tr w:rsidR="00E85A63" w:rsidRPr="00B449C4" w14:paraId="1C0C2467"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01CBA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4EE41C6"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35E11B0"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AD94EBA"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1DADFB7B"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6956338" w14:textId="77777777" w:rsidR="00E85A63" w:rsidRPr="00B449C4" w:rsidRDefault="00E85A63" w:rsidP="009A2347">
            <w:pPr>
              <w:rPr>
                <w:sz w:val="22"/>
                <w:szCs w:val="22"/>
                <w:lang w:val="en-US"/>
              </w:rPr>
            </w:pPr>
          </w:p>
        </w:tc>
      </w:tr>
      <w:tr w:rsidR="00E85A63" w:rsidRPr="00B449C4" w14:paraId="5C22BC7C"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8DD3AB8"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7A225A44"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2EDD01A" w14:textId="77777777" w:rsidR="00E85A63" w:rsidRPr="000E0709" w:rsidRDefault="00E85A63" w:rsidP="009A234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4855306A"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072F2A7A"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77D473D" w14:textId="77777777" w:rsidR="00E85A63" w:rsidRPr="00B449C4" w:rsidRDefault="00E85A63" w:rsidP="009A2347">
            <w:pPr>
              <w:rPr>
                <w:sz w:val="22"/>
                <w:szCs w:val="22"/>
                <w:lang w:val="en-US"/>
              </w:rPr>
            </w:pPr>
          </w:p>
        </w:tc>
      </w:tr>
      <w:tr w:rsidR="00E85A63" w:rsidRPr="00B449C4" w14:paraId="2D97DC40"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A5CC4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629A4A22"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41AD6BD"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4ACE914"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187664A2"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10FF4F74" w14:textId="77777777" w:rsidR="00E85A63" w:rsidRPr="00B449C4" w:rsidRDefault="00E85A63" w:rsidP="009A2347">
            <w:pPr>
              <w:rPr>
                <w:sz w:val="22"/>
                <w:szCs w:val="22"/>
                <w:lang w:val="en-US"/>
              </w:rPr>
            </w:pPr>
          </w:p>
        </w:tc>
      </w:tr>
      <w:tr w:rsidR="00E85A63" w:rsidRPr="00B449C4" w14:paraId="4B9DC81C"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E94530"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51101648"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133ABCF" w14:textId="77777777" w:rsidR="00E85A63" w:rsidRPr="000E0709" w:rsidRDefault="00E85A63" w:rsidP="009A2347">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6653145D"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1C4130D8"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0BFB8804" w14:textId="77777777" w:rsidR="00E85A63" w:rsidRPr="00B449C4" w:rsidRDefault="00E85A63" w:rsidP="009A2347">
            <w:pPr>
              <w:rPr>
                <w:sz w:val="22"/>
                <w:szCs w:val="22"/>
                <w:lang w:val="en-US"/>
              </w:rPr>
            </w:pPr>
          </w:p>
        </w:tc>
      </w:tr>
      <w:tr w:rsidR="00E85A63" w:rsidRPr="00B40365" w14:paraId="6B888F47"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12BF06"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0D3735C1"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1A15E83C" w14:textId="77777777" w:rsidR="00E85A63" w:rsidRPr="00B40365" w:rsidRDefault="00E85A63" w:rsidP="009A2347">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557B0556" w14:textId="77777777" w:rsidR="00E85A63" w:rsidRPr="00B40365" w:rsidRDefault="00E85A63" w:rsidP="009A2347">
            <w:pPr>
              <w:rPr>
                <w:sz w:val="22"/>
                <w:szCs w:val="22"/>
                <w:lang w:val="en-US"/>
              </w:rPr>
            </w:pPr>
          </w:p>
        </w:tc>
      </w:tr>
      <w:tr w:rsidR="00E85A63" w:rsidRPr="009B70F2" w14:paraId="6AF22D12" w14:textId="77777777" w:rsidTr="009A2347">
        <w:tblPrEx>
          <w:tblCellMar>
            <w:left w:w="107" w:type="dxa"/>
            <w:right w:w="107" w:type="dxa"/>
          </w:tblCellMar>
        </w:tblPrEx>
        <w:tc>
          <w:tcPr>
            <w:tcW w:w="10495" w:type="dxa"/>
            <w:gridSpan w:val="19"/>
          </w:tcPr>
          <w:p w14:paraId="70ED8B3B" w14:textId="77777777" w:rsidR="00E85A63" w:rsidRPr="009B70F2" w:rsidRDefault="00E85A63" w:rsidP="009A2347">
            <w:pPr>
              <w:rPr>
                <w:b/>
                <w:bCs/>
                <w:sz w:val="22"/>
                <w:szCs w:val="22"/>
                <w:lang w:val="en-US"/>
              </w:rPr>
            </w:pPr>
            <w:r w:rsidRPr="009B70F2">
              <w:rPr>
                <w:b/>
                <w:bCs/>
                <w:sz w:val="22"/>
                <w:szCs w:val="22"/>
                <w:lang w:val="en-US"/>
              </w:rPr>
              <w:t>3. Utilaj</w:t>
            </w:r>
          </w:p>
          <w:p w14:paraId="64033AC3" w14:textId="77777777" w:rsidR="00E85A63" w:rsidRPr="00B12F65" w:rsidRDefault="00E85A63" w:rsidP="009A2347">
            <w:pPr>
              <w:rPr>
                <w:sz w:val="2"/>
                <w:szCs w:val="2"/>
                <w:lang w:val="en-US"/>
              </w:rPr>
            </w:pPr>
          </w:p>
        </w:tc>
      </w:tr>
      <w:tr w:rsidR="00E85A63" w:rsidRPr="009B70F2" w14:paraId="6E62B972" w14:textId="77777777" w:rsidTr="009A2347">
        <w:tblPrEx>
          <w:tblCellMar>
            <w:left w:w="107" w:type="dxa"/>
            <w:right w:w="107" w:type="dxa"/>
          </w:tblCellMar>
        </w:tblPrEx>
        <w:tc>
          <w:tcPr>
            <w:tcW w:w="10495" w:type="dxa"/>
            <w:gridSpan w:val="19"/>
          </w:tcPr>
          <w:p w14:paraId="67B7EA65" w14:textId="77777777" w:rsidR="00E85A63" w:rsidRPr="009B70F2" w:rsidRDefault="00E85A63" w:rsidP="009A2347">
            <w:pPr>
              <w:rPr>
                <w:b/>
                <w:bCs/>
                <w:sz w:val="22"/>
                <w:szCs w:val="22"/>
                <w:lang w:val="en-US"/>
              </w:rPr>
            </w:pPr>
            <w:r w:rsidRPr="009B70F2">
              <w:rPr>
                <w:b/>
                <w:bCs/>
                <w:sz w:val="22"/>
                <w:szCs w:val="22"/>
                <w:lang w:val="en-US"/>
              </w:rPr>
              <w:t>3.1. Retele electrice interne</w:t>
            </w:r>
          </w:p>
          <w:p w14:paraId="15A82366" w14:textId="77777777" w:rsidR="00E85A63" w:rsidRPr="00B12F65" w:rsidRDefault="00E85A63" w:rsidP="009A2347">
            <w:pPr>
              <w:rPr>
                <w:sz w:val="2"/>
                <w:szCs w:val="2"/>
                <w:lang w:val="en-US"/>
              </w:rPr>
            </w:pPr>
          </w:p>
        </w:tc>
      </w:tr>
      <w:tr w:rsidR="00E85A63" w:rsidRPr="009B70F2" w14:paraId="2286CAD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714FDC" w14:textId="77777777" w:rsidR="00E85A63" w:rsidRPr="005E2CA0" w:rsidRDefault="00E85A63" w:rsidP="009A2347">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2119819"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78049D24" w14:textId="77777777" w:rsidR="00E85A63" w:rsidRPr="005E2CA0" w:rsidRDefault="00E85A63" w:rsidP="009A2347">
            <w:pPr>
              <w:rPr>
                <w:b/>
                <w:bCs/>
                <w:sz w:val="2"/>
                <w:szCs w:val="2"/>
                <w:lang w:val="en-US"/>
              </w:rPr>
            </w:pPr>
            <w:r w:rsidRPr="005E2CA0">
              <w:rPr>
                <w:b/>
                <w:bCs/>
                <w:sz w:val="22"/>
                <w:szCs w:val="22"/>
                <w:lang w:val="en-US"/>
              </w:rPr>
              <w:t>Tablou de distributie cu lacat, montare aparenta, IP-54 pentru 24 module.</w:t>
            </w:r>
          </w:p>
          <w:p w14:paraId="640D78C5"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3DF16B9" w14:textId="77777777" w:rsidR="00E85A63" w:rsidRPr="005E2CA0" w:rsidRDefault="00E85A63" w:rsidP="009A2347">
            <w:pPr>
              <w:jc w:val="center"/>
              <w:rPr>
                <w:b/>
                <w:bCs/>
                <w:sz w:val="22"/>
                <w:szCs w:val="22"/>
                <w:lang w:val="en-US"/>
              </w:rPr>
            </w:pPr>
          </w:p>
        </w:tc>
        <w:tc>
          <w:tcPr>
            <w:tcW w:w="1134" w:type="dxa"/>
            <w:gridSpan w:val="3"/>
            <w:tcBorders>
              <w:top w:val="single" w:sz="4" w:space="0" w:color="auto"/>
              <w:bottom w:val="single" w:sz="4" w:space="0" w:color="auto"/>
            </w:tcBorders>
            <w:vAlign w:val="center"/>
          </w:tcPr>
          <w:p w14:paraId="5077AC6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1A1D7BD4" w14:textId="77777777" w:rsidR="00E85A63" w:rsidRPr="005E2CA0" w:rsidRDefault="00E85A63" w:rsidP="009A2347">
            <w:pPr>
              <w:jc w:val="center"/>
              <w:rPr>
                <w:b/>
                <w:bCs/>
                <w:sz w:val="22"/>
                <w:szCs w:val="22"/>
                <w:lang w:val="en-US"/>
              </w:rPr>
            </w:pPr>
            <w:r w:rsidRPr="005E2CA0">
              <w:rPr>
                <w:b/>
                <w:bCs/>
                <w:sz w:val="22"/>
                <w:szCs w:val="22"/>
                <w:lang w:val="en-US"/>
              </w:rPr>
              <w:t>1,0000</w:t>
            </w:r>
          </w:p>
          <w:p w14:paraId="78244562" w14:textId="77777777" w:rsidR="00E85A63" w:rsidRPr="009B70F2" w:rsidRDefault="00E85A63" w:rsidP="009A2347">
            <w:pPr>
              <w:jc w:val="center"/>
              <w:rPr>
                <w:sz w:val="2"/>
                <w:szCs w:val="2"/>
                <w:lang w:val="en-US"/>
              </w:rPr>
            </w:pPr>
          </w:p>
        </w:tc>
      </w:tr>
      <w:tr w:rsidR="00E85A63" w:rsidRPr="00B40365" w14:paraId="6EC6D42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09F4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68A51D7" w14:textId="77777777" w:rsidR="00E85A63" w:rsidRPr="00B40365" w:rsidRDefault="00E85A63" w:rsidP="009A2347">
            <w:pPr>
              <w:jc w:val="center"/>
              <w:rPr>
                <w:sz w:val="16"/>
                <w:szCs w:val="16"/>
                <w:lang w:val="en-US"/>
              </w:rPr>
            </w:pPr>
            <w:r w:rsidRPr="00B40365">
              <w:rPr>
                <w:sz w:val="16"/>
                <w:szCs w:val="16"/>
                <w:lang w:val="en-US"/>
              </w:rPr>
              <w:t>9873852323</w:t>
            </w:r>
          </w:p>
        </w:tc>
        <w:tc>
          <w:tcPr>
            <w:tcW w:w="4366" w:type="dxa"/>
            <w:gridSpan w:val="4"/>
            <w:tcBorders>
              <w:top w:val="nil"/>
              <w:bottom w:val="single" w:sz="2" w:space="0" w:color="auto"/>
            </w:tcBorders>
            <w:vAlign w:val="center"/>
          </w:tcPr>
          <w:p w14:paraId="037254B0" w14:textId="77777777" w:rsidR="00E85A63" w:rsidRPr="00C97908" w:rsidRDefault="00E85A63" w:rsidP="009A2347">
            <w:pPr>
              <w:rPr>
                <w:sz w:val="16"/>
                <w:szCs w:val="16"/>
                <w:lang w:val="en-US"/>
              </w:rPr>
            </w:pPr>
            <w:r w:rsidRPr="00C97908">
              <w:rPr>
                <w:sz w:val="16"/>
                <w:szCs w:val="16"/>
                <w:lang w:val="en-US"/>
              </w:rPr>
              <w:t>Tablou de distributie cu lacat, montare aparenta, IP-54 pentru 24 module.</w:t>
            </w:r>
          </w:p>
        </w:tc>
        <w:tc>
          <w:tcPr>
            <w:tcW w:w="1021" w:type="dxa"/>
            <w:gridSpan w:val="3"/>
            <w:tcBorders>
              <w:top w:val="nil"/>
              <w:bottom w:val="single" w:sz="2" w:space="0" w:color="auto"/>
            </w:tcBorders>
            <w:vAlign w:val="center"/>
          </w:tcPr>
          <w:p w14:paraId="5427A486"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DF988D"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EC13F8"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645E93B3"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C5CBCF" w14:textId="77777777" w:rsidR="00E85A63" w:rsidRPr="005E2CA0" w:rsidRDefault="00E85A63" w:rsidP="009A2347">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2B28B6EB"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53FE0C5E" w14:textId="77777777" w:rsidR="00E85A63" w:rsidRPr="005E2CA0" w:rsidRDefault="00E85A63" w:rsidP="009A2347">
            <w:pPr>
              <w:rPr>
                <w:b/>
                <w:bCs/>
                <w:sz w:val="2"/>
                <w:szCs w:val="2"/>
                <w:lang w:val="en-US"/>
              </w:rPr>
            </w:pPr>
            <w:r w:rsidRPr="005E2CA0">
              <w:rPr>
                <w:b/>
                <w:bCs/>
                <w:sz w:val="22"/>
                <w:szCs w:val="22"/>
                <w:lang w:val="en-US"/>
              </w:rPr>
              <w:t>Intreruptor de sarcina IP 20, Inom - 25A, 3P.</w:t>
            </w:r>
          </w:p>
          <w:p w14:paraId="542D586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6AA6251D"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EAA95F"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7F706132" w14:textId="77777777" w:rsidR="00E85A63" w:rsidRPr="005E2CA0" w:rsidRDefault="00E85A63" w:rsidP="009A2347">
            <w:pPr>
              <w:jc w:val="center"/>
              <w:rPr>
                <w:b/>
                <w:bCs/>
                <w:sz w:val="22"/>
                <w:szCs w:val="22"/>
                <w:lang w:val="en-US"/>
              </w:rPr>
            </w:pPr>
            <w:r w:rsidRPr="005E2CA0">
              <w:rPr>
                <w:b/>
                <w:bCs/>
                <w:sz w:val="22"/>
                <w:szCs w:val="22"/>
                <w:lang w:val="en-US"/>
              </w:rPr>
              <w:t>1,0000</w:t>
            </w:r>
          </w:p>
          <w:p w14:paraId="154DCA82" w14:textId="77777777" w:rsidR="00E85A63" w:rsidRPr="009B70F2" w:rsidRDefault="00E85A63" w:rsidP="009A2347">
            <w:pPr>
              <w:jc w:val="center"/>
              <w:rPr>
                <w:sz w:val="2"/>
                <w:szCs w:val="2"/>
                <w:lang w:val="en-US"/>
              </w:rPr>
            </w:pPr>
          </w:p>
        </w:tc>
      </w:tr>
      <w:tr w:rsidR="00E85A63" w:rsidRPr="00B40365" w14:paraId="2CD25CD7"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515E4"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A3599D5" w14:textId="77777777" w:rsidR="00E85A63" w:rsidRPr="00B40365" w:rsidRDefault="00E85A63" w:rsidP="009A2347">
            <w:pPr>
              <w:jc w:val="center"/>
              <w:rPr>
                <w:sz w:val="16"/>
                <w:szCs w:val="16"/>
                <w:lang w:val="en-US"/>
              </w:rPr>
            </w:pPr>
            <w:r w:rsidRPr="00B40365">
              <w:rPr>
                <w:sz w:val="16"/>
                <w:szCs w:val="16"/>
                <w:lang w:val="en-US"/>
              </w:rPr>
              <w:t>852322323</w:t>
            </w:r>
          </w:p>
        </w:tc>
        <w:tc>
          <w:tcPr>
            <w:tcW w:w="4366" w:type="dxa"/>
            <w:gridSpan w:val="4"/>
            <w:tcBorders>
              <w:top w:val="nil"/>
              <w:bottom w:val="single" w:sz="2" w:space="0" w:color="auto"/>
            </w:tcBorders>
            <w:vAlign w:val="center"/>
          </w:tcPr>
          <w:p w14:paraId="655B3739" w14:textId="77777777" w:rsidR="00E85A63" w:rsidRPr="00C97908" w:rsidRDefault="00E85A63" w:rsidP="009A2347">
            <w:pPr>
              <w:rPr>
                <w:sz w:val="16"/>
                <w:szCs w:val="16"/>
                <w:lang w:val="en-US"/>
              </w:rPr>
            </w:pPr>
            <w:r w:rsidRPr="00C97908">
              <w:rPr>
                <w:sz w:val="16"/>
                <w:szCs w:val="16"/>
                <w:lang w:val="en-US"/>
              </w:rPr>
              <w:t xml:space="preserve">Intreruptor de sarcina IP 20, Inom - 25A, 3P. </w:t>
            </w:r>
          </w:p>
        </w:tc>
        <w:tc>
          <w:tcPr>
            <w:tcW w:w="1021" w:type="dxa"/>
            <w:gridSpan w:val="3"/>
            <w:tcBorders>
              <w:top w:val="nil"/>
              <w:bottom w:val="single" w:sz="2" w:space="0" w:color="auto"/>
            </w:tcBorders>
            <w:vAlign w:val="center"/>
          </w:tcPr>
          <w:p w14:paraId="77628468"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7E8FE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637027"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7A6142D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406153" w14:textId="77777777" w:rsidR="00E85A63" w:rsidRPr="005E2CA0" w:rsidRDefault="00E85A63" w:rsidP="009A2347">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49E26FFD"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0EEF17A7" w14:textId="77777777" w:rsidR="00E85A63" w:rsidRPr="005E2CA0" w:rsidRDefault="00E85A63" w:rsidP="009A2347">
            <w:pPr>
              <w:rPr>
                <w:b/>
                <w:bCs/>
                <w:sz w:val="2"/>
                <w:szCs w:val="2"/>
                <w:lang w:val="en-US"/>
              </w:rPr>
            </w:pPr>
            <w:r w:rsidRPr="005E2CA0">
              <w:rPr>
                <w:b/>
                <w:bCs/>
                <w:sz w:val="22"/>
                <w:szCs w:val="22"/>
                <w:lang w:val="en-US"/>
              </w:rPr>
              <w:t>Intreruptor automat cu declansator combinat  (termic, electromagnetic) IP 20, Inom - 16A, 1P Clasa C</w:t>
            </w:r>
          </w:p>
          <w:p w14:paraId="056B13E0"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7E6204F"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726FC8"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0B3739E1" w14:textId="77777777" w:rsidR="00E85A63" w:rsidRPr="005E2CA0" w:rsidRDefault="00E85A63" w:rsidP="009A2347">
            <w:pPr>
              <w:jc w:val="center"/>
              <w:rPr>
                <w:b/>
                <w:bCs/>
                <w:sz w:val="22"/>
                <w:szCs w:val="22"/>
                <w:lang w:val="en-US"/>
              </w:rPr>
            </w:pPr>
            <w:r w:rsidRPr="005E2CA0">
              <w:rPr>
                <w:b/>
                <w:bCs/>
                <w:sz w:val="22"/>
                <w:szCs w:val="22"/>
                <w:lang w:val="en-US"/>
              </w:rPr>
              <w:t>2,0000</w:t>
            </w:r>
          </w:p>
          <w:p w14:paraId="60B427A1" w14:textId="77777777" w:rsidR="00E85A63" w:rsidRPr="009B70F2" w:rsidRDefault="00E85A63" w:rsidP="009A2347">
            <w:pPr>
              <w:jc w:val="center"/>
              <w:rPr>
                <w:sz w:val="2"/>
                <w:szCs w:val="2"/>
                <w:lang w:val="en-US"/>
              </w:rPr>
            </w:pPr>
          </w:p>
        </w:tc>
      </w:tr>
      <w:tr w:rsidR="00E85A63" w:rsidRPr="00B40365" w14:paraId="7BC973E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E663D"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AB4D8BF" w14:textId="77777777" w:rsidR="00E85A63" w:rsidRPr="00B40365" w:rsidRDefault="00E85A63" w:rsidP="009A2347">
            <w:pPr>
              <w:jc w:val="center"/>
              <w:rPr>
                <w:sz w:val="16"/>
                <w:szCs w:val="16"/>
                <w:lang w:val="en-US"/>
              </w:rPr>
            </w:pPr>
            <w:r w:rsidRPr="00B40365">
              <w:rPr>
                <w:sz w:val="16"/>
                <w:szCs w:val="16"/>
                <w:lang w:val="en-US"/>
              </w:rPr>
              <w:t>4433321285</w:t>
            </w:r>
          </w:p>
        </w:tc>
        <w:tc>
          <w:tcPr>
            <w:tcW w:w="4366" w:type="dxa"/>
            <w:gridSpan w:val="4"/>
            <w:tcBorders>
              <w:top w:val="nil"/>
              <w:bottom w:val="single" w:sz="2" w:space="0" w:color="auto"/>
            </w:tcBorders>
            <w:vAlign w:val="center"/>
          </w:tcPr>
          <w:p w14:paraId="66EC0621" w14:textId="77777777" w:rsidR="00E85A63" w:rsidRPr="00C97908" w:rsidRDefault="00E85A63" w:rsidP="009A2347">
            <w:pPr>
              <w:rPr>
                <w:sz w:val="16"/>
                <w:szCs w:val="16"/>
                <w:lang w:val="en-US"/>
              </w:rPr>
            </w:pPr>
            <w:r w:rsidRPr="00C97908">
              <w:rPr>
                <w:sz w:val="16"/>
                <w:szCs w:val="16"/>
                <w:lang w:val="en-US"/>
              </w:rPr>
              <w:t>Intreruptor automat cu declansator combinat  (termic, electromagnetic) IP 20, Inom - 16A, 1P Clasa C</w:t>
            </w:r>
          </w:p>
        </w:tc>
        <w:tc>
          <w:tcPr>
            <w:tcW w:w="1021" w:type="dxa"/>
            <w:gridSpan w:val="3"/>
            <w:tcBorders>
              <w:top w:val="nil"/>
              <w:bottom w:val="single" w:sz="2" w:space="0" w:color="auto"/>
            </w:tcBorders>
            <w:vAlign w:val="center"/>
          </w:tcPr>
          <w:p w14:paraId="07B41A0D"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581414"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071551"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9B70F2" w14:paraId="1B7F205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715171" w14:textId="77777777" w:rsidR="00E85A63" w:rsidRPr="005E2CA0" w:rsidRDefault="00E85A63" w:rsidP="009A2347">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684E501D"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1F645050" w14:textId="77777777" w:rsidR="00E85A63" w:rsidRPr="005E2CA0" w:rsidRDefault="00E85A63" w:rsidP="009A2347">
            <w:pPr>
              <w:rPr>
                <w:b/>
                <w:bCs/>
                <w:sz w:val="2"/>
                <w:szCs w:val="2"/>
                <w:lang w:val="en-US"/>
              </w:rPr>
            </w:pPr>
            <w:r w:rsidRPr="005E2CA0">
              <w:rPr>
                <w:b/>
                <w:bCs/>
                <w:sz w:val="22"/>
                <w:szCs w:val="22"/>
                <w:lang w:val="en-US"/>
              </w:rPr>
              <w:t>Intreruptor automat cu declansator combinat  (termic, electromagnetic) IP 20, Inom - 10A, 1P Clasa C</w:t>
            </w:r>
          </w:p>
          <w:p w14:paraId="6669D67D"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055679EB"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8FCD30"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64BF99B4" w14:textId="77777777" w:rsidR="00E85A63" w:rsidRPr="005E2CA0" w:rsidRDefault="00E85A63" w:rsidP="009A2347">
            <w:pPr>
              <w:jc w:val="center"/>
              <w:rPr>
                <w:b/>
                <w:bCs/>
                <w:sz w:val="22"/>
                <w:szCs w:val="22"/>
                <w:lang w:val="en-US"/>
              </w:rPr>
            </w:pPr>
            <w:r w:rsidRPr="005E2CA0">
              <w:rPr>
                <w:b/>
                <w:bCs/>
                <w:sz w:val="22"/>
                <w:szCs w:val="22"/>
                <w:lang w:val="en-US"/>
              </w:rPr>
              <w:t>2,0000</w:t>
            </w:r>
          </w:p>
          <w:p w14:paraId="2578847B" w14:textId="77777777" w:rsidR="00E85A63" w:rsidRPr="009B70F2" w:rsidRDefault="00E85A63" w:rsidP="009A2347">
            <w:pPr>
              <w:jc w:val="center"/>
              <w:rPr>
                <w:sz w:val="2"/>
                <w:szCs w:val="2"/>
                <w:lang w:val="en-US"/>
              </w:rPr>
            </w:pPr>
          </w:p>
        </w:tc>
      </w:tr>
      <w:tr w:rsidR="00E85A63" w:rsidRPr="00B40365" w14:paraId="5FAB3A8D"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8E2F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AF87932" w14:textId="77777777" w:rsidR="00E85A63" w:rsidRPr="00B40365" w:rsidRDefault="00E85A63" w:rsidP="009A2347">
            <w:pPr>
              <w:jc w:val="center"/>
              <w:rPr>
                <w:sz w:val="16"/>
                <w:szCs w:val="16"/>
                <w:lang w:val="en-US"/>
              </w:rPr>
            </w:pPr>
            <w:r w:rsidRPr="00B40365">
              <w:rPr>
                <w:sz w:val="16"/>
                <w:szCs w:val="16"/>
                <w:lang w:val="en-US"/>
              </w:rPr>
              <w:t>43433323131</w:t>
            </w:r>
          </w:p>
        </w:tc>
        <w:tc>
          <w:tcPr>
            <w:tcW w:w="4366" w:type="dxa"/>
            <w:gridSpan w:val="4"/>
            <w:tcBorders>
              <w:top w:val="nil"/>
              <w:bottom w:val="single" w:sz="2" w:space="0" w:color="auto"/>
            </w:tcBorders>
            <w:vAlign w:val="center"/>
          </w:tcPr>
          <w:p w14:paraId="194E4E0E" w14:textId="77777777" w:rsidR="00E85A63" w:rsidRPr="00C97908" w:rsidRDefault="00E85A63" w:rsidP="009A2347">
            <w:pPr>
              <w:rPr>
                <w:sz w:val="16"/>
                <w:szCs w:val="16"/>
                <w:lang w:val="en-US"/>
              </w:rPr>
            </w:pPr>
            <w:r w:rsidRPr="00C97908">
              <w:rPr>
                <w:sz w:val="16"/>
                <w:szCs w:val="16"/>
                <w:lang w:val="en-US"/>
              </w:rPr>
              <w:t>Intreruptor automat cu declansator combinat  (termic, electromagnetic) IP 20, Inom - 10A, 1P Clasa C</w:t>
            </w:r>
          </w:p>
        </w:tc>
        <w:tc>
          <w:tcPr>
            <w:tcW w:w="1021" w:type="dxa"/>
            <w:gridSpan w:val="3"/>
            <w:tcBorders>
              <w:top w:val="nil"/>
              <w:bottom w:val="single" w:sz="2" w:space="0" w:color="auto"/>
            </w:tcBorders>
            <w:vAlign w:val="center"/>
          </w:tcPr>
          <w:p w14:paraId="6C152F39"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C18A22"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2DCE789"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9B70F2" w14:paraId="57542E7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F20D83" w14:textId="77777777" w:rsidR="00E85A63" w:rsidRPr="005E2CA0" w:rsidRDefault="00E85A63" w:rsidP="009A2347">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4EFD2FB5"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621C19C7" w14:textId="77777777" w:rsidR="00E85A63" w:rsidRPr="005E2CA0" w:rsidRDefault="00E85A63" w:rsidP="009A2347">
            <w:pPr>
              <w:rPr>
                <w:b/>
                <w:bCs/>
                <w:sz w:val="2"/>
                <w:szCs w:val="2"/>
                <w:lang w:val="en-US"/>
              </w:rPr>
            </w:pPr>
            <w:r w:rsidRPr="005E2CA0">
              <w:rPr>
                <w:b/>
                <w:bCs/>
                <w:sz w:val="22"/>
                <w:szCs w:val="22"/>
                <w:lang w:val="en-US"/>
              </w:rPr>
              <w:t>Intreruptor automat cu protectie diferentiala IP 20, Inom- 20 A (Idif -30mA), 2P,</w:t>
            </w:r>
          </w:p>
          <w:p w14:paraId="6B15DE20"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0F774F9"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4F5E54"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FE2AF9B" w14:textId="77777777" w:rsidR="00E85A63" w:rsidRPr="005E2CA0" w:rsidRDefault="00E85A63" w:rsidP="009A2347">
            <w:pPr>
              <w:jc w:val="center"/>
              <w:rPr>
                <w:b/>
                <w:bCs/>
                <w:sz w:val="22"/>
                <w:szCs w:val="22"/>
                <w:lang w:val="en-US"/>
              </w:rPr>
            </w:pPr>
            <w:r w:rsidRPr="005E2CA0">
              <w:rPr>
                <w:b/>
                <w:bCs/>
                <w:sz w:val="22"/>
                <w:szCs w:val="22"/>
                <w:lang w:val="en-US"/>
              </w:rPr>
              <w:t>1,0000</w:t>
            </w:r>
          </w:p>
          <w:p w14:paraId="2677A726" w14:textId="77777777" w:rsidR="00E85A63" w:rsidRPr="009B70F2" w:rsidRDefault="00E85A63" w:rsidP="009A2347">
            <w:pPr>
              <w:jc w:val="center"/>
              <w:rPr>
                <w:sz w:val="2"/>
                <w:szCs w:val="2"/>
                <w:lang w:val="en-US"/>
              </w:rPr>
            </w:pPr>
          </w:p>
        </w:tc>
      </w:tr>
      <w:tr w:rsidR="00E85A63" w:rsidRPr="00B40365" w14:paraId="4A88F353"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7D7B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1D6B2F58" w14:textId="77777777" w:rsidR="00E85A63" w:rsidRPr="00B40365" w:rsidRDefault="00E85A63" w:rsidP="009A2347">
            <w:pPr>
              <w:jc w:val="center"/>
              <w:rPr>
                <w:sz w:val="16"/>
                <w:szCs w:val="16"/>
                <w:lang w:val="en-US"/>
              </w:rPr>
            </w:pPr>
            <w:r w:rsidRPr="00B40365">
              <w:rPr>
                <w:sz w:val="16"/>
                <w:szCs w:val="16"/>
                <w:lang w:val="en-US"/>
              </w:rPr>
              <w:t>653132122</w:t>
            </w:r>
          </w:p>
        </w:tc>
        <w:tc>
          <w:tcPr>
            <w:tcW w:w="4366" w:type="dxa"/>
            <w:gridSpan w:val="4"/>
            <w:tcBorders>
              <w:top w:val="nil"/>
              <w:bottom w:val="single" w:sz="2" w:space="0" w:color="auto"/>
            </w:tcBorders>
            <w:vAlign w:val="center"/>
          </w:tcPr>
          <w:p w14:paraId="34040EB9" w14:textId="77777777" w:rsidR="00E85A63" w:rsidRPr="00C97908" w:rsidRDefault="00E85A63" w:rsidP="009A2347">
            <w:pPr>
              <w:rPr>
                <w:sz w:val="16"/>
                <w:szCs w:val="16"/>
                <w:lang w:val="en-US"/>
              </w:rPr>
            </w:pPr>
            <w:r w:rsidRPr="00C97908">
              <w:rPr>
                <w:sz w:val="16"/>
                <w:szCs w:val="16"/>
                <w:lang w:val="en-US"/>
              </w:rPr>
              <w:t>Intreruptor automat cu protectie diferentiala IP 20, Inom- 20 A (Idif -30mA), 2P</w:t>
            </w:r>
          </w:p>
        </w:tc>
        <w:tc>
          <w:tcPr>
            <w:tcW w:w="1021" w:type="dxa"/>
            <w:gridSpan w:val="3"/>
            <w:tcBorders>
              <w:top w:val="nil"/>
              <w:bottom w:val="single" w:sz="2" w:space="0" w:color="auto"/>
            </w:tcBorders>
            <w:vAlign w:val="center"/>
          </w:tcPr>
          <w:p w14:paraId="1AB59B30"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0F3AF5"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7559D87"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3E2692" w14:paraId="5424E0DF"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EB823C"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1FEFEB6D"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52276DD8"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4DADDF9E"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22689CAC"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224F3805" w14:textId="77777777" w:rsidR="00E85A63" w:rsidRPr="003E2692" w:rsidRDefault="00E85A63" w:rsidP="009A2347">
            <w:pPr>
              <w:rPr>
                <w:sz w:val="2"/>
                <w:szCs w:val="2"/>
                <w:lang w:val="en-US"/>
              </w:rPr>
            </w:pPr>
          </w:p>
        </w:tc>
      </w:tr>
      <w:tr w:rsidR="00E85A63" w:rsidRPr="00B449C4" w14:paraId="394601B6"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D3A8AD"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43FAAA46"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02630677"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FBBE33"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73BC827E"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21E7160F" w14:textId="77777777" w:rsidR="00E85A63" w:rsidRPr="00B449C4" w:rsidRDefault="00E85A63" w:rsidP="009A2347">
            <w:pPr>
              <w:rPr>
                <w:sz w:val="22"/>
                <w:szCs w:val="22"/>
                <w:lang w:val="en-US"/>
              </w:rPr>
            </w:pPr>
          </w:p>
        </w:tc>
      </w:tr>
      <w:tr w:rsidR="00E85A63" w:rsidRPr="00B40365" w14:paraId="079A9776"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BC68CD"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500D5777"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2AE145A6" w14:textId="77777777" w:rsidR="00E85A63" w:rsidRPr="00B40365" w:rsidRDefault="00E85A63" w:rsidP="009A234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1F39CDD8" w14:textId="77777777" w:rsidR="00E85A63" w:rsidRPr="00B40365" w:rsidRDefault="00E85A63" w:rsidP="009A2347">
            <w:pPr>
              <w:rPr>
                <w:sz w:val="22"/>
                <w:szCs w:val="22"/>
                <w:lang w:val="en-US"/>
              </w:rPr>
            </w:pPr>
          </w:p>
        </w:tc>
      </w:tr>
      <w:tr w:rsidR="00E85A63" w:rsidRPr="003E2692" w14:paraId="5CB80F6B"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B141FD"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3B3D629F"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3CFD5430"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5D939AE4"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02A9F46C"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4D1293AC" w14:textId="77777777" w:rsidR="00E85A63" w:rsidRPr="003E2692" w:rsidRDefault="00E85A63" w:rsidP="009A2347">
            <w:pPr>
              <w:rPr>
                <w:sz w:val="2"/>
                <w:szCs w:val="2"/>
                <w:lang w:val="en-US"/>
              </w:rPr>
            </w:pPr>
          </w:p>
        </w:tc>
      </w:tr>
      <w:tr w:rsidR="00E85A63" w:rsidRPr="00B449C4" w14:paraId="54DA7AFB"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3455DD"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ECEB888"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B8A0A8D"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9C3B88F"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648C312B"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71473C20" w14:textId="77777777" w:rsidR="00E85A63" w:rsidRPr="00B449C4" w:rsidRDefault="00E85A63" w:rsidP="009A2347">
            <w:pPr>
              <w:rPr>
                <w:sz w:val="22"/>
                <w:szCs w:val="22"/>
                <w:lang w:val="en-US"/>
              </w:rPr>
            </w:pPr>
          </w:p>
        </w:tc>
      </w:tr>
      <w:tr w:rsidR="00E85A63" w:rsidRPr="00B449C4" w14:paraId="399BCEEA"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ACC3A0"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6AD9C629"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3F940875" w14:textId="77777777" w:rsidR="00E85A63" w:rsidRPr="000E0709" w:rsidRDefault="00E85A63" w:rsidP="009A2347">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2D154A32"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24CC23E7"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468A1030" w14:textId="77777777" w:rsidR="00E85A63" w:rsidRPr="00B449C4" w:rsidRDefault="00E85A63" w:rsidP="009A2347">
            <w:pPr>
              <w:rPr>
                <w:sz w:val="22"/>
                <w:szCs w:val="22"/>
                <w:lang w:val="en-US"/>
              </w:rPr>
            </w:pPr>
          </w:p>
        </w:tc>
      </w:tr>
      <w:tr w:rsidR="00E85A63" w:rsidRPr="00B40365" w14:paraId="0F06FA2D"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95DB9CE"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0BADE2AA"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28DD4A88" w14:textId="77777777" w:rsidR="00E85A63" w:rsidRPr="00B40365" w:rsidRDefault="00E85A63" w:rsidP="009A2347">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4C8114C7" w14:textId="77777777" w:rsidR="00E85A63" w:rsidRPr="00B40365" w:rsidRDefault="00E85A63" w:rsidP="009A2347">
            <w:pPr>
              <w:rPr>
                <w:sz w:val="22"/>
                <w:szCs w:val="22"/>
                <w:lang w:val="en-US"/>
              </w:rPr>
            </w:pPr>
          </w:p>
        </w:tc>
      </w:tr>
      <w:tr w:rsidR="00E85A63" w:rsidRPr="00B40365" w14:paraId="0D22B044"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9B848B2" w14:textId="77777777" w:rsidR="00E85A63" w:rsidRPr="00B40365" w:rsidRDefault="00E85A63" w:rsidP="009A2347">
            <w:pPr>
              <w:rPr>
                <w:sz w:val="22"/>
                <w:szCs w:val="22"/>
                <w:lang w:val="en-US"/>
              </w:rPr>
            </w:pPr>
          </w:p>
        </w:tc>
        <w:tc>
          <w:tcPr>
            <w:tcW w:w="1417" w:type="dxa"/>
            <w:gridSpan w:val="4"/>
            <w:tcBorders>
              <w:top w:val="single" w:sz="6" w:space="0" w:color="auto"/>
              <w:bottom w:val="single" w:sz="12" w:space="0" w:color="auto"/>
            </w:tcBorders>
          </w:tcPr>
          <w:p w14:paraId="4DC99EEB" w14:textId="77777777" w:rsidR="00E85A63" w:rsidRPr="00B40365" w:rsidRDefault="00E85A63" w:rsidP="009A2347">
            <w:pPr>
              <w:rPr>
                <w:sz w:val="22"/>
                <w:szCs w:val="22"/>
                <w:lang w:val="en-US"/>
              </w:rPr>
            </w:pPr>
          </w:p>
        </w:tc>
        <w:tc>
          <w:tcPr>
            <w:tcW w:w="4111" w:type="dxa"/>
            <w:gridSpan w:val="4"/>
            <w:tcBorders>
              <w:top w:val="single" w:sz="6" w:space="0" w:color="auto"/>
              <w:bottom w:val="single" w:sz="12" w:space="0" w:color="auto"/>
            </w:tcBorders>
          </w:tcPr>
          <w:p w14:paraId="4AE2776F" w14:textId="77777777" w:rsidR="00E85A63" w:rsidRPr="00B40365" w:rsidRDefault="00E85A63" w:rsidP="009A2347">
            <w:pPr>
              <w:rPr>
                <w:b/>
                <w:bCs/>
                <w:sz w:val="22"/>
                <w:szCs w:val="22"/>
                <w:lang w:val="en-US"/>
              </w:rPr>
            </w:pPr>
          </w:p>
        </w:tc>
        <w:tc>
          <w:tcPr>
            <w:tcW w:w="992" w:type="dxa"/>
            <w:gridSpan w:val="3"/>
            <w:tcBorders>
              <w:top w:val="single" w:sz="6" w:space="0" w:color="auto"/>
              <w:bottom w:val="single" w:sz="12" w:space="0" w:color="auto"/>
            </w:tcBorders>
          </w:tcPr>
          <w:p w14:paraId="6D0CC3E6" w14:textId="77777777" w:rsidR="00E85A63" w:rsidRPr="00B40365" w:rsidRDefault="00E85A63" w:rsidP="009A2347">
            <w:pPr>
              <w:rPr>
                <w:sz w:val="22"/>
                <w:szCs w:val="22"/>
                <w:lang w:val="en-US"/>
              </w:rPr>
            </w:pPr>
          </w:p>
        </w:tc>
        <w:tc>
          <w:tcPr>
            <w:tcW w:w="2835" w:type="dxa"/>
            <w:gridSpan w:val="7"/>
            <w:tcBorders>
              <w:top w:val="single" w:sz="6" w:space="0" w:color="auto"/>
              <w:bottom w:val="single" w:sz="12" w:space="0" w:color="auto"/>
            </w:tcBorders>
          </w:tcPr>
          <w:p w14:paraId="1DC441F2" w14:textId="77777777" w:rsidR="00E85A63" w:rsidRPr="00B40365" w:rsidRDefault="00E85A63" w:rsidP="009A2347">
            <w:pPr>
              <w:rPr>
                <w:sz w:val="22"/>
                <w:szCs w:val="22"/>
                <w:lang w:val="en-US"/>
              </w:rPr>
            </w:pPr>
          </w:p>
        </w:tc>
      </w:tr>
      <w:tr w:rsidR="00E85A63" w:rsidRPr="003E2692" w14:paraId="2EDFFF78"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6D0E1E5" w14:textId="77777777" w:rsidR="00E85A63" w:rsidRPr="003E2692" w:rsidRDefault="00E85A63" w:rsidP="009A2347">
            <w:pPr>
              <w:rPr>
                <w:sz w:val="2"/>
                <w:szCs w:val="2"/>
                <w:lang w:val="en-US"/>
              </w:rPr>
            </w:pPr>
          </w:p>
        </w:tc>
        <w:tc>
          <w:tcPr>
            <w:tcW w:w="1417" w:type="dxa"/>
            <w:gridSpan w:val="4"/>
            <w:tcBorders>
              <w:top w:val="single" w:sz="12" w:space="0" w:color="auto"/>
              <w:left w:val="nil"/>
              <w:bottom w:val="nil"/>
              <w:right w:val="nil"/>
            </w:tcBorders>
          </w:tcPr>
          <w:p w14:paraId="1676C2B8" w14:textId="77777777" w:rsidR="00E85A63" w:rsidRPr="003E2692" w:rsidRDefault="00E85A63" w:rsidP="009A2347">
            <w:pPr>
              <w:rPr>
                <w:sz w:val="2"/>
                <w:szCs w:val="2"/>
                <w:lang w:val="en-US"/>
              </w:rPr>
            </w:pPr>
          </w:p>
        </w:tc>
        <w:tc>
          <w:tcPr>
            <w:tcW w:w="4111" w:type="dxa"/>
            <w:gridSpan w:val="4"/>
            <w:tcBorders>
              <w:top w:val="single" w:sz="12" w:space="0" w:color="auto"/>
              <w:left w:val="nil"/>
              <w:bottom w:val="nil"/>
              <w:right w:val="nil"/>
            </w:tcBorders>
          </w:tcPr>
          <w:p w14:paraId="6518CCFB" w14:textId="77777777" w:rsidR="00E85A63" w:rsidRPr="003E2692" w:rsidRDefault="00E85A63" w:rsidP="009A2347">
            <w:pPr>
              <w:rPr>
                <w:sz w:val="2"/>
                <w:szCs w:val="2"/>
                <w:lang w:val="en-US"/>
              </w:rPr>
            </w:pPr>
          </w:p>
        </w:tc>
        <w:tc>
          <w:tcPr>
            <w:tcW w:w="992" w:type="dxa"/>
            <w:gridSpan w:val="3"/>
            <w:tcBorders>
              <w:top w:val="single" w:sz="12" w:space="0" w:color="auto"/>
              <w:left w:val="nil"/>
              <w:bottom w:val="nil"/>
              <w:right w:val="nil"/>
            </w:tcBorders>
          </w:tcPr>
          <w:p w14:paraId="037CA59C" w14:textId="77777777" w:rsidR="00E85A63" w:rsidRPr="003E2692" w:rsidRDefault="00E85A63" w:rsidP="009A2347">
            <w:pPr>
              <w:rPr>
                <w:sz w:val="2"/>
                <w:szCs w:val="2"/>
                <w:lang w:val="en-US"/>
              </w:rPr>
            </w:pPr>
          </w:p>
        </w:tc>
        <w:tc>
          <w:tcPr>
            <w:tcW w:w="2835" w:type="dxa"/>
            <w:gridSpan w:val="7"/>
            <w:tcBorders>
              <w:top w:val="single" w:sz="12" w:space="0" w:color="auto"/>
              <w:left w:val="nil"/>
              <w:bottom w:val="nil"/>
              <w:right w:val="single" w:sz="4" w:space="0" w:color="auto"/>
            </w:tcBorders>
          </w:tcPr>
          <w:p w14:paraId="5FE9FEC7" w14:textId="77777777" w:rsidR="00E85A63" w:rsidRPr="003E2692" w:rsidRDefault="00E85A63" w:rsidP="009A2347">
            <w:pPr>
              <w:rPr>
                <w:sz w:val="2"/>
                <w:szCs w:val="2"/>
                <w:lang w:val="en-US"/>
              </w:rPr>
            </w:pPr>
          </w:p>
        </w:tc>
      </w:tr>
      <w:tr w:rsidR="00E85A63" w:rsidRPr="002D6B2B" w14:paraId="0911BCD8"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2587D00" w14:textId="77777777" w:rsidR="00E85A63" w:rsidRPr="00B40365" w:rsidRDefault="00E85A63" w:rsidP="009A234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7C0641B" w14:textId="77777777" w:rsidR="00E85A63" w:rsidRPr="00B40365" w:rsidRDefault="00E85A63" w:rsidP="009A2347">
            <w:pPr>
              <w:rPr>
                <w:sz w:val="22"/>
                <w:szCs w:val="22"/>
                <w:lang w:val="en-US"/>
              </w:rPr>
            </w:pPr>
          </w:p>
        </w:tc>
        <w:tc>
          <w:tcPr>
            <w:tcW w:w="4332" w:type="dxa"/>
            <w:gridSpan w:val="3"/>
            <w:tcBorders>
              <w:top w:val="single" w:sz="4" w:space="0" w:color="auto"/>
              <w:bottom w:val="single" w:sz="4" w:space="0" w:color="auto"/>
            </w:tcBorders>
            <w:vAlign w:val="center"/>
          </w:tcPr>
          <w:p w14:paraId="2ACD4A5C" w14:textId="77777777" w:rsidR="00E85A63" w:rsidRPr="000E0709" w:rsidRDefault="00E85A63" w:rsidP="009A234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0AA6A4A" w14:textId="77777777" w:rsidR="00E85A63" w:rsidRPr="002D6B2B" w:rsidRDefault="00E85A63" w:rsidP="009A234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4BC5B92" w14:textId="77777777" w:rsidR="00E85A63" w:rsidRPr="002D6B2B" w:rsidRDefault="00E85A63" w:rsidP="009A2347">
            <w:pPr>
              <w:rPr>
                <w:sz w:val="22"/>
                <w:szCs w:val="22"/>
                <w:lang w:val="en-US"/>
              </w:rPr>
            </w:pPr>
          </w:p>
        </w:tc>
      </w:tr>
      <w:tr w:rsidR="00E85A63" w:rsidRPr="002D6B2B" w14:paraId="0860F459"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88664EB" w14:textId="77777777" w:rsidR="00E85A63" w:rsidRPr="00B40365" w:rsidRDefault="00E85A63" w:rsidP="009A234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6DA328F" w14:textId="77777777" w:rsidR="00E85A63" w:rsidRPr="00B40365" w:rsidRDefault="00E85A63" w:rsidP="009A2347">
            <w:pPr>
              <w:rPr>
                <w:sz w:val="22"/>
                <w:szCs w:val="22"/>
                <w:lang w:val="en-US"/>
              </w:rPr>
            </w:pPr>
          </w:p>
        </w:tc>
        <w:tc>
          <w:tcPr>
            <w:tcW w:w="4332" w:type="dxa"/>
            <w:gridSpan w:val="3"/>
            <w:tcBorders>
              <w:top w:val="single" w:sz="4" w:space="0" w:color="auto"/>
              <w:bottom w:val="single" w:sz="4" w:space="0" w:color="auto"/>
            </w:tcBorders>
            <w:vAlign w:val="center"/>
          </w:tcPr>
          <w:p w14:paraId="1BD271B7" w14:textId="77777777" w:rsidR="00E85A63" w:rsidRPr="000E0709" w:rsidRDefault="00E85A63" w:rsidP="009A2347">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7361442E" w14:textId="77777777" w:rsidR="00E85A63" w:rsidRPr="002D6B2B" w:rsidRDefault="00E85A63" w:rsidP="009A234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5819C95" w14:textId="77777777" w:rsidR="00E85A63" w:rsidRPr="002D6B2B" w:rsidRDefault="00E85A63" w:rsidP="009A2347">
            <w:pPr>
              <w:rPr>
                <w:sz w:val="22"/>
                <w:szCs w:val="22"/>
                <w:lang w:val="en-US"/>
              </w:rPr>
            </w:pPr>
          </w:p>
        </w:tc>
      </w:tr>
      <w:tr w:rsidR="00E85A63" w:rsidRPr="00B40365" w14:paraId="11284ABE" w14:textId="77777777" w:rsidTr="009A234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A8AA352" w14:textId="77777777" w:rsidR="00E85A63" w:rsidRPr="00B40365" w:rsidRDefault="00E85A63" w:rsidP="009A2347">
            <w:pPr>
              <w:jc w:val="center"/>
              <w:rPr>
                <w:sz w:val="22"/>
                <w:szCs w:val="22"/>
                <w:lang w:val="en-US"/>
              </w:rPr>
            </w:pPr>
          </w:p>
        </w:tc>
        <w:tc>
          <w:tcPr>
            <w:tcW w:w="1418" w:type="dxa"/>
            <w:gridSpan w:val="4"/>
            <w:tcBorders>
              <w:top w:val="nil"/>
              <w:bottom w:val="single" w:sz="6" w:space="0" w:color="auto"/>
            </w:tcBorders>
            <w:vAlign w:val="center"/>
          </w:tcPr>
          <w:p w14:paraId="03A841FB" w14:textId="77777777" w:rsidR="00E85A63" w:rsidRPr="00B40365" w:rsidRDefault="00E85A63" w:rsidP="009A2347">
            <w:pPr>
              <w:jc w:val="center"/>
              <w:rPr>
                <w:sz w:val="22"/>
                <w:szCs w:val="22"/>
                <w:lang w:val="en-US"/>
              </w:rPr>
            </w:pPr>
          </w:p>
        </w:tc>
        <w:tc>
          <w:tcPr>
            <w:tcW w:w="4253" w:type="dxa"/>
            <w:gridSpan w:val="4"/>
            <w:tcBorders>
              <w:top w:val="nil"/>
              <w:bottom w:val="single" w:sz="6" w:space="0" w:color="auto"/>
              <w:right w:val="nil"/>
            </w:tcBorders>
            <w:vAlign w:val="center"/>
          </w:tcPr>
          <w:p w14:paraId="68F7EEB5" w14:textId="77777777" w:rsidR="00E85A63" w:rsidRPr="00585DBD" w:rsidRDefault="00E85A63" w:rsidP="009A234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A8D7C42" w14:textId="77777777" w:rsidR="00E85A63" w:rsidRPr="00B40365" w:rsidRDefault="00E85A63" w:rsidP="009A2347">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70E4B608" w14:textId="77777777" w:rsidR="00E85A63" w:rsidRPr="00B40365" w:rsidRDefault="00E85A63" w:rsidP="009A2347">
            <w:pPr>
              <w:jc w:val="center"/>
              <w:rPr>
                <w:sz w:val="22"/>
                <w:szCs w:val="22"/>
                <w:lang w:val="en-US"/>
              </w:rPr>
            </w:pPr>
          </w:p>
        </w:tc>
      </w:tr>
    </w:tbl>
    <w:p w14:paraId="51C81BFC" w14:textId="77777777" w:rsidR="00E85A63" w:rsidRPr="00B40365" w:rsidRDefault="00E85A63" w:rsidP="00E85A63">
      <w:pPr>
        <w:rPr>
          <w:sz w:val="22"/>
          <w:szCs w:val="22"/>
          <w:lang w:val="en-US"/>
        </w:rPr>
      </w:pPr>
    </w:p>
    <w:p w14:paraId="60F6911F" w14:textId="6AC466FE" w:rsidR="008B29C9" w:rsidRDefault="008B29C9" w:rsidP="004C3B7B">
      <w:pPr>
        <w:rPr>
          <w:lang w:val="en-US"/>
        </w:rPr>
      </w:pPr>
    </w:p>
    <w:p w14:paraId="0F48C46B" w14:textId="4FF81BE6" w:rsidR="00E85A63" w:rsidRPr="00453247" w:rsidRDefault="00E85A63" w:rsidP="00E85A63">
      <w:pPr>
        <w:jc w:val="center"/>
        <w:rPr>
          <w:b/>
          <w:bCs/>
          <w:sz w:val="28"/>
          <w:szCs w:val="28"/>
          <w:lang w:val="en-US"/>
        </w:rPr>
      </w:pPr>
      <w:r w:rsidRPr="00453247">
        <w:rPr>
          <w:b/>
          <w:bCs/>
          <w:sz w:val="28"/>
          <w:szCs w:val="28"/>
          <w:lang w:val="en-US"/>
        </w:rPr>
        <w:t>Mobilier</w:t>
      </w:r>
    </w:p>
    <w:p w14:paraId="75A40673" w14:textId="77777777" w:rsidR="00E85A63" w:rsidRPr="000E0709" w:rsidRDefault="00E85A63" w:rsidP="00E85A6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85A63" w:rsidRPr="009B70F2" w14:paraId="7ACAEC4D" w14:textId="77777777" w:rsidTr="009A234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09851DB" w14:textId="77777777" w:rsidR="00E85A63" w:rsidRPr="009B70F2" w:rsidRDefault="00E85A63" w:rsidP="009A2347">
            <w:pPr>
              <w:ind w:right="-108"/>
              <w:jc w:val="center"/>
              <w:rPr>
                <w:sz w:val="16"/>
                <w:szCs w:val="16"/>
                <w:lang w:val="en-US"/>
              </w:rPr>
            </w:pPr>
            <w:r w:rsidRPr="009B70F2">
              <w:rPr>
                <w:sz w:val="16"/>
                <w:szCs w:val="16"/>
                <w:lang w:val="en-US"/>
              </w:rPr>
              <w:t>№</w:t>
            </w:r>
          </w:p>
          <w:p w14:paraId="5E88FD92" w14:textId="77777777" w:rsidR="00E85A63" w:rsidRPr="009B70F2" w:rsidRDefault="00E85A63" w:rsidP="009A234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4874C106" w14:textId="77777777" w:rsidR="00E85A63" w:rsidRPr="009B70F2" w:rsidRDefault="00E85A63" w:rsidP="009A234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21DEE1A" w14:textId="77777777" w:rsidR="00E85A63" w:rsidRPr="009B70F2" w:rsidRDefault="00E85A63" w:rsidP="009A2347">
            <w:pPr>
              <w:jc w:val="center"/>
              <w:rPr>
                <w:sz w:val="16"/>
                <w:szCs w:val="16"/>
              </w:rPr>
            </w:pPr>
          </w:p>
          <w:p w14:paraId="11443D01" w14:textId="77777777" w:rsidR="00E85A63" w:rsidRPr="009B70F2" w:rsidRDefault="00E85A63" w:rsidP="009A234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1E515E0" w14:textId="77777777" w:rsidR="00E85A63" w:rsidRPr="009B70F2" w:rsidRDefault="00E85A63" w:rsidP="009A2347">
            <w:pPr>
              <w:ind w:left="-108" w:right="-108"/>
              <w:jc w:val="center"/>
              <w:rPr>
                <w:sz w:val="16"/>
                <w:szCs w:val="16"/>
              </w:rPr>
            </w:pPr>
          </w:p>
          <w:p w14:paraId="4C84E2EE" w14:textId="77777777" w:rsidR="00E85A63" w:rsidRPr="009B70F2" w:rsidRDefault="00E85A63" w:rsidP="009A234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10292EA" w14:textId="77777777" w:rsidR="00E85A63" w:rsidRPr="009B70F2" w:rsidRDefault="00E85A63" w:rsidP="009A2347">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85A63" w:rsidRPr="009B70F2" w14:paraId="4EAA38F9" w14:textId="77777777" w:rsidTr="009A2347">
        <w:trPr>
          <w:cantSplit/>
        </w:trPr>
        <w:tc>
          <w:tcPr>
            <w:tcW w:w="1008" w:type="dxa"/>
            <w:vMerge/>
            <w:tcBorders>
              <w:top w:val="single" w:sz="6" w:space="0" w:color="auto"/>
              <w:left w:val="single" w:sz="6" w:space="0" w:color="auto"/>
              <w:bottom w:val="single" w:sz="6" w:space="0" w:color="auto"/>
              <w:right w:val="nil"/>
            </w:tcBorders>
            <w:vAlign w:val="center"/>
          </w:tcPr>
          <w:p w14:paraId="55D8493F" w14:textId="77777777" w:rsidR="00E85A63" w:rsidRPr="009B70F2" w:rsidRDefault="00E85A63" w:rsidP="009A234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57ED8B7" w14:textId="77777777" w:rsidR="00E85A63" w:rsidRPr="009B70F2" w:rsidRDefault="00E85A63" w:rsidP="009A234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E4CD4B9" w14:textId="77777777" w:rsidR="00E85A63" w:rsidRPr="009B70F2" w:rsidRDefault="00E85A63" w:rsidP="009A234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4899ACA" w14:textId="77777777" w:rsidR="00E85A63" w:rsidRPr="009B70F2" w:rsidRDefault="00E85A63" w:rsidP="009A234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E043290" w14:textId="77777777" w:rsidR="00E85A63" w:rsidRPr="009B70F2" w:rsidRDefault="00E85A63" w:rsidP="009A234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214AFD4" w14:textId="77777777" w:rsidR="00E85A63" w:rsidRPr="009B70F2" w:rsidRDefault="00E85A63" w:rsidP="009A2347">
            <w:pPr>
              <w:jc w:val="center"/>
              <w:rPr>
                <w:sz w:val="16"/>
                <w:szCs w:val="16"/>
                <w:lang w:val="en-US"/>
              </w:rPr>
            </w:pPr>
            <w:r w:rsidRPr="000E0709">
              <w:rPr>
                <w:sz w:val="16"/>
                <w:szCs w:val="16"/>
                <w:lang w:val="en-US"/>
              </w:rPr>
              <w:t>Pe volumul total</w:t>
            </w:r>
          </w:p>
        </w:tc>
      </w:tr>
    </w:tbl>
    <w:p w14:paraId="735883F1" w14:textId="77777777" w:rsidR="00E85A63" w:rsidRPr="000E0709" w:rsidRDefault="00E85A63" w:rsidP="00E85A6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85A63" w:rsidRPr="009B70F2" w14:paraId="5AA0383E" w14:textId="77777777" w:rsidTr="009A2347">
        <w:trPr>
          <w:cantSplit/>
          <w:tblHeader/>
        </w:trPr>
        <w:tc>
          <w:tcPr>
            <w:tcW w:w="1134" w:type="dxa"/>
            <w:gridSpan w:val="3"/>
            <w:shd w:val="pct5" w:color="auto" w:fill="auto"/>
            <w:vAlign w:val="center"/>
          </w:tcPr>
          <w:p w14:paraId="25CAAC70" w14:textId="77777777" w:rsidR="00E85A63" w:rsidRPr="009B70F2" w:rsidRDefault="00E85A63" w:rsidP="009A234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6B461023" w14:textId="77777777" w:rsidR="00E85A63" w:rsidRPr="009B70F2" w:rsidRDefault="00E85A63" w:rsidP="009A234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9E60B8B" w14:textId="77777777" w:rsidR="00E85A63" w:rsidRPr="009B70F2" w:rsidRDefault="00E85A63" w:rsidP="009A2347">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955C504" w14:textId="77777777" w:rsidR="00E85A63" w:rsidRPr="009B70F2" w:rsidRDefault="00E85A63" w:rsidP="009A234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A73E51F" w14:textId="77777777" w:rsidR="00E85A63" w:rsidRPr="009B70F2" w:rsidRDefault="00E85A63" w:rsidP="009A234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0B29B8B9" w14:textId="77777777" w:rsidR="00E85A63" w:rsidRPr="009B70F2" w:rsidRDefault="00E85A63" w:rsidP="009A2347">
            <w:pPr>
              <w:ind w:left="-108" w:right="-108"/>
              <w:jc w:val="center"/>
              <w:rPr>
                <w:sz w:val="16"/>
                <w:szCs w:val="16"/>
                <w:lang w:val="en-US"/>
              </w:rPr>
            </w:pPr>
            <w:r w:rsidRPr="009B70F2">
              <w:rPr>
                <w:sz w:val="16"/>
                <w:szCs w:val="16"/>
                <w:lang w:val="en-US"/>
              </w:rPr>
              <w:t>6</w:t>
            </w:r>
          </w:p>
        </w:tc>
      </w:tr>
      <w:tr w:rsidR="00E85A63" w:rsidRPr="009B70F2" w14:paraId="7DB8495B" w14:textId="77777777" w:rsidTr="009A2347">
        <w:tblPrEx>
          <w:tblCellMar>
            <w:left w:w="107" w:type="dxa"/>
            <w:right w:w="107" w:type="dxa"/>
          </w:tblCellMar>
        </w:tblPrEx>
        <w:tc>
          <w:tcPr>
            <w:tcW w:w="10495" w:type="dxa"/>
            <w:gridSpan w:val="19"/>
          </w:tcPr>
          <w:p w14:paraId="4F9A94B7" w14:textId="77777777" w:rsidR="00E85A63" w:rsidRPr="009B70F2" w:rsidRDefault="00E85A63" w:rsidP="009A2347">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7848036C" w14:textId="77777777" w:rsidR="00E85A63" w:rsidRPr="00B12F65" w:rsidRDefault="00E85A63" w:rsidP="009A2347">
            <w:pPr>
              <w:rPr>
                <w:sz w:val="2"/>
                <w:szCs w:val="2"/>
                <w:lang w:val="en-US"/>
              </w:rPr>
            </w:pPr>
          </w:p>
        </w:tc>
      </w:tr>
      <w:tr w:rsidR="00E85A63" w:rsidRPr="009B70F2" w14:paraId="3EA1AFCB"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E32378" w14:textId="77777777" w:rsidR="00E85A63" w:rsidRPr="005E2CA0" w:rsidRDefault="00E85A63" w:rsidP="009A234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21D46C5E"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6D4E0758" w14:textId="77777777" w:rsidR="00E85A63" w:rsidRPr="005E2CA0" w:rsidRDefault="00E85A63" w:rsidP="009A2347">
            <w:pPr>
              <w:rPr>
                <w:b/>
                <w:bCs/>
                <w:sz w:val="2"/>
                <w:szCs w:val="2"/>
                <w:lang w:val="en-US"/>
              </w:rPr>
            </w:pPr>
            <w:r w:rsidRPr="005E2CA0">
              <w:rPr>
                <w:b/>
                <w:bCs/>
                <w:sz w:val="22"/>
                <w:szCs w:val="22"/>
                <w:lang w:val="en-US"/>
              </w:rPr>
              <w:t>Cheltuieli pentru asamblarea mobilierului (0.5% din costul utilajului)</w:t>
            </w:r>
          </w:p>
          <w:p w14:paraId="657CB9D2"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CF19B0E" w14:textId="77777777" w:rsidR="00E85A63" w:rsidRPr="005E2CA0" w:rsidRDefault="00E85A63" w:rsidP="009A2347">
            <w:pPr>
              <w:jc w:val="center"/>
              <w:rPr>
                <w:b/>
                <w:bCs/>
                <w:sz w:val="22"/>
                <w:szCs w:val="22"/>
                <w:lang w:val="en-US"/>
              </w:rPr>
            </w:pPr>
            <w:r w:rsidRPr="005E2CA0">
              <w:rPr>
                <w:b/>
                <w:bCs/>
                <w:sz w:val="22"/>
                <w:szCs w:val="22"/>
                <w:lang w:val="en-US"/>
              </w:rPr>
              <w:t>h-om</w:t>
            </w:r>
          </w:p>
        </w:tc>
        <w:tc>
          <w:tcPr>
            <w:tcW w:w="1134" w:type="dxa"/>
            <w:gridSpan w:val="3"/>
            <w:tcBorders>
              <w:top w:val="single" w:sz="4" w:space="0" w:color="auto"/>
              <w:bottom w:val="single" w:sz="4" w:space="0" w:color="auto"/>
            </w:tcBorders>
            <w:vAlign w:val="center"/>
          </w:tcPr>
          <w:p w14:paraId="5BD66C4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C0409B3" w14:textId="77777777" w:rsidR="00E85A63" w:rsidRPr="005E2CA0" w:rsidRDefault="00E85A63" w:rsidP="009A2347">
            <w:pPr>
              <w:jc w:val="center"/>
              <w:rPr>
                <w:b/>
                <w:bCs/>
                <w:sz w:val="22"/>
                <w:szCs w:val="22"/>
                <w:lang w:val="en-US"/>
              </w:rPr>
            </w:pPr>
            <w:r w:rsidRPr="005E2CA0">
              <w:rPr>
                <w:b/>
                <w:bCs/>
                <w:sz w:val="22"/>
                <w:szCs w:val="22"/>
                <w:lang w:val="en-US"/>
              </w:rPr>
              <w:t>6,96</w:t>
            </w:r>
          </w:p>
          <w:p w14:paraId="51F4FD2E" w14:textId="77777777" w:rsidR="00E85A63" w:rsidRPr="009B70F2" w:rsidRDefault="00E85A63" w:rsidP="009A2347">
            <w:pPr>
              <w:jc w:val="center"/>
              <w:rPr>
                <w:sz w:val="2"/>
                <w:szCs w:val="2"/>
                <w:lang w:val="en-US"/>
              </w:rPr>
            </w:pPr>
          </w:p>
        </w:tc>
      </w:tr>
      <w:tr w:rsidR="00E85A63" w:rsidRPr="00B40365" w14:paraId="40C5D991"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1CFAB"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0E8B38F" w14:textId="77777777" w:rsidR="00E85A63" w:rsidRPr="00B40365" w:rsidRDefault="00E85A63" w:rsidP="009A234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A3D1FA8" w14:textId="77777777" w:rsidR="00E85A63" w:rsidRPr="00C97908" w:rsidRDefault="00E85A63" w:rsidP="009A234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5F45E68" w14:textId="77777777" w:rsidR="00E85A63" w:rsidRPr="00C97908" w:rsidRDefault="00E85A63" w:rsidP="009A234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D669DC"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EA811F5" w14:textId="77777777" w:rsidR="00E85A63" w:rsidRPr="00C97908" w:rsidRDefault="00E85A63" w:rsidP="009A2347">
            <w:pPr>
              <w:jc w:val="center"/>
              <w:rPr>
                <w:sz w:val="16"/>
                <w:szCs w:val="16"/>
                <w:lang w:val="en-US"/>
              </w:rPr>
            </w:pPr>
            <w:r w:rsidRPr="00C97908">
              <w:rPr>
                <w:sz w:val="16"/>
                <w:szCs w:val="16"/>
                <w:lang w:val="en-US"/>
              </w:rPr>
              <w:t>6,96</w:t>
            </w:r>
          </w:p>
        </w:tc>
      </w:tr>
      <w:tr w:rsidR="00E85A63" w:rsidRPr="003E2692" w14:paraId="2AAFA542"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38695E"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6C2EFEE2"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61F505BC"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0FE9D664"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18D26CAF"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5BA02B72" w14:textId="77777777" w:rsidR="00E85A63" w:rsidRPr="003E2692" w:rsidRDefault="00E85A63" w:rsidP="009A2347">
            <w:pPr>
              <w:rPr>
                <w:sz w:val="2"/>
                <w:szCs w:val="2"/>
                <w:lang w:val="en-US"/>
              </w:rPr>
            </w:pPr>
          </w:p>
        </w:tc>
      </w:tr>
      <w:tr w:rsidR="00E85A63" w:rsidRPr="00B449C4" w14:paraId="14894722"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639D9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1BA13758"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12D4F91F"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65DF0D"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522A9F75"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48342C03" w14:textId="77777777" w:rsidR="00E85A63" w:rsidRPr="00B449C4" w:rsidRDefault="00E85A63" w:rsidP="009A2347">
            <w:pPr>
              <w:rPr>
                <w:sz w:val="22"/>
                <w:szCs w:val="22"/>
                <w:lang w:val="en-US"/>
              </w:rPr>
            </w:pPr>
          </w:p>
        </w:tc>
      </w:tr>
      <w:tr w:rsidR="00E85A63" w:rsidRPr="00B449C4" w14:paraId="78DD3C24"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7AA73C"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096E985E"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2D81374" w14:textId="77777777" w:rsidR="00E85A63" w:rsidRPr="000E0709" w:rsidRDefault="00E85A63" w:rsidP="009A2347">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666F4A04"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5677657A"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D7CD3FC" w14:textId="77777777" w:rsidR="00E85A63" w:rsidRPr="00B449C4" w:rsidRDefault="00E85A63" w:rsidP="009A2347">
            <w:pPr>
              <w:rPr>
                <w:sz w:val="22"/>
                <w:szCs w:val="22"/>
                <w:lang w:val="en-US"/>
              </w:rPr>
            </w:pPr>
          </w:p>
        </w:tc>
      </w:tr>
      <w:tr w:rsidR="00E85A63" w:rsidRPr="00B449C4" w14:paraId="57F5175F"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5929DC"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29A7D5A2"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26BB733B"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0406DF0"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42C638F3"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498394ED" w14:textId="77777777" w:rsidR="00E85A63" w:rsidRPr="00B449C4" w:rsidRDefault="00E85A63" w:rsidP="009A2347">
            <w:pPr>
              <w:rPr>
                <w:sz w:val="22"/>
                <w:szCs w:val="22"/>
                <w:lang w:val="en-US"/>
              </w:rPr>
            </w:pPr>
          </w:p>
        </w:tc>
      </w:tr>
      <w:tr w:rsidR="00E85A63" w:rsidRPr="00B449C4" w14:paraId="236F9BDE"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8E7817"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24A20FBB"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784238B2" w14:textId="77777777" w:rsidR="00E85A63" w:rsidRPr="000E0709" w:rsidRDefault="00E85A63" w:rsidP="009A234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F85F49C"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7105C688"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059E42A6" w14:textId="77777777" w:rsidR="00E85A63" w:rsidRPr="00B449C4" w:rsidRDefault="00E85A63" w:rsidP="009A2347">
            <w:pPr>
              <w:rPr>
                <w:sz w:val="22"/>
                <w:szCs w:val="22"/>
                <w:lang w:val="en-US"/>
              </w:rPr>
            </w:pPr>
          </w:p>
        </w:tc>
      </w:tr>
      <w:tr w:rsidR="00E85A63" w:rsidRPr="00B449C4" w14:paraId="3A5A845B"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BB6B0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0054A5A"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560226A0"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90B05A"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68CA3992"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310F7DD1" w14:textId="77777777" w:rsidR="00E85A63" w:rsidRPr="00B449C4" w:rsidRDefault="00E85A63" w:rsidP="009A2347">
            <w:pPr>
              <w:rPr>
                <w:sz w:val="22"/>
                <w:szCs w:val="22"/>
                <w:lang w:val="en-US"/>
              </w:rPr>
            </w:pPr>
          </w:p>
        </w:tc>
      </w:tr>
      <w:tr w:rsidR="00E85A63" w:rsidRPr="00B449C4" w14:paraId="654EEBC2"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D947133"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02C778B7"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396EA706" w14:textId="77777777" w:rsidR="00E85A63" w:rsidRPr="000E0709" w:rsidRDefault="00E85A63" w:rsidP="009A2347">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650A60E7"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5A3478F3"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2A10E5DC" w14:textId="77777777" w:rsidR="00E85A63" w:rsidRPr="00B449C4" w:rsidRDefault="00E85A63" w:rsidP="009A2347">
            <w:pPr>
              <w:rPr>
                <w:sz w:val="22"/>
                <w:szCs w:val="22"/>
                <w:lang w:val="en-US"/>
              </w:rPr>
            </w:pPr>
          </w:p>
        </w:tc>
      </w:tr>
      <w:tr w:rsidR="00E85A63" w:rsidRPr="00B40365" w14:paraId="3E707B42"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B74C38"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55F3B28B"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0115732A" w14:textId="77777777" w:rsidR="00E85A63" w:rsidRPr="00B40365" w:rsidRDefault="00E85A63" w:rsidP="009A2347">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2EEFBE9E" w14:textId="77777777" w:rsidR="00E85A63" w:rsidRPr="00B40365" w:rsidRDefault="00E85A63" w:rsidP="009A2347">
            <w:pPr>
              <w:rPr>
                <w:sz w:val="22"/>
                <w:szCs w:val="22"/>
                <w:lang w:val="en-US"/>
              </w:rPr>
            </w:pPr>
          </w:p>
        </w:tc>
      </w:tr>
      <w:tr w:rsidR="00E85A63" w:rsidRPr="009B70F2" w14:paraId="49AA8369" w14:textId="77777777" w:rsidTr="009A2347">
        <w:tblPrEx>
          <w:tblCellMar>
            <w:left w:w="107" w:type="dxa"/>
            <w:right w:w="107" w:type="dxa"/>
          </w:tblCellMar>
        </w:tblPrEx>
        <w:tc>
          <w:tcPr>
            <w:tcW w:w="10495" w:type="dxa"/>
            <w:gridSpan w:val="19"/>
          </w:tcPr>
          <w:p w14:paraId="7C35595E" w14:textId="77777777" w:rsidR="00E85A63" w:rsidRPr="009B70F2" w:rsidRDefault="00E85A63" w:rsidP="009A2347">
            <w:pPr>
              <w:rPr>
                <w:b/>
                <w:bCs/>
                <w:sz w:val="22"/>
                <w:szCs w:val="22"/>
                <w:lang w:val="en-US"/>
              </w:rPr>
            </w:pPr>
            <w:r w:rsidRPr="009B70F2">
              <w:rPr>
                <w:b/>
                <w:bCs/>
                <w:sz w:val="22"/>
                <w:szCs w:val="22"/>
                <w:lang w:val="en-US"/>
              </w:rPr>
              <w:t>2. Utilaj</w:t>
            </w:r>
          </w:p>
          <w:p w14:paraId="25B2711F" w14:textId="77777777" w:rsidR="00E85A63" w:rsidRPr="00B12F65" w:rsidRDefault="00E85A63" w:rsidP="009A2347">
            <w:pPr>
              <w:rPr>
                <w:sz w:val="2"/>
                <w:szCs w:val="2"/>
                <w:lang w:val="en-US"/>
              </w:rPr>
            </w:pPr>
          </w:p>
        </w:tc>
      </w:tr>
      <w:tr w:rsidR="00E85A63" w:rsidRPr="009B70F2" w14:paraId="0C99863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80221F" w14:textId="77777777" w:rsidR="00E85A63" w:rsidRPr="005E2CA0" w:rsidRDefault="00E85A63" w:rsidP="009A234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7A9C3F9"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36CFF097" w14:textId="77777777" w:rsidR="00E85A63" w:rsidRPr="005E2CA0" w:rsidRDefault="00E85A63" w:rsidP="009A2347">
            <w:pPr>
              <w:rPr>
                <w:b/>
                <w:bCs/>
                <w:sz w:val="2"/>
                <w:szCs w:val="2"/>
                <w:lang w:val="en-US"/>
              </w:rPr>
            </w:pPr>
            <w:r w:rsidRPr="005E2CA0">
              <w:rPr>
                <w:b/>
                <w:bCs/>
                <w:sz w:val="22"/>
                <w:szCs w:val="22"/>
                <w:lang w:val="en-US"/>
              </w:rPr>
              <w:t>Set bariera de receptie cu masa si tumba din PAL H1388 ST40 Stejar Casella dimensiunile: 3465 x1060x1235mm (h), modelul si culoarea conform schitei de proiect plansa 13</w:t>
            </w:r>
          </w:p>
          <w:p w14:paraId="624D8F1E"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54786FED" w14:textId="77777777" w:rsidR="00E85A63" w:rsidRPr="005E2CA0" w:rsidRDefault="00E85A63" w:rsidP="009A2347">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B6AC4DF"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A0F5676" w14:textId="77777777" w:rsidR="00E85A63" w:rsidRPr="005E2CA0" w:rsidRDefault="00E85A63" w:rsidP="009A2347">
            <w:pPr>
              <w:jc w:val="center"/>
              <w:rPr>
                <w:b/>
                <w:bCs/>
                <w:sz w:val="22"/>
                <w:szCs w:val="22"/>
                <w:lang w:val="en-US"/>
              </w:rPr>
            </w:pPr>
            <w:r w:rsidRPr="005E2CA0">
              <w:rPr>
                <w:b/>
                <w:bCs/>
                <w:sz w:val="22"/>
                <w:szCs w:val="22"/>
                <w:lang w:val="en-US"/>
              </w:rPr>
              <w:t>1,00</w:t>
            </w:r>
          </w:p>
          <w:p w14:paraId="7974B039" w14:textId="77777777" w:rsidR="00E85A63" w:rsidRPr="009B70F2" w:rsidRDefault="00E85A63" w:rsidP="009A2347">
            <w:pPr>
              <w:jc w:val="center"/>
              <w:rPr>
                <w:sz w:val="2"/>
                <w:szCs w:val="2"/>
                <w:lang w:val="en-US"/>
              </w:rPr>
            </w:pPr>
          </w:p>
        </w:tc>
      </w:tr>
      <w:tr w:rsidR="00E85A63" w:rsidRPr="00B40365" w14:paraId="4E9F57F4"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F1AE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5679480C" w14:textId="77777777" w:rsidR="00E85A63" w:rsidRPr="00B40365" w:rsidRDefault="00E85A63" w:rsidP="009A2347">
            <w:pPr>
              <w:jc w:val="center"/>
              <w:rPr>
                <w:sz w:val="16"/>
                <w:szCs w:val="16"/>
                <w:lang w:val="en-US"/>
              </w:rPr>
            </w:pPr>
            <w:r w:rsidRPr="00B40365">
              <w:rPr>
                <w:sz w:val="16"/>
                <w:szCs w:val="16"/>
                <w:lang w:val="en-US"/>
              </w:rPr>
              <w:t>351315315</w:t>
            </w:r>
          </w:p>
        </w:tc>
        <w:tc>
          <w:tcPr>
            <w:tcW w:w="4366" w:type="dxa"/>
            <w:gridSpan w:val="4"/>
            <w:tcBorders>
              <w:top w:val="nil"/>
              <w:bottom w:val="single" w:sz="2" w:space="0" w:color="auto"/>
            </w:tcBorders>
            <w:vAlign w:val="center"/>
          </w:tcPr>
          <w:p w14:paraId="05CDCCB4" w14:textId="77777777" w:rsidR="00E85A63" w:rsidRPr="00C97908" w:rsidRDefault="00E85A63" w:rsidP="009A2347">
            <w:pPr>
              <w:rPr>
                <w:sz w:val="16"/>
                <w:szCs w:val="16"/>
                <w:lang w:val="en-US"/>
              </w:rPr>
            </w:pPr>
            <w:r w:rsidRPr="00C97908">
              <w:rPr>
                <w:sz w:val="16"/>
                <w:szCs w:val="16"/>
                <w:lang w:val="en-US"/>
              </w:rPr>
              <w:t>Set bariera de receptie cu masa si tumba din PAL H1388 ST40 Stejar Casella dimensiunile: 3465 x1060x1235mm (h), modelul si culoarea conform schitei de proiect plansa 13</w:t>
            </w:r>
          </w:p>
        </w:tc>
        <w:tc>
          <w:tcPr>
            <w:tcW w:w="1021" w:type="dxa"/>
            <w:gridSpan w:val="3"/>
            <w:tcBorders>
              <w:top w:val="nil"/>
              <w:bottom w:val="single" w:sz="2" w:space="0" w:color="auto"/>
            </w:tcBorders>
            <w:vAlign w:val="center"/>
          </w:tcPr>
          <w:p w14:paraId="4332CEC9" w14:textId="77777777" w:rsidR="00E85A63" w:rsidRPr="00C97908" w:rsidRDefault="00E85A63" w:rsidP="009A2347">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0F33D41B"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25CD68A"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2EF2095C"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FE1417" w14:textId="77777777" w:rsidR="00E85A63" w:rsidRPr="005E2CA0" w:rsidRDefault="00E85A63" w:rsidP="009A234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1B559824"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3DBA5221" w14:textId="77777777" w:rsidR="00E85A63" w:rsidRPr="005E2CA0" w:rsidRDefault="00E85A63" w:rsidP="009A2347">
            <w:pPr>
              <w:rPr>
                <w:b/>
                <w:bCs/>
                <w:sz w:val="2"/>
                <w:szCs w:val="2"/>
                <w:lang w:val="en-US"/>
              </w:rPr>
            </w:pPr>
            <w:r w:rsidRPr="005E2CA0">
              <w:rPr>
                <w:b/>
                <w:bCs/>
                <w:sz w:val="22"/>
                <w:szCs w:val="22"/>
                <w:lang w:val="en-US"/>
              </w:rPr>
              <w:t>Panou de navigare din sticla cu inscriptii  (h)1205 x 670mm, conform schitei de proiect plansa 12</w:t>
            </w:r>
          </w:p>
          <w:p w14:paraId="2FED868B"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64F5212"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0C52A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2FCADF61" w14:textId="77777777" w:rsidR="00E85A63" w:rsidRPr="005E2CA0" w:rsidRDefault="00E85A63" w:rsidP="009A2347">
            <w:pPr>
              <w:jc w:val="center"/>
              <w:rPr>
                <w:b/>
                <w:bCs/>
                <w:sz w:val="22"/>
                <w:szCs w:val="22"/>
                <w:lang w:val="en-US"/>
              </w:rPr>
            </w:pPr>
            <w:r w:rsidRPr="005E2CA0">
              <w:rPr>
                <w:b/>
                <w:bCs/>
                <w:sz w:val="22"/>
                <w:szCs w:val="22"/>
                <w:lang w:val="en-US"/>
              </w:rPr>
              <w:t>1,00</w:t>
            </w:r>
          </w:p>
          <w:p w14:paraId="14E84D81" w14:textId="77777777" w:rsidR="00E85A63" w:rsidRPr="009B70F2" w:rsidRDefault="00E85A63" w:rsidP="009A2347">
            <w:pPr>
              <w:jc w:val="center"/>
              <w:rPr>
                <w:sz w:val="2"/>
                <w:szCs w:val="2"/>
                <w:lang w:val="en-US"/>
              </w:rPr>
            </w:pPr>
          </w:p>
        </w:tc>
      </w:tr>
      <w:tr w:rsidR="00E85A63" w:rsidRPr="00B40365" w14:paraId="5C416950"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DCA71"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272C177C" w14:textId="77777777" w:rsidR="00E85A63" w:rsidRPr="00B40365" w:rsidRDefault="00E85A63" w:rsidP="009A2347">
            <w:pPr>
              <w:jc w:val="center"/>
              <w:rPr>
                <w:sz w:val="16"/>
                <w:szCs w:val="16"/>
                <w:lang w:val="en-US"/>
              </w:rPr>
            </w:pPr>
            <w:r w:rsidRPr="00B40365">
              <w:rPr>
                <w:sz w:val="16"/>
                <w:szCs w:val="16"/>
                <w:lang w:val="en-US"/>
              </w:rPr>
              <w:t>54423513515</w:t>
            </w:r>
          </w:p>
        </w:tc>
        <w:tc>
          <w:tcPr>
            <w:tcW w:w="4366" w:type="dxa"/>
            <w:gridSpan w:val="4"/>
            <w:tcBorders>
              <w:top w:val="nil"/>
              <w:bottom w:val="single" w:sz="2" w:space="0" w:color="auto"/>
            </w:tcBorders>
            <w:vAlign w:val="center"/>
          </w:tcPr>
          <w:p w14:paraId="618DBFFE" w14:textId="77777777" w:rsidR="00E85A63" w:rsidRPr="00C97908" w:rsidRDefault="00E85A63" w:rsidP="009A2347">
            <w:pPr>
              <w:rPr>
                <w:sz w:val="16"/>
                <w:szCs w:val="16"/>
                <w:lang w:val="en-US"/>
              </w:rPr>
            </w:pPr>
            <w:r w:rsidRPr="00C97908">
              <w:rPr>
                <w:sz w:val="16"/>
                <w:szCs w:val="16"/>
                <w:lang w:val="en-US"/>
              </w:rPr>
              <w:t>Panou de navigare din sticla cu inscriptii  (h)1205 x 670mm</w:t>
            </w:r>
          </w:p>
        </w:tc>
        <w:tc>
          <w:tcPr>
            <w:tcW w:w="1021" w:type="dxa"/>
            <w:gridSpan w:val="3"/>
            <w:tcBorders>
              <w:top w:val="nil"/>
              <w:bottom w:val="single" w:sz="2" w:space="0" w:color="auto"/>
            </w:tcBorders>
            <w:vAlign w:val="center"/>
          </w:tcPr>
          <w:p w14:paraId="160B6C36"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430D89"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A6B2A44"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6E5EF31A"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721082" w14:textId="77777777" w:rsidR="00E85A63" w:rsidRPr="005E2CA0" w:rsidRDefault="00E85A63" w:rsidP="009A234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6F01B07"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3449A02E" w14:textId="77777777" w:rsidR="00E85A63" w:rsidRPr="005E2CA0" w:rsidRDefault="00E85A63" w:rsidP="009A2347">
            <w:pPr>
              <w:rPr>
                <w:b/>
                <w:bCs/>
                <w:sz w:val="2"/>
                <w:szCs w:val="2"/>
                <w:lang w:val="en-US"/>
              </w:rPr>
            </w:pPr>
            <w:r w:rsidRPr="005E2CA0">
              <w:rPr>
                <w:b/>
                <w:bCs/>
                <w:sz w:val="22"/>
                <w:szCs w:val="22"/>
                <w:lang w:val="en-US"/>
              </w:rPr>
              <w:t>Panou informativ din sticla (h) 500 x 300mm, conform schitei de proiect plansa 12</w:t>
            </w:r>
          </w:p>
          <w:p w14:paraId="0792C6E0"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24E441C3" w14:textId="77777777" w:rsidR="00E85A63" w:rsidRPr="005E2CA0" w:rsidRDefault="00E85A63" w:rsidP="009A234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BBAD21"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1EDBC48" w14:textId="77777777" w:rsidR="00E85A63" w:rsidRPr="005E2CA0" w:rsidRDefault="00E85A63" w:rsidP="009A2347">
            <w:pPr>
              <w:jc w:val="center"/>
              <w:rPr>
                <w:b/>
                <w:bCs/>
                <w:sz w:val="22"/>
                <w:szCs w:val="22"/>
                <w:lang w:val="en-US"/>
              </w:rPr>
            </w:pPr>
            <w:r w:rsidRPr="005E2CA0">
              <w:rPr>
                <w:b/>
                <w:bCs/>
                <w:sz w:val="22"/>
                <w:szCs w:val="22"/>
                <w:lang w:val="en-US"/>
              </w:rPr>
              <w:t>1,00</w:t>
            </w:r>
          </w:p>
          <w:p w14:paraId="085CE236" w14:textId="77777777" w:rsidR="00E85A63" w:rsidRPr="009B70F2" w:rsidRDefault="00E85A63" w:rsidP="009A2347">
            <w:pPr>
              <w:jc w:val="center"/>
              <w:rPr>
                <w:sz w:val="2"/>
                <w:szCs w:val="2"/>
                <w:lang w:val="en-US"/>
              </w:rPr>
            </w:pPr>
          </w:p>
        </w:tc>
      </w:tr>
      <w:tr w:rsidR="00E85A63" w:rsidRPr="00B40365" w14:paraId="1F8B5DF2"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12335"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FD07E58" w14:textId="77777777" w:rsidR="00E85A63" w:rsidRPr="00B40365" w:rsidRDefault="00E85A63" w:rsidP="009A2347">
            <w:pPr>
              <w:jc w:val="center"/>
              <w:rPr>
                <w:sz w:val="16"/>
                <w:szCs w:val="16"/>
                <w:lang w:val="en-US"/>
              </w:rPr>
            </w:pPr>
            <w:r w:rsidRPr="00B40365">
              <w:rPr>
                <w:sz w:val="16"/>
                <w:szCs w:val="16"/>
                <w:lang w:val="en-US"/>
              </w:rPr>
              <w:t>432113515</w:t>
            </w:r>
          </w:p>
        </w:tc>
        <w:tc>
          <w:tcPr>
            <w:tcW w:w="4366" w:type="dxa"/>
            <w:gridSpan w:val="4"/>
            <w:tcBorders>
              <w:top w:val="nil"/>
              <w:bottom w:val="single" w:sz="2" w:space="0" w:color="auto"/>
            </w:tcBorders>
            <w:vAlign w:val="center"/>
          </w:tcPr>
          <w:p w14:paraId="7C8BEADA" w14:textId="77777777" w:rsidR="00E85A63" w:rsidRPr="00C97908" w:rsidRDefault="00E85A63" w:rsidP="009A2347">
            <w:pPr>
              <w:rPr>
                <w:sz w:val="16"/>
                <w:szCs w:val="16"/>
                <w:lang w:val="en-US"/>
              </w:rPr>
            </w:pPr>
            <w:r w:rsidRPr="00C97908">
              <w:rPr>
                <w:sz w:val="16"/>
                <w:szCs w:val="16"/>
                <w:lang w:val="en-US"/>
              </w:rPr>
              <w:t>Panou informativ din sticla (h) 500 x 300mm</w:t>
            </w:r>
          </w:p>
        </w:tc>
        <w:tc>
          <w:tcPr>
            <w:tcW w:w="1021" w:type="dxa"/>
            <w:gridSpan w:val="3"/>
            <w:tcBorders>
              <w:top w:val="nil"/>
              <w:bottom w:val="single" w:sz="2" w:space="0" w:color="auto"/>
            </w:tcBorders>
            <w:vAlign w:val="center"/>
          </w:tcPr>
          <w:p w14:paraId="1EBDBB30" w14:textId="77777777" w:rsidR="00E85A63" w:rsidRPr="00C97908" w:rsidRDefault="00E85A63" w:rsidP="009A234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C2DC01"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17EFBB7"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02F140F6"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9FC4D0" w14:textId="77777777" w:rsidR="00E85A63" w:rsidRPr="005E2CA0" w:rsidRDefault="00E85A63" w:rsidP="009A234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4C4E265F"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6D22D6F0" w14:textId="77777777" w:rsidR="00E85A63" w:rsidRPr="005E2CA0" w:rsidRDefault="00E85A63" w:rsidP="009A2347">
            <w:pPr>
              <w:rPr>
                <w:b/>
                <w:bCs/>
                <w:sz w:val="2"/>
                <w:szCs w:val="2"/>
                <w:lang w:val="en-US"/>
              </w:rPr>
            </w:pPr>
            <w:r w:rsidRPr="005E2CA0">
              <w:rPr>
                <w:b/>
                <w:bCs/>
                <w:sz w:val="22"/>
                <w:szCs w:val="22"/>
                <w:lang w:val="en-US"/>
              </w:rPr>
              <w:t>Inscriptia din litere LED text: "INFORMATII" (h) 120 x 920mm, conform schitei de proiect plansa 12</w:t>
            </w:r>
          </w:p>
          <w:p w14:paraId="6C9C9984"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EBA3F2F" w14:textId="77777777" w:rsidR="00E85A63" w:rsidRPr="005E2CA0" w:rsidRDefault="00E85A63" w:rsidP="009A2347">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5A16CD02"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7C3A4E3" w14:textId="77777777" w:rsidR="00E85A63" w:rsidRPr="005E2CA0" w:rsidRDefault="00E85A63" w:rsidP="009A2347">
            <w:pPr>
              <w:jc w:val="center"/>
              <w:rPr>
                <w:b/>
                <w:bCs/>
                <w:sz w:val="22"/>
                <w:szCs w:val="22"/>
                <w:lang w:val="en-US"/>
              </w:rPr>
            </w:pPr>
            <w:r w:rsidRPr="005E2CA0">
              <w:rPr>
                <w:b/>
                <w:bCs/>
                <w:sz w:val="22"/>
                <w:szCs w:val="22"/>
                <w:lang w:val="en-US"/>
              </w:rPr>
              <w:t>1,00</w:t>
            </w:r>
          </w:p>
          <w:p w14:paraId="6799662A" w14:textId="77777777" w:rsidR="00E85A63" w:rsidRPr="009B70F2" w:rsidRDefault="00E85A63" w:rsidP="009A2347">
            <w:pPr>
              <w:jc w:val="center"/>
              <w:rPr>
                <w:sz w:val="2"/>
                <w:szCs w:val="2"/>
                <w:lang w:val="en-US"/>
              </w:rPr>
            </w:pPr>
          </w:p>
        </w:tc>
      </w:tr>
      <w:tr w:rsidR="00E85A63" w:rsidRPr="00B40365" w14:paraId="4D8E65FE"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5DFD3"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578A648" w14:textId="77777777" w:rsidR="00E85A63" w:rsidRPr="00B40365" w:rsidRDefault="00E85A63" w:rsidP="009A2347">
            <w:pPr>
              <w:jc w:val="center"/>
              <w:rPr>
                <w:sz w:val="16"/>
                <w:szCs w:val="16"/>
                <w:lang w:val="en-US"/>
              </w:rPr>
            </w:pPr>
            <w:r w:rsidRPr="00B40365">
              <w:rPr>
                <w:sz w:val="16"/>
                <w:szCs w:val="16"/>
                <w:lang w:val="en-US"/>
              </w:rPr>
              <w:t>32432113515</w:t>
            </w:r>
          </w:p>
        </w:tc>
        <w:tc>
          <w:tcPr>
            <w:tcW w:w="4366" w:type="dxa"/>
            <w:gridSpan w:val="4"/>
            <w:tcBorders>
              <w:top w:val="nil"/>
              <w:bottom w:val="single" w:sz="2" w:space="0" w:color="auto"/>
            </w:tcBorders>
            <w:vAlign w:val="center"/>
          </w:tcPr>
          <w:p w14:paraId="008FCFAF" w14:textId="77777777" w:rsidR="00E85A63" w:rsidRPr="00C97908" w:rsidRDefault="00E85A63" w:rsidP="009A2347">
            <w:pPr>
              <w:rPr>
                <w:sz w:val="16"/>
                <w:szCs w:val="16"/>
                <w:lang w:val="en-US"/>
              </w:rPr>
            </w:pPr>
            <w:r w:rsidRPr="00C97908">
              <w:rPr>
                <w:sz w:val="16"/>
                <w:szCs w:val="16"/>
                <w:lang w:val="en-US"/>
              </w:rPr>
              <w:t>Inscriptia din litere LED text: "INFORMATII" (h) 120 x 920mm</w:t>
            </w:r>
          </w:p>
        </w:tc>
        <w:tc>
          <w:tcPr>
            <w:tcW w:w="1021" w:type="dxa"/>
            <w:gridSpan w:val="3"/>
            <w:tcBorders>
              <w:top w:val="nil"/>
              <w:bottom w:val="single" w:sz="2" w:space="0" w:color="auto"/>
            </w:tcBorders>
            <w:vAlign w:val="center"/>
          </w:tcPr>
          <w:p w14:paraId="281F108B" w14:textId="77777777" w:rsidR="00E85A63" w:rsidRPr="00C97908" w:rsidRDefault="00E85A63" w:rsidP="009A2347">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4ACA5F2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0B1BC37"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3E2C191C"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EB9D35" w14:textId="77777777" w:rsidR="00E85A63" w:rsidRPr="005E2CA0" w:rsidRDefault="00E85A63" w:rsidP="009A234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6BFAF595"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15AC54BC" w14:textId="77777777" w:rsidR="00E85A63" w:rsidRPr="005E2CA0" w:rsidRDefault="00E85A63" w:rsidP="009A2347">
            <w:pPr>
              <w:rPr>
                <w:b/>
                <w:bCs/>
                <w:sz w:val="2"/>
                <w:szCs w:val="2"/>
                <w:lang w:val="en-US"/>
              </w:rPr>
            </w:pPr>
            <w:r w:rsidRPr="005E2CA0">
              <w:rPr>
                <w:b/>
                <w:bCs/>
                <w:sz w:val="22"/>
                <w:szCs w:val="22"/>
                <w:lang w:val="en-US"/>
              </w:rPr>
              <w:t>Panou led loc pentru carucioare (h) 2875x615mm, conform schitei de proiect plansa 12</w:t>
            </w:r>
          </w:p>
          <w:p w14:paraId="0F3B70AA"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765DDE5B" w14:textId="77777777" w:rsidR="00E85A63" w:rsidRPr="005E2CA0" w:rsidRDefault="00E85A63" w:rsidP="009A2347">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0A283688"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3C0C16B" w14:textId="77777777" w:rsidR="00E85A63" w:rsidRPr="005E2CA0" w:rsidRDefault="00E85A63" w:rsidP="009A2347">
            <w:pPr>
              <w:jc w:val="center"/>
              <w:rPr>
                <w:b/>
                <w:bCs/>
                <w:sz w:val="22"/>
                <w:szCs w:val="22"/>
                <w:lang w:val="en-US"/>
              </w:rPr>
            </w:pPr>
            <w:r w:rsidRPr="005E2CA0">
              <w:rPr>
                <w:b/>
                <w:bCs/>
                <w:sz w:val="22"/>
                <w:szCs w:val="22"/>
                <w:lang w:val="en-US"/>
              </w:rPr>
              <w:t>1,00</w:t>
            </w:r>
          </w:p>
          <w:p w14:paraId="54C900AF" w14:textId="77777777" w:rsidR="00E85A63" w:rsidRPr="009B70F2" w:rsidRDefault="00E85A63" w:rsidP="009A2347">
            <w:pPr>
              <w:jc w:val="center"/>
              <w:rPr>
                <w:sz w:val="2"/>
                <w:szCs w:val="2"/>
                <w:lang w:val="en-US"/>
              </w:rPr>
            </w:pPr>
          </w:p>
        </w:tc>
      </w:tr>
      <w:tr w:rsidR="00E85A63" w:rsidRPr="00B40365" w14:paraId="73793B2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C115A"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7BC27CCA" w14:textId="77777777" w:rsidR="00E85A63" w:rsidRPr="00B40365" w:rsidRDefault="00E85A63" w:rsidP="009A2347">
            <w:pPr>
              <w:jc w:val="center"/>
              <w:rPr>
                <w:sz w:val="16"/>
                <w:szCs w:val="16"/>
                <w:lang w:val="en-US"/>
              </w:rPr>
            </w:pPr>
            <w:r w:rsidRPr="00B40365">
              <w:rPr>
                <w:sz w:val="16"/>
                <w:szCs w:val="16"/>
                <w:lang w:val="en-US"/>
              </w:rPr>
              <w:t>3442432113515</w:t>
            </w:r>
          </w:p>
        </w:tc>
        <w:tc>
          <w:tcPr>
            <w:tcW w:w="4366" w:type="dxa"/>
            <w:gridSpan w:val="4"/>
            <w:tcBorders>
              <w:top w:val="nil"/>
              <w:bottom w:val="single" w:sz="2" w:space="0" w:color="auto"/>
            </w:tcBorders>
            <w:vAlign w:val="center"/>
          </w:tcPr>
          <w:p w14:paraId="6F3A3C14" w14:textId="77777777" w:rsidR="00E85A63" w:rsidRPr="00C97908" w:rsidRDefault="00E85A63" w:rsidP="009A2347">
            <w:pPr>
              <w:rPr>
                <w:sz w:val="16"/>
                <w:szCs w:val="16"/>
                <w:lang w:val="en-US"/>
              </w:rPr>
            </w:pPr>
            <w:r w:rsidRPr="00C97908">
              <w:rPr>
                <w:sz w:val="16"/>
                <w:szCs w:val="16"/>
                <w:lang w:val="en-US"/>
              </w:rPr>
              <w:t>Panou led loc pentru carucioare (h) 2875x615mm</w:t>
            </w:r>
          </w:p>
        </w:tc>
        <w:tc>
          <w:tcPr>
            <w:tcW w:w="1021" w:type="dxa"/>
            <w:gridSpan w:val="3"/>
            <w:tcBorders>
              <w:top w:val="nil"/>
              <w:bottom w:val="single" w:sz="2" w:space="0" w:color="auto"/>
            </w:tcBorders>
            <w:vAlign w:val="center"/>
          </w:tcPr>
          <w:p w14:paraId="281FBE48" w14:textId="77777777" w:rsidR="00E85A63" w:rsidRPr="00C97908" w:rsidRDefault="00E85A63" w:rsidP="009A2347">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64D3A31A"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624F935" w14:textId="77777777" w:rsidR="00E85A63" w:rsidRPr="00C97908" w:rsidRDefault="00E85A63" w:rsidP="009A2347">
            <w:pPr>
              <w:jc w:val="center"/>
              <w:rPr>
                <w:sz w:val="16"/>
                <w:szCs w:val="16"/>
                <w:lang w:val="en-US"/>
              </w:rPr>
            </w:pPr>
            <w:r w:rsidRPr="00C97908">
              <w:rPr>
                <w:sz w:val="16"/>
                <w:szCs w:val="16"/>
                <w:lang w:val="en-US"/>
              </w:rPr>
              <w:t>1,00</w:t>
            </w:r>
          </w:p>
        </w:tc>
      </w:tr>
      <w:tr w:rsidR="00E85A63" w:rsidRPr="009B70F2" w14:paraId="015F0064"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DEF2EE" w14:textId="77777777" w:rsidR="00E85A63" w:rsidRPr="005E2CA0" w:rsidRDefault="00E85A63" w:rsidP="009A234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601A4AEF"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6BB98EAF" w14:textId="77777777" w:rsidR="00E85A63" w:rsidRPr="005E2CA0" w:rsidRDefault="00E85A63" w:rsidP="009A2347">
            <w:pPr>
              <w:rPr>
                <w:b/>
                <w:bCs/>
                <w:sz w:val="2"/>
                <w:szCs w:val="2"/>
                <w:lang w:val="en-US"/>
              </w:rPr>
            </w:pPr>
            <w:r w:rsidRPr="005E2CA0">
              <w:rPr>
                <w:b/>
                <w:bCs/>
                <w:sz w:val="22"/>
                <w:szCs w:val="22"/>
                <w:lang w:val="en-US"/>
              </w:rPr>
              <w:t>Modul canapea 1120x700mm, conform schitei de proiect plansa 5</w:t>
            </w:r>
          </w:p>
          <w:p w14:paraId="48A3C3F0"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DA0AB79" w14:textId="77777777" w:rsidR="00E85A63" w:rsidRPr="005E2CA0" w:rsidRDefault="00E85A63" w:rsidP="009A2347">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7DF2045"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35E5AC57" w14:textId="77777777" w:rsidR="00E85A63" w:rsidRPr="005E2CA0" w:rsidRDefault="00E85A63" w:rsidP="009A2347">
            <w:pPr>
              <w:jc w:val="center"/>
              <w:rPr>
                <w:b/>
                <w:bCs/>
                <w:sz w:val="22"/>
                <w:szCs w:val="22"/>
                <w:lang w:val="en-US"/>
              </w:rPr>
            </w:pPr>
            <w:r w:rsidRPr="005E2CA0">
              <w:rPr>
                <w:b/>
                <w:bCs/>
                <w:sz w:val="22"/>
                <w:szCs w:val="22"/>
                <w:lang w:val="en-US"/>
              </w:rPr>
              <w:t>4,00</w:t>
            </w:r>
          </w:p>
          <w:p w14:paraId="47116510" w14:textId="77777777" w:rsidR="00E85A63" w:rsidRPr="009B70F2" w:rsidRDefault="00E85A63" w:rsidP="009A2347">
            <w:pPr>
              <w:jc w:val="center"/>
              <w:rPr>
                <w:sz w:val="2"/>
                <w:szCs w:val="2"/>
                <w:lang w:val="en-US"/>
              </w:rPr>
            </w:pPr>
          </w:p>
        </w:tc>
      </w:tr>
      <w:tr w:rsidR="00E85A63" w:rsidRPr="00B40365" w14:paraId="202728DF"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EAD2F"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4666A809" w14:textId="77777777" w:rsidR="00E85A63" w:rsidRPr="00B40365" w:rsidRDefault="00E85A63" w:rsidP="009A2347">
            <w:pPr>
              <w:jc w:val="center"/>
              <w:rPr>
                <w:sz w:val="16"/>
                <w:szCs w:val="16"/>
                <w:lang w:val="en-US"/>
              </w:rPr>
            </w:pPr>
            <w:r w:rsidRPr="00B40365">
              <w:rPr>
                <w:sz w:val="16"/>
                <w:szCs w:val="16"/>
                <w:lang w:val="en-US"/>
              </w:rPr>
              <w:t>344243543</w:t>
            </w:r>
          </w:p>
        </w:tc>
        <w:tc>
          <w:tcPr>
            <w:tcW w:w="4366" w:type="dxa"/>
            <w:gridSpan w:val="4"/>
            <w:tcBorders>
              <w:top w:val="nil"/>
              <w:bottom w:val="single" w:sz="2" w:space="0" w:color="auto"/>
            </w:tcBorders>
            <w:vAlign w:val="center"/>
          </w:tcPr>
          <w:p w14:paraId="6B493CF1" w14:textId="77777777" w:rsidR="00E85A63" w:rsidRPr="00C97908" w:rsidRDefault="00E85A63" w:rsidP="009A2347">
            <w:pPr>
              <w:rPr>
                <w:sz w:val="16"/>
                <w:szCs w:val="16"/>
                <w:lang w:val="en-US"/>
              </w:rPr>
            </w:pPr>
            <w:r w:rsidRPr="00C97908">
              <w:rPr>
                <w:sz w:val="16"/>
                <w:szCs w:val="16"/>
                <w:lang w:val="en-US"/>
              </w:rPr>
              <w:t>Modul canapea 1120x700mm</w:t>
            </w:r>
          </w:p>
        </w:tc>
        <w:tc>
          <w:tcPr>
            <w:tcW w:w="1021" w:type="dxa"/>
            <w:gridSpan w:val="3"/>
            <w:tcBorders>
              <w:top w:val="nil"/>
              <w:bottom w:val="single" w:sz="2" w:space="0" w:color="auto"/>
            </w:tcBorders>
            <w:vAlign w:val="center"/>
          </w:tcPr>
          <w:p w14:paraId="73B3DFA3" w14:textId="77777777" w:rsidR="00E85A63" w:rsidRPr="00C97908" w:rsidRDefault="00E85A63" w:rsidP="009A2347">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5697543E"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687BB40" w14:textId="77777777" w:rsidR="00E85A63" w:rsidRPr="00C97908" w:rsidRDefault="00E85A63" w:rsidP="009A2347">
            <w:pPr>
              <w:jc w:val="center"/>
              <w:rPr>
                <w:sz w:val="16"/>
                <w:szCs w:val="16"/>
                <w:lang w:val="en-US"/>
              </w:rPr>
            </w:pPr>
            <w:r w:rsidRPr="00C97908">
              <w:rPr>
                <w:sz w:val="16"/>
                <w:szCs w:val="16"/>
                <w:lang w:val="en-US"/>
              </w:rPr>
              <w:t>4,00</w:t>
            </w:r>
          </w:p>
        </w:tc>
      </w:tr>
      <w:tr w:rsidR="00E85A63" w:rsidRPr="009B70F2" w14:paraId="4C5F6BC7"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57A358" w14:textId="77777777" w:rsidR="00E85A63" w:rsidRPr="005E2CA0" w:rsidRDefault="00E85A63" w:rsidP="009A234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2222083" w14:textId="77777777" w:rsidR="00E85A63" w:rsidRPr="005E2CA0" w:rsidRDefault="00E85A63" w:rsidP="009A2347">
            <w:pPr>
              <w:jc w:val="center"/>
              <w:rPr>
                <w:b/>
                <w:bCs/>
                <w:sz w:val="22"/>
                <w:szCs w:val="22"/>
                <w:lang w:val="en-US"/>
              </w:rPr>
            </w:pPr>
          </w:p>
        </w:tc>
        <w:tc>
          <w:tcPr>
            <w:tcW w:w="4366" w:type="dxa"/>
            <w:gridSpan w:val="5"/>
            <w:tcBorders>
              <w:top w:val="single" w:sz="4" w:space="0" w:color="auto"/>
              <w:bottom w:val="single" w:sz="4" w:space="0" w:color="auto"/>
            </w:tcBorders>
          </w:tcPr>
          <w:p w14:paraId="02462E9D" w14:textId="77777777" w:rsidR="00E85A63" w:rsidRPr="005E2CA0" w:rsidRDefault="00E85A63" w:rsidP="009A2347">
            <w:pPr>
              <w:rPr>
                <w:b/>
                <w:bCs/>
                <w:sz w:val="2"/>
                <w:szCs w:val="2"/>
                <w:lang w:val="en-US"/>
              </w:rPr>
            </w:pPr>
            <w:r w:rsidRPr="005E2CA0">
              <w:rPr>
                <w:b/>
                <w:bCs/>
                <w:sz w:val="22"/>
                <w:szCs w:val="22"/>
                <w:lang w:val="en-US"/>
              </w:rPr>
              <w:t>Scaune, zona asteptare 1645x660mm, conform schitei de proiect plansa 5</w:t>
            </w:r>
          </w:p>
          <w:p w14:paraId="5976FB86" w14:textId="77777777" w:rsidR="00E85A63" w:rsidRPr="009B70F2" w:rsidRDefault="00E85A63" w:rsidP="009A2347">
            <w:pPr>
              <w:rPr>
                <w:sz w:val="2"/>
                <w:szCs w:val="2"/>
                <w:lang w:val="en-US"/>
              </w:rPr>
            </w:pPr>
          </w:p>
        </w:tc>
        <w:tc>
          <w:tcPr>
            <w:tcW w:w="1011" w:type="dxa"/>
            <w:gridSpan w:val="3"/>
            <w:tcBorders>
              <w:top w:val="single" w:sz="4" w:space="0" w:color="auto"/>
              <w:bottom w:val="single" w:sz="4" w:space="0" w:color="auto"/>
            </w:tcBorders>
            <w:vAlign w:val="center"/>
          </w:tcPr>
          <w:p w14:paraId="449C3041" w14:textId="77777777" w:rsidR="00E85A63" w:rsidRPr="005E2CA0" w:rsidRDefault="00E85A63" w:rsidP="009A2347">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36F3FFA9" w14:textId="77777777" w:rsidR="00E85A63" w:rsidRPr="009B70F2" w:rsidRDefault="00E85A63" w:rsidP="009A2347">
            <w:pPr>
              <w:jc w:val="center"/>
              <w:rPr>
                <w:sz w:val="22"/>
                <w:szCs w:val="22"/>
                <w:lang w:val="en-US"/>
              </w:rPr>
            </w:pPr>
          </w:p>
        </w:tc>
        <w:tc>
          <w:tcPr>
            <w:tcW w:w="1542" w:type="dxa"/>
            <w:gridSpan w:val="2"/>
            <w:tcBorders>
              <w:top w:val="single" w:sz="4" w:space="0" w:color="auto"/>
              <w:bottom w:val="single" w:sz="4" w:space="0" w:color="auto"/>
            </w:tcBorders>
            <w:vAlign w:val="center"/>
          </w:tcPr>
          <w:p w14:paraId="49A3CC43" w14:textId="77777777" w:rsidR="00E85A63" w:rsidRPr="005E2CA0" w:rsidRDefault="00E85A63" w:rsidP="009A2347">
            <w:pPr>
              <w:jc w:val="center"/>
              <w:rPr>
                <w:b/>
                <w:bCs/>
                <w:sz w:val="22"/>
                <w:szCs w:val="22"/>
                <w:lang w:val="en-US"/>
              </w:rPr>
            </w:pPr>
            <w:r w:rsidRPr="005E2CA0">
              <w:rPr>
                <w:b/>
                <w:bCs/>
                <w:sz w:val="22"/>
                <w:szCs w:val="22"/>
                <w:lang w:val="en-US"/>
              </w:rPr>
              <w:t>2,00</w:t>
            </w:r>
          </w:p>
          <w:p w14:paraId="2BE00653" w14:textId="77777777" w:rsidR="00E85A63" w:rsidRPr="009B70F2" w:rsidRDefault="00E85A63" w:rsidP="009A2347">
            <w:pPr>
              <w:jc w:val="center"/>
              <w:rPr>
                <w:sz w:val="2"/>
                <w:szCs w:val="2"/>
                <w:lang w:val="en-US"/>
              </w:rPr>
            </w:pPr>
          </w:p>
        </w:tc>
      </w:tr>
      <w:tr w:rsidR="00E85A63" w:rsidRPr="00B40365" w14:paraId="75D42CA5" w14:textId="77777777" w:rsidTr="009A234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69208" w14:textId="77777777" w:rsidR="00E85A63" w:rsidRPr="00C97908" w:rsidRDefault="00E85A63" w:rsidP="009A2347">
            <w:pPr>
              <w:jc w:val="center"/>
              <w:rPr>
                <w:sz w:val="16"/>
                <w:szCs w:val="16"/>
                <w:lang w:val="en-US"/>
              </w:rPr>
            </w:pPr>
          </w:p>
        </w:tc>
        <w:tc>
          <w:tcPr>
            <w:tcW w:w="1418" w:type="dxa"/>
            <w:gridSpan w:val="4"/>
            <w:tcBorders>
              <w:top w:val="nil"/>
              <w:bottom w:val="single" w:sz="2" w:space="0" w:color="auto"/>
            </w:tcBorders>
            <w:vAlign w:val="center"/>
          </w:tcPr>
          <w:p w14:paraId="0E0CDD21" w14:textId="77777777" w:rsidR="00E85A63" w:rsidRPr="00B40365" w:rsidRDefault="00E85A63" w:rsidP="009A2347">
            <w:pPr>
              <w:jc w:val="center"/>
              <w:rPr>
                <w:sz w:val="16"/>
                <w:szCs w:val="16"/>
                <w:lang w:val="en-US"/>
              </w:rPr>
            </w:pPr>
            <w:r w:rsidRPr="00B40365">
              <w:rPr>
                <w:sz w:val="16"/>
                <w:szCs w:val="16"/>
                <w:lang w:val="en-US"/>
              </w:rPr>
              <w:t>43344243543</w:t>
            </w:r>
          </w:p>
        </w:tc>
        <w:tc>
          <w:tcPr>
            <w:tcW w:w="4366" w:type="dxa"/>
            <w:gridSpan w:val="4"/>
            <w:tcBorders>
              <w:top w:val="nil"/>
              <w:bottom w:val="single" w:sz="2" w:space="0" w:color="auto"/>
            </w:tcBorders>
            <w:vAlign w:val="center"/>
          </w:tcPr>
          <w:p w14:paraId="1E8BF283" w14:textId="77777777" w:rsidR="00E85A63" w:rsidRPr="00C97908" w:rsidRDefault="00E85A63" w:rsidP="009A2347">
            <w:pPr>
              <w:rPr>
                <w:sz w:val="16"/>
                <w:szCs w:val="16"/>
                <w:lang w:val="en-US"/>
              </w:rPr>
            </w:pPr>
            <w:r w:rsidRPr="00C97908">
              <w:rPr>
                <w:sz w:val="16"/>
                <w:szCs w:val="16"/>
                <w:lang w:val="en-US"/>
              </w:rPr>
              <w:t>Scaune, zona asteptare 1645x660mm</w:t>
            </w:r>
          </w:p>
        </w:tc>
        <w:tc>
          <w:tcPr>
            <w:tcW w:w="1021" w:type="dxa"/>
            <w:gridSpan w:val="3"/>
            <w:tcBorders>
              <w:top w:val="nil"/>
              <w:bottom w:val="single" w:sz="2" w:space="0" w:color="auto"/>
            </w:tcBorders>
            <w:vAlign w:val="center"/>
          </w:tcPr>
          <w:p w14:paraId="79E355EA" w14:textId="77777777" w:rsidR="00E85A63" w:rsidRPr="00C97908" w:rsidRDefault="00E85A63" w:rsidP="009A2347">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2163F968" w14:textId="77777777" w:rsidR="00E85A63" w:rsidRPr="00C97908" w:rsidRDefault="00E85A63" w:rsidP="009A2347">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363C6F4" w14:textId="77777777" w:rsidR="00E85A63" w:rsidRPr="00C97908" w:rsidRDefault="00E85A63" w:rsidP="009A2347">
            <w:pPr>
              <w:jc w:val="center"/>
              <w:rPr>
                <w:sz w:val="16"/>
                <w:szCs w:val="16"/>
                <w:lang w:val="en-US"/>
              </w:rPr>
            </w:pPr>
            <w:r w:rsidRPr="00C97908">
              <w:rPr>
                <w:sz w:val="16"/>
                <w:szCs w:val="16"/>
                <w:lang w:val="en-US"/>
              </w:rPr>
              <w:t>2,00</w:t>
            </w:r>
          </w:p>
        </w:tc>
      </w:tr>
      <w:tr w:rsidR="00E85A63" w:rsidRPr="003E2692" w14:paraId="3DBD7F63"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C1A402" w14:textId="77777777" w:rsidR="00E85A63" w:rsidRPr="003E2692" w:rsidRDefault="00E85A63" w:rsidP="009A2347">
            <w:pPr>
              <w:rPr>
                <w:sz w:val="2"/>
                <w:szCs w:val="2"/>
                <w:lang w:val="en-US"/>
              </w:rPr>
            </w:pPr>
          </w:p>
        </w:tc>
        <w:tc>
          <w:tcPr>
            <w:tcW w:w="1418" w:type="dxa"/>
            <w:gridSpan w:val="3"/>
            <w:tcBorders>
              <w:top w:val="single" w:sz="6" w:space="0" w:color="auto"/>
              <w:bottom w:val="nil"/>
            </w:tcBorders>
            <w:vAlign w:val="center"/>
          </w:tcPr>
          <w:p w14:paraId="0ABDDA7D" w14:textId="77777777" w:rsidR="00E85A63" w:rsidRPr="003E2692" w:rsidRDefault="00E85A63" w:rsidP="009A2347">
            <w:pPr>
              <w:rPr>
                <w:sz w:val="2"/>
                <w:szCs w:val="2"/>
                <w:lang w:val="en-US"/>
              </w:rPr>
            </w:pPr>
          </w:p>
        </w:tc>
        <w:tc>
          <w:tcPr>
            <w:tcW w:w="4204" w:type="dxa"/>
            <w:gridSpan w:val="5"/>
            <w:tcBorders>
              <w:top w:val="single" w:sz="6" w:space="0" w:color="auto"/>
              <w:bottom w:val="nil"/>
            </w:tcBorders>
          </w:tcPr>
          <w:p w14:paraId="3073A742" w14:textId="77777777" w:rsidR="00E85A63" w:rsidRPr="003E2692" w:rsidRDefault="00E85A63" w:rsidP="009A2347">
            <w:pPr>
              <w:rPr>
                <w:sz w:val="2"/>
                <w:szCs w:val="2"/>
                <w:lang w:val="en-US"/>
              </w:rPr>
            </w:pPr>
          </w:p>
        </w:tc>
        <w:tc>
          <w:tcPr>
            <w:tcW w:w="992" w:type="dxa"/>
            <w:gridSpan w:val="3"/>
            <w:tcBorders>
              <w:top w:val="single" w:sz="6" w:space="0" w:color="auto"/>
              <w:bottom w:val="nil"/>
              <w:right w:val="nil"/>
            </w:tcBorders>
          </w:tcPr>
          <w:p w14:paraId="5FE44B24" w14:textId="77777777" w:rsidR="00E85A63" w:rsidRPr="003E2692" w:rsidRDefault="00E85A63" w:rsidP="009A2347">
            <w:pPr>
              <w:rPr>
                <w:sz w:val="2"/>
                <w:szCs w:val="2"/>
                <w:lang w:val="en-US"/>
              </w:rPr>
            </w:pPr>
          </w:p>
        </w:tc>
        <w:tc>
          <w:tcPr>
            <w:tcW w:w="1276" w:type="dxa"/>
            <w:gridSpan w:val="3"/>
            <w:tcBorders>
              <w:top w:val="single" w:sz="6" w:space="0" w:color="auto"/>
              <w:left w:val="nil"/>
              <w:bottom w:val="nil"/>
              <w:right w:val="nil"/>
            </w:tcBorders>
          </w:tcPr>
          <w:p w14:paraId="54239ECF" w14:textId="77777777" w:rsidR="00E85A63" w:rsidRPr="003E2692" w:rsidRDefault="00E85A63" w:rsidP="009A2347">
            <w:pPr>
              <w:rPr>
                <w:sz w:val="2"/>
                <w:szCs w:val="2"/>
                <w:lang w:val="en-US"/>
              </w:rPr>
            </w:pPr>
          </w:p>
        </w:tc>
        <w:tc>
          <w:tcPr>
            <w:tcW w:w="1559" w:type="dxa"/>
            <w:gridSpan w:val="3"/>
            <w:tcBorders>
              <w:top w:val="single" w:sz="6" w:space="0" w:color="auto"/>
              <w:left w:val="nil"/>
              <w:bottom w:val="nil"/>
              <w:right w:val="nil"/>
            </w:tcBorders>
          </w:tcPr>
          <w:p w14:paraId="75905944" w14:textId="77777777" w:rsidR="00E85A63" w:rsidRPr="003E2692" w:rsidRDefault="00E85A63" w:rsidP="009A2347">
            <w:pPr>
              <w:rPr>
                <w:sz w:val="2"/>
                <w:szCs w:val="2"/>
                <w:lang w:val="en-US"/>
              </w:rPr>
            </w:pPr>
          </w:p>
        </w:tc>
      </w:tr>
      <w:tr w:rsidR="00E85A63" w:rsidRPr="00B449C4" w14:paraId="007DDD01"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CCD235"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31A8FB8B"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3AC6D77E" w14:textId="77777777" w:rsidR="00E85A63" w:rsidRPr="000E0709" w:rsidRDefault="00E85A63" w:rsidP="009A234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945C800"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05168FEE"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4D9C4E8A" w14:textId="77777777" w:rsidR="00E85A63" w:rsidRPr="00B449C4" w:rsidRDefault="00E85A63" w:rsidP="009A2347">
            <w:pPr>
              <w:rPr>
                <w:sz w:val="22"/>
                <w:szCs w:val="22"/>
                <w:lang w:val="en-US"/>
              </w:rPr>
            </w:pPr>
          </w:p>
        </w:tc>
      </w:tr>
      <w:tr w:rsidR="00E85A63" w:rsidRPr="00B449C4" w14:paraId="463900A9" w14:textId="77777777" w:rsidTr="009A234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940CCF" w14:textId="77777777" w:rsidR="00E85A63" w:rsidRPr="00B40365" w:rsidRDefault="00E85A63" w:rsidP="009A2347">
            <w:pPr>
              <w:rPr>
                <w:sz w:val="22"/>
                <w:szCs w:val="22"/>
                <w:lang w:val="en-US"/>
              </w:rPr>
            </w:pPr>
          </w:p>
        </w:tc>
        <w:tc>
          <w:tcPr>
            <w:tcW w:w="1418" w:type="dxa"/>
            <w:gridSpan w:val="4"/>
            <w:tcBorders>
              <w:top w:val="nil"/>
              <w:bottom w:val="single" w:sz="4" w:space="0" w:color="auto"/>
            </w:tcBorders>
            <w:vAlign w:val="center"/>
          </w:tcPr>
          <w:p w14:paraId="05BC49CE" w14:textId="77777777" w:rsidR="00E85A63" w:rsidRPr="00B40365" w:rsidRDefault="00E85A63" w:rsidP="009A2347">
            <w:pPr>
              <w:rPr>
                <w:sz w:val="22"/>
                <w:szCs w:val="22"/>
                <w:lang w:val="en-US"/>
              </w:rPr>
            </w:pPr>
          </w:p>
        </w:tc>
        <w:tc>
          <w:tcPr>
            <w:tcW w:w="4366" w:type="dxa"/>
            <w:gridSpan w:val="4"/>
            <w:tcBorders>
              <w:top w:val="nil"/>
              <w:bottom w:val="single" w:sz="4" w:space="0" w:color="auto"/>
            </w:tcBorders>
          </w:tcPr>
          <w:p w14:paraId="2368125E" w14:textId="77777777" w:rsidR="00E85A63" w:rsidRPr="000E0709" w:rsidRDefault="00E85A63" w:rsidP="009A2347">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6A957244" w14:textId="77777777" w:rsidR="00E85A63" w:rsidRPr="00B449C4" w:rsidRDefault="00E85A63" w:rsidP="009A2347">
            <w:pPr>
              <w:rPr>
                <w:sz w:val="22"/>
                <w:szCs w:val="22"/>
                <w:lang w:val="en-US"/>
              </w:rPr>
            </w:pPr>
          </w:p>
        </w:tc>
        <w:tc>
          <w:tcPr>
            <w:tcW w:w="1134" w:type="dxa"/>
            <w:gridSpan w:val="3"/>
            <w:tcBorders>
              <w:top w:val="nil"/>
              <w:left w:val="nil"/>
              <w:bottom w:val="single" w:sz="4" w:space="0" w:color="auto"/>
              <w:right w:val="nil"/>
            </w:tcBorders>
          </w:tcPr>
          <w:p w14:paraId="024D9DE8" w14:textId="77777777" w:rsidR="00E85A63" w:rsidRPr="00B449C4" w:rsidRDefault="00E85A63" w:rsidP="009A2347">
            <w:pPr>
              <w:rPr>
                <w:sz w:val="22"/>
                <w:szCs w:val="22"/>
                <w:lang w:val="en-US"/>
              </w:rPr>
            </w:pPr>
          </w:p>
        </w:tc>
        <w:tc>
          <w:tcPr>
            <w:tcW w:w="1559" w:type="dxa"/>
            <w:gridSpan w:val="2"/>
            <w:tcBorders>
              <w:top w:val="nil"/>
              <w:left w:val="nil"/>
              <w:bottom w:val="single" w:sz="4" w:space="0" w:color="auto"/>
            </w:tcBorders>
          </w:tcPr>
          <w:p w14:paraId="76AF82C7" w14:textId="77777777" w:rsidR="00E85A63" w:rsidRPr="00B449C4" w:rsidRDefault="00E85A63" w:rsidP="009A2347">
            <w:pPr>
              <w:rPr>
                <w:sz w:val="22"/>
                <w:szCs w:val="22"/>
                <w:lang w:val="en-US"/>
              </w:rPr>
            </w:pPr>
          </w:p>
        </w:tc>
      </w:tr>
      <w:tr w:rsidR="00E85A63" w:rsidRPr="00B40365" w14:paraId="4670C5A5" w14:textId="77777777" w:rsidTr="009A234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3DB2140" w14:textId="77777777" w:rsidR="00E85A63" w:rsidRPr="00B40365" w:rsidRDefault="00E85A63" w:rsidP="009A2347">
            <w:pPr>
              <w:rPr>
                <w:sz w:val="22"/>
                <w:szCs w:val="22"/>
                <w:lang w:val="en-US"/>
              </w:rPr>
            </w:pPr>
          </w:p>
        </w:tc>
        <w:tc>
          <w:tcPr>
            <w:tcW w:w="1381" w:type="dxa"/>
            <w:gridSpan w:val="4"/>
            <w:tcBorders>
              <w:bottom w:val="single" w:sz="4" w:space="0" w:color="auto"/>
            </w:tcBorders>
            <w:vAlign w:val="center"/>
          </w:tcPr>
          <w:p w14:paraId="58973D29" w14:textId="77777777" w:rsidR="00E85A63" w:rsidRPr="00B40365" w:rsidRDefault="00E85A63" w:rsidP="009A2347">
            <w:pPr>
              <w:rPr>
                <w:sz w:val="22"/>
                <w:szCs w:val="22"/>
                <w:lang w:val="en-US"/>
              </w:rPr>
            </w:pPr>
          </w:p>
        </w:tc>
        <w:tc>
          <w:tcPr>
            <w:tcW w:w="4238" w:type="dxa"/>
            <w:gridSpan w:val="4"/>
            <w:tcBorders>
              <w:bottom w:val="single" w:sz="4" w:space="0" w:color="auto"/>
            </w:tcBorders>
          </w:tcPr>
          <w:p w14:paraId="3D122E7A" w14:textId="77777777" w:rsidR="00E85A63" w:rsidRPr="00B40365" w:rsidRDefault="00E85A63" w:rsidP="009A2347">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D8DDD53" w14:textId="77777777" w:rsidR="00E85A63" w:rsidRPr="00B40365" w:rsidRDefault="00E85A63" w:rsidP="009A2347">
            <w:pPr>
              <w:rPr>
                <w:sz w:val="22"/>
                <w:szCs w:val="22"/>
                <w:lang w:val="en-US"/>
              </w:rPr>
            </w:pPr>
          </w:p>
        </w:tc>
      </w:tr>
      <w:tr w:rsidR="00E85A63" w:rsidRPr="00B40365" w14:paraId="1C000EC7"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F5B1498" w14:textId="77777777" w:rsidR="00E85A63" w:rsidRPr="00B40365" w:rsidRDefault="00E85A63" w:rsidP="009A2347">
            <w:pPr>
              <w:rPr>
                <w:sz w:val="22"/>
                <w:szCs w:val="22"/>
                <w:lang w:val="en-US"/>
              </w:rPr>
            </w:pPr>
          </w:p>
        </w:tc>
        <w:tc>
          <w:tcPr>
            <w:tcW w:w="1417" w:type="dxa"/>
            <w:gridSpan w:val="4"/>
            <w:tcBorders>
              <w:top w:val="single" w:sz="6" w:space="0" w:color="auto"/>
              <w:bottom w:val="single" w:sz="12" w:space="0" w:color="auto"/>
            </w:tcBorders>
          </w:tcPr>
          <w:p w14:paraId="1431FA44" w14:textId="77777777" w:rsidR="00E85A63" w:rsidRPr="00B40365" w:rsidRDefault="00E85A63" w:rsidP="009A2347">
            <w:pPr>
              <w:rPr>
                <w:sz w:val="22"/>
                <w:szCs w:val="22"/>
                <w:lang w:val="en-US"/>
              </w:rPr>
            </w:pPr>
          </w:p>
        </w:tc>
        <w:tc>
          <w:tcPr>
            <w:tcW w:w="4111" w:type="dxa"/>
            <w:gridSpan w:val="4"/>
            <w:tcBorders>
              <w:top w:val="single" w:sz="6" w:space="0" w:color="auto"/>
              <w:bottom w:val="single" w:sz="12" w:space="0" w:color="auto"/>
            </w:tcBorders>
          </w:tcPr>
          <w:p w14:paraId="5C5ABDAC" w14:textId="77777777" w:rsidR="00E85A63" w:rsidRPr="00B40365" w:rsidRDefault="00E85A63" w:rsidP="009A2347">
            <w:pPr>
              <w:rPr>
                <w:b/>
                <w:bCs/>
                <w:sz w:val="22"/>
                <w:szCs w:val="22"/>
                <w:lang w:val="en-US"/>
              </w:rPr>
            </w:pPr>
          </w:p>
        </w:tc>
        <w:tc>
          <w:tcPr>
            <w:tcW w:w="992" w:type="dxa"/>
            <w:gridSpan w:val="3"/>
            <w:tcBorders>
              <w:top w:val="single" w:sz="6" w:space="0" w:color="auto"/>
              <w:bottom w:val="single" w:sz="12" w:space="0" w:color="auto"/>
            </w:tcBorders>
          </w:tcPr>
          <w:p w14:paraId="202B4774" w14:textId="77777777" w:rsidR="00E85A63" w:rsidRPr="00B40365" w:rsidRDefault="00E85A63" w:rsidP="009A2347">
            <w:pPr>
              <w:rPr>
                <w:sz w:val="22"/>
                <w:szCs w:val="22"/>
                <w:lang w:val="en-US"/>
              </w:rPr>
            </w:pPr>
          </w:p>
        </w:tc>
        <w:tc>
          <w:tcPr>
            <w:tcW w:w="2835" w:type="dxa"/>
            <w:gridSpan w:val="7"/>
            <w:tcBorders>
              <w:top w:val="single" w:sz="6" w:space="0" w:color="auto"/>
              <w:bottom w:val="single" w:sz="12" w:space="0" w:color="auto"/>
            </w:tcBorders>
          </w:tcPr>
          <w:p w14:paraId="3760EA0F" w14:textId="77777777" w:rsidR="00E85A63" w:rsidRPr="00B40365" w:rsidRDefault="00E85A63" w:rsidP="009A2347">
            <w:pPr>
              <w:rPr>
                <w:sz w:val="22"/>
                <w:szCs w:val="22"/>
                <w:lang w:val="en-US"/>
              </w:rPr>
            </w:pPr>
          </w:p>
        </w:tc>
      </w:tr>
      <w:tr w:rsidR="00E85A63" w:rsidRPr="003E2692" w14:paraId="58EA78AD" w14:textId="77777777" w:rsidTr="009A234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943AD27" w14:textId="77777777" w:rsidR="00E85A63" w:rsidRPr="003E2692" w:rsidRDefault="00E85A63" w:rsidP="009A2347">
            <w:pPr>
              <w:rPr>
                <w:sz w:val="2"/>
                <w:szCs w:val="2"/>
                <w:lang w:val="en-US"/>
              </w:rPr>
            </w:pPr>
          </w:p>
        </w:tc>
        <w:tc>
          <w:tcPr>
            <w:tcW w:w="1417" w:type="dxa"/>
            <w:gridSpan w:val="4"/>
            <w:tcBorders>
              <w:top w:val="single" w:sz="12" w:space="0" w:color="auto"/>
              <w:left w:val="nil"/>
              <w:bottom w:val="nil"/>
              <w:right w:val="nil"/>
            </w:tcBorders>
          </w:tcPr>
          <w:p w14:paraId="4456883C" w14:textId="77777777" w:rsidR="00E85A63" w:rsidRPr="003E2692" w:rsidRDefault="00E85A63" w:rsidP="009A2347">
            <w:pPr>
              <w:rPr>
                <w:sz w:val="2"/>
                <w:szCs w:val="2"/>
                <w:lang w:val="en-US"/>
              </w:rPr>
            </w:pPr>
          </w:p>
        </w:tc>
        <w:tc>
          <w:tcPr>
            <w:tcW w:w="4111" w:type="dxa"/>
            <w:gridSpan w:val="4"/>
            <w:tcBorders>
              <w:top w:val="single" w:sz="12" w:space="0" w:color="auto"/>
              <w:left w:val="nil"/>
              <w:bottom w:val="nil"/>
              <w:right w:val="nil"/>
            </w:tcBorders>
          </w:tcPr>
          <w:p w14:paraId="46B5422F" w14:textId="77777777" w:rsidR="00E85A63" w:rsidRPr="003E2692" w:rsidRDefault="00E85A63" w:rsidP="009A2347">
            <w:pPr>
              <w:rPr>
                <w:sz w:val="2"/>
                <w:szCs w:val="2"/>
                <w:lang w:val="en-US"/>
              </w:rPr>
            </w:pPr>
          </w:p>
        </w:tc>
        <w:tc>
          <w:tcPr>
            <w:tcW w:w="992" w:type="dxa"/>
            <w:gridSpan w:val="3"/>
            <w:tcBorders>
              <w:top w:val="single" w:sz="12" w:space="0" w:color="auto"/>
              <w:left w:val="nil"/>
              <w:bottom w:val="nil"/>
              <w:right w:val="nil"/>
            </w:tcBorders>
          </w:tcPr>
          <w:p w14:paraId="32B8DD7E" w14:textId="77777777" w:rsidR="00E85A63" w:rsidRPr="003E2692" w:rsidRDefault="00E85A63" w:rsidP="009A2347">
            <w:pPr>
              <w:rPr>
                <w:sz w:val="2"/>
                <w:szCs w:val="2"/>
                <w:lang w:val="en-US"/>
              </w:rPr>
            </w:pPr>
          </w:p>
        </w:tc>
        <w:tc>
          <w:tcPr>
            <w:tcW w:w="2835" w:type="dxa"/>
            <w:gridSpan w:val="7"/>
            <w:tcBorders>
              <w:top w:val="single" w:sz="12" w:space="0" w:color="auto"/>
              <w:left w:val="nil"/>
              <w:bottom w:val="nil"/>
              <w:right w:val="single" w:sz="4" w:space="0" w:color="auto"/>
            </w:tcBorders>
          </w:tcPr>
          <w:p w14:paraId="7915EB22" w14:textId="77777777" w:rsidR="00E85A63" w:rsidRPr="003E2692" w:rsidRDefault="00E85A63" w:rsidP="009A2347">
            <w:pPr>
              <w:rPr>
                <w:sz w:val="2"/>
                <w:szCs w:val="2"/>
                <w:lang w:val="en-US"/>
              </w:rPr>
            </w:pPr>
          </w:p>
        </w:tc>
      </w:tr>
      <w:tr w:rsidR="00E85A63" w:rsidRPr="002D6B2B" w14:paraId="67A5EB9D"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6247278" w14:textId="77777777" w:rsidR="00E85A63" w:rsidRPr="00B40365" w:rsidRDefault="00E85A63" w:rsidP="009A234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F483578" w14:textId="77777777" w:rsidR="00E85A63" w:rsidRPr="00B40365" w:rsidRDefault="00E85A63" w:rsidP="009A2347">
            <w:pPr>
              <w:rPr>
                <w:sz w:val="22"/>
                <w:szCs w:val="22"/>
                <w:lang w:val="en-US"/>
              </w:rPr>
            </w:pPr>
          </w:p>
        </w:tc>
        <w:tc>
          <w:tcPr>
            <w:tcW w:w="4332" w:type="dxa"/>
            <w:gridSpan w:val="3"/>
            <w:tcBorders>
              <w:top w:val="single" w:sz="4" w:space="0" w:color="auto"/>
              <w:bottom w:val="single" w:sz="4" w:space="0" w:color="auto"/>
            </w:tcBorders>
            <w:vAlign w:val="center"/>
          </w:tcPr>
          <w:p w14:paraId="00380833" w14:textId="77777777" w:rsidR="00E85A63" w:rsidRPr="000E0709" w:rsidRDefault="00E85A63" w:rsidP="009A234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09F4A92" w14:textId="77777777" w:rsidR="00E85A63" w:rsidRPr="002D6B2B" w:rsidRDefault="00E85A63" w:rsidP="009A234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9FC85CC" w14:textId="77777777" w:rsidR="00E85A63" w:rsidRPr="002D6B2B" w:rsidRDefault="00E85A63" w:rsidP="009A2347">
            <w:pPr>
              <w:rPr>
                <w:sz w:val="22"/>
                <w:szCs w:val="22"/>
                <w:lang w:val="en-US"/>
              </w:rPr>
            </w:pPr>
          </w:p>
        </w:tc>
      </w:tr>
      <w:tr w:rsidR="00E85A63" w:rsidRPr="002D6B2B" w14:paraId="78C9E7F1" w14:textId="77777777" w:rsidTr="009A234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34CD90C" w14:textId="77777777" w:rsidR="00E85A63" w:rsidRPr="00B40365" w:rsidRDefault="00E85A63" w:rsidP="009A234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62F9A99" w14:textId="77777777" w:rsidR="00E85A63" w:rsidRPr="00B40365" w:rsidRDefault="00E85A63" w:rsidP="009A2347">
            <w:pPr>
              <w:rPr>
                <w:sz w:val="22"/>
                <w:szCs w:val="22"/>
                <w:lang w:val="en-US"/>
              </w:rPr>
            </w:pPr>
          </w:p>
        </w:tc>
        <w:tc>
          <w:tcPr>
            <w:tcW w:w="4332" w:type="dxa"/>
            <w:gridSpan w:val="3"/>
            <w:tcBorders>
              <w:top w:val="single" w:sz="4" w:space="0" w:color="auto"/>
              <w:bottom w:val="single" w:sz="4" w:space="0" w:color="auto"/>
            </w:tcBorders>
            <w:vAlign w:val="center"/>
          </w:tcPr>
          <w:p w14:paraId="3B4A8F03" w14:textId="77777777" w:rsidR="00E85A63" w:rsidRPr="000E0709" w:rsidRDefault="00E85A63" w:rsidP="009A2347">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365D3F1B" w14:textId="77777777" w:rsidR="00E85A63" w:rsidRPr="002D6B2B" w:rsidRDefault="00E85A63" w:rsidP="009A234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24AC08E" w14:textId="77777777" w:rsidR="00E85A63" w:rsidRPr="002D6B2B" w:rsidRDefault="00E85A63" w:rsidP="009A2347">
            <w:pPr>
              <w:rPr>
                <w:sz w:val="22"/>
                <w:szCs w:val="22"/>
                <w:lang w:val="en-US"/>
              </w:rPr>
            </w:pPr>
          </w:p>
        </w:tc>
      </w:tr>
      <w:tr w:rsidR="00E85A63" w:rsidRPr="00B40365" w14:paraId="59C36911" w14:textId="77777777" w:rsidTr="009A234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74D3F904" w14:textId="77777777" w:rsidR="00E85A63" w:rsidRPr="00B40365" w:rsidRDefault="00E85A63" w:rsidP="009A2347">
            <w:pPr>
              <w:jc w:val="center"/>
              <w:rPr>
                <w:sz w:val="22"/>
                <w:szCs w:val="22"/>
                <w:lang w:val="en-US"/>
              </w:rPr>
            </w:pPr>
          </w:p>
        </w:tc>
        <w:tc>
          <w:tcPr>
            <w:tcW w:w="1418" w:type="dxa"/>
            <w:gridSpan w:val="4"/>
            <w:tcBorders>
              <w:top w:val="nil"/>
              <w:bottom w:val="single" w:sz="6" w:space="0" w:color="auto"/>
            </w:tcBorders>
            <w:vAlign w:val="center"/>
          </w:tcPr>
          <w:p w14:paraId="03050106" w14:textId="77777777" w:rsidR="00E85A63" w:rsidRPr="00B40365" w:rsidRDefault="00E85A63" w:rsidP="009A2347">
            <w:pPr>
              <w:jc w:val="center"/>
              <w:rPr>
                <w:sz w:val="22"/>
                <w:szCs w:val="22"/>
                <w:lang w:val="en-US"/>
              </w:rPr>
            </w:pPr>
          </w:p>
        </w:tc>
        <w:tc>
          <w:tcPr>
            <w:tcW w:w="4253" w:type="dxa"/>
            <w:gridSpan w:val="4"/>
            <w:tcBorders>
              <w:top w:val="nil"/>
              <w:bottom w:val="single" w:sz="6" w:space="0" w:color="auto"/>
              <w:right w:val="nil"/>
            </w:tcBorders>
            <w:vAlign w:val="center"/>
          </w:tcPr>
          <w:p w14:paraId="7204EC50" w14:textId="77777777" w:rsidR="00E85A63" w:rsidRPr="00585DBD" w:rsidRDefault="00E85A63" w:rsidP="009A234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41EAAE8D" w14:textId="77777777" w:rsidR="00E85A63" w:rsidRPr="00B40365" w:rsidRDefault="00E85A63" w:rsidP="009A2347">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33740F2" w14:textId="77777777" w:rsidR="00E85A63" w:rsidRPr="00B40365" w:rsidRDefault="00E85A63" w:rsidP="009A2347">
            <w:pPr>
              <w:jc w:val="center"/>
              <w:rPr>
                <w:sz w:val="22"/>
                <w:szCs w:val="22"/>
                <w:lang w:val="en-US"/>
              </w:rPr>
            </w:pPr>
          </w:p>
        </w:tc>
      </w:tr>
    </w:tbl>
    <w:p w14:paraId="38A29342" w14:textId="77777777" w:rsidR="00E85A63" w:rsidRPr="000E0709" w:rsidRDefault="00E85A63" w:rsidP="00E85A63">
      <w:pPr>
        <w:jc w:val="center"/>
        <w:rPr>
          <w:sz w:val="28"/>
          <w:szCs w:val="28"/>
          <w:lang w:val="en-US"/>
        </w:rPr>
      </w:pPr>
    </w:p>
    <w:p w14:paraId="20808371" w14:textId="37FCF5B9" w:rsidR="00AD101C" w:rsidRPr="0037131E" w:rsidRDefault="00AD101C" w:rsidP="00AD101C">
      <w:pPr>
        <w:shd w:val="clear" w:color="auto" w:fill="FFFFFF" w:themeFill="background1"/>
        <w:tabs>
          <w:tab w:val="left" w:pos="284"/>
          <w:tab w:val="right" w:pos="426"/>
        </w:tabs>
        <w:spacing w:before="120"/>
        <w:ind w:left="284"/>
        <w:rPr>
          <w:b/>
          <w:noProof w:val="0"/>
          <w:color w:val="7030A0"/>
          <w:lang w:val="ro-MD" w:eastAsia="ru-RU"/>
        </w:rPr>
      </w:pPr>
      <w:bookmarkStart w:id="0" w:name="_GoBack"/>
      <w:bookmarkEnd w:id="0"/>
      <w:r w:rsidRPr="0037131E">
        <w:rPr>
          <w:b/>
          <w:noProof w:val="0"/>
          <w:color w:val="7030A0"/>
          <w:lang w:val="ro-MD" w:eastAsia="ru-RU"/>
        </w:rPr>
        <w:t>Suma estimativă a achiziției constituie –</w:t>
      </w:r>
      <w:r>
        <w:rPr>
          <w:b/>
          <w:noProof w:val="0"/>
          <w:color w:val="7030A0"/>
          <w:lang w:val="ro-MD" w:eastAsia="ru-RU"/>
        </w:rPr>
        <w:t xml:space="preserve"> </w:t>
      </w:r>
      <w:r w:rsidR="00297335">
        <w:rPr>
          <w:b/>
          <w:noProof w:val="0"/>
          <w:color w:val="7030A0"/>
          <w:lang w:val="ro-MD" w:eastAsia="ru-RU"/>
        </w:rPr>
        <w:t>8</w:t>
      </w:r>
      <w:r w:rsidR="004C3B7B">
        <w:rPr>
          <w:b/>
          <w:noProof w:val="0"/>
          <w:color w:val="7030A0"/>
          <w:lang w:val="ro-MD" w:eastAsia="ru-RU"/>
        </w:rPr>
        <w:t>76 514,19</w:t>
      </w:r>
      <w:r>
        <w:rPr>
          <w:b/>
          <w:noProof w:val="0"/>
          <w:color w:val="7030A0"/>
          <w:lang w:val="ro-MD" w:eastAsia="ru-RU"/>
        </w:rPr>
        <w:t xml:space="preserve"> </w:t>
      </w:r>
      <w:r w:rsidRPr="0037131E">
        <w:rPr>
          <w:b/>
          <w:noProof w:val="0"/>
          <w:color w:val="7030A0"/>
          <w:lang w:val="ro-MD" w:eastAsia="ru-RU"/>
        </w:rPr>
        <w:t>fără TVA</w:t>
      </w:r>
    </w:p>
    <w:p w14:paraId="7D3F3D1F" w14:textId="77777777" w:rsidR="00AD101C" w:rsidRPr="0037131E" w:rsidRDefault="00AD101C" w:rsidP="00AD101C">
      <w:pPr>
        <w:shd w:val="clear" w:color="auto" w:fill="FFFFFF" w:themeFill="background1"/>
        <w:tabs>
          <w:tab w:val="left" w:pos="284"/>
          <w:tab w:val="right" w:pos="426"/>
        </w:tabs>
        <w:spacing w:before="120"/>
        <w:ind w:left="284"/>
        <w:rPr>
          <w:b/>
          <w:noProof w:val="0"/>
          <w:color w:val="7030A0"/>
          <w:lang w:val="ro-MD" w:eastAsia="ru-RU"/>
        </w:rPr>
      </w:pPr>
    </w:p>
    <w:p w14:paraId="7E18BB81" w14:textId="2E6DFF24" w:rsidR="00AD101C" w:rsidRPr="0037131E" w:rsidRDefault="00AD101C" w:rsidP="00AD101C">
      <w:pPr>
        <w:ind w:firstLine="709"/>
        <w:jc w:val="both"/>
        <w:rPr>
          <w:lang w:val="ro-MD"/>
        </w:rPr>
      </w:pPr>
      <w:r w:rsidRPr="0037131E">
        <w:rPr>
          <w:lang w:val="ro-MD"/>
        </w:rPr>
        <w:t>Informații despre clădir</w:t>
      </w:r>
      <w:r w:rsidR="0049401B">
        <w:rPr>
          <w:lang w:val="ro-MD"/>
        </w:rPr>
        <w:t>ea</w:t>
      </w:r>
      <w:r w:rsidRPr="0037131E">
        <w:rPr>
          <w:lang w:val="ro-MD"/>
        </w:rPr>
        <w:t xml:space="preserve"> unde vor fi executate lucrările de reparație:</w:t>
      </w:r>
    </w:p>
    <w:p w14:paraId="579D046A" w14:textId="77777777" w:rsidR="00AD101C" w:rsidRPr="0037131E" w:rsidRDefault="00AD101C" w:rsidP="00AD101C">
      <w:pPr>
        <w:ind w:firstLine="709"/>
        <w:jc w:val="both"/>
        <w:rPr>
          <w:lang w:val="ro-MD"/>
        </w:rPr>
      </w:pPr>
    </w:p>
    <w:p w14:paraId="35A842FA" w14:textId="77777777" w:rsidR="003A0DC1" w:rsidRPr="0037131E" w:rsidRDefault="003A0DC1" w:rsidP="003A0DC1">
      <w:pPr>
        <w:ind w:firstLine="709"/>
        <w:jc w:val="both"/>
        <w:rPr>
          <w:lang w:val="ro-MD"/>
        </w:rPr>
      </w:pPr>
      <w:r w:rsidRPr="0037131E">
        <w:rPr>
          <w:lang w:val="ro-MD"/>
        </w:rPr>
        <w:t>CMF nr.1:</w:t>
      </w:r>
    </w:p>
    <w:p w14:paraId="131E2F3D" w14:textId="77777777" w:rsidR="003A0DC1" w:rsidRPr="0037131E" w:rsidRDefault="003A0DC1" w:rsidP="003A0DC1">
      <w:pPr>
        <w:ind w:firstLine="709"/>
        <w:jc w:val="both"/>
        <w:rPr>
          <w:lang w:val="ro-MD"/>
        </w:rPr>
      </w:pPr>
      <w:r w:rsidRPr="0037131E">
        <w:rPr>
          <w:lang w:val="ro-MD"/>
        </w:rPr>
        <w:t>Adresa: mun. Chișinău, str.Titulescu, 37</w:t>
      </w:r>
    </w:p>
    <w:p w14:paraId="0806F667" w14:textId="77777777" w:rsidR="003A0DC1" w:rsidRPr="0037131E" w:rsidRDefault="003A0DC1" w:rsidP="003A0DC1">
      <w:pPr>
        <w:ind w:firstLine="709"/>
        <w:jc w:val="both"/>
        <w:rPr>
          <w:lang w:val="ro-MD"/>
        </w:rPr>
      </w:pPr>
      <w:r w:rsidRPr="0037131E">
        <w:rPr>
          <w:lang w:val="ro-MD"/>
        </w:rPr>
        <w:t>Clădirea – 3 etaje</w:t>
      </w:r>
    </w:p>
    <w:p w14:paraId="0BB88751" w14:textId="77777777" w:rsidR="00AD101C" w:rsidRPr="0037131E" w:rsidRDefault="00AD101C" w:rsidP="00AD101C">
      <w:pPr>
        <w:ind w:firstLine="709"/>
        <w:jc w:val="both"/>
        <w:rPr>
          <w:lang w:val="ro-MD"/>
        </w:rPr>
      </w:pPr>
    </w:p>
    <w:p w14:paraId="5A67145C" w14:textId="77777777" w:rsidR="00570675" w:rsidRPr="0037131E" w:rsidRDefault="00570675" w:rsidP="002D00F9">
      <w:pPr>
        <w:numPr>
          <w:ilvl w:val="0"/>
          <w:numId w:val="3"/>
        </w:numPr>
        <w:shd w:val="clear" w:color="auto" w:fill="FFFFFF" w:themeFill="background1"/>
        <w:tabs>
          <w:tab w:val="right" w:pos="426"/>
        </w:tabs>
        <w:ind w:left="357"/>
        <w:rPr>
          <w:b/>
          <w:noProof w:val="0"/>
          <w:lang w:val="ro-MD" w:eastAsia="ru-RU"/>
        </w:rPr>
      </w:pPr>
      <w:r w:rsidRPr="0037131E">
        <w:rPr>
          <w:b/>
          <w:noProof w:val="0"/>
          <w:lang w:val="ro-MD" w:eastAsia="ru-RU"/>
        </w:rPr>
        <w:t xml:space="preserve">În cazul în care contractul este împărțit pe loturi, un operator economic poate depune </w:t>
      </w:r>
    </w:p>
    <w:p w14:paraId="3F84E89C" w14:textId="41984F82" w:rsidR="00570675" w:rsidRDefault="00570675" w:rsidP="00570675">
      <w:pPr>
        <w:shd w:val="clear" w:color="auto" w:fill="FFFFFF" w:themeFill="background1"/>
        <w:tabs>
          <w:tab w:val="right" w:pos="426"/>
        </w:tabs>
        <w:ind w:left="357"/>
        <w:rPr>
          <w:b/>
          <w:noProof w:val="0"/>
          <w:lang w:val="ro-MD" w:eastAsia="ru-RU"/>
        </w:rPr>
      </w:pPr>
      <w:r w:rsidRPr="0037131E">
        <w:rPr>
          <w:b/>
          <w:noProof w:val="0"/>
          <w:lang w:val="ro-MD" w:eastAsia="ru-RU"/>
        </w:rPr>
        <w:t xml:space="preserve">oferta (se va selecta): </w:t>
      </w:r>
    </w:p>
    <w:p w14:paraId="4F478E3E" w14:textId="77777777" w:rsidR="007F719B" w:rsidRPr="00596932" w:rsidRDefault="007F719B" w:rsidP="007F719B">
      <w:pPr>
        <w:numPr>
          <w:ilvl w:val="0"/>
          <w:numId w:val="6"/>
        </w:numPr>
        <w:tabs>
          <w:tab w:val="right" w:pos="426"/>
        </w:tabs>
        <w:jc w:val="both"/>
        <w:rPr>
          <w:rFonts w:ascii="PermianSerifTypeface" w:hAnsi="PermianSerifTypeface"/>
          <w:bCs/>
          <w:noProof w:val="0"/>
          <w:lang w:val="ro-MD" w:eastAsia="ru-RU"/>
        </w:rPr>
      </w:pPr>
      <w:r w:rsidRPr="00FE2F37">
        <w:rPr>
          <w:rFonts w:ascii="PermianSerifTypeface" w:hAnsi="PermianSerifTypeface"/>
          <w:b/>
          <w:bCs/>
          <w:noProof w:val="0"/>
          <w:u w:val="single"/>
          <w:lang w:val="ro-MD" w:eastAsia="ru-RU"/>
        </w:rPr>
        <w:t>Pentru un singur lot</w:t>
      </w:r>
      <w:r w:rsidRPr="00596932">
        <w:rPr>
          <w:rFonts w:ascii="PermianSerifTypeface" w:hAnsi="PermianSerifTypeface"/>
          <w:bCs/>
          <w:noProof w:val="0"/>
          <w:lang w:val="ro-MD" w:eastAsia="ru-RU"/>
        </w:rPr>
        <w:t>;</w:t>
      </w:r>
    </w:p>
    <w:p w14:paraId="0728B772" w14:textId="77777777" w:rsidR="007F719B" w:rsidRPr="00596932" w:rsidRDefault="007F719B" w:rsidP="007F719B">
      <w:pPr>
        <w:numPr>
          <w:ilvl w:val="0"/>
          <w:numId w:val="6"/>
        </w:numPr>
        <w:shd w:val="clear" w:color="auto" w:fill="FFFFFF" w:themeFill="background1"/>
        <w:tabs>
          <w:tab w:val="right" w:pos="426"/>
        </w:tabs>
        <w:jc w:val="both"/>
        <w:rPr>
          <w:rFonts w:ascii="PermianSerifTypeface" w:hAnsi="PermianSerifTypeface"/>
          <w:b/>
          <w:bCs/>
          <w:noProof w:val="0"/>
          <w:u w:val="single"/>
          <w:lang w:val="ro-MD" w:eastAsia="ru-RU"/>
        </w:rPr>
      </w:pPr>
      <w:r w:rsidRPr="00FE2F37">
        <w:rPr>
          <w:rFonts w:ascii="PermianSerifTypeface" w:hAnsi="PermianSerifTypeface"/>
          <w:bCs/>
          <w:noProof w:val="0"/>
          <w:lang w:val="ro-MD" w:eastAsia="ru-RU"/>
        </w:rPr>
        <w:t>Pentru mai multe loturi</w:t>
      </w:r>
      <w:r w:rsidRPr="00596932">
        <w:rPr>
          <w:rFonts w:ascii="PermianSerifTypeface" w:hAnsi="PermianSerifTypeface"/>
          <w:b/>
          <w:bCs/>
          <w:noProof w:val="0"/>
          <w:u w:val="single"/>
          <w:lang w:val="ro-MD" w:eastAsia="ru-RU"/>
        </w:rPr>
        <w:t>;</w:t>
      </w:r>
    </w:p>
    <w:p w14:paraId="40123880" w14:textId="77777777" w:rsidR="007F719B" w:rsidRPr="00596932" w:rsidRDefault="007F719B" w:rsidP="007F719B">
      <w:pPr>
        <w:numPr>
          <w:ilvl w:val="0"/>
          <w:numId w:val="6"/>
        </w:numPr>
        <w:shd w:val="clear" w:color="auto" w:fill="FFFFFF" w:themeFill="background1"/>
        <w:tabs>
          <w:tab w:val="right" w:pos="426"/>
        </w:tabs>
        <w:jc w:val="both"/>
        <w:rPr>
          <w:rFonts w:ascii="PermianSerifTypeface" w:hAnsi="PermianSerifTypeface"/>
          <w:noProof w:val="0"/>
          <w:lang w:val="ro-MD" w:eastAsia="ru-RU"/>
        </w:rPr>
      </w:pPr>
      <w:r w:rsidRPr="00596932">
        <w:rPr>
          <w:rFonts w:ascii="PermianSerifTypeface" w:hAnsi="PermianSerifTypeface"/>
          <w:noProof w:val="0"/>
          <w:lang w:val="ro-MD" w:eastAsia="ru-RU"/>
        </w:rPr>
        <w:t>Pentru toate loturile;</w:t>
      </w:r>
    </w:p>
    <w:p w14:paraId="160E6729" w14:textId="77777777" w:rsidR="007F719B" w:rsidRPr="00596932" w:rsidRDefault="007F719B" w:rsidP="007F719B">
      <w:pPr>
        <w:numPr>
          <w:ilvl w:val="0"/>
          <w:numId w:val="6"/>
        </w:numPr>
        <w:shd w:val="clear" w:color="auto" w:fill="FFFFFF" w:themeFill="background1"/>
        <w:tabs>
          <w:tab w:val="right" w:pos="426"/>
        </w:tabs>
        <w:jc w:val="both"/>
        <w:rPr>
          <w:rFonts w:ascii="PermianSerifTypeface" w:hAnsi="PermianSerifTypeface"/>
          <w:noProof w:val="0"/>
          <w:lang w:val="ro-MD" w:eastAsia="ru-RU"/>
        </w:rPr>
      </w:pPr>
      <w:r w:rsidRPr="00596932">
        <w:rPr>
          <w:rFonts w:ascii="PermianSerifTypeface" w:hAnsi="PermianSerifTypeface"/>
          <w:noProof w:val="0"/>
          <w:lang w:val="ro-MD" w:eastAsia="ru-RU"/>
        </w:rPr>
        <w:t>Alte limitări privind numărul de loturi care pot fi atribuite aceluiași ofertant</w:t>
      </w:r>
    </w:p>
    <w:p w14:paraId="68DC84AF" w14:textId="77777777" w:rsidR="00570675" w:rsidRPr="0037131E" w:rsidRDefault="00570675" w:rsidP="002D00F9">
      <w:pPr>
        <w:numPr>
          <w:ilvl w:val="0"/>
          <w:numId w:val="3"/>
        </w:numPr>
        <w:shd w:val="clear" w:color="auto" w:fill="FFFFFF" w:themeFill="background1"/>
        <w:tabs>
          <w:tab w:val="right" w:pos="426"/>
        </w:tabs>
        <w:spacing w:before="120"/>
        <w:ind w:left="0" w:firstLine="0"/>
        <w:rPr>
          <w:b/>
          <w:noProof w:val="0"/>
          <w:lang w:val="ro-MD" w:eastAsia="ru-RU"/>
        </w:rPr>
      </w:pPr>
      <w:r w:rsidRPr="0037131E">
        <w:rPr>
          <w:b/>
          <w:noProof w:val="0"/>
          <w:lang w:val="ro-MD" w:eastAsia="ru-RU"/>
        </w:rPr>
        <w:t xml:space="preserve">Admiterea sau interzicerea ofertelor alternative: </w:t>
      </w:r>
      <w:r w:rsidRPr="0037131E">
        <w:rPr>
          <w:noProof w:val="0"/>
          <w:lang w:val="ro-MD" w:eastAsia="ru-RU"/>
        </w:rPr>
        <w:t>nu se admite</w:t>
      </w:r>
    </w:p>
    <w:p w14:paraId="1BA281A1" w14:textId="6CA223AA" w:rsidR="00944F4A" w:rsidRDefault="00570675" w:rsidP="002D00F9">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37131E">
        <w:rPr>
          <w:b/>
          <w:noProof w:val="0"/>
          <w:lang w:val="ro-MD" w:eastAsia="ru-RU"/>
        </w:rPr>
        <w:t xml:space="preserve">Termenii și condițiile de executare solicitați: </w:t>
      </w:r>
    </w:p>
    <w:p w14:paraId="436373F5" w14:textId="71067118" w:rsidR="00AD101C" w:rsidRPr="00091F3A" w:rsidRDefault="00AD101C" w:rsidP="0093598C">
      <w:pPr>
        <w:shd w:val="clear" w:color="auto" w:fill="FFFFFF" w:themeFill="background1"/>
        <w:tabs>
          <w:tab w:val="left" w:pos="0"/>
          <w:tab w:val="left" w:pos="284"/>
          <w:tab w:val="left" w:pos="426"/>
        </w:tabs>
        <w:spacing w:before="120"/>
        <w:ind w:left="284"/>
        <w:jc w:val="both"/>
        <w:rPr>
          <w:b/>
          <w:lang w:val="ro-MD" w:eastAsia="ru-RU"/>
        </w:rPr>
      </w:pPr>
      <w:r w:rsidRPr="00091F3A">
        <w:rPr>
          <w:lang w:val="ro-MD" w:eastAsia="ru-RU"/>
        </w:rPr>
        <w:t xml:space="preserve">Din data primirii ordinului </w:t>
      </w:r>
      <w:r w:rsidRPr="00091F3A">
        <w:rPr>
          <w:lang w:val="ro-MD"/>
        </w:rPr>
        <w:t>de începere a execuţiei, emis de către Beneficiar</w:t>
      </w:r>
      <w:r w:rsidR="0093598C">
        <w:rPr>
          <w:lang w:val="ro-MD"/>
        </w:rPr>
        <w:t xml:space="preserve"> </w:t>
      </w:r>
      <w:r w:rsidRPr="00091F3A">
        <w:rPr>
          <w:lang w:val="ro-MD" w:eastAsia="ru-RU"/>
        </w:rPr>
        <w:t xml:space="preserve">în decurs de </w:t>
      </w:r>
      <w:r w:rsidR="0093598C">
        <w:rPr>
          <w:lang w:val="ro-MD" w:eastAsia="ru-RU"/>
        </w:rPr>
        <w:t>6</w:t>
      </w:r>
      <w:r w:rsidR="0049401B">
        <w:rPr>
          <w:lang w:val="ro-MD" w:eastAsia="ru-RU"/>
        </w:rPr>
        <w:t>0</w:t>
      </w:r>
      <w:r w:rsidRPr="00091F3A">
        <w:rPr>
          <w:lang w:val="ro-MD" w:eastAsia="ru-RU"/>
        </w:rPr>
        <w:t xml:space="preserve"> zile </w:t>
      </w:r>
    </w:p>
    <w:p w14:paraId="6268B04B" w14:textId="02CACBA6" w:rsidR="000A51B5" w:rsidRPr="00091F3A" w:rsidRDefault="000A51B5" w:rsidP="000A51B5">
      <w:pPr>
        <w:pStyle w:val="a"/>
        <w:numPr>
          <w:ilvl w:val="0"/>
          <w:numId w:val="0"/>
        </w:numPr>
        <w:shd w:val="clear" w:color="auto" w:fill="FFFFFF" w:themeFill="background1"/>
        <w:tabs>
          <w:tab w:val="left" w:pos="0"/>
          <w:tab w:val="left" w:pos="284"/>
          <w:tab w:val="left" w:pos="426"/>
        </w:tabs>
        <w:spacing w:before="120"/>
        <w:ind w:left="644"/>
        <w:rPr>
          <w:b/>
          <w:lang w:val="ro-MD" w:eastAsia="ru-RU"/>
        </w:rPr>
      </w:pPr>
      <w:r w:rsidRPr="2FCF21AD">
        <w:rPr>
          <w:rFonts w:ascii="PermianSerifTypeface" w:hAnsi="PermianSerifTypeface"/>
          <w:i/>
          <w:iCs/>
          <w:lang w:val="ro-MD" w:eastAsia="ru-RU"/>
        </w:rPr>
        <w:t>și vor începe la data indicată în solicitarea de începere a lucrărilor emisă de Beneficiar</w:t>
      </w:r>
      <w:r w:rsidR="00A7006A">
        <w:rPr>
          <w:rFonts w:ascii="PermianSerifTypeface" w:hAnsi="PermianSerifTypeface"/>
          <w:i/>
          <w:iCs/>
          <w:lang w:val="ro-MD" w:eastAsia="ru-RU"/>
        </w:rPr>
        <w:t>.</w:t>
      </w:r>
    </w:p>
    <w:p w14:paraId="6408BB8F" w14:textId="2D75B740" w:rsidR="00570675" w:rsidRPr="0037131E" w:rsidRDefault="00570675" w:rsidP="002D00F9">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37131E">
        <w:rPr>
          <w:b/>
          <w:noProof w:val="0"/>
          <w:lang w:val="ro-MD" w:eastAsia="ru-RU"/>
        </w:rPr>
        <w:t>Termenul de valabilitate a contractului:</w:t>
      </w:r>
      <w:r w:rsidR="00600DB6" w:rsidRPr="0037131E">
        <w:rPr>
          <w:b/>
          <w:noProof w:val="0"/>
          <w:lang w:val="ro-MD" w:eastAsia="ru-RU"/>
        </w:rPr>
        <w:t xml:space="preserve"> </w:t>
      </w:r>
      <w:r w:rsidR="00FE2F37" w:rsidRPr="00FE2F37">
        <w:rPr>
          <w:noProof w:val="0"/>
          <w:lang w:val="ro-MD" w:eastAsia="ru-RU"/>
        </w:rPr>
        <w:t>2</w:t>
      </w:r>
      <w:r w:rsidR="00FE2F37">
        <w:rPr>
          <w:noProof w:val="0"/>
          <w:lang w:val="ro-MD" w:eastAsia="ru-RU"/>
        </w:rPr>
        <w:t>4</w:t>
      </w:r>
      <w:r w:rsidR="00600DB6" w:rsidRPr="0037131E">
        <w:rPr>
          <w:noProof w:val="0"/>
          <w:lang w:val="ro-MD" w:eastAsia="ru-RU"/>
        </w:rPr>
        <w:t>.12.202</w:t>
      </w:r>
      <w:r w:rsidR="00090E89">
        <w:rPr>
          <w:noProof w:val="0"/>
          <w:lang w:val="ro-MD" w:eastAsia="ru-RU"/>
        </w:rPr>
        <w:t>6</w:t>
      </w:r>
    </w:p>
    <w:p w14:paraId="3E103630" w14:textId="77777777" w:rsidR="00570675" w:rsidRPr="0037131E" w:rsidRDefault="00570675" w:rsidP="002D00F9">
      <w:pPr>
        <w:numPr>
          <w:ilvl w:val="0"/>
          <w:numId w:val="3"/>
        </w:numPr>
        <w:tabs>
          <w:tab w:val="right" w:pos="426"/>
        </w:tabs>
        <w:spacing w:before="120"/>
        <w:ind w:left="360"/>
        <w:rPr>
          <w:b/>
          <w:noProof w:val="0"/>
          <w:lang w:val="ro-MD" w:eastAsia="ru-RU"/>
        </w:rPr>
      </w:pPr>
      <w:r w:rsidRPr="0037131E">
        <w:rPr>
          <w:b/>
          <w:noProof w:val="0"/>
          <w:lang w:val="ro-MD" w:eastAsia="ru-RU"/>
        </w:rPr>
        <w:t xml:space="preserve">Contract de achiziție rezervat atelierelor protejate sau că acesta poate fi executat numai în cadrul unor programe de angajare protejată (după caz): </w:t>
      </w:r>
      <w:r w:rsidR="00600DB6" w:rsidRPr="0037131E">
        <w:rPr>
          <w:noProof w:val="0"/>
          <w:lang w:val="ro-MD" w:eastAsia="ru-RU"/>
        </w:rPr>
        <w:t>nu</w:t>
      </w:r>
    </w:p>
    <w:p w14:paraId="0EFBB618" w14:textId="77777777" w:rsidR="00570675" w:rsidRPr="0037131E" w:rsidRDefault="00570675" w:rsidP="002D00F9">
      <w:pPr>
        <w:numPr>
          <w:ilvl w:val="0"/>
          <w:numId w:val="3"/>
        </w:numPr>
        <w:shd w:val="clear" w:color="auto" w:fill="FFFFFF" w:themeFill="background1"/>
        <w:tabs>
          <w:tab w:val="right" w:pos="426"/>
        </w:tabs>
        <w:spacing w:before="120"/>
        <w:ind w:left="360"/>
        <w:jc w:val="both"/>
        <w:rPr>
          <w:b/>
          <w:noProof w:val="0"/>
          <w:lang w:val="ro-MD" w:eastAsia="ru-RU"/>
        </w:rPr>
      </w:pPr>
      <w:r w:rsidRPr="0037131E">
        <w:rPr>
          <w:b/>
          <w:noProof w:val="0"/>
          <w:lang w:val="ro-MD" w:eastAsia="ru-RU"/>
        </w:rPr>
        <w:t>Prestarea serviciului este rezervată unei anumite profesii în temeiul unor legi</w:t>
      </w:r>
      <w:r w:rsidR="00600DB6" w:rsidRPr="0037131E">
        <w:rPr>
          <w:b/>
          <w:noProof w:val="0"/>
          <w:lang w:val="ro-MD" w:eastAsia="ru-RU"/>
        </w:rPr>
        <w:t xml:space="preserve"> </w:t>
      </w:r>
      <w:r w:rsidRPr="0037131E">
        <w:rPr>
          <w:b/>
          <w:noProof w:val="0"/>
          <w:lang w:val="ro-MD" w:eastAsia="ru-RU"/>
        </w:rPr>
        <w:t xml:space="preserve">sau al unor acte administrative (după caz): </w:t>
      </w:r>
      <w:r w:rsidR="00600DB6" w:rsidRPr="0037131E">
        <w:rPr>
          <w:noProof w:val="0"/>
          <w:lang w:val="ro-MD" w:eastAsia="ru-RU"/>
        </w:rPr>
        <w:t>nu</w:t>
      </w:r>
    </w:p>
    <w:p w14:paraId="69856459" w14:textId="77777777" w:rsidR="00570675" w:rsidRPr="0037131E" w:rsidRDefault="00570675" w:rsidP="002D00F9">
      <w:pPr>
        <w:numPr>
          <w:ilvl w:val="0"/>
          <w:numId w:val="3"/>
        </w:numPr>
        <w:shd w:val="clear" w:color="auto" w:fill="FFFFFF" w:themeFill="background1"/>
        <w:tabs>
          <w:tab w:val="right" w:pos="426"/>
        </w:tabs>
        <w:spacing w:before="120"/>
        <w:ind w:left="360"/>
        <w:jc w:val="both"/>
        <w:rPr>
          <w:b/>
          <w:noProof w:val="0"/>
          <w:lang w:val="ro-MD" w:eastAsia="ru-RU"/>
        </w:rPr>
      </w:pPr>
      <w:r w:rsidRPr="0037131E">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600DB6" w:rsidRPr="0037131E">
        <w:rPr>
          <w:b/>
          <w:noProof w:val="0"/>
          <w:lang w:val="ro-MD" w:eastAsia="ru-RU"/>
        </w:rPr>
        <w:t xml:space="preserve"> </w:t>
      </w:r>
      <w:r w:rsidRPr="0037131E">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45"/>
        <w:gridCol w:w="2975"/>
        <w:gridCol w:w="4256"/>
        <w:gridCol w:w="1569"/>
      </w:tblGrid>
      <w:tr w:rsidR="00570675" w:rsidRPr="0037131E" w14:paraId="58AF9AAA" w14:textId="77777777" w:rsidTr="00B210B3">
        <w:tc>
          <w:tcPr>
            <w:tcW w:w="545" w:type="dxa"/>
            <w:shd w:val="clear" w:color="auto" w:fill="auto"/>
          </w:tcPr>
          <w:p w14:paraId="3D679BEC" w14:textId="77777777" w:rsidR="00570675" w:rsidRPr="0037131E" w:rsidRDefault="00570675" w:rsidP="00600DB6">
            <w:pPr>
              <w:shd w:val="clear" w:color="auto" w:fill="FFFFFF" w:themeFill="background1"/>
              <w:tabs>
                <w:tab w:val="left" w:pos="612"/>
              </w:tabs>
              <w:spacing w:before="120" w:after="120"/>
              <w:rPr>
                <w:b/>
                <w:iCs/>
                <w:noProof w:val="0"/>
                <w:sz w:val="20"/>
                <w:szCs w:val="20"/>
                <w:lang w:val="ro-MD" w:eastAsia="ru-RU"/>
              </w:rPr>
            </w:pPr>
            <w:r w:rsidRPr="0037131E">
              <w:rPr>
                <w:b/>
                <w:iCs/>
                <w:noProof w:val="0"/>
                <w:sz w:val="20"/>
                <w:szCs w:val="20"/>
                <w:lang w:val="ro-MD" w:eastAsia="ru-RU"/>
              </w:rPr>
              <w:t>Nr. d/o</w:t>
            </w:r>
          </w:p>
        </w:tc>
        <w:tc>
          <w:tcPr>
            <w:tcW w:w="2975" w:type="dxa"/>
            <w:shd w:val="clear" w:color="auto" w:fill="auto"/>
          </w:tcPr>
          <w:p w14:paraId="4AD594A9" w14:textId="77777777" w:rsidR="00570675" w:rsidRPr="0037131E" w:rsidRDefault="00570675" w:rsidP="00600DB6">
            <w:pPr>
              <w:shd w:val="clear" w:color="auto" w:fill="FFFFFF" w:themeFill="background1"/>
              <w:tabs>
                <w:tab w:val="left" w:pos="612"/>
              </w:tabs>
              <w:spacing w:before="120" w:after="120"/>
              <w:jc w:val="center"/>
              <w:rPr>
                <w:b/>
                <w:iCs/>
                <w:noProof w:val="0"/>
                <w:sz w:val="20"/>
                <w:szCs w:val="20"/>
                <w:lang w:val="ro-MD" w:eastAsia="ru-RU"/>
              </w:rPr>
            </w:pPr>
            <w:r w:rsidRPr="0037131E">
              <w:rPr>
                <w:b/>
                <w:iCs/>
                <w:noProof w:val="0"/>
                <w:sz w:val="20"/>
                <w:szCs w:val="20"/>
                <w:lang w:val="ro-MD" w:eastAsia="ru-RU"/>
              </w:rPr>
              <w:t>Descrierea criteriului/cerinței</w:t>
            </w:r>
          </w:p>
        </w:tc>
        <w:tc>
          <w:tcPr>
            <w:tcW w:w="4256" w:type="dxa"/>
            <w:shd w:val="clear" w:color="auto" w:fill="auto"/>
          </w:tcPr>
          <w:p w14:paraId="7EB4EEC2" w14:textId="77777777" w:rsidR="00570675" w:rsidRPr="0037131E" w:rsidRDefault="00570675" w:rsidP="00600DB6">
            <w:pPr>
              <w:shd w:val="clear" w:color="auto" w:fill="FFFFFF" w:themeFill="background1"/>
              <w:tabs>
                <w:tab w:val="left" w:pos="612"/>
              </w:tabs>
              <w:spacing w:before="120" w:after="120"/>
              <w:rPr>
                <w:b/>
                <w:iCs/>
                <w:noProof w:val="0"/>
                <w:sz w:val="20"/>
                <w:szCs w:val="20"/>
                <w:lang w:val="ro-MD" w:eastAsia="ru-RU"/>
              </w:rPr>
            </w:pPr>
            <w:r w:rsidRPr="0037131E">
              <w:rPr>
                <w:b/>
                <w:iCs/>
                <w:noProof w:val="0"/>
                <w:sz w:val="20"/>
                <w:szCs w:val="20"/>
                <w:lang w:val="ro-MD" w:eastAsia="ru-RU"/>
              </w:rPr>
              <w:t>Mod de demonstrare a îndeplinirii criteriului/cerinței:</w:t>
            </w:r>
          </w:p>
        </w:tc>
        <w:tc>
          <w:tcPr>
            <w:tcW w:w="1569" w:type="dxa"/>
            <w:shd w:val="clear" w:color="auto" w:fill="auto"/>
          </w:tcPr>
          <w:p w14:paraId="7E3880BC" w14:textId="77777777" w:rsidR="00570675" w:rsidRPr="0037131E" w:rsidRDefault="00570675" w:rsidP="00600DB6">
            <w:pPr>
              <w:shd w:val="clear" w:color="auto" w:fill="FFFFFF" w:themeFill="background1"/>
              <w:tabs>
                <w:tab w:val="left" w:pos="612"/>
              </w:tabs>
              <w:spacing w:before="120" w:after="120"/>
              <w:jc w:val="center"/>
              <w:rPr>
                <w:b/>
                <w:iCs/>
                <w:noProof w:val="0"/>
                <w:sz w:val="20"/>
                <w:szCs w:val="20"/>
                <w:lang w:val="ro-MD" w:eastAsia="ru-RU"/>
              </w:rPr>
            </w:pPr>
            <w:r w:rsidRPr="0037131E">
              <w:rPr>
                <w:b/>
                <w:iCs/>
                <w:noProof w:val="0"/>
                <w:sz w:val="20"/>
                <w:szCs w:val="20"/>
                <w:lang w:val="ro-MD" w:eastAsia="ru-RU"/>
              </w:rPr>
              <w:t>Nivelul minim/</w:t>
            </w:r>
            <w:r w:rsidRPr="0037131E">
              <w:rPr>
                <w:b/>
                <w:iCs/>
                <w:noProof w:val="0"/>
                <w:sz w:val="20"/>
                <w:szCs w:val="20"/>
                <w:lang w:val="ro-MD" w:eastAsia="ru-RU"/>
              </w:rPr>
              <w:br/>
              <w:t>Obligativitatea</w:t>
            </w:r>
          </w:p>
        </w:tc>
      </w:tr>
      <w:tr w:rsidR="00600DB6" w:rsidRPr="0037131E" w14:paraId="0ABE7EE5" w14:textId="77777777" w:rsidTr="00B210B3">
        <w:tc>
          <w:tcPr>
            <w:tcW w:w="545" w:type="dxa"/>
            <w:shd w:val="clear" w:color="auto" w:fill="auto"/>
          </w:tcPr>
          <w:p w14:paraId="63CD5B06"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5829EB44" w14:textId="77777777" w:rsidR="00600DB6" w:rsidRPr="0037131E" w:rsidRDefault="00600DB6" w:rsidP="00600DB6">
            <w:pPr>
              <w:tabs>
                <w:tab w:val="left" w:pos="612"/>
              </w:tabs>
              <w:spacing w:before="120" w:after="120"/>
              <w:rPr>
                <w:iCs/>
                <w:lang w:val="ro-MD"/>
              </w:rPr>
            </w:pPr>
            <w:r w:rsidRPr="0037131E">
              <w:rPr>
                <w:iCs/>
                <w:lang w:val="ro-MD"/>
              </w:rPr>
              <w:t>Formularul DUAE</w:t>
            </w:r>
          </w:p>
        </w:tc>
        <w:tc>
          <w:tcPr>
            <w:tcW w:w="4256" w:type="dxa"/>
            <w:shd w:val="clear" w:color="auto" w:fill="auto"/>
          </w:tcPr>
          <w:p w14:paraId="5B3373BB" w14:textId="77777777" w:rsidR="00600DB6" w:rsidRPr="0037131E" w:rsidRDefault="00600DB6" w:rsidP="00600DB6">
            <w:pPr>
              <w:tabs>
                <w:tab w:val="left" w:pos="612"/>
              </w:tabs>
              <w:spacing w:before="120" w:after="120"/>
              <w:rPr>
                <w:iCs/>
                <w:lang w:val="ro-MD"/>
              </w:rPr>
            </w:pPr>
            <w:r w:rsidRPr="0037131E">
              <w:rPr>
                <w:iCs/>
                <w:lang w:val="ro-MD"/>
              </w:rPr>
              <w:t xml:space="preserve">Original, completat și confirmat prin aplicarea semnăturii și ștampilei a participantului </w:t>
            </w:r>
          </w:p>
          <w:p w14:paraId="5FEBB994" w14:textId="77777777" w:rsidR="00600DB6" w:rsidRPr="0037131E" w:rsidRDefault="00600DB6" w:rsidP="00600DB6">
            <w:pPr>
              <w:tabs>
                <w:tab w:val="left" w:pos="612"/>
              </w:tabs>
              <w:spacing w:before="120" w:after="120"/>
              <w:rPr>
                <w:b/>
                <w:iCs/>
                <w:lang w:val="ro-MD"/>
              </w:rPr>
            </w:pPr>
            <w:r w:rsidRPr="0037131E">
              <w:rPr>
                <w:b/>
                <w:iCs/>
                <w:lang w:val="ro-MD"/>
              </w:rPr>
              <w:t>*(se va prezenta la depunerea ofertei de către toți ofertanții)</w:t>
            </w:r>
          </w:p>
        </w:tc>
        <w:tc>
          <w:tcPr>
            <w:tcW w:w="1569" w:type="dxa"/>
            <w:shd w:val="clear" w:color="auto" w:fill="auto"/>
          </w:tcPr>
          <w:p w14:paraId="713B4B23" w14:textId="77777777" w:rsidR="00600DB6" w:rsidRPr="0037131E" w:rsidRDefault="00600DB6" w:rsidP="00600DB6">
            <w:pPr>
              <w:tabs>
                <w:tab w:val="left" w:pos="612"/>
              </w:tabs>
              <w:spacing w:before="120" w:after="120"/>
              <w:rPr>
                <w:iCs/>
                <w:lang w:val="ro-MD"/>
              </w:rPr>
            </w:pPr>
            <w:r w:rsidRPr="0037131E">
              <w:rPr>
                <w:iCs/>
                <w:lang w:val="ro-MD"/>
              </w:rPr>
              <w:t>DA</w:t>
            </w:r>
          </w:p>
        </w:tc>
      </w:tr>
      <w:tr w:rsidR="00600DB6" w:rsidRPr="0037131E" w14:paraId="6DE10633" w14:textId="77777777" w:rsidTr="00B210B3">
        <w:tc>
          <w:tcPr>
            <w:tcW w:w="545" w:type="dxa"/>
            <w:shd w:val="clear" w:color="auto" w:fill="auto"/>
          </w:tcPr>
          <w:p w14:paraId="4916D05D"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0B4449F8" w14:textId="7A662DC0" w:rsidR="00600DB6" w:rsidRPr="0037131E" w:rsidRDefault="00600DB6" w:rsidP="003D47D0">
            <w:pPr>
              <w:tabs>
                <w:tab w:val="left" w:pos="612"/>
              </w:tabs>
              <w:spacing w:before="120" w:after="120"/>
              <w:rPr>
                <w:iCs/>
                <w:lang w:val="ro-MD"/>
              </w:rPr>
            </w:pPr>
            <w:r w:rsidRPr="0037131E">
              <w:rPr>
                <w:iCs/>
                <w:lang w:val="ro-MD"/>
              </w:rPr>
              <w:t xml:space="preserve">Oferta de preț </w:t>
            </w:r>
            <w:r w:rsidR="00D60E67" w:rsidRPr="0037131E">
              <w:rPr>
                <w:iCs/>
                <w:lang w:val="ro-MD"/>
              </w:rPr>
              <w:t>cu indicarea termenului de garanție a lucrărilor executate</w:t>
            </w:r>
          </w:p>
        </w:tc>
        <w:tc>
          <w:tcPr>
            <w:tcW w:w="4256" w:type="dxa"/>
            <w:shd w:val="clear" w:color="auto" w:fill="auto"/>
          </w:tcPr>
          <w:p w14:paraId="55D65BD3" w14:textId="77777777" w:rsidR="00600DB6" w:rsidRPr="0037131E" w:rsidRDefault="00600DB6" w:rsidP="00600DB6">
            <w:pPr>
              <w:tabs>
                <w:tab w:val="left" w:pos="612"/>
              </w:tabs>
              <w:spacing w:before="120" w:after="120"/>
              <w:rPr>
                <w:iCs/>
                <w:lang w:val="ro-MD"/>
              </w:rPr>
            </w:pPr>
            <w:r w:rsidRPr="0037131E">
              <w:rPr>
                <w:iCs/>
                <w:lang w:val="ro-MD"/>
              </w:rPr>
              <w:t>Anexa nr.2</w:t>
            </w:r>
            <w:r w:rsidR="00B210B3" w:rsidRPr="0037131E">
              <w:rPr>
                <w:iCs/>
                <w:lang w:val="ro-MD"/>
              </w:rPr>
              <w:t>9</w:t>
            </w:r>
            <w:r w:rsidRPr="0037131E">
              <w:rPr>
                <w:iCs/>
                <w:lang w:val="ro-MD"/>
              </w:rPr>
              <w:t xml:space="preserve"> din documentația standard, confirmată prin aplicarea semnăturii și ștampilei a participantului.</w:t>
            </w:r>
          </w:p>
          <w:p w14:paraId="1B8D985A" w14:textId="77777777" w:rsidR="00600DB6" w:rsidRPr="0037131E" w:rsidRDefault="00600DB6" w:rsidP="00600DB6">
            <w:pPr>
              <w:tabs>
                <w:tab w:val="left" w:pos="612"/>
              </w:tabs>
              <w:spacing w:before="120" w:after="120"/>
              <w:rPr>
                <w:b/>
                <w:iCs/>
                <w:lang w:val="ro-MD"/>
              </w:rPr>
            </w:pPr>
            <w:r w:rsidRPr="0037131E">
              <w:rPr>
                <w:b/>
                <w:iCs/>
                <w:lang w:val="ro-MD"/>
              </w:rPr>
              <w:lastRenderedPageBreak/>
              <w:t>*(se va prezenta la depunerea ofertei de către toți ofertanții)</w:t>
            </w:r>
          </w:p>
        </w:tc>
        <w:tc>
          <w:tcPr>
            <w:tcW w:w="1569" w:type="dxa"/>
            <w:shd w:val="clear" w:color="auto" w:fill="auto"/>
          </w:tcPr>
          <w:p w14:paraId="221A8159" w14:textId="77777777" w:rsidR="00600DB6" w:rsidRPr="0037131E" w:rsidRDefault="00600DB6" w:rsidP="00600DB6">
            <w:pPr>
              <w:tabs>
                <w:tab w:val="left" w:pos="612"/>
              </w:tabs>
              <w:spacing w:before="120" w:after="120"/>
              <w:rPr>
                <w:iCs/>
                <w:lang w:val="ro-MD"/>
              </w:rPr>
            </w:pPr>
            <w:r w:rsidRPr="0037131E">
              <w:rPr>
                <w:iCs/>
                <w:lang w:val="ro-MD"/>
              </w:rPr>
              <w:lastRenderedPageBreak/>
              <w:t>DA</w:t>
            </w:r>
          </w:p>
        </w:tc>
      </w:tr>
      <w:tr w:rsidR="00600DB6" w:rsidRPr="0037131E" w14:paraId="7CC06ABF" w14:textId="77777777" w:rsidTr="00B210B3">
        <w:tc>
          <w:tcPr>
            <w:tcW w:w="545" w:type="dxa"/>
            <w:shd w:val="clear" w:color="auto" w:fill="auto"/>
          </w:tcPr>
          <w:p w14:paraId="6CB7CEAE"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6280E8AA" w14:textId="77777777" w:rsidR="00600DB6" w:rsidRPr="0037131E" w:rsidRDefault="00B210B3" w:rsidP="003D47D0">
            <w:pPr>
              <w:tabs>
                <w:tab w:val="left" w:pos="612"/>
              </w:tabs>
              <w:spacing w:before="120" w:after="120"/>
              <w:rPr>
                <w:iCs/>
                <w:lang w:val="ro-MD"/>
              </w:rPr>
            </w:pPr>
            <w:r w:rsidRPr="0037131E">
              <w:rPr>
                <w:iCs/>
                <w:lang w:val="ro-MD"/>
              </w:rPr>
              <w:t>Deviz de che</w:t>
            </w:r>
            <w:r w:rsidR="003D47D0" w:rsidRPr="0037131E">
              <w:rPr>
                <w:iCs/>
                <w:lang w:val="ro-MD"/>
              </w:rPr>
              <w:t>l</w:t>
            </w:r>
            <w:r w:rsidRPr="0037131E">
              <w:rPr>
                <w:iCs/>
                <w:lang w:val="ro-MD"/>
              </w:rPr>
              <w:t>tuieli -Formularele 3, 5 și 7</w:t>
            </w:r>
          </w:p>
        </w:tc>
        <w:tc>
          <w:tcPr>
            <w:tcW w:w="4256" w:type="dxa"/>
            <w:shd w:val="clear" w:color="auto" w:fill="auto"/>
          </w:tcPr>
          <w:p w14:paraId="066A9A8D" w14:textId="77777777" w:rsidR="00B210B3" w:rsidRPr="0037131E" w:rsidRDefault="00B210B3" w:rsidP="00B210B3">
            <w:pPr>
              <w:tabs>
                <w:tab w:val="left" w:pos="612"/>
              </w:tabs>
              <w:spacing w:before="120" w:after="120"/>
              <w:rPr>
                <w:iCs/>
                <w:lang w:val="ro-MD"/>
              </w:rPr>
            </w:pPr>
            <w:r w:rsidRPr="0037131E">
              <w:rPr>
                <w:iCs/>
                <w:lang w:val="ro-MD"/>
              </w:rPr>
              <w:t>confirmate prin aplicarea semnăturii și ștampilei a participantului.</w:t>
            </w:r>
          </w:p>
          <w:p w14:paraId="42B7D011" w14:textId="77777777" w:rsidR="00600DB6" w:rsidRPr="0037131E" w:rsidRDefault="00B210B3" w:rsidP="00B210B3">
            <w:pPr>
              <w:tabs>
                <w:tab w:val="left" w:pos="612"/>
              </w:tabs>
              <w:spacing w:before="120" w:after="120"/>
              <w:rPr>
                <w:b/>
                <w:iCs/>
                <w:lang w:val="ro-MD"/>
              </w:rPr>
            </w:pPr>
            <w:r w:rsidRPr="0037131E">
              <w:rPr>
                <w:b/>
                <w:iCs/>
                <w:lang w:val="ro-MD"/>
              </w:rPr>
              <w:t>*(se va prezenta la depunerea ofertei de către toți ofertanții)</w:t>
            </w:r>
          </w:p>
        </w:tc>
        <w:tc>
          <w:tcPr>
            <w:tcW w:w="1569" w:type="dxa"/>
            <w:shd w:val="clear" w:color="auto" w:fill="auto"/>
          </w:tcPr>
          <w:p w14:paraId="20B5E289" w14:textId="77777777" w:rsidR="00600DB6" w:rsidRPr="0037131E" w:rsidRDefault="00B210B3" w:rsidP="00600DB6">
            <w:pPr>
              <w:tabs>
                <w:tab w:val="left" w:pos="612"/>
              </w:tabs>
              <w:spacing w:before="120" w:after="120"/>
              <w:rPr>
                <w:iCs/>
                <w:lang w:val="ro-MD"/>
              </w:rPr>
            </w:pPr>
            <w:r w:rsidRPr="0037131E">
              <w:rPr>
                <w:iCs/>
                <w:lang w:val="ro-MD"/>
              </w:rPr>
              <w:t>DA</w:t>
            </w:r>
          </w:p>
        </w:tc>
      </w:tr>
      <w:tr w:rsidR="00600DB6" w:rsidRPr="0037131E" w14:paraId="642905F5" w14:textId="77777777" w:rsidTr="00B210B3">
        <w:tc>
          <w:tcPr>
            <w:tcW w:w="545" w:type="dxa"/>
            <w:shd w:val="clear" w:color="auto" w:fill="auto"/>
          </w:tcPr>
          <w:p w14:paraId="7CCC1E70"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3DB8B509" w14:textId="77777777" w:rsidR="00600DB6" w:rsidRPr="0037131E" w:rsidRDefault="00600DB6" w:rsidP="00600DB6">
            <w:pPr>
              <w:tabs>
                <w:tab w:val="left" w:pos="612"/>
              </w:tabs>
              <w:spacing w:before="120" w:after="120"/>
              <w:rPr>
                <w:iCs/>
                <w:lang w:val="ro-MD"/>
              </w:rPr>
            </w:pPr>
            <w:r w:rsidRPr="0037131E">
              <w:rPr>
                <w:iCs/>
                <w:lang w:val="ro-MD"/>
              </w:rPr>
              <w:t>Garanția pentru ofertă în valoare de 1%</w:t>
            </w:r>
          </w:p>
        </w:tc>
        <w:tc>
          <w:tcPr>
            <w:tcW w:w="4256" w:type="dxa"/>
            <w:shd w:val="clear" w:color="auto" w:fill="auto"/>
          </w:tcPr>
          <w:p w14:paraId="7205E7F8" w14:textId="77777777" w:rsidR="000D01B4" w:rsidRPr="0037131E" w:rsidRDefault="000D01B4" w:rsidP="000D01B4">
            <w:pPr>
              <w:tabs>
                <w:tab w:val="left" w:pos="612"/>
              </w:tabs>
              <w:spacing w:before="120" w:after="120"/>
              <w:rPr>
                <w:iCs/>
                <w:lang w:val="ro-MD"/>
              </w:rPr>
            </w:pPr>
            <w:r w:rsidRPr="0037131E">
              <w:rPr>
                <w:rStyle w:val="aff"/>
                <w:color w:val="000000"/>
                <w:u w:val="single"/>
                <w:lang w:val="ro-MD"/>
              </w:rPr>
              <w:t>Garanţia pentru ofertă prin transfer la contul autorităţii contractante</w:t>
            </w:r>
            <w:r w:rsidRPr="0037131E">
              <w:rPr>
                <w:rStyle w:val="aff"/>
                <w:color w:val="000000"/>
                <w:lang w:val="ro-MD"/>
              </w:rPr>
              <w:t>, conform următoarelor date bancare:</w:t>
            </w:r>
            <w:r w:rsidRPr="0037131E">
              <w:rPr>
                <w:color w:val="000000"/>
                <w:lang w:val="ro-MD"/>
              </w:rPr>
              <w:t> </w:t>
            </w:r>
            <w:r w:rsidRPr="0037131E">
              <w:rPr>
                <w:color w:val="000000"/>
                <w:lang w:val="ro-MD"/>
              </w:rPr>
              <w:br/>
              <w:t>Beneficiarul plăţii: </w:t>
            </w:r>
            <w:r w:rsidRPr="0037131E">
              <w:rPr>
                <w:rStyle w:val="aff"/>
                <w:color w:val="000000"/>
                <w:lang w:val="ro-MD"/>
              </w:rPr>
              <w:t>I.M.S.P. ASOCIAŢIA MEDICALĂ TERITORIALĂ BOTANICA</w:t>
            </w:r>
            <w:r w:rsidRPr="0037131E">
              <w:rPr>
                <w:color w:val="000000"/>
                <w:lang w:val="ro-MD"/>
              </w:rPr>
              <w:t> </w:t>
            </w:r>
            <w:r w:rsidRPr="0037131E">
              <w:rPr>
                <w:color w:val="000000"/>
                <w:lang w:val="ro-MD"/>
              </w:rPr>
              <w:br/>
              <w:t>DenumireaBăncii: </w:t>
            </w:r>
            <w:r w:rsidRPr="0037131E">
              <w:rPr>
                <w:rStyle w:val="aff"/>
                <w:color w:val="000000"/>
                <w:lang w:val="ro-MD"/>
              </w:rPr>
              <w:t>B.C. „VICTORIABANK” S.A. fil.nr.30 Chișinau</w:t>
            </w:r>
            <w:r w:rsidRPr="0037131E">
              <w:rPr>
                <w:color w:val="000000"/>
                <w:lang w:val="ro-MD"/>
              </w:rPr>
              <w:t> </w:t>
            </w:r>
            <w:r w:rsidRPr="0037131E">
              <w:rPr>
                <w:color w:val="000000"/>
                <w:lang w:val="ro-MD"/>
              </w:rPr>
              <w:br/>
              <w:t>Codul fiscal: </w:t>
            </w:r>
            <w:r w:rsidRPr="0037131E">
              <w:rPr>
                <w:rStyle w:val="aff"/>
                <w:color w:val="000000"/>
                <w:lang w:val="ro-MD"/>
              </w:rPr>
              <w:t>1003600153360</w:t>
            </w:r>
            <w:r w:rsidRPr="0037131E">
              <w:rPr>
                <w:color w:val="000000"/>
                <w:lang w:val="ro-MD"/>
              </w:rPr>
              <w:t> </w:t>
            </w:r>
            <w:r w:rsidRPr="0037131E">
              <w:rPr>
                <w:color w:val="000000"/>
                <w:lang w:val="ro-MD"/>
              </w:rPr>
              <w:br/>
              <w:t>IBAN: </w:t>
            </w:r>
            <w:r w:rsidRPr="0037131E">
              <w:rPr>
                <w:rStyle w:val="aff"/>
                <w:color w:val="000000"/>
                <w:lang w:val="ro-MD"/>
              </w:rPr>
              <w:t>MD63VI000002251030103MDL </w:t>
            </w:r>
            <w:r w:rsidRPr="0037131E">
              <w:rPr>
                <w:color w:val="000000"/>
                <w:lang w:val="ro-MD"/>
              </w:rPr>
              <w:br/>
            </w:r>
            <w:r w:rsidRPr="0037131E">
              <w:rPr>
                <w:rStyle w:val="aff"/>
                <w:color w:val="000000"/>
                <w:lang w:val="ro-MD"/>
              </w:rPr>
              <w:t>cu nota “Pentru garanţia pentru ofertă la licitaţia publică nr. _____ din ________"</w:t>
            </w:r>
          </w:p>
          <w:p w14:paraId="67A0FCCB" w14:textId="77777777" w:rsidR="000D01B4" w:rsidRPr="0037131E" w:rsidRDefault="000D01B4" w:rsidP="000D01B4">
            <w:pPr>
              <w:tabs>
                <w:tab w:val="left" w:pos="612"/>
              </w:tabs>
              <w:spacing w:before="120" w:after="120"/>
              <w:rPr>
                <w:iCs/>
                <w:lang w:val="ro-MD"/>
              </w:rPr>
            </w:pPr>
            <w:r w:rsidRPr="0037131E">
              <w:rPr>
                <w:iCs/>
                <w:lang w:val="ro-MD"/>
              </w:rPr>
              <w:t>Dispoziția de plată va fi atașată în modul scanat, cofirmată prin semnatura electronică a parcipantului.</w:t>
            </w:r>
          </w:p>
          <w:p w14:paraId="260EE093" w14:textId="77777777" w:rsidR="000D01B4" w:rsidRPr="0037131E" w:rsidRDefault="000D01B4" w:rsidP="000D01B4">
            <w:pPr>
              <w:tabs>
                <w:tab w:val="left" w:pos="612"/>
              </w:tabs>
              <w:spacing w:before="120" w:after="120"/>
              <w:rPr>
                <w:iCs/>
                <w:u w:val="single"/>
                <w:lang w:val="ro-MD"/>
              </w:rPr>
            </w:pPr>
            <w:r w:rsidRPr="0037131E">
              <w:rPr>
                <w:iCs/>
                <w:u w:val="single"/>
                <w:lang w:val="ro-MD"/>
              </w:rPr>
              <w:t>Sau</w:t>
            </w:r>
          </w:p>
          <w:p w14:paraId="77C5DAB0" w14:textId="77777777" w:rsidR="00A04DC2" w:rsidRPr="004108C8" w:rsidRDefault="000D01B4" w:rsidP="00A04DC2">
            <w:pPr>
              <w:tabs>
                <w:tab w:val="left" w:pos="612"/>
              </w:tabs>
              <w:spacing w:before="120" w:after="120"/>
              <w:rPr>
                <w:iCs/>
                <w:lang w:val="ro-MD"/>
              </w:rPr>
            </w:pPr>
            <w:r w:rsidRPr="0037131E">
              <w:rPr>
                <w:b/>
                <w:iCs/>
                <w:u w:val="single"/>
                <w:lang w:val="ro-MD"/>
              </w:rPr>
              <w:t>Scrisoarea de garanție bancară conform Anexei nr.9 din documentația standard</w:t>
            </w:r>
            <w:r w:rsidRPr="0037131E">
              <w:rPr>
                <w:iCs/>
                <w:u w:val="single"/>
                <w:lang w:val="ro-MD"/>
              </w:rPr>
              <w:t xml:space="preserve">, </w:t>
            </w:r>
            <w:r w:rsidRPr="0037131E">
              <w:rPr>
                <w:iCs/>
                <w:lang w:val="ro-MD"/>
              </w:rPr>
              <w:t>semnată că către banca prin aplicarea semnăturii electronice, și confirmată prin aplicarea semnăturii electronice a participantului</w:t>
            </w:r>
            <w:r w:rsidR="00A04DC2">
              <w:rPr>
                <w:iCs/>
                <w:lang w:val="ro-MD"/>
              </w:rPr>
              <w:t xml:space="preserve">. </w:t>
            </w:r>
            <w:r w:rsidR="00A04DC2" w:rsidRPr="004108C8">
              <w:rPr>
                <w:lang w:val="ro-MD"/>
              </w:rPr>
              <w:t>Dacă este semnată olograf de către bancă se va prezenta în original la sediu IMSP AMT Botanica după în termen de 72 de ore de la data limită de depunere a ofertelor.</w:t>
            </w:r>
          </w:p>
          <w:p w14:paraId="23CA1F4D" w14:textId="306397DE" w:rsidR="000D01B4" w:rsidRPr="0037131E" w:rsidRDefault="000D01B4" w:rsidP="000D01B4">
            <w:pPr>
              <w:tabs>
                <w:tab w:val="left" w:pos="612"/>
              </w:tabs>
              <w:spacing w:before="120" w:after="120"/>
              <w:rPr>
                <w:iCs/>
                <w:lang w:val="ro-MD"/>
              </w:rPr>
            </w:pPr>
          </w:p>
          <w:p w14:paraId="1C1F93C8" w14:textId="77777777" w:rsidR="00600DB6" w:rsidRPr="0037131E" w:rsidRDefault="000D01B4" w:rsidP="000D01B4">
            <w:pPr>
              <w:tabs>
                <w:tab w:val="left" w:pos="612"/>
              </w:tabs>
              <w:spacing w:before="120" w:after="120"/>
              <w:rPr>
                <w:b/>
                <w:iCs/>
                <w:lang w:val="ro-MD"/>
              </w:rPr>
            </w:pPr>
            <w:r w:rsidRPr="0037131E">
              <w:rPr>
                <w:b/>
                <w:iCs/>
                <w:lang w:val="ro-MD"/>
              </w:rPr>
              <w:t>*(se va prezenta la depunerea ofertei de către toți ofertanții)</w:t>
            </w:r>
          </w:p>
        </w:tc>
        <w:tc>
          <w:tcPr>
            <w:tcW w:w="1569" w:type="dxa"/>
            <w:shd w:val="clear" w:color="auto" w:fill="auto"/>
          </w:tcPr>
          <w:p w14:paraId="02752C16" w14:textId="77777777" w:rsidR="00600DB6" w:rsidRPr="0037131E" w:rsidRDefault="00600DB6" w:rsidP="00600DB6">
            <w:pPr>
              <w:tabs>
                <w:tab w:val="left" w:pos="612"/>
              </w:tabs>
              <w:spacing w:before="120" w:after="120"/>
              <w:rPr>
                <w:iCs/>
                <w:lang w:val="ro-MD"/>
              </w:rPr>
            </w:pPr>
            <w:r w:rsidRPr="0037131E">
              <w:rPr>
                <w:iCs/>
                <w:lang w:val="ro-MD"/>
              </w:rPr>
              <w:t>DA</w:t>
            </w:r>
          </w:p>
        </w:tc>
      </w:tr>
      <w:tr w:rsidR="00600DB6" w:rsidRPr="0037131E" w14:paraId="49718103" w14:textId="77777777" w:rsidTr="00B210B3">
        <w:tc>
          <w:tcPr>
            <w:tcW w:w="545" w:type="dxa"/>
            <w:shd w:val="clear" w:color="auto" w:fill="auto"/>
          </w:tcPr>
          <w:p w14:paraId="14D66A2A"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00B395CB"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r w:rsidRPr="0037131E">
              <w:rPr>
                <w:iCs/>
                <w:noProof w:val="0"/>
                <w:lang w:val="ro-MD" w:eastAsia="ru-RU"/>
              </w:rPr>
              <w:t>Cerere de participare</w:t>
            </w:r>
          </w:p>
        </w:tc>
        <w:tc>
          <w:tcPr>
            <w:tcW w:w="4256" w:type="dxa"/>
            <w:shd w:val="clear" w:color="auto" w:fill="auto"/>
          </w:tcPr>
          <w:p w14:paraId="048639A2" w14:textId="77777777" w:rsidR="00600DB6" w:rsidRPr="0037131E" w:rsidRDefault="00600DB6" w:rsidP="00600DB6">
            <w:pPr>
              <w:tabs>
                <w:tab w:val="left" w:pos="612"/>
              </w:tabs>
              <w:spacing w:before="120" w:after="120"/>
              <w:rPr>
                <w:iCs/>
                <w:lang w:val="ro-MD"/>
              </w:rPr>
            </w:pPr>
            <w:r w:rsidRPr="0037131E">
              <w:rPr>
                <w:iCs/>
                <w:lang w:val="ro-MD"/>
              </w:rPr>
              <w:t>Anexa nr.7 din documentația standard, confirmată prin aplicarea semnăturii electronice a participantului.</w:t>
            </w:r>
          </w:p>
          <w:p w14:paraId="2C5DA7C3" w14:textId="77777777" w:rsidR="00600DB6" w:rsidRPr="0037131E" w:rsidRDefault="00600DB6" w:rsidP="00600DB6">
            <w:pPr>
              <w:shd w:val="clear" w:color="auto" w:fill="FFFFFF" w:themeFill="background1"/>
              <w:tabs>
                <w:tab w:val="left" w:pos="612"/>
              </w:tabs>
              <w:spacing w:before="120" w:after="120"/>
              <w:rPr>
                <w:b/>
                <w:iCs/>
                <w:noProof w:val="0"/>
                <w:sz w:val="20"/>
                <w:szCs w:val="20"/>
                <w:lang w:val="ro-MD" w:eastAsia="ru-RU"/>
              </w:rPr>
            </w:pPr>
            <w:r w:rsidRPr="0037131E">
              <w:rPr>
                <w:b/>
                <w:iCs/>
                <w:lang w:val="ro-MD"/>
              </w:rPr>
              <w:t>*(se va prezenta la depunerea ofertei de către toți ofertanții)</w:t>
            </w:r>
          </w:p>
        </w:tc>
        <w:tc>
          <w:tcPr>
            <w:tcW w:w="1569" w:type="dxa"/>
            <w:shd w:val="clear" w:color="auto" w:fill="auto"/>
          </w:tcPr>
          <w:p w14:paraId="1FF9B3C0" w14:textId="77777777" w:rsidR="00600DB6" w:rsidRPr="0037131E" w:rsidRDefault="00600DB6" w:rsidP="00600DB6">
            <w:pPr>
              <w:shd w:val="clear" w:color="auto" w:fill="FFFFFF" w:themeFill="background1"/>
              <w:tabs>
                <w:tab w:val="left" w:pos="612"/>
              </w:tabs>
              <w:spacing w:before="120" w:after="120"/>
              <w:rPr>
                <w:iCs/>
                <w:noProof w:val="0"/>
                <w:sz w:val="20"/>
                <w:szCs w:val="20"/>
                <w:lang w:val="ro-MD" w:eastAsia="ru-RU"/>
              </w:rPr>
            </w:pPr>
            <w:r w:rsidRPr="0037131E">
              <w:rPr>
                <w:iCs/>
                <w:noProof w:val="0"/>
                <w:sz w:val="20"/>
                <w:szCs w:val="20"/>
                <w:lang w:val="ro-MD" w:eastAsia="ru-RU"/>
              </w:rPr>
              <w:t>DA</w:t>
            </w:r>
          </w:p>
        </w:tc>
      </w:tr>
      <w:tr w:rsidR="00600DB6" w:rsidRPr="0037131E" w14:paraId="75E3FB37" w14:textId="77777777" w:rsidTr="00B210B3">
        <w:tc>
          <w:tcPr>
            <w:tcW w:w="545" w:type="dxa"/>
            <w:shd w:val="clear" w:color="auto" w:fill="auto"/>
          </w:tcPr>
          <w:p w14:paraId="226F3163"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1EC6644E"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r w:rsidRPr="0037131E">
              <w:rPr>
                <w:iCs/>
                <w:noProof w:val="0"/>
                <w:lang w:val="ro-MD" w:eastAsia="ru-RU"/>
              </w:rPr>
              <w:t>Declarație privind valabilitatea ofertei</w:t>
            </w:r>
          </w:p>
        </w:tc>
        <w:tc>
          <w:tcPr>
            <w:tcW w:w="4256" w:type="dxa"/>
            <w:shd w:val="clear" w:color="auto" w:fill="auto"/>
          </w:tcPr>
          <w:p w14:paraId="3C02C6CC" w14:textId="77777777" w:rsidR="00600DB6" w:rsidRPr="0037131E" w:rsidRDefault="00600DB6" w:rsidP="00600DB6">
            <w:pPr>
              <w:tabs>
                <w:tab w:val="left" w:pos="612"/>
              </w:tabs>
              <w:spacing w:before="120" w:after="120"/>
              <w:rPr>
                <w:iCs/>
                <w:lang w:val="ro-MD"/>
              </w:rPr>
            </w:pPr>
            <w:r w:rsidRPr="0037131E">
              <w:rPr>
                <w:iCs/>
                <w:lang w:val="ro-MD"/>
              </w:rPr>
              <w:t>Anexa nr.8 din documentația standard, confirmată prin aplicarea semnăturii electronice a participantului.</w:t>
            </w:r>
          </w:p>
          <w:p w14:paraId="51915E5E" w14:textId="77777777" w:rsidR="00600DB6" w:rsidRPr="0037131E" w:rsidRDefault="00600DB6" w:rsidP="00600DB6">
            <w:pPr>
              <w:shd w:val="clear" w:color="auto" w:fill="FFFFFF" w:themeFill="background1"/>
              <w:tabs>
                <w:tab w:val="left" w:pos="612"/>
              </w:tabs>
              <w:spacing w:before="120" w:after="120"/>
              <w:rPr>
                <w:b/>
                <w:iCs/>
                <w:noProof w:val="0"/>
                <w:sz w:val="20"/>
                <w:szCs w:val="20"/>
                <w:lang w:val="ro-MD" w:eastAsia="ru-RU"/>
              </w:rPr>
            </w:pPr>
            <w:r w:rsidRPr="0037131E">
              <w:rPr>
                <w:b/>
                <w:iCs/>
                <w:lang w:val="ro-MD"/>
              </w:rPr>
              <w:lastRenderedPageBreak/>
              <w:t>*(se va prezenta la depunerea ofertei de către toți ofertanții)</w:t>
            </w:r>
          </w:p>
        </w:tc>
        <w:tc>
          <w:tcPr>
            <w:tcW w:w="1569" w:type="dxa"/>
            <w:shd w:val="clear" w:color="auto" w:fill="auto"/>
          </w:tcPr>
          <w:p w14:paraId="50DE2951" w14:textId="77777777" w:rsidR="00600DB6" w:rsidRPr="0037131E" w:rsidRDefault="00600DB6" w:rsidP="00600DB6">
            <w:pPr>
              <w:shd w:val="clear" w:color="auto" w:fill="FFFFFF" w:themeFill="background1"/>
              <w:tabs>
                <w:tab w:val="left" w:pos="612"/>
              </w:tabs>
              <w:spacing w:before="120" w:after="120"/>
              <w:rPr>
                <w:iCs/>
                <w:noProof w:val="0"/>
                <w:sz w:val="20"/>
                <w:szCs w:val="20"/>
                <w:lang w:val="ro-MD" w:eastAsia="ru-RU"/>
              </w:rPr>
            </w:pPr>
            <w:r w:rsidRPr="0037131E">
              <w:rPr>
                <w:iCs/>
                <w:noProof w:val="0"/>
                <w:sz w:val="20"/>
                <w:szCs w:val="20"/>
                <w:lang w:val="ro-MD" w:eastAsia="ru-RU"/>
              </w:rPr>
              <w:lastRenderedPageBreak/>
              <w:t>DA</w:t>
            </w:r>
          </w:p>
        </w:tc>
      </w:tr>
      <w:tr w:rsidR="00600DB6" w:rsidRPr="0037131E" w14:paraId="34DE2BB1" w14:textId="77777777" w:rsidTr="00B210B3">
        <w:tc>
          <w:tcPr>
            <w:tcW w:w="545" w:type="dxa"/>
            <w:shd w:val="clear" w:color="auto" w:fill="auto"/>
          </w:tcPr>
          <w:p w14:paraId="4629514F" w14:textId="77777777" w:rsidR="00600DB6" w:rsidRPr="0037131E" w:rsidRDefault="00600DB6" w:rsidP="00600DB6">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3A2125EE" w14:textId="77777777" w:rsidR="00600DB6" w:rsidRPr="0037131E" w:rsidRDefault="00600DB6" w:rsidP="00600DB6">
            <w:pPr>
              <w:rPr>
                <w:color w:val="000000"/>
                <w:lang w:val="ro-MD"/>
              </w:rPr>
            </w:pPr>
            <w:r w:rsidRPr="0037131E">
              <w:rPr>
                <w:color w:val="000000"/>
                <w:lang w:val="ro-MD"/>
              </w:rPr>
              <w:t>Extras din Registru de Stat</w:t>
            </w:r>
          </w:p>
        </w:tc>
        <w:tc>
          <w:tcPr>
            <w:tcW w:w="4256" w:type="dxa"/>
            <w:shd w:val="clear" w:color="auto" w:fill="auto"/>
          </w:tcPr>
          <w:p w14:paraId="24B8FA52" w14:textId="77777777" w:rsidR="00600DB6" w:rsidRPr="0037131E" w:rsidRDefault="00600DB6" w:rsidP="00600DB6">
            <w:pPr>
              <w:tabs>
                <w:tab w:val="left" w:pos="612"/>
              </w:tabs>
              <w:spacing w:before="120" w:after="120"/>
              <w:rPr>
                <w:iCs/>
                <w:lang w:val="ro-MD"/>
              </w:rPr>
            </w:pPr>
            <w:r w:rsidRPr="0037131E">
              <w:rPr>
                <w:color w:val="000000"/>
                <w:lang w:val="ro-MD"/>
              </w:rPr>
              <w:t xml:space="preserve">Copie – </w:t>
            </w:r>
            <w:r w:rsidRPr="0037131E">
              <w:rPr>
                <w:iCs/>
                <w:lang w:val="ro-MD"/>
              </w:rPr>
              <w:t>confirmată prin aplicarea semnăturii electronice a participantului.</w:t>
            </w:r>
          </w:p>
          <w:p w14:paraId="6767F3FA" w14:textId="77777777" w:rsidR="00600DB6" w:rsidRPr="0037131E" w:rsidRDefault="00600DB6" w:rsidP="00600DB6">
            <w:pPr>
              <w:tabs>
                <w:tab w:val="left" w:pos="612"/>
              </w:tabs>
              <w:spacing w:before="120" w:after="120"/>
              <w:rPr>
                <w:color w:val="000000"/>
                <w:lang w:val="ro-MD"/>
              </w:rPr>
            </w:pPr>
            <w:r w:rsidRPr="0037131E">
              <w:rPr>
                <w:b/>
                <w:iCs/>
                <w:lang w:val="ro-MD"/>
              </w:rPr>
              <w:t>*(se va prezenta la depunerea ofertei de către toți ofertanții)</w:t>
            </w:r>
          </w:p>
        </w:tc>
        <w:tc>
          <w:tcPr>
            <w:tcW w:w="1569" w:type="dxa"/>
            <w:shd w:val="clear" w:color="auto" w:fill="auto"/>
          </w:tcPr>
          <w:p w14:paraId="1A07B602" w14:textId="77777777" w:rsidR="00600DB6" w:rsidRPr="0037131E" w:rsidRDefault="00600DB6" w:rsidP="00600DB6">
            <w:pPr>
              <w:tabs>
                <w:tab w:val="left" w:pos="612"/>
              </w:tabs>
              <w:spacing w:before="120" w:after="120"/>
              <w:rPr>
                <w:iCs/>
                <w:lang w:val="ro-MD"/>
              </w:rPr>
            </w:pPr>
            <w:r w:rsidRPr="0037131E">
              <w:rPr>
                <w:iCs/>
                <w:lang w:val="ro-MD"/>
              </w:rPr>
              <w:t>DA</w:t>
            </w:r>
          </w:p>
        </w:tc>
      </w:tr>
      <w:tr w:rsidR="004033A2" w:rsidRPr="0037131E" w14:paraId="224F0A02" w14:textId="77777777" w:rsidTr="00B210B3">
        <w:tc>
          <w:tcPr>
            <w:tcW w:w="545" w:type="dxa"/>
            <w:shd w:val="clear" w:color="auto" w:fill="auto"/>
          </w:tcPr>
          <w:p w14:paraId="5782C8D3" w14:textId="77777777" w:rsidR="004033A2" w:rsidRPr="0037131E" w:rsidRDefault="004033A2" w:rsidP="004033A2">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4F5F1EFE" w14:textId="7C5C130F" w:rsidR="004033A2" w:rsidRPr="004033A2" w:rsidRDefault="004033A2" w:rsidP="00BF3B84">
            <w:pPr>
              <w:rPr>
                <w:color w:val="000000"/>
              </w:rPr>
            </w:pPr>
            <w:r>
              <w:rPr>
                <w:color w:val="000000"/>
              </w:rPr>
              <w:t>Certificat ISO 9001</w:t>
            </w:r>
            <w:r w:rsidR="00232E9E">
              <w:rPr>
                <w:color w:val="000000"/>
              </w:rPr>
              <w:t>, 14001, 45001</w:t>
            </w:r>
            <w:r w:rsidR="001B6CD8">
              <w:rPr>
                <w:color w:val="000000"/>
              </w:rPr>
              <w:t xml:space="preserve"> </w:t>
            </w:r>
          </w:p>
        </w:tc>
        <w:tc>
          <w:tcPr>
            <w:tcW w:w="4256" w:type="dxa"/>
            <w:shd w:val="clear" w:color="auto" w:fill="auto"/>
          </w:tcPr>
          <w:p w14:paraId="1EE0BF15" w14:textId="77777777" w:rsidR="004033A2" w:rsidRPr="0037131E" w:rsidRDefault="004033A2" w:rsidP="004033A2">
            <w:pPr>
              <w:tabs>
                <w:tab w:val="left" w:pos="612"/>
              </w:tabs>
              <w:spacing w:before="120" w:after="120"/>
              <w:rPr>
                <w:iCs/>
                <w:lang w:val="ro-MD"/>
              </w:rPr>
            </w:pPr>
            <w:r w:rsidRPr="0037131E">
              <w:rPr>
                <w:color w:val="000000"/>
                <w:lang w:val="ro-MD"/>
              </w:rPr>
              <w:t xml:space="preserve">Copie – </w:t>
            </w:r>
            <w:r w:rsidRPr="0037131E">
              <w:rPr>
                <w:iCs/>
                <w:lang w:val="ro-MD"/>
              </w:rPr>
              <w:t>confirmată prin aplicarea semnăturii electronice a participantului.</w:t>
            </w:r>
          </w:p>
          <w:p w14:paraId="0F34D609" w14:textId="2F0F3A28" w:rsidR="004033A2" w:rsidRPr="0037131E" w:rsidRDefault="004033A2" w:rsidP="004033A2">
            <w:pPr>
              <w:tabs>
                <w:tab w:val="left" w:pos="612"/>
              </w:tabs>
              <w:spacing w:before="120" w:after="120"/>
              <w:rPr>
                <w:color w:val="000000"/>
                <w:lang w:val="ro-MD"/>
              </w:rPr>
            </w:pPr>
            <w:r w:rsidRPr="0037131E">
              <w:rPr>
                <w:b/>
                <w:iCs/>
                <w:lang w:val="ro-MD"/>
              </w:rPr>
              <w:t>*(se va prezenta la depunerea ofertei de către toți ofertanții)</w:t>
            </w:r>
          </w:p>
        </w:tc>
        <w:tc>
          <w:tcPr>
            <w:tcW w:w="1569" w:type="dxa"/>
            <w:shd w:val="clear" w:color="auto" w:fill="auto"/>
          </w:tcPr>
          <w:p w14:paraId="7903CFFD" w14:textId="7636ECD7" w:rsidR="004033A2" w:rsidRPr="0037131E" w:rsidRDefault="004033A2" w:rsidP="004033A2">
            <w:pPr>
              <w:tabs>
                <w:tab w:val="left" w:pos="612"/>
              </w:tabs>
              <w:spacing w:before="120" w:after="120"/>
              <w:rPr>
                <w:iCs/>
                <w:lang w:val="ro-MD"/>
              </w:rPr>
            </w:pPr>
            <w:r w:rsidRPr="0037131E">
              <w:rPr>
                <w:iCs/>
                <w:lang w:val="ro-MD"/>
              </w:rPr>
              <w:t>DA</w:t>
            </w:r>
          </w:p>
        </w:tc>
      </w:tr>
      <w:tr w:rsidR="004033A2" w:rsidRPr="0037131E" w14:paraId="79A9571F" w14:textId="77777777" w:rsidTr="00B210B3">
        <w:tc>
          <w:tcPr>
            <w:tcW w:w="545" w:type="dxa"/>
            <w:shd w:val="clear" w:color="auto" w:fill="auto"/>
          </w:tcPr>
          <w:p w14:paraId="4A3EEB49" w14:textId="77777777" w:rsidR="004033A2" w:rsidRPr="0037131E" w:rsidRDefault="004033A2" w:rsidP="004033A2">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6AD51C05" w14:textId="77777777" w:rsidR="004033A2" w:rsidRPr="0037131E" w:rsidRDefault="004033A2" w:rsidP="004033A2">
            <w:pPr>
              <w:tabs>
                <w:tab w:val="left" w:pos="612"/>
              </w:tabs>
              <w:spacing w:before="120" w:after="120"/>
              <w:rPr>
                <w:iCs/>
                <w:lang w:val="ro-MD"/>
              </w:rPr>
            </w:pPr>
            <w:r w:rsidRPr="0037131E">
              <w:rPr>
                <w:color w:val="000000"/>
                <w:lang w:val="ro-MD"/>
              </w:rPr>
              <w:t>Certificat de atribuire a contului bancar</w:t>
            </w:r>
          </w:p>
        </w:tc>
        <w:tc>
          <w:tcPr>
            <w:tcW w:w="4256" w:type="dxa"/>
            <w:shd w:val="clear" w:color="auto" w:fill="auto"/>
          </w:tcPr>
          <w:p w14:paraId="0CA0D71E" w14:textId="77777777" w:rsidR="004033A2" w:rsidRPr="0037131E" w:rsidRDefault="004033A2" w:rsidP="004033A2">
            <w:pPr>
              <w:tabs>
                <w:tab w:val="left" w:pos="612"/>
              </w:tabs>
              <w:spacing w:before="120" w:after="120"/>
              <w:rPr>
                <w:iCs/>
                <w:lang w:val="ro-MD"/>
              </w:rPr>
            </w:pPr>
            <w:r w:rsidRPr="0037131E">
              <w:rPr>
                <w:color w:val="000000"/>
                <w:lang w:val="ro-MD"/>
              </w:rPr>
              <w:t xml:space="preserve">Copie – </w:t>
            </w:r>
            <w:r w:rsidRPr="0037131E">
              <w:rPr>
                <w:iCs/>
                <w:lang w:val="ro-MD"/>
              </w:rPr>
              <w:t>confirmată prin aplicarea semnăturii electronice a participantului.</w:t>
            </w:r>
          </w:p>
          <w:p w14:paraId="11695193" w14:textId="77777777" w:rsidR="004033A2" w:rsidRPr="0037131E" w:rsidRDefault="004033A2" w:rsidP="004033A2">
            <w:pPr>
              <w:tabs>
                <w:tab w:val="left" w:pos="612"/>
              </w:tabs>
              <w:spacing w:before="120" w:after="120"/>
              <w:rPr>
                <w:iCs/>
                <w:lang w:val="ro-MD"/>
              </w:rPr>
            </w:pPr>
            <w:r w:rsidRPr="0037131E">
              <w:rPr>
                <w:b/>
                <w:iCs/>
                <w:lang w:val="ro-MD"/>
              </w:rPr>
              <w:t>*(se va prezenta la depunerea ofertei de către toți ofertanții)</w:t>
            </w:r>
          </w:p>
        </w:tc>
        <w:tc>
          <w:tcPr>
            <w:tcW w:w="1569" w:type="dxa"/>
            <w:shd w:val="clear" w:color="auto" w:fill="auto"/>
          </w:tcPr>
          <w:p w14:paraId="106B264F" w14:textId="77777777" w:rsidR="004033A2" w:rsidRPr="0037131E" w:rsidRDefault="004033A2" w:rsidP="004033A2">
            <w:pPr>
              <w:tabs>
                <w:tab w:val="left" w:pos="612"/>
              </w:tabs>
              <w:spacing w:before="120" w:after="120"/>
              <w:rPr>
                <w:iCs/>
                <w:lang w:val="ro-MD"/>
              </w:rPr>
            </w:pPr>
            <w:r w:rsidRPr="0037131E">
              <w:rPr>
                <w:iCs/>
                <w:lang w:val="ro-MD"/>
              </w:rPr>
              <w:t>DA</w:t>
            </w:r>
          </w:p>
        </w:tc>
      </w:tr>
      <w:tr w:rsidR="004033A2" w:rsidRPr="0037131E" w14:paraId="4E4FAE8B" w14:textId="77777777" w:rsidTr="00B210B3">
        <w:tc>
          <w:tcPr>
            <w:tcW w:w="545" w:type="dxa"/>
            <w:shd w:val="clear" w:color="auto" w:fill="auto"/>
          </w:tcPr>
          <w:p w14:paraId="708049D4" w14:textId="77777777" w:rsidR="004033A2" w:rsidRPr="0037131E" w:rsidRDefault="004033A2" w:rsidP="004033A2">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049D36BE" w14:textId="77777777" w:rsidR="004033A2" w:rsidRPr="0037131E" w:rsidRDefault="004033A2" w:rsidP="004033A2">
            <w:pPr>
              <w:rPr>
                <w:color w:val="000000"/>
                <w:lang w:val="ro-MD"/>
              </w:rPr>
            </w:pPr>
            <w:r w:rsidRPr="0037131E">
              <w:rPr>
                <w:color w:val="000000"/>
                <w:lang w:val="ro-MD"/>
              </w:rPr>
              <w:t>Neîncadrarea în situațiile ce determină excluderea de la procedura de atribuire, ce vine în aplicarea art. 19 din Legea nr. 131 din 03.07.2015</w:t>
            </w:r>
          </w:p>
        </w:tc>
        <w:tc>
          <w:tcPr>
            <w:tcW w:w="4256" w:type="dxa"/>
            <w:shd w:val="clear" w:color="auto" w:fill="auto"/>
          </w:tcPr>
          <w:p w14:paraId="1E49B9B8" w14:textId="77777777" w:rsidR="004033A2" w:rsidRPr="0037131E" w:rsidRDefault="004033A2" w:rsidP="004033A2">
            <w:pPr>
              <w:rPr>
                <w:color w:val="000000"/>
                <w:lang w:val="ro-MD"/>
              </w:rPr>
            </w:pPr>
            <w:r w:rsidRPr="0037131E">
              <w:rPr>
                <w:color w:val="000000"/>
                <w:lang w:val="ro-MD"/>
              </w:rPr>
              <w:t>Declaraţie pe proprie răspundere, completată în conformitate cu Anexa nr.30 din documentația standard, confirmată prin semnatura electronică a participantului.</w:t>
            </w:r>
          </w:p>
          <w:p w14:paraId="0D667F25" w14:textId="77777777" w:rsidR="004033A2" w:rsidRPr="0037131E" w:rsidRDefault="004033A2" w:rsidP="004033A2">
            <w:pPr>
              <w:rPr>
                <w:color w:val="000000"/>
                <w:lang w:val="ro-MD"/>
              </w:rPr>
            </w:pPr>
          </w:p>
          <w:p w14:paraId="302863DE" w14:textId="77777777" w:rsidR="004033A2" w:rsidRPr="0037131E" w:rsidRDefault="004033A2" w:rsidP="004033A2">
            <w:pPr>
              <w:rPr>
                <w:color w:val="000000"/>
                <w:lang w:val="ro-MD"/>
              </w:rPr>
            </w:pPr>
            <w:r w:rsidRPr="0037131E">
              <w:rPr>
                <w:b/>
                <w:iCs/>
                <w:lang w:val="ro-MD"/>
              </w:rPr>
              <w:t>*(se va prezenta la depunerea ofertei de către toți ofertanții)</w:t>
            </w:r>
          </w:p>
        </w:tc>
        <w:tc>
          <w:tcPr>
            <w:tcW w:w="1569" w:type="dxa"/>
            <w:shd w:val="clear" w:color="auto" w:fill="auto"/>
          </w:tcPr>
          <w:p w14:paraId="188C02AF" w14:textId="77777777" w:rsidR="004033A2" w:rsidRPr="0037131E" w:rsidRDefault="004033A2" w:rsidP="004033A2">
            <w:pPr>
              <w:tabs>
                <w:tab w:val="left" w:pos="612"/>
              </w:tabs>
              <w:spacing w:before="120" w:after="120"/>
              <w:rPr>
                <w:iCs/>
                <w:lang w:val="ro-MD"/>
              </w:rPr>
            </w:pPr>
            <w:r w:rsidRPr="0037131E">
              <w:rPr>
                <w:iCs/>
                <w:lang w:val="ro-MD"/>
              </w:rPr>
              <w:t>DA</w:t>
            </w:r>
          </w:p>
        </w:tc>
      </w:tr>
      <w:tr w:rsidR="004033A2" w:rsidRPr="0037131E" w14:paraId="4330F7F6" w14:textId="77777777" w:rsidTr="00B210B3">
        <w:tc>
          <w:tcPr>
            <w:tcW w:w="545" w:type="dxa"/>
            <w:shd w:val="clear" w:color="auto" w:fill="auto"/>
          </w:tcPr>
          <w:p w14:paraId="61E7E276" w14:textId="77777777" w:rsidR="004033A2" w:rsidRPr="0037131E" w:rsidRDefault="004033A2" w:rsidP="004033A2">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17E7AC26" w14:textId="77777777" w:rsidR="004033A2" w:rsidRPr="0037131E" w:rsidRDefault="004033A2" w:rsidP="004033A2">
            <w:pPr>
              <w:rPr>
                <w:color w:val="000000"/>
                <w:lang w:val="ro-MD"/>
              </w:rPr>
            </w:pPr>
            <w:r w:rsidRPr="0037131E">
              <w:rPr>
                <w:lang w:val="ro-MD"/>
              </w:rPr>
              <w:t>Grafic de executare a lucrărilor</w:t>
            </w:r>
          </w:p>
        </w:tc>
        <w:tc>
          <w:tcPr>
            <w:tcW w:w="4256" w:type="dxa"/>
            <w:shd w:val="clear" w:color="auto" w:fill="auto"/>
          </w:tcPr>
          <w:p w14:paraId="2DC3FB22" w14:textId="77777777" w:rsidR="004033A2" w:rsidRPr="0037131E" w:rsidRDefault="004033A2" w:rsidP="004033A2">
            <w:pPr>
              <w:tabs>
                <w:tab w:val="left" w:pos="612"/>
              </w:tabs>
              <w:spacing w:before="120" w:after="120"/>
              <w:rPr>
                <w:iCs/>
                <w:lang w:val="ro-MD"/>
              </w:rPr>
            </w:pPr>
            <w:r w:rsidRPr="0037131E">
              <w:rPr>
                <w:iCs/>
                <w:lang w:val="ro-MD"/>
              </w:rPr>
              <w:t>Anexa nr.10 din documentația standard, confirmată prin aplicarea semnăturii electronice a participantului.</w:t>
            </w:r>
          </w:p>
          <w:p w14:paraId="52860C36" w14:textId="77777777" w:rsidR="004033A2" w:rsidRPr="0037131E" w:rsidRDefault="004033A2" w:rsidP="004033A2">
            <w:pPr>
              <w:rPr>
                <w:color w:val="000000"/>
                <w:lang w:val="ro-MD"/>
              </w:rPr>
            </w:pPr>
            <w:r w:rsidRPr="0037131E">
              <w:rPr>
                <w:b/>
                <w:iCs/>
                <w:lang w:val="ro-MD"/>
              </w:rPr>
              <w:t>*(se va prezenta la depunerea ofertei de către toți ofertanții)</w:t>
            </w:r>
          </w:p>
        </w:tc>
        <w:tc>
          <w:tcPr>
            <w:tcW w:w="1569" w:type="dxa"/>
            <w:shd w:val="clear" w:color="auto" w:fill="auto"/>
          </w:tcPr>
          <w:p w14:paraId="7B8F4AAE" w14:textId="77777777" w:rsidR="004033A2" w:rsidRPr="0037131E" w:rsidRDefault="004033A2" w:rsidP="004033A2">
            <w:pPr>
              <w:tabs>
                <w:tab w:val="left" w:pos="612"/>
              </w:tabs>
              <w:spacing w:before="120" w:after="120"/>
              <w:rPr>
                <w:iCs/>
                <w:lang w:val="ro-MD"/>
              </w:rPr>
            </w:pPr>
            <w:r w:rsidRPr="0037131E">
              <w:rPr>
                <w:iCs/>
                <w:lang w:val="ro-MD"/>
              </w:rPr>
              <w:t>DA</w:t>
            </w:r>
          </w:p>
        </w:tc>
      </w:tr>
      <w:tr w:rsidR="004033A2" w:rsidRPr="0037131E" w14:paraId="1C3AFEC3" w14:textId="77777777" w:rsidTr="00B210B3">
        <w:tc>
          <w:tcPr>
            <w:tcW w:w="545" w:type="dxa"/>
            <w:shd w:val="clear" w:color="auto" w:fill="auto"/>
          </w:tcPr>
          <w:p w14:paraId="48A570DB" w14:textId="77777777" w:rsidR="004033A2" w:rsidRPr="0037131E" w:rsidRDefault="004033A2" w:rsidP="004033A2">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64A480D2" w14:textId="77777777" w:rsidR="003112C9" w:rsidRDefault="004033A2" w:rsidP="004033A2">
            <w:pPr>
              <w:rPr>
                <w:lang w:val="ro-MD"/>
              </w:rPr>
            </w:pPr>
            <w:r w:rsidRPr="0037131E">
              <w:rPr>
                <w:lang w:val="ro-MD"/>
              </w:rPr>
              <w:t>Declarație privind experienţa similară</w:t>
            </w:r>
            <w:r w:rsidR="003112C9">
              <w:rPr>
                <w:lang w:val="ro-MD"/>
              </w:rPr>
              <w:t>.</w:t>
            </w:r>
          </w:p>
          <w:p w14:paraId="0DE76F42" w14:textId="5C593073" w:rsidR="004033A2" w:rsidRPr="0037131E" w:rsidRDefault="003112C9" w:rsidP="004033A2">
            <w:pPr>
              <w:rPr>
                <w:color w:val="000000"/>
                <w:lang w:val="ro-MD"/>
              </w:rPr>
            </w:pPr>
            <w:r>
              <w:rPr>
                <w:lang w:val="ro-MD"/>
              </w:rPr>
              <w:t xml:space="preserve"> </w:t>
            </w:r>
          </w:p>
        </w:tc>
        <w:tc>
          <w:tcPr>
            <w:tcW w:w="4256" w:type="dxa"/>
            <w:shd w:val="clear" w:color="auto" w:fill="auto"/>
          </w:tcPr>
          <w:p w14:paraId="02A3E776" w14:textId="77777777" w:rsidR="004033A2" w:rsidRPr="0037131E" w:rsidRDefault="004033A2" w:rsidP="004033A2">
            <w:pPr>
              <w:tabs>
                <w:tab w:val="left" w:pos="612"/>
              </w:tabs>
              <w:spacing w:before="120" w:after="120"/>
              <w:rPr>
                <w:iCs/>
                <w:lang w:val="ro-MD"/>
              </w:rPr>
            </w:pPr>
            <w:r w:rsidRPr="0037131E">
              <w:rPr>
                <w:iCs/>
                <w:lang w:val="ro-MD"/>
              </w:rPr>
              <w:t>Anexa nr.12 din documentația standard, confirmată prin aplicarea semnăturii electronice a participantului.</w:t>
            </w:r>
          </w:p>
          <w:p w14:paraId="64F33AFC" w14:textId="77777777" w:rsidR="004033A2" w:rsidRPr="0037131E" w:rsidRDefault="004033A2" w:rsidP="004033A2">
            <w:pPr>
              <w:rPr>
                <w:color w:val="000000"/>
                <w:lang w:val="ro-MD"/>
              </w:rPr>
            </w:pPr>
            <w:r w:rsidRPr="0037131E">
              <w:rPr>
                <w:b/>
                <w:iCs/>
                <w:lang w:val="ro-MD"/>
              </w:rPr>
              <w:t>*(se va prezenta la depunerea ofertei de către toți ofertanții)</w:t>
            </w:r>
          </w:p>
        </w:tc>
        <w:tc>
          <w:tcPr>
            <w:tcW w:w="1569" w:type="dxa"/>
            <w:shd w:val="clear" w:color="auto" w:fill="auto"/>
          </w:tcPr>
          <w:p w14:paraId="622ABA53" w14:textId="77777777" w:rsidR="004033A2" w:rsidRPr="0037131E" w:rsidRDefault="004033A2" w:rsidP="004033A2">
            <w:pPr>
              <w:tabs>
                <w:tab w:val="left" w:pos="612"/>
              </w:tabs>
              <w:spacing w:before="120" w:after="120"/>
              <w:rPr>
                <w:iCs/>
                <w:lang w:val="ro-MD"/>
              </w:rPr>
            </w:pPr>
            <w:r w:rsidRPr="0037131E">
              <w:rPr>
                <w:iCs/>
                <w:lang w:val="ro-MD"/>
              </w:rPr>
              <w:t>DA</w:t>
            </w:r>
          </w:p>
        </w:tc>
      </w:tr>
      <w:tr w:rsidR="004033A2" w:rsidRPr="0037131E" w14:paraId="08E32BB9" w14:textId="77777777" w:rsidTr="00B210B3">
        <w:tc>
          <w:tcPr>
            <w:tcW w:w="545" w:type="dxa"/>
            <w:shd w:val="clear" w:color="auto" w:fill="auto"/>
          </w:tcPr>
          <w:p w14:paraId="1E4C34F1" w14:textId="77777777" w:rsidR="004033A2" w:rsidRPr="0037131E" w:rsidRDefault="004033A2" w:rsidP="004033A2">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6C97BA92" w14:textId="77777777" w:rsidR="004033A2" w:rsidRPr="0037131E" w:rsidRDefault="004033A2" w:rsidP="004033A2">
            <w:pPr>
              <w:rPr>
                <w:color w:val="000000"/>
                <w:lang w:val="ro-MD"/>
              </w:rPr>
            </w:pPr>
            <w:r w:rsidRPr="0037131E">
              <w:rPr>
                <w:lang w:val="ro-MD"/>
              </w:rPr>
              <w:t>Declarație privind lista principalelor lucrări executate în ultimul an de activitate</w:t>
            </w:r>
          </w:p>
        </w:tc>
        <w:tc>
          <w:tcPr>
            <w:tcW w:w="4256" w:type="dxa"/>
            <w:shd w:val="clear" w:color="auto" w:fill="auto"/>
          </w:tcPr>
          <w:p w14:paraId="13DD55A6" w14:textId="77777777" w:rsidR="004033A2" w:rsidRPr="0037131E" w:rsidRDefault="004033A2" w:rsidP="004033A2">
            <w:pPr>
              <w:tabs>
                <w:tab w:val="left" w:pos="612"/>
              </w:tabs>
              <w:spacing w:before="120" w:after="120"/>
              <w:rPr>
                <w:iCs/>
                <w:lang w:val="ro-MD"/>
              </w:rPr>
            </w:pPr>
            <w:r w:rsidRPr="0037131E">
              <w:rPr>
                <w:iCs/>
                <w:lang w:val="ro-MD"/>
              </w:rPr>
              <w:t>Anexa nr.13 din documentația standard, confirmată prin aplicarea semnăturii electronice a participantului.</w:t>
            </w:r>
          </w:p>
          <w:p w14:paraId="2D2B7648" w14:textId="77777777" w:rsidR="004033A2" w:rsidRPr="0037131E" w:rsidRDefault="004033A2" w:rsidP="004033A2">
            <w:pPr>
              <w:rPr>
                <w:color w:val="000000"/>
                <w:lang w:val="ro-MD"/>
              </w:rPr>
            </w:pPr>
            <w:r w:rsidRPr="0037131E">
              <w:rPr>
                <w:b/>
                <w:iCs/>
                <w:lang w:val="ro-MD"/>
              </w:rPr>
              <w:t>*(se va prezenta la depunerea ofertei de către toți ofertanții)</w:t>
            </w:r>
          </w:p>
        </w:tc>
        <w:tc>
          <w:tcPr>
            <w:tcW w:w="1569" w:type="dxa"/>
            <w:shd w:val="clear" w:color="auto" w:fill="auto"/>
          </w:tcPr>
          <w:p w14:paraId="77656BBD" w14:textId="77777777" w:rsidR="004033A2" w:rsidRPr="0037131E" w:rsidRDefault="004033A2" w:rsidP="004033A2">
            <w:pPr>
              <w:tabs>
                <w:tab w:val="left" w:pos="612"/>
              </w:tabs>
              <w:spacing w:before="120" w:after="120"/>
              <w:rPr>
                <w:iCs/>
                <w:lang w:val="ro-MD"/>
              </w:rPr>
            </w:pPr>
            <w:r w:rsidRPr="0037131E">
              <w:rPr>
                <w:iCs/>
                <w:lang w:val="ro-MD"/>
              </w:rPr>
              <w:t>DA</w:t>
            </w:r>
          </w:p>
        </w:tc>
      </w:tr>
      <w:tr w:rsidR="003112C9" w:rsidRPr="0037131E" w14:paraId="21B6119B" w14:textId="77777777" w:rsidTr="00B210B3">
        <w:tc>
          <w:tcPr>
            <w:tcW w:w="545" w:type="dxa"/>
            <w:shd w:val="clear" w:color="auto" w:fill="auto"/>
          </w:tcPr>
          <w:p w14:paraId="674242C9"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74090789" w14:textId="751653A1" w:rsidR="003112C9" w:rsidRPr="0037131E" w:rsidRDefault="003112C9" w:rsidP="00E103B2">
            <w:pPr>
              <w:rPr>
                <w:lang w:val="ro-MD"/>
              </w:rPr>
            </w:pPr>
            <w:r>
              <w:rPr>
                <w:lang w:val="ro-MD"/>
              </w:rPr>
              <w:t>Operatorul economic să dispună de experiență în domeniul de activitate aferent obiectului contractului m</w:t>
            </w:r>
            <w:r w:rsidR="00E103B2">
              <w:rPr>
                <w:lang w:val="ro-MD"/>
              </w:rPr>
              <w:t>i</w:t>
            </w:r>
            <w:r>
              <w:rPr>
                <w:lang w:val="ro-MD"/>
              </w:rPr>
              <w:t>nimum 5 ani</w:t>
            </w:r>
          </w:p>
        </w:tc>
        <w:tc>
          <w:tcPr>
            <w:tcW w:w="4256" w:type="dxa"/>
            <w:shd w:val="clear" w:color="auto" w:fill="auto"/>
          </w:tcPr>
          <w:p w14:paraId="543DB274" w14:textId="24808B09" w:rsidR="003112C9" w:rsidRPr="0037131E" w:rsidRDefault="003112C9" w:rsidP="003112C9">
            <w:pPr>
              <w:rPr>
                <w:color w:val="000000"/>
                <w:lang w:val="ro-MD"/>
              </w:rPr>
            </w:pPr>
            <w:r w:rsidRPr="0037131E">
              <w:rPr>
                <w:color w:val="000000"/>
                <w:lang w:val="ro-MD"/>
              </w:rPr>
              <w:t>Declaraţie pe proprie răspundere,  confirmată prin semnatura electronică a participantului.</w:t>
            </w:r>
          </w:p>
          <w:p w14:paraId="5DF3E980" w14:textId="77777777" w:rsidR="003112C9" w:rsidRPr="0037131E" w:rsidRDefault="003112C9" w:rsidP="003112C9">
            <w:pPr>
              <w:rPr>
                <w:color w:val="000000"/>
                <w:lang w:val="ro-MD"/>
              </w:rPr>
            </w:pPr>
          </w:p>
          <w:p w14:paraId="19730FE7" w14:textId="7151B9C6" w:rsidR="003112C9" w:rsidRPr="0037131E" w:rsidRDefault="003112C9" w:rsidP="003112C9">
            <w:pPr>
              <w:tabs>
                <w:tab w:val="left" w:pos="612"/>
              </w:tabs>
              <w:spacing w:before="120" w:after="120"/>
              <w:rPr>
                <w:iCs/>
                <w:lang w:val="ro-MD"/>
              </w:rPr>
            </w:pPr>
            <w:r w:rsidRPr="0037131E">
              <w:rPr>
                <w:b/>
                <w:iCs/>
                <w:lang w:val="ro-MD"/>
              </w:rPr>
              <w:t>*(se va prezenta la depunerea ofertei de către toți ofertanții)</w:t>
            </w:r>
          </w:p>
        </w:tc>
        <w:tc>
          <w:tcPr>
            <w:tcW w:w="1569" w:type="dxa"/>
            <w:shd w:val="clear" w:color="auto" w:fill="auto"/>
          </w:tcPr>
          <w:p w14:paraId="6E35D194" w14:textId="388FE0BF" w:rsidR="003112C9" w:rsidRPr="0037131E" w:rsidRDefault="003112C9" w:rsidP="003112C9">
            <w:pPr>
              <w:tabs>
                <w:tab w:val="left" w:pos="612"/>
              </w:tabs>
              <w:spacing w:before="120" w:after="120"/>
              <w:rPr>
                <w:iCs/>
                <w:lang w:val="ro-MD"/>
              </w:rPr>
            </w:pPr>
            <w:r w:rsidRPr="0037131E">
              <w:rPr>
                <w:iCs/>
                <w:lang w:val="ro-MD"/>
              </w:rPr>
              <w:t>DA</w:t>
            </w:r>
          </w:p>
        </w:tc>
      </w:tr>
      <w:tr w:rsidR="003112C9" w:rsidRPr="0037131E" w14:paraId="183F3162" w14:textId="77777777" w:rsidTr="00CC5653">
        <w:tc>
          <w:tcPr>
            <w:tcW w:w="545" w:type="dxa"/>
            <w:shd w:val="clear" w:color="auto" w:fill="auto"/>
          </w:tcPr>
          <w:p w14:paraId="138A1FF5"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vAlign w:val="center"/>
          </w:tcPr>
          <w:p w14:paraId="34F8BD24" w14:textId="296A4287" w:rsidR="003112C9" w:rsidRPr="007C4FA7" w:rsidRDefault="003112C9" w:rsidP="003112C9">
            <w:pPr>
              <w:rPr>
                <w:lang w:val="ro-MD"/>
              </w:rPr>
            </w:pPr>
            <w:r w:rsidRPr="007C4FA7">
              <w:rPr>
                <w:color w:val="000000"/>
                <w:szCs w:val="18"/>
              </w:rPr>
              <w:t xml:space="preserve">Informaţii cu privire la obligaţiile contractuale faţă de alţi beneficiari </w:t>
            </w:r>
          </w:p>
        </w:tc>
        <w:tc>
          <w:tcPr>
            <w:tcW w:w="4256" w:type="dxa"/>
            <w:shd w:val="clear" w:color="auto" w:fill="auto"/>
            <w:vAlign w:val="center"/>
          </w:tcPr>
          <w:p w14:paraId="27C66B18" w14:textId="77777777" w:rsidR="003112C9" w:rsidRDefault="003112C9" w:rsidP="003112C9">
            <w:pPr>
              <w:tabs>
                <w:tab w:val="left" w:pos="612"/>
              </w:tabs>
              <w:spacing w:before="120" w:after="120"/>
              <w:rPr>
                <w:color w:val="000000"/>
                <w:szCs w:val="18"/>
              </w:rPr>
            </w:pPr>
            <w:r w:rsidRPr="007C4FA7">
              <w:rPr>
                <w:color w:val="000000"/>
                <w:szCs w:val="18"/>
              </w:rPr>
              <w:t>Original, confirmat prin semnătura electronică a ofertantului</w:t>
            </w:r>
          </w:p>
          <w:p w14:paraId="457CDE54" w14:textId="02073DEE" w:rsidR="003112C9" w:rsidRPr="007C4FA7" w:rsidRDefault="003112C9" w:rsidP="003112C9">
            <w:pPr>
              <w:tabs>
                <w:tab w:val="left" w:pos="612"/>
              </w:tabs>
              <w:spacing w:before="120" w:after="120"/>
              <w:rPr>
                <w:iCs/>
                <w:lang w:val="ro-MD"/>
              </w:rPr>
            </w:pPr>
            <w:r w:rsidRPr="0037131E">
              <w:rPr>
                <w:b/>
                <w:iCs/>
                <w:lang w:val="ro-MD"/>
              </w:rPr>
              <w:t>*(se va prezenta la depunerea ofertei de către toți ofertanții)</w:t>
            </w:r>
          </w:p>
        </w:tc>
        <w:tc>
          <w:tcPr>
            <w:tcW w:w="1569" w:type="dxa"/>
            <w:shd w:val="clear" w:color="auto" w:fill="auto"/>
            <w:vAlign w:val="center"/>
          </w:tcPr>
          <w:p w14:paraId="626A0498" w14:textId="1241DD93" w:rsidR="003112C9" w:rsidRPr="007C4FA7" w:rsidRDefault="003112C9" w:rsidP="003112C9">
            <w:pPr>
              <w:tabs>
                <w:tab w:val="left" w:pos="612"/>
              </w:tabs>
              <w:spacing w:before="120" w:after="120"/>
              <w:rPr>
                <w:iCs/>
                <w:lang w:val="ro-MD"/>
              </w:rPr>
            </w:pPr>
            <w:r w:rsidRPr="007C4FA7">
              <w:rPr>
                <w:color w:val="000000"/>
                <w:szCs w:val="18"/>
              </w:rPr>
              <w:t>DA</w:t>
            </w:r>
          </w:p>
        </w:tc>
      </w:tr>
      <w:tr w:rsidR="003112C9" w:rsidRPr="0037131E" w14:paraId="02182D13" w14:textId="77777777" w:rsidTr="00B210B3">
        <w:tc>
          <w:tcPr>
            <w:tcW w:w="545" w:type="dxa"/>
            <w:shd w:val="clear" w:color="auto" w:fill="auto"/>
          </w:tcPr>
          <w:p w14:paraId="0E1107A4"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3E5ED13B" w14:textId="77777777" w:rsidR="003112C9" w:rsidRPr="0037131E" w:rsidRDefault="003112C9" w:rsidP="003112C9">
            <w:pPr>
              <w:rPr>
                <w:color w:val="000000"/>
                <w:lang w:val="ro-MD"/>
              </w:rPr>
            </w:pPr>
            <w:r w:rsidRPr="0037131E">
              <w:rPr>
                <w:lang w:val="ro-MD"/>
              </w:rPr>
              <w:t>Declaraţie privind dotările specifice, utilajul şi echipamentul necesar pentru îndeplinirea corespunzătoare a contractului</w:t>
            </w:r>
          </w:p>
        </w:tc>
        <w:tc>
          <w:tcPr>
            <w:tcW w:w="4256" w:type="dxa"/>
            <w:shd w:val="clear" w:color="auto" w:fill="auto"/>
          </w:tcPr>
          <w:p w14:paraId="568D962E" w14:textId="77777777" w:rsidR="003112C9" w:rsidRPr="0037131E" w:rsidRDefault="003112C9" w:rsidP="003112C9">
            <w:pPr>
              <w:tabs>
                <w:tab w:val="left" w:pos="612"/>
              </w:tabs>
              <w:spacing w:before="120" w:after="120"/>
              <w:rPr>
                <w:iCs/>
                <w:lang w:val="ro-MD"/>
              </w:rPr>
            </w:pPr>
            <w:r w:rsidRPr="0037131E">
              <w:rPr>
                <w:iCs/>
                <w:lang w:val="ro-MD"/>
              </w:rPr>
              <w:t>Anexa nr.14 din documentația standard, confirmată prin aplicarea semnăturii electronice a participantului.</w:t>
            </w:r>
          </w:p>
          <w:p w14:paraId="10C74312" w14:textId="77777777" w:rsidR="003112C9" w:rsidRPr="0037131E" w:rsidRDefault="003112C9" w:rsidP="003112C9">
            <w:pPr>
              <w:rPr>
                <w:color w:val="000000"/>
                <w:lang w:val="ro-MD"/>
              </w:rPr>
            </w:pPr>
            <w:r w:rsidRPr="0037131E">
              <w:rPr>
                <w:b/>
                <w:iCs/>
                <w:lang w:val="ro-MD"/>
              </w:rPr>
              <w:t>*(se va prezenta la depunerea ofertei de către toți ofertanții)</w:t>
            </w:r>
          </w:p>
        </w:tc>
        <w:tc>
          <w:tcPr>
            <w:tcW w:w="1569" w:type="dxa"/>
            <w:shd w:val="clear" w:color="auto" w:fill="auto"/>
          </w:tcPr>
          <w:p w14:paraId="4764D3A5" w14:textId="77777777" w:rsidR="003112C9" w:rsidRPr="0037131E" w:rsidRDefault="003112C9" w:rsidP="003112C9">
            <w:pPr>
              <w:tabs>
                <w:tab w:val="left" w:pos="612"/>
              </w:tabs>
              <w:spacing w:before="120" w:after="120"/>
              <w:rPr>
                <w:iCs/>
                <w:lang w:val="ro-MD"/>
              </w:rPr>
            </w:pPr>
            <w:r w:rsidRPr="0037131E">
              <w:rPr>
                <w:iCs/>
                <w:lang w:val="ro-MD"/>
              </w:rPr>
              <w:t>DA</w:t>
            </w:r>
          </w:p>
        </w:tc>
      </w:tr>
      <w:tr w:rsidR="003112C9" w:rsidRPr="0037131E" w14:paraId="01661E7D" w14:textId="77777777" w:rsidTr="00CC5653">
        <w:tc>
          <w:tcPr>
            <w:tcW w:w="545" w:type="dxa"/>
            <w:shd w:val="clear" w:color="auto" w:fill="auto"/>
          </w:tcPr>
          <w:p w14:paraId="1E151BD7"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vAlign w:val="center"/>
          </w:tcPr>
          <w:p w14:paraId="2AD9DA5A" w14:textId="1565CC3B" w:rsidR="003112C9" w:rsidRPr="00F541F2" w:rsidRDefault="003112C9" w:rsidP="003112C9">
            <w:pPr>
              <w:rPr>
                <w:lang w:val="ro-MD"/>
              </w:rPr>
            </w:pPr>
            <w:r w:rsidRPr="00F541F2">
              <w:rPr>
                <w:color w:val="000000"/>
              </w:rPr>
              <w:t>Certificate de conformitate pentru pr</w:t>
            </w:r>
            <w:r>
              <w:rPr>
                <w:color w:val="000000"/>
              </w:rPr>
              <w:t>incipalele materiale utilizate</w:t>
            </w:r>
          </w:p>
        </w:tc>
        <w:tc>
          <w:tcPr>
            <w:tcW w:w="4256" w:type="dxa"/>
            <w:shd w:val="clear" w:color="auto" w:fill="auto"/>
            <w:vAlign w:val="center"/>
          </w:tcPr>
          <w:p w14:paraId="6DAEA1D4" w14:textId="77777777" w:rsidR="003112C9" w:rsidRPr="00F541F2" w:rsidRDefault="003112C9" w:rsidP="003112C9">
            <w:pPr>
              <w:tabs>
                <w:tab w:val="left" w:pos="612"/>
              </w:tabs>
              <w:spacing w:before="120" w:after="120"/>
              <w:rPr>
                <w:color w:val="000000"/>
              </w:rPr>
            </w:pPr>
            <w:r w:rsidRPr="00F541F2">
              <w:rPr>
                <w:color w:val="000000"/>
              </w:rPr>
              <w:t>Copie, confirmat prin semnătura electronică a ofertantului</w:t>
            </w:r>
          </w:p>
          <w:p w14:paraId="029A80F8" w14:textId="2DA352DD" w:rsidR="003112C9" w:rsidRPr="00F541F2" w:rsidRDefault="003112C9" w:rsidP="003112C9">
            <w:pPr>
              <w:tabs>
                <w:tab w:val="left" w:pos="612"/>
              </w:tabs>
              <w:spacing w:before="120" w:after="120"/>
              <w:rPr>
                <w:iCs/>
                <w:lang w:val="ro-MD"/>
              </w:rPr>
            </w:pPr>
            <w:r w:rsidRPr="00F541F2">
              <w:rPr>
                <w:b/>
                <w:iCs/>
                <w:lang w:val="ro-MD"/>
              </w:rPr>
              <w:t>*(se va prezenta la depunerea ofertei de către toți ofertanții)</w:t>
            </w:r>
          </w:p>
        </w:tc>
        <w:tc>
          <w:tcPr>
            <w:tcW w:w="1569" w:type="dxa"/>
            <w:shd w:val="clear" w:color="auto" w:fill="auto"/>
          </w:tcPr>
          <w:p w14:paraId="7C526E80" w14:textId="6659B5BF" w:rsidR="003112C9" w:rsidRPr="0037131E" w:rsidRDefault="003112C9" w:rsidP="003112C9">
            <w:pPr>
              <w:tabs>
                <w:tab w:val="left" w:pos="612"/>
              </w:tabs>
              <w:spacing w:before="120" w:after="120"/>
              <w:rPr>
                <w:iCs/>
                <w:lang w:val="ro-MD"/>
              </w:rPr>
            </w:pPr>
            <w:r w:rsidRPr="0037131E">
              <w:rPr>
                <w:iCs/>
                <w:lang w:val="ro-MD"/>
              </w:rPr>
              <w:t>DA</w:t>
            </w:r>
          </w:p>
        </w:tc>
      </w:tr>
      <w:tr w:rsidR="003112C9" w:rsidRPr="0037131E" w14:paraId="75D667F6" w14:textId="77777777" w:rsidTr="00B210B3">
        <w:tc>
          <w:tcPr>
            <w:tcW w:w="545" w:type="dxa"/>
            <w:shd w:val="clear" w:color="auto" w:fill="auto"/>
          </w:tcPr>
          <w:p w14:paraId="7485D3FE"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4D22A9EA" w14:textId="77777777" w:rsidR="003112C9" w:rsidRPr="0037131E" w:rsidRDefault="003112C9" w:rsidP="003112C9">
            <w:pPr>
              <w:rPr>
                <w:color w:val="000000"/>
                <w:lang w:val="ro-MD"/>
              </w:rPr>
            </w:pPr>
            <w:r w:rsidRPr="0037131E">
              <w:rPr>
                <w:lang w:val="ro-MD"/>
              </w:rPr>
              <w:t>Declaraţie privind personalul de specialitate propus pentru implementarea contractului</w:t>
            </w:r>
          </w:p>
        </w:tc>
        <w:tc>
          <w:tcPr>
            <w:tcW w:w="4256" w:type="dxa"/>
            <w:shd w:val="clear" w:color="auto" w:fill="auto"/>
          </w:tcPr>
          <w:p w14:paraId="45DD637A" w14:textId="77777777" w:rsidR="003112C9" w:rsidRPr="0037131E" w:rsidRDefault="003112C9" w:rsidP="003112C9">
            <w:pPr>
              <w:tabs>
                <w:tab w:val="left" w:pos="612"/>
              </w:tabs>
              <w:spacing w:before="120" w:after="120"/>
              <w:rPr>
                <w:iCs/>
                <w:lang w:val="ro-MD"/>
              </w:rPr>
            </w:pPr>
            <w:r w:rsidRPr="0037131E">
              <w:rPr>
                <w:iCs/>
                <w:lang w:val="ro-MD"/>
              </w:rPr>
              <w:t>Anexa nr.15 din documentația standard, confirmată prin aplicarea semnăturii electronice a participantului.</w:t>
            </w:r>
          </w:p>
          <w:p w14:paraId="593E279F" w14:textId="77777777" w:rsidR="003112C9" w:rsidRPr="0037131E" w:rsidRDefault="003112C9" w:rsidP="003112C9">
            <w:pPr>
              <w:rPr>
                <w:color w:val="000000"/>
                <w:lang w:val="ro-MD"/>
              </w:rPr>
            </w:pPr>
            <w:r w:rsidRPr="0037131E">
              <w:rPr>
                <w:b/>
                <w:iCs/>
                <w:lang w:val="ro-MD"/>
              </w:rPr>
              <w:t>*(se va prezenta la depunerea ofertei de către toți ofertanții)</w:t>
            </w:r>
          </w:p>
        </w:tc>
        <w:tc>
          <w:tcPr>
            <w:tcW w:w="1569" w:type="dxa"/>
            <w:shd w:val="clear" w:color="auto" w:fill="auto"/>
          </w:tcPr>
          <w:p w14:paraId="4082D29B" w14:textId="77777777" w:rsidR="003112C9" w:rsidRPr="0037131E" w:rsidRDefault="003112C9" w:rsidP="003112C9">
            <w:pPr>
              <w:tabs>
                <w:tab w:val="left" w:pos="612"/>
              </w:tabs>
              <w:spacing w:before="120" w:after="120"/>
              <w:rPr>
                <w:iCs/>
                <w:lang w:val="ro-MD"/>
              </w:rPr>
            </w:pPr>
            <w:r w:rsidRPr="0037131E">
              <w:rPr>
                <w:iCs/>
                <w:lang w:val="ro-MD"/>
              </w:rPr>
              <w:t>DA</w:t>
            </w:r>
          </w:p>
        </w:tc>
      </w:tr>
      <w:tr w:rsidR="003112C9" w:rsidRPr="0037131E" w14:paraId="0E3E4590" w14:textId="77777777" w:rsidTr="00B210B3">
        <w:tc>
          <w:tcPr>
            <w:tcW w:w="545" w:type="dxa"/>
            <w:shd w:val="clear" w:color="auto" w:fill="auto"/>
          </w:tcPr>
          <w:p w14:paraId="3D5F3889"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0908B677" w14:textId="77777777" w:rsidR="003112C9" w:rsidRPr="0037131E" w:rsidRDefault="003112C9" w:rsidP="003112C9">
            <w:pPr>
              <w:rPr>
                <w:color w:val="000000"/>
                <w:lang w:val="ro-MD"/>
              </w:rPr>
            </w:pPr>
            <w:r w:rsidRPr="0037131E">
              <w:rPr>
                <w:lang w:val="ro-MD"/>
              </w:rPr>
              <w:t>Aviz pentru participare la licitațiile publice de lucrări din domeniul construcțiilor și instalațiilor</w:t>
            </w:r>
          </w:p>
        </w:tc>
        <w:tc>
          <w:tcPr>
            <w:tcW w:w="4256" w:type="dxa"/>
            <w:shd w:val="clear" w:color="auto" w:fill="auto"/>
          </w:tcPr>
          <w:p w14:paraId="2E4CACC7" w14:textId="77777777" w:rsidR="003112C9" w:rsidRPr="0037131E" w:rsidRDefault="003112C9" w:rsidP="003112C9">
            <w:pPr>
              <w:tabs>
                <w:tab w:val="left" w:pos="612"/>
              </w:tabs>
              <w:spacing w:before="120" w:after="120"/>
              <w:rPr>
                <w:iCs/>
                <w:lang w:val="ro-MD"/>
              </w:rPr>
            </w:pPr>
            <w:r w:rsidRPr="0037131E">
              <w:rPr>
                <w:iCs/>
                <w:lang w:val="ro-MD"/>
              </w:rPr>
              <w:t>Anexa nr.22 din documentația standard, confirmată prin aplicarea semnăturii electronice a participantului.</w:t>
            </w:r>
          </w:p>
          <w:p w14:paraId="4E8D14F3" w14:textId="77777777" w:rsidR="003112C9" w:rsidRPr="0037131E" w:rsidRDefault="003112C9" w:rsidP="003112C9">
            <w:pPr>
              <w:rPr>
                <w:color w:val="000000"/>
                <w:lang w:val="ro-MD"/>
              </w:rPr>
            </w:pPr>
            <w:r w:rsidRPr="0037131E">
              <w:rPr>
                <w:b/>
                <w:iCs/>
                <w:lang w:val="ro-MD"/>
              </w:rPr>
              <w:t>*(se va prezenta la depunerea ofertei de către toți ofertanții)</w:t>
            </w:r>
          </w:p>
        </w:tc>
        <w:tc>
          <w:tcPr>
            <w:tcW w:w="1569" w:type="dxa"/>
            <w:shd w:val="clear" w:color="auto" w:fill="auto"/>
          </w:tcPr>
          <w:p w14:paraId="15699322" w14:textId="77777777" w:rsidR="003112C9" w:rsidRPr="0037131E" w:rsidRDefault="003112C9" w:rsidP="003112C9">
            <w:pPr>
              <w:tabs>
                <w:tab w:val="left" w:pos="612"/>
              </w:tabs>
              <w:spacing w:before="120" w:after="120"/>
              <w:rPr>
                <w:iCs/>
                <w:lang w:val="ro-MD"/>
              </w:rPr>
            </w:pPr>
            <w:r w:rsidRPr="0037131E">
              <w:rPr>
                <w:iCs/>
                <w:lang w:val="ro-MD"/>
              </w:rPr>
              <w:t>DA</w:t>
            </w:r>
          </w:p>
        </w:tc>
      </w:tr>
      <w:tr w:rsidR="003112C9" w:rsidRPr="0037131E" w14:paraId="2399E591" w14:textId="77777777" w:rsidTr="00B210B3">
        <w:tc>
          <w:tcPr>
            <w:tcW w:w="545" w:type="dxa"/>
            <w:shd w:val="clear" w:color="auto" w:fill="auto"/>
          </w:tcPr>
          <w:p w14:paraId="05FF605C"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312061FE" w14:textId="2B624395" w:rsidR="003112C9" w:rsidRPr="0037131E" w:rsidRDefault="003112C9" w:rsidP="003112C9">
            <w:pPr>
              <w:rPr>
                <w:color w:val="000000"/>
                <w:lang w:val="ro-MD"/>
              </w:rPr>
            </w:pPr>
            <w:r w:rsidRPr="0037131E">
              <w:rPr>
                <w:iCs/>
                <w:lang w:val="ro-MD"/>
              </w:rPr>
              <w:t>Garanția de bună execuție a Contractului în valoare de 5% din valoarea Contratului</w:t>
            </w:r>
          </w:p>
        </w:tc>
        <w:tc>
          <w:tcPr>
            <w:tcW w:w="4256" w:type="dxa"/>
            <w:shd w:val="clear" w:color="auto" w:fill="auto"/>
          </w:tcPr>
          <w:p w14:paraId="73C767E5" w14:textId="77777777" w:rsidR="003112C9" w:rsidRPr="0037131E" w:rsidRDefault="003112C9" w:rsidP="003112C9">
            <w:pPr>
              <w:tabs>
                <w:tab w:val="left" w:pos="612"/>
              </w:tabs>
              <w:spacing w:before="120" w:after="120"/>
              <w:rPr>
                <w:rStyle w:val="aff"/>
                <w:color w:val="000000"/>
                <w:lang w:val="ro-MD"/>
              </w:rPr>
            </w:pPr>
            <w:r w:rsidRPr="0037131E">
              <w:rPr>
                <w:rStyle w:val="aff"/>
                <w:color w:val="000000"/>
                <w:lang w:val="ro-MD"/>
              </w:rPr>
              <w:t>Garanţia de bună execuţie prin transfer la contul autorităţii contractante, conform următoarelor date bancare:</w:t>
            </w:r>
            <w:r w:rsidRPr="0037131E">
              <w:rPr>
                <w:color w:val="000000"/>
                <w:lang w:val="ro-MD"/>
              </w:rPr>
              <w:t> </w:t>
            </w:r>
            <w:r w:rsidRPr="0037131E">
              <w:rPr>
                <w:color w:val="000000"/>
                <w:lang w:val="ro-MD"/>
              </w:rPr>
              <w:br/>
              <w:t>Beneficiarul plăţii: </w:t>
            </w:r>
            <w:r w:rsidRPr="0037131E">
              <w:rPr>
                <w:rStyle w:val="aff"/>
                <w:color w:val="000000"/>
                <w:lang w:val="ro-MD"/>
              </w:rPr>
              <w:t>I.M.S.P. ASOCIAŢIA MEDICALĂ TERITORIALĂ BOTANICA</w:t>
            </w:r>
            <w:r w:rsidRPr="0037131E">
              <w:rPr>
                <w:color w:val="000000"/>
                <w:lang w:val="ro-MD"/>
              </w:rPr>
              <w:t> </w:t>
            </w:r>
            <w:r w:rsidRPr="0037131E">
              <w:rPr>
                <w:color w:val="000000"/>
                <w:lang w:val="ro-MD"/>
              </w:rPr>
              <w:br/>
              <w:t>Denumirea Băncii: </w:t>
            </w:r>
            <w:r w:rsidRPr="0037131E">
              <w:rPr>
                <w:rStyle w:val="aff"/>
                <w:color w:val="000000"/>
                <w:lang w:val="ro-MD"/>
              </w:rPr>
              <w:t>B.C. „VICTORIABANK” S.A. fil.nr.30 Chișinau</w:t>
            </w:r>
            <w:r w:rsidRPr="0037131E">
              <w:rPr>
                <w:color w:val="000000"/>
                <w:lang w:val="ro-MD"/>
              </w:rPr>
              <w:t> </w:t>
            </w:r>
            <w:r w:rsidRPr="0037131E">
              <w:rPr>
                <w:color w:val="000000"/>
                <w:lang w:val="ro-MD"/>
              </w:rPr>
              <w:br/>
              <w:t>Codul fiscal: </w:t>
            </w:r>
            <w:r w:rsidRPr="0037131E">
              <w:rPr>
                <w:rStyle w:val="aff"/>
                <w:color w:val="000000"/>
                <w:lang w:val="ro-MD"/>
              </w:rPr>
              <w:t>1003600153360</w:t>
            </w:r>
            <w:r w:rsidRPr="0037131E">
              <w:rPr>
                <w:color w:val="000000"/>
                <w:lang w:val="ro-MD"/>
              </w:rPr>
              <w:t> </w:t>
            </w:r>
            <w:r w:rsidRPr="0037131E">
              <w:rPr>
                <w:color w:val="000000"/>
                <w:lang w:val="ro-MD"/>
              </w:rPr>
              <w:br/>
              <w:t>IBAN: </w:t>
            </w:r>
            <w:r w:rsidRPr="0037131E">
              <w:rPr>
                <w:rStyle w:val="aff"/>
                <w:color w:val="000000"/>
                <w:lang w:val="ro-MD"/>
              </w:rPr>
              <w:t>MD63VI000002251030103MDL </w:t>
            </w:r>
            <w:r w:rsidRPr="0037131E">
              <w:rPr>
                <w:color w:val="000000"/>
                <w:lang w:val="ro-MD"/>
              </w:rPr>
              <w:br/>
            </w:r>
            <w:r w:rsidRPr="0037131E">
              <w:rPr>
                <w:rStyle w:val="aff"/>
                <w:color w:val="000000"/>
                <w:lang w:val="ro-MD"/>
              </w:rPr>
              <w:t>cu nota “Pentru garanţia de buna execuţie a contractului nr. ___ din ____"</w:t>
            </w:r>
          </w:p>
          <w:p w14:paraId="43E9A1F2" w14:textId="77777777" w:rsidR="003112C9" w:rsidRPr="0037131E" w:rsidRDefault="003112C9" w:rsidP="003112C9">
            <w:pPr>
              <w:tabs>
                <w:tab w:val="left" w:pos="612"/>
              </w:tabs>
              <w:spacing w:before="120" w:after="120"/>
              <w:rPr>
                <w:b/>
                <w:iCs/>
                <w:u w:val="single"/>
                <w:lang w:val="ro-MD"/>
              </w:rPr>
            </w:pPr>
            <w:r w:rsidRPr="0037131E">
              <w:rPr>
                <w:b/>
                <w:iCs/>
                <w:u w:val="single"/>
                <w:lang w:val="ro-MD"/>
              </w:rPr>
              <w:t xml:space="preserve">Sau </w:t>
            </w:r>
          </w:p>
          <w:p w14:paraId="74F68E2A" w14:textId="77777777" w:rsidR="003112C9" w:rsidRPr="0037131E" w:rsidRDefault="003112C9" w:rsidP="003112C9">
            <w:pPr>
              <w:tabs>
                <w:tab w:val="left" w:pos="612"/>
              </w:tabs>
              <w:spacing w:before="120" w:after="120"/>
              <w:rPr>
                <w:b/>
                <w:iCs/>
                <w:lang w:val="ro-MD"/>
              </w:rPr>
            </w:pPr>
            <w:r w:rsidRPr="0037131E">
              <w:rPr>
                <w:b/>
                <w:iCs/>
                <w:lang w:val="ro-MD"/>
              </w:rPr>
              <w:t xml:space="preserve">Garanția de bună execuție </w:t>
            </w:r>
            <w:r w:rsidRPr="0037131E">
              <w:rPr>
                <w:iCs/>
                <w:lang w:val="ro-MD"/>
              </w:rPr>
              <w:t xml:space="preserve">conform </w:t>
            </w:r>
            <w:r w:rsidRPr="0037131E">
              <w:rPr>
                <w:color w:val="000000"/>
                <w:lang w:val="ro-MD"/>
              </w:rPr>
              <w:t>Anexei nr.10 din documentația standard.</w:t>
            </w:r>
          </w:p>
          <w:p w14:paraId="65216C06" w14:textId="31B8C583" w:rsidR="003112C9" w:rsidRPr="0037131E" w:rsidRDefault="003112C9" w:rsidP="003112C9">
            <w:pPr>
              <w:rPr>
                <w:color w:val="000000"/>
                <w:lang w:val="ro-MD"/>
              </w:rPr>
            </w:pPr>
            <w:r w:rsidRPr="0037131E">
              <w:rPr>
                <w:b/>
                <w:iCs/>
                <w:lang w:val="ro-MD"/>
              </w:rPr>
              <w:t>* (Se va prezenta doar de către ofertantul declarat cîștigător odată cu semnarea Contractului)</w:t>
            </w:r>
          </w:p>
        </w:tc>
        <w:tc>
          <w:tcPr>
            <w:tcW w:w="1569" w:type="dxa"/>
            <w:shd w:val="clear" w:color="auto" w:fill="auto"/>
          </w:tcPr>
          <w:p w14:paraId="4E3A09E1" w14:textId="187E0DEE" w:rsidR="003112C9" w:rsidRPr="0037131E" w:rsidRDefault="003112C9" w:rsidP="003112C9">
            <w:pPr>
              <w:tabs>
                <w:tab w:val="left" w:pos="612"/>
              </w:tabs>
              <w:spacing w:before="120" w:after="120"/>
              <w:rPr>
                <w:iCs/>
                <w:lang w:val="ro-MD"/>
              </w:rPr>
            </w:pPr>
            <w:r w:rsidRPr="0037131E">
              <w:rPr>
                <w:iCs/>
                <w:lang w:val="ro-MD"/>
              </w:rPr>
              <w:t>DA</w:t>
            </w:r>
          </w:p>
        </w:tc>
      </w:tr>
      <w:tr w:rsidR="003112C9" w:rsidRPr="0037131E" w14:paraId="2FFE0140" w14:textId="77777777" w:rsidTr="00B210B3">
        <w:tc>
          <w:tcPr>
            <w:tcW w:w="545" w:type="dxa"/>
            <w:shd w:val="clear" w:color="auto" w:fill="auto"/>
          </w:tcPr>
          <w:p w14:paraId="6208A392" w14:textId="77777777" w:rsidR="003112C9" w:rsidRPr="0037131E" w:rsidRDefault="003112C9" w:rsidP="003112C9">
            <w:pPr>
              <w:shd w:val="clear" w:color="auto" w:fill="FFFFFF" w:themeFill="background1"/>
              <w:tabs>
                <w:tab w:val="left" w:pos="612"/>
              </w:tabs>
              <w:spacing w:before="120" w:after="120"/>
              <w:rPr>
                <w:iCs/>
                <w:noProof w:val="0"/>
                <w:lang w:val="ro-MD" w:eastAsia="ru-RU"/>
              </w:rPr>
            </w:pPr>
          </w:p>
        </w:tc>
        <w:tc>
          <w:tcPr>
            <w:tcW w:w="2975" w:type="dxa"/>
            <w:shd w:val="clear" w:color="auto" w:fill="auto"/>
          </w:tcPr>
          <w:p w14:paraId="00780537" w14:textId="36E9270C" w:rsidR="003112C9" w:rsidRPr="0037131E" w:rsidRDefault="003112C9" w:rsidP="003112C9">
            <w:pPr>
              <w:tabs>
                <w:tab w:val="left" w:pos="612"/>
              </w:tabs>
              <w:spacing w:before="120" w:after="120"/>
              <w:rPr>
                <w:iCs/>
                <w:lang w:val="ro-MD"/>
              </w:rPr>
            </w:pPr>
            <w:bookmarkStart w:id="1" w:name="_Toc449692099"/>
            <w:bookmarkStart w:id="2" w:name="_Toc449633144"/>
            <w:bookmarkStart w:id="3" w:name="_Toc449632652"/>
            <w:r w:rsidRPr="0037131E">
              <w:rPr>
                <w:rFonts w:eastAsia="Calibri"/>
                <w:bCs/>
                <w:lang w:val="ro-MD" w:eastAsia="ro-RO"/>
              </w:rPr>
              <w:t>D</w:t>
            </w:r>
            <w:bookmarkEnd w:id="1"/>
            <w:bookmarkEnd w:id="2"/>
            <w:bookmarkEnd w:id="3"/>
            <w:r w:rsidRPr="0037131E">
              <w:rPr>
                <w:rFonts w:eastAsia="Calibri"/>
                <w:bCs/>
                <w:lang w:val="ro-MD" w:eastAsia="ro-RO"/>
              </w:rPr>
              <w:t>eclarație</w:t>
            </w:r>
            <w:bookmarkStart w:id="4" w:name="_Toc449692100"/>
            <w:bookmarkStart w:id="5" w:name="_Toc449633145"/>
            <w:bookmarkStart w:id="6" w:name="_Toc449632653"/>
            <w:r w:rsidRPr="0037131E">
              <w:rPr>
                <w:rFonts w:eastAsia="Calibri"/>
                <w:bCs/>
                <w:lang w:val="ro-MD" w:eastAsia="ro-RO"/>
              </w:rPr>
              <w:t xml:space="preserve"> </w:t>
            </w:r>
            <w:r w:rsidRPr="0037131E">
              <w:rPr>
                <w:rFonts w:eastAsia="PMingLiU"/>
                <w:bCs/>
                <w:lang w:val="ro-MD"/>
              </w:rPr>
              <w:t xml:space="preserve">privind confirmarea identității beneficiarilor efectivi și neîncadrarea acestora în situația condamnării  </w:t>
            </w:r>
            <w:bookmarkEnd w:id="4"/>
            <w:bookmarkEnd w:id="5"/>
            <w:bookmarkEnd w:id="6"/>
            <w:r w:rsidRPr="0037131E">
              <w:rPr>
                <w:rFonts w:eastAsia="PMingLiU"/>
                <w:bCs/>
                <w:lang w:val="ro-MD"/>
              </w:rPr>
              <w:t>pentru participarea la activităţi ale unei organizaţii sau grupări criminale, pentru corupţie, fraudă şi/sau spălare de bani</w:t>
            </w:r>
          </w:p>
        </w:tc>
        <w:tc>
          <w:tcPr>
            <w:tcW w:w="4256" w:type="dxa"/>
            <w:shd w:val="clear" w:color="auto" w:fill="auto"/>
          </w:tcPr>
          <w:p w14:paraId="298BCB0E" w14:textId="77777777" w:rsidR="003112C9" w:rsidRPr="0037131E" w:rsidRDefault="003112C9" w:rsidP="003112C9">
            <w:pPr>
              <w:tabs>
                <w:tab w:val="left" w:pos="612"/>
              </w:tabs>
              <w:spacing w:before="120" w:after="120"/>
              <w:rPr>
                <w:iCs/>
                <w:lang w:val="ro-MD"/>
              </w:rPr>
            </w:pPr>
            <w:r w:rsidRPr="0037131E">
              <w:rPr>
                <w:iCs/>
                <w:lang w:val="ro-MD"/>
              </w:rPr>
              <w:t>Formularul aprobat prin Ordinul MF al RM nr.145 din 24.11.2020, completat și confirmat prin semnatura electronică participantului</w:t>
            </w:r>
          </w:p>
          <w:p w14:paraId="390497B4" w14:textId="72F9ADCD" w:rsidR="003112C9" w:rsidRPr="0037131E" w:rsidRDefault="003112C9" w:rsidP="003112C9">
            <w:pPr>
              <w:tabs>
                <w:tab w:val="left" w:pos="612"/>
              </w:tabs>
              <w:spacing w:before="120" w:after="120"/>
              <w:rPr>
                <w:iCs/>
                <w:lang w:val="ro-MD"/>
              </w:rPr>
            </w:pPr>
            <w:r w:rsidRPr="0037131E">
              <w:rPr>
                <w:b/>
                <w:iCs/>
                <w:lang w:val="ro-MD"/>
              </w:rPr>
              <w:t>* (Se va prezenta doar de către ofertantul declarat cîștigător odată cu semnarea Contractului)</w:t>
            </w:r>
          </w:p>
        </w:tc>
        <w:tc>
          <w:tcPr>
            <w:tcW w:w="1569" w:type="dxa"/>
            <w:shd w:val="clear" w:color="auto" w:fill="auto"/>
          </w:tcPr>
          <w:p w14:paraId="003C9A74" w14:textId="6F8D89E1" w:rsidR="003112C9" w:rsidRPr="0037131E" w:rsidRDefault="003112C9" w:rsidP="003112C9">
            <w:pPr>
              <w:tabs>
                <w:tab w:val="left" w:pos="612"/>
              </w:tabs>
              <w:spacing w:before="120" w:after="120"/>
              <w:rPr>
                <w:iCs/>
                <w:lang w:val="ro-MD"/>
              </w:rPr>
            </w:pPr>
            <w:r w:rsidRPr="0037131E">
              <w:rPr>
                <w:iCs/>
                <w:lang w:val="ro-MD"/>
              </w:rPr>
              <w:t>DA</w:t>
            </w:r>
          </w:p>
        </w:tc>
      </w:tr>
    </w:tbl>
    <w:p w14:paraId="2B9E52F1" w14:textId="77777777"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Garanția pentru ofertă, cuantumul</w:t>
      </w:r>
      <w:r w:rsidR="00600DB6" w:rsidRPr="0037131E">
        <w:rPr>
          <w:b/>
          <w:noProof w:val="0"/>
          <w:lang w:val="ro-MD" w:eastAsia="ru-RU"/>
        </w:rPr>
        <w:t xml:space="preserve"> – 1%</w:t>
      </w:r>
      <w:r w:rsidRPr="0037131E">
        <w:rPr>
          <w:b/>
          <w:noProof w:val="0"/>
          <w:lang w:val="ro-MD" w:eastAsia="ru-RU"/>
        </w:rPr>
        <w:t>.</w:t>
      </w:r>
    </w:p>
    <w:p w14:paraId="73E0AFA1" w14:textId="45EFA2FF"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Termenul de garanție a lucrărilor</w:t>
      </w:r>
      <w:r w:rsidR="00600DB6" w:rsidRPr="0037131E">
        <w:rPr>
          <w:b/>
          <w:noProof w:val="0"/>
          <w:lang w:val="ro-MD" w:eastAsia="ru-RU"/>
        </w:rPr>
        <w:t xml:space="preserve"> – </w:t>
      </w:r>
      <w:r w:rsidR="008179D8" w:rsidRPr="0037131E">
        <w:rPr>
          <w:noProof w:val="0"/>
          <w:lang w:val="ro-MD" w:eastAsia="ru-RU"/>
        </w:rPr>
        <w:t>minimum</w:t>
      </w:r>
      <w:r w:rsidR="008179D8" w:rsidRPr="0037131E">
        <w:rPr>
          <w:b/>
          <w:noProof w:val="0"/>
          <w:lang w:val="ro-MD" w:eastAsia="ru-RU"/>
        </w:rPr>
        <w:t xml:space="preserve"> </w:t>
      </w:r>
      <w:r w:rsidR="00600DB6" w:rsidRPr="0037131E">
        <w:rPr>
          <w:noProof w:val="0"/>
          <w:lang w:val="ro-MD" w:eastAsia="ru-RU"/>
        </w:rPr>
        <w:t>5 ani</w:t>
      </w:r>
      <w:r w:rsidRPr="0037131E">
        <w:rPr>
          <w:b/>
          <w:noProof w:val="0"/>
          <w:lang w:val="ro-MD" w:eastAsia="ru-RU"/>
        </w:rPr>
        <w:t>.</w:t>
      </w:r>
    </w:p>
    <w:p w14:paraId="0DBEA9A7" w14:textId="77777777"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Garanția de bună execuție a contractului, cuantumul</w:t>
      </w:r>
      <w:r w:rsidR="00600DB6" w:rsidRPr="0037131E">
        <w:rPr>
          <w:b/>
          <w:noProof w:val="0"/>
          <w:lang w:val="ro-MD" w:eastAsia="ru-RU"/>
        </w:rPr>
        <w:t xml:space="preserve"> – 5%</w:t>
      </w:r>
      <w:r w:rsidRPr="0037131E">
        <w:rPr>
          <w:b/>
          <w:noProof w:val="0"/>
          <w:lang w:val="ro-MD" w:eastAsia="ru-RU"/>
        </w:rPr>
        <w:t>.</w:t>
      </w:r>
    </w:p>
    <w:p w14:paraId="46BAA5EE" w14:textId="77777777" w:rsidR="007F6761"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Motivul recurgerii la procedura accelerată (în cazul licitației deschise, restrânse și a procedurii negociate)</w:t>
      </w:r>
      <w:r w:rsidR="007F6761">
        <w:rPr>
          <w:b/>
          <w:noProof w:val="0"/>
          <w:lang w:val="ro-MD" w:eastAsia="ru-RU"/>
        </w:rPr>
        <w:t>, după</w:t>
      </w:r>
      <w:r w:rsidRPr="0037131E">
        <w:rPr>
          <w:b/>
          <w:noProof w:val="0"/>
          <w:lang w:val="ro-MD" w:eastAsia="ru-RU"/>
        </w:rPr>
        <w:t xml:space="preserve"> caz</w:t>
      </w:r>
      <w:r w:rsidR="00600DB6" w:rsidRPr="0037131E">
        <w:rPr>
          <w:b/>
          <w:noProof w:val="0"/>
          <w:lang w:val="ro-MD" w:eastAsia="ru-RU"/>
        </w:rPr>
        <w:t xml:space="preserve"> –</w:t>
      </w:r>
      <w:r w:rsidR="007F6761">
        <w:rPr>
          <w:b/>
          <w:noProof w:val="0"/>
          <w:lang w:val="ro-MD" w:eastAsia="ru-RU"/>
        </w:rPr>
        <w:t xml:space="preserve"> Nu se aplică.</w:t>
      </w:r>
    </w:p>
    <w:p w14:paraId="3F092366" w14:textId="77777777" w:rsidR="00906BAB" w:rsidRPr="00906BAB" w:rsidRDefault="00600DB6" w:rsidP="002D00F9">
      <w:pPr>
        <w:numPr>
          <w:ilvl w:val="0"/>
          <w:numId w:val="3"/>
        </w:numPr>
        <w:shd w:val="clear" w:color="auto" w:fill="FFFFFF"/>
        <w:tabs>
          <w:tab w:val="right" w:pos="426"/>
        </w:tabs>
        <w:spacing w:before="120"/>
        <w:ind w:left="360"/>
        <w:jc w:val="both"/>
        <w:rPr>
          <w:lang w:val="ro-MD"/>
        </w:rPr>
      </w:pPr>
      <w:r w:rsidRPr="007F6761">
        <w:rPr>
          <w:b/>
          <w:noProof w:val="0"/>
          <w:lang w:val="ro-MD" w:eastAsia="ru-RU"/>
        </w:rPr>
        <w:t xml:space="preserve"> </w:t>
      </w:r>
      <w:r w:rsidR="00570675" w:rsidRPr="007F6761">
        <w:rPr>
          <w:b/>
          <w:noProof w:val="0"/>
          <w:lang w:val="ro-MD" w:eastAsia="ru-RU"/>
        </w:rPr>
        <w:t>Tehnici și instrumente specifice de atribuire (dacă este cazul specificați dacă se va utiliza acordul-cadru, sistemul dinamic de achiziție sau licitația electronică):</w:t>
      </w:r>
      <w:r w:rsidRPr="007F6761">
        <w:rPr>
          <w:b/>
          <w:noProof w:val="0"/>
          <w:lang w:val="ro-MD" w:eastAsia="ru-RU"/>
        </w:rPr>
        <w:t xml:space="preserve"> </w:t>
      </w:r>
    </w:p>
    <w:p w14:paraId="114F1D3A" w14:textId="4C499C97" w:rsidR="007F6761" w:rsidRPr="007F6761" w:rsidRDefault="007F6761" w:rsidP="00906BAB">
      <w:pPr>
        <w:shd w:val="clear" w:color="auto" w:fill="FFFFFF"/>
        <w:tabs>
          <w:tab w:val="right" w:pos="426"/>
        </w:tabs>
        <w:spacing w:before="120"/>
        <w:ind w:left="360"/>
        <w:jc w:val="both"/>
        <w:rPr>
          <w:lang w:val="ro-MD"/>
        </w:rPr>
      </w:pPr>
      <w:r w:rsidRPr="007F6761">
        <w:rPr>
          <w:lang w:val="ro-MD"/>
        </w:rPr>
        <w:t>Licitație electronică cu utilizarea pasului minim de licitație (1%) și numărului de runde succesive indicate în SIA RSAP (3 runde).</w:t>
      </w:r>
    </w:p>
    <w:p w14:paraId="386FC25E" w14:textId="2320F770" w:rsidR="00570675" w:rsidRPr="0037131E" w:rsidRDefault="007F6761" w:rsidP="002D00F9">
      <w:pPr>
        <w:shd w:val="clear" w:color="auto" w:fill="FFFFFF" w:themeFill="background1"/>
        <w:tabs>
          <w:tab w:val="right" w:pos="426"/>
        </w:tabs>
        <w:spacing w:before="120"/>
        <w:ind w:left="360"/>
        <w:jc w:val="both"/>
        <w:rPr>
          <w:b/>
          <w:noProof w:val="0"/>
          <w:lang w:val="ro-MD" w:eastAsia="ru-RU"/>
        </w:rPr>
      </w:pPr>
      <w:r w:rsidRPr="00DB5B6A">
        <w:rPr>
          <w:b/>
          <w:lang w:val="ro-MD"/>
        </w:rPr>
        <w:t>Notă:</w:t>
      </w:r>
      <w:r w:rsidRPr="00DB5B6A">
        <w:rPr>
          <w:lang w:val="ro-MD"/>
        </w:rPr>
        <w:t xml:space="preserve">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r w:rsidRPr="005E14BE">
        <w:rPr>
          <w:lang w:val="ro-MD"/>
        </w:rPr>
        <w:t>.</w:t>
      </w:r>
    </w:p>
    <w:p w14:paraId="328074C7" w14:textId="77777777" w:rsidR="00570675" w:rsidRPr="0037131E" w:rsidRDefault="00570675" w:rsidP="002D00F9">
      <w:pPr>
        <w:numPr>
          <w:ilvl w:val="0"/>
          <w:numId w:val="3"/>
        </w:numPr>
        <w:tabs>
          <w:tab w:val="right" w:pos="426"/>
        </w:tabs>
        <w:spacing w:before="120"/>
        <w:ind w:left="0" w:firstLine="0"/>
        <w:rPr>
          <w:b/>
          <w:noProof w:val="0"/>
          <w:lang w:val="ro-MD" w:eastAsia="ru-RU"/>
        </w:rPr>
      </w:pPr>
      <w:r w:rsidRPr="0037131E">
        <w:rPr>
          <w:b/>
          <w:noProof w:val="0"/>
          <w:lang w:val="ro-MD" w:eastAsia="ru-RU"/>
        </w:rPr>
        <w:t>Condiții speciale de care depinde îndeplinirea contractului:</w:t>
      </w:r>
      <w:r w:rsidR="00600DB6" w:rsidRPr="0037131E">
        <w:rPr>
          <w:b/>
          <w:noProof w:val="0"/>
          <w:lang w:val="ro-MD" w:eastAsia="ru-RU"/>
        </w:rPr>
        <w:t xml:space="preserve"> </w:t>
      </w:r>
      <w:r w:rsidR="00600DB6" w:rsidRPr="0037131E">
        <w:rPr>
          <w:noProof w:val="0"/>
          <w:lang w:val="ro-MD" w:eastAsia="ru-RU"/>
        </w:rPr>
        <w:t>nu se aplică</w:t>
      </w:r>
      <w:r w:rsidR="00600DB6" w:rsidRPr="0037131E">
        <w:rPr>
          <w:b/>
          <w:noProof w:val="0"/>
          <w:lang w:val="ro-MD" w:eastAsia="ru-RU"/>
        </w:rPr>
        <w:t xml:space="preserve"> </w:t>
      </w:r>
    </w:p>
    <w:p w14:paraId="050CCDF7" w14:textId="77777777" w:rsidR="00570675" w:rsidRPr="0037131E" w:rsidRDefault="00570675" w:rsidP="002D00F9">
      <w:pPr>
        <w:numPr>
          <w:ilvl w:val="0"/>
          <w:numId w:val="3"/>
        </w:numPr>
        <w:tabs>
          <w:tab w:val="right" w:pos="426"/>
        </w:tabs>
        <w:spacing w:before="120"/>
        <w:ind w:left="0" w:firstLine="0"/>
        <w:rPr>
          <w:b/>
          <w:noProof w:val="0"/>
          <w:lang w:val="ro-MD" w:eastAsia="ru-RU"/>
        </w:rPr>
      </w:pPr>
      <w:bookmarkStart w:id="7" w:name="_Hlk71621175"/>
      <w:r w:rsidRPr="0037131E">
        <w:rPr>
          <w:b/>
          <w:noProof w:val="0"/>
          <w:lang w:val="ro-MD" w:eastAsia="ru-RU"/>
        </w:rPr>
        <w:t>Ofertele se prezintă în valuta</w:t>
      </w:r>
      <w:r w:rsidR="00600DB6" w:rsidRPr="0037131E">
        <w:rPr>
          <w:b/>
          <w:noProof w:val="0"/>
          <w:lang w:val="ro-MD" w:eastAsia="ru-RU"/>
        </w:rPr>
        <w:t xml:space="preserve"> – </w:t>
      </w:r>
      <w:r w:rsidR="00600DB6" w:rsidRPr="0037131E">
        <w:rPr>
          <w:noProof w:val="0"/>
          <w:lang w:val="ro-MD" w:eastAsia="ru-RU"/>
        </w:rPr>
        <w:t>Lei MD</w:t>
      </w:r>
      <w:bookmarkEnd w:id="7"/>
    </w:p>
    <w:p w14:paraId="57461DC6" w14:textId="77777777" w:rsidR="00570675" w:rsidRPr="0037131E" w:rsidRDefault="00570675" w:rsidP="002D00F9">
      <w:pPr>
        <w:numPr>
          <w:ilvl w:val="0"/>
          <w:numId w:val="3"/>
        </w:numPr>
        <w:tabs>
          <w:tab w:val="right" w:pos="426"/>
        </w:tabs>
        <w:spacing w:before="120"/>
        <w:ind w:left="0" w:firstLine="0"/>
        <w:rPr>
          <w:b/>
          <w:noProof w:val="0"/>
          <w:lang w:val="ro-MD" w:eastAsia="ru-RU"/>
        </w:rPr>
      </w:pPr>
      <w:r w:rsidRPr="0037131E">
        <w:rPr>
          <w:b/>
          <w:noProof w:val="0"/>
          <w:lang w:val="ro-MD" w:eastAsia="ru-RU"/>
        </w:rPr>
        <w:t>Criteriul de evaluare aplicat pentru atribuirea contractului:</w:t>
      </w:r>
      <w:r w:rsidR="00600DB6" w:rsidRPr="0037131E">
        <w:rPr>
          <w:b/>
          <w:noProof w:val="0"/>
          <w:lang w:val="ro-MD" w:eastAsia="ru-RU"/>
        </w:rPr>
        <w:t xml:space="preserve"> </w:t>
      </w:r>
      <w:r w:rsidR="00600DB6" w:rsidRPr="0037131E">
        <w:rPr>
          <w:lang w:val="ro-MD"/>
        </w:rPr>
        <w:t>cel mai mic preț pe lot și corespunderea caietului de sarcini și cerințelor tehnice</w:t>
      </w:r>
      <w:r w:rsidR="00600DB6" w:rsidRPr="0037131E">
        <w:rPr>
          <w:b/>
          <w:noProof w:val="0"/>
          <w:lang w:val="ro-MD" w:eastAsia="ru-RU"/>
        </w:rPr>
        <w:t xml:space="preserve"> </w:t>
      </w:r>
    </w:p>
    <w:p w14:paraId="37F112BE" w14:textId="77777777" w:rsidR="00570675" w:rsidRPr="0037131E" w:rsidRDefault="00570675" w:rsidP="002D00F9">
      <w:pPr>
        <w:numPr>
          <w:ilvl w:val="0"/>
          <w:numId w:val="3"/>
        </w:numPr>
        <w:shd w:val="clear" w:color="auto" w:fill="FFFFFF" w:themeFill="background1"/>
        <w:tabs>
          <w:tab w:val="right" w:pos="426"/>
        </w:tabs>
        <w:spacing w:before="120"/>
        <w:ind w:left="0" w:firstLine="0"/>
        <w:rPr>
          <w:b/>
          <w:noProof w:val="0"/>
          <w:lang w:val="ro-MD" w:eastAsia="ru-RU"/>
        </w:rPr>
      </w:pPr>
      <w:r w:rsidRPr="0037131E">
        <w:rPr>
          <w:b/>
          <w:noProof w:val="0"/>
          <w:lang w:val="ro-MD" w:eastAsia="ru-RU"/>
        </w:rPr>
        <w:t>Termenul limită de depunere/deschidere a ofertelor:</w:t>
      </w:r>
    </w:p>
    <w:p w14:paraId="3668C663" w14:textId="77777777" w:rsidR="00600DB6" w:rsidRPr="0037131E" w:rsidRDefault="00600DB6" w:rsidP="002D00F9">
      <w:pPr>
        <w:numPr>
          <w:ilvl w:val="0"/>
          <w:numId w:val="4"/>
        </w:numPr>
        <w:shd w:val="clear" w:color="auto" w:fill="FFFFFF" w:themeFill="background1"/>
        <w:tabs>
          <w:tab w:val="right" w:pos="426"/>
        </w:tabs>
        <w:spacing w:before="120"/>
        <w:rPr>
          <w:b/>
          <w:noProof w:val="0"/>
          <w:lang w:val="ro-MD" w:eastAsia="ru-RU"/>
        </w:rPr>
      </w:pPr>
      <w:r w:rsidRPr="0037131E">
        <w:rPr>
          <w:b/>
          <w:noProof w:val="0"/>
          <w:lang w:val="ro-MD" w:eastAsia="ru-RU"/>
        </w:rPr>
        <w:t xml:space="preserve">până la: </w:t>
      </w:r>
      <w:r w:rsidRPr="0037131E">
        <w:rPr>
          <w:b/>
          <w:i/>
          <w:noProof w:val="0"/>
          <w:lang w:val="ro-MD" w:eastAsia="ru-RU"/>
        </w:rPr>
        <w:t>[ora exactă]</w:t>
      </w:r>
      <w:r w:rsidRPr="0037131E">
        <w:rPr>
          <w:b/>
          <w:noProof w:val="0"/>
          <w:lang w:val="ro-MD" w:eastAsia="ru-RU"/>
        </w:rPr>
        <w:t xml:space="preserve"> - </w:t>
      </w:r>
      <w:r w:rsidRPr="0037131E">
        <w:rPr>
          <w:lang w:val="ro-MD"/>
        </w:rPr>
        <w:t>Conform informației din SIA RSAP ”MTender”</w:t>
      </w:r>
    </w:p>
    <w:p w14:paraId="6C8F82C1" w14:textId="77777777" w:rsidR="00600DB6" w:rsidRPr="0037131E" w:rsidRDefault="00600DB6" w:rsidP="002D00F9">
      <w:pPr>
        <w:numPr>
          <w:ilvl w:val="0"/>
          <w:numId w:val="4"/>
        </w:numPr>
        <w:shd w:val="clear" w:color="auto" w:fill="FFFFFF" w:themeFill="background1"/>
        <w:tabs>
          <w:tab w:val="right" w:pos="426"/>
        </w:tabs>
        <w:spacing w:before="120"/>
        <w:rPr>
          <w:b/>
          <w:noProof w:val="0"/>
          <w:lang w:val="ro-MD" w:eastAsia="ru-RU"/>
        </w:rPr>
      </w:pPr>
      <w:r w:rsidRPr="0037131E">
        <w:rPr>
          <w:b/>
          <w:noProof w:val="0"/>
          <w:lang w:val="ro-MD" w:eastAsia="ru-RU"/>
        </w:rPr>
        <w:t xml:space="preserve">pe: </w:t>
      </w:r>
      <w:r w:rsidRPr="0037131E">
        <w:rPr>
          <w:b/>
          <w:i/>
          <w:noProof w:val="0"/>
          <w:lang w:val="ro-MD" w:eastAsia="ru-RU"/>
        </w:rPr>
        <w:t xml:space="preserve">[data] - </w:t>
      </w:r>
      <w:r w:rsidRPr="0037131E">
        <w:rPr>
          <w:lang w:val="ro-MD"/>
        </w:rPr>
        <w:t>Conform informației din SIA RSAP ”MTender”</w:t>
      </w:r>
    </w:p>
    <w:p w14:paraId="58980831" w14:textId="77777777" w:rsidR="00570675" w:rsidRPr="0037131E" w:rsidRDefault="00570675" w:rsidP="002D00F9">
      <w:pPr>
        <w:numPr>
          <w:ilvl w:val="0"/>
          <w:numId w:val="3"/>
        </w:numPr>
        <w:shd w:val="clear" w:color="auto" w:fill="FFFFFF" w:themeFill="background1"/>
        <w:tabs>
          <w:tab w:val="right" w:pos="426"/>
        </w:tabs>
        <w:spacing w:before="120"/>
        <w:ind w:left="0" w:firstLine="0"/>
        <w:rPr>
          <w:b/>
          <w:noProof w:val="0"/>
          <w:lang w:val="ro-MD" w:eastAsia="ru-RU"/>
        </w:rPr>
      </w:pPr>
      <w:r w:rsidRPr="0037131E">
        <w:rPr>
          <w:b/>
          <w:noProof w:val="0"/>
          <w:lang w:val="ro-MD" w:eastAsia="ru-RU"/>
        </w:rPr>
        <w:t xml:space="preserve">Adresa la care trebuie transmise ofertele sau cererile de participare: </w:t>
      </w:r>
    </w:p>
    <w:p w14:paraId="5B7F3729" w14:textId="77777777" w:rsidR="00570675" w:rsidRPr="0037131E" w:rsidRDefault="00570675" w:rsidP="00570675">
      <w:pPr>
        <w:shd w:val="clear" w:color="auto" w:fill="FFFFFF" w:themeFill="background1"/>
        <w:tabs>
          <w:tab w:val="right" w:pos="426"/>
        </w:tabs>
        <w:spacing w:before="120"/>
        <w:ind w:left="450"/>
        <w:rPr>
          <w:b/>
          <w:noProof w:val="0"/>
          <w:lang w:val="ro-MD" w:eastAsia="ru-RU"/>
        </w:rPr>
      </w:pPr>
      <w:r w:rsidRPr="0037131E">
        <w:rPr>
          <w:b/>
          <w:i/>
          <w:noProof w:val="0"/>
          <w:lang w:val="ro-MD" w:eastAsia="ru-RU"/>
        </w:rPr>
        <w:t>Ofertele sau cererile de participare vor fi depuse electronic prin intermediul SIA RSAP</w:t>
      </w:r>
    </w:p>
    <w:p w14:paraId="3A74074C" w14:textId="42AF5D49" w:rsidR="00570675" w:rsidRPr="0037131E" w:rsidRDefault="00570675" w:rsidP="002D00F9">
      <w:pPr>
        <w:numPr>
          <w:ilvl w:val="0"/>
          <w:numId w:val="3"/>
        </w:numPr>
        <w:tabs>
          <w:tab w:val="right" w:pos="426"/>
        </w:tabs>
        <w:spacing w:before="120"/>
        <w:ind w:left="0" w:firstLine="0"/>
        <w:rPr>
          <w:b/>
          <w:noProof w:val="0"/>
          <w:lang w:val="ro-MD" w:eastAsia="ru-RU"/>
        </w:rPr>
      </w:pPr>
      <w:r w:rsidRPr="0037131E">
        <w:rPr>
          <w:b/>
          <w:noProof w:val="0"/>
          <w:lang w:val="ro-MD" w:eastAsia="ru-RU"/>
        </w:rPr>
        <w:t xml:space="preserve">Termenul de valabilitate a ofertelor: </w:t>
      </w:r>
      <w:r w:rsidR="008179D8" w:rsidRPr="0037131E">
        <w:rPr>
          <w:noProof w:val="0"/>
          <w:lang w:val="ro-MD" w:eastAsia="ru-RU"/>
        </w:rPr>
        <w:t>6</w:t>
      </w:r>
      <w:r w:rsidR="00600DB6" w:rsidRPr="0037131E">
        <w:rPr>
          <w:noProof w:val="0"/>
          <w:lang w:val="ro-MD" w:eastAsia="ru-RU"/>
        </w:rPr>
        <w:t>0 zile</w:t>
      </w:r>
    </w:p>
    <w:p w14:paraId="1048BB90" w14:textId="77777777" w:rsidR="00570675" w:rsidRPr="0037131E" w:rsidRDefault="00600DB6" w:rsidP="002D00F9">
      <w:pPr>
        <w:numPr>
          <w:ilvl w:val="0"/>
          <w:numId w:val="3"/>
        </w:numPr>
        <w:tabs>
          <w:tab w:val="right" w:pos="426"/>
        </w:tabs>
        <w:spacing w:before="120"/>
        <w:ind w:left="0" w:firstLine="0"/>
        <w:rPr>
          <w:b/>
          <w:noProof w:val="0"/>
          <w:lang w:val="ro-MD" w:eastAsia="ru-RU"/>
        </w:rPr>
      </w:pPr>
      <w:r w:rsidRPr="0037131E">
        <w:rPr>
          <w:b/>
          <w:noProof w:val="0"/>
          <w:lang w:val="ro-MD" w:eastAsia="ru-RU"/>
        </w:rPr>
        <w:t xml:space="preserve">Locul deschiderii ofertelor: </w:t>
      </w:r>
      <w:r w:rsidRPr="0037131E">
        <w:rPr>
          <w:lang w:val="ro-MD"/>
        </w:rPr>
        <w:t>SIA RSAP ”MTender”</w:t>
      </w:r>
      <w:r w:rsidRPr="0037131E">
        <w:rPr>
          <w:b/>
          <w:i/>
          <w:noProof w:val="0"/>
          <w:lang w:val="ro-MD" w:eastAsia="ru-RU"/>
        </w:rPr>
        <w:t xml:space="preserve"> Ofertele întârziate vor fi respinse</w:t>
      </w:r>
    </w:p>
    <w:p w14:paraId="51504BB1" w14:textId="77777777" w:rsidR="00570675" w:rsidRPr="0037131E" w:rsidRDefault="00570675" w:rsidP="002D00F9">
      <w:pPr>
        <w:numPr>
          <w:ilvl w:val="0"/>
          <w:numId w:val="3"/>
        </w:numPr>
        <w:shd w:val="clear" w:color="auto" w:fill="FFFFFF" w:themeFill="background1"/>
        <w:tabs>
          <w:tab w:val="right" w:pos="426"/>
        </w:tabs>
        <w:spacing w:before="120"/>
        <w:ind w:left="450" w:hanging="450"/>
        <w:rPr>
          <w:b/>
          <w:noProof w:val="0"/>
          <w:lang w:val="ro-MD" w:eastAsia="ru-RU"/>
        </w:rPr>
      </w:pPr>
      <w:r w:rsidRPr="0037131E">
        <w:rPr>
          <w:b/>
          <w:noProof w:val="0"/>
          <w:lang w:val="ro-MD" w:eastAsia="ru-RU"/>
        </w:rPr>
        <w:t xml:space="preserve">Persoanele autorizate să asiste la deschiderea ofertelor: </w:t>
      </w:r>
      <w:r w:rsidRPr="0037131E">
        <w:rPr>
          <w:b/>
          <w:noProof w:val="0"/>
          <w:lang w:val="ro-MD" w:eastAsia="ru-RU"/>
        </w:rPr>
        <w:br/>
      </w:r>
      <w:r w:rsidRPr="0037131E">
        <w:rPr>
          <w:b/>
          <w:i/>
          <w:noProof w:val="0"/>
          <w:lang w:val="ro-MD" w:eastAsia="ru-RU"/>
        </w:rPr>
        <w:t>Ofertanții sau reprezentanții acestora au dreptul să participe la deschiderea ofertelor, cu excepția cazului când ofertele au fost depuse prin SIA RSAP</w:t>
      </w:r>
      <w:r w:rsidRPr="0037131E">
        <w:rPr>
          <w:b/>
          <w:noProof w:val="0"/>
          <w:lang w:val="ro-MD" w:eastAsia="ru-RU"/>
        </w:rPr>
        <w:t>.</w:t>
      </w:r>
    </w:p>
    <w:p w14:paraId="1074B0FA" w14:textId="77777777" w:rsidR="00570675" w:rsidRPr="0037131E" w:rsidRDefault="00570675" w:rsidP="002D00F9">
      <w:pPr>
        <w:numPr>
          <w:ilvl w:val="0"/>
          <w:numId w:val="3"/>
        </w:numPr>
        <w:shd w:val="clear" w:color="auto" w:fill="FFFFFF" w:themeFill="background1"/>
        <w:tabs>
          <w:tab w:val="right" w:pos="426"/>
        </w:tabs>
        <w:spacing w:before="120"/>
        <w:ind w:left="450" w:hanging="450"/>
        <w:rPr>
          <w:b/>
          <w:noProof w:val="0"/>
          <w:lang w:val="ro-MD" w:eastAsia="ru-RU"/>
        </w:rPr>
      </w:pPr>
      <w:r w:rsidRPr="0037131E">
        <w:rPr>
          <w:b/>
          <w:noProof w:val="0"/>
          <w:lang w:val="ro-MD" w:eastAsia="ru-RU"/>
        </w:rPr>
        <w:t xml:space="preserve">Limba sau limbile în care trebuie redactate ofertele sau cererile de participare: </w:t>
      </w:r>
      <w:r w:rsidR="00600DB6" w:rsidRPr="0037131E">
        <w:rPr>
          <w:noProof w:val="0"/>
          <w:lang w:val="ro-MD" w:eastAsia="ru-RU"/>
        </w:rPr>
        <w:t>limba de stat</w:t>
      </w:r>
    </w:p>
    <w:p w14:paraId="67B61AF8" w14:textId="77777777"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 xml:space="preserve">Respectivul contract se referă la un proiect și/sau program finanțat din fonduri ale Uniunii Europene: </w:t>
      </w:r>
      <w:r w:rsidR="00600DB6" w:rsidRPr="0037131E">
        <w:rPr>
          <w:noProof w:val="0"/>
          <w:lang w:val="ro-MD" w:eastAsia="ru-RU"/>
        </w:rPr>
        <w:t>nu</w:t>
      </w:r>
    </w:p>
    <w:p w14:paraId="5035861E" w14:textId="77777777" w:rsidR="00570675" w:rsidRPr="0037131E" w:rsidRDefault="00570675" w:rsidP="002D00F9">
      <w:pPr>
        <w:numPr>
          <w:ilvl w:val="0"/>
          <w:numId w:val="3"/>
        </w:numPr>
        <w:shd w:val="clear" w:color="auto" w:fill="FFFFFF" w:themeFill="background1"/>
        <w:tabs>
          <w:tab w:val="right" w:pos="426"/>
        </w:tabs>
        <w:spacing w:before="120"/>
        <w:ind w:left="0" w:firstLine="0"/>
        <w:rPr>
          <w:b/>
          <w:noProof w:val="0"/>
          <w:lang w:val="ro-MD" w:eastAsia="ru-RU"/>
        </w:rPr>
      </w:pPr>
      <w:r w:rsidRPr="0037131E">
        <w:rPr>
          <w:b/>
          <w:noProof w:val="0"/>
          <w:lang w:val="ro-MD" w:eastAsia="ru-RU"/>
        </w:rPr>
        <w:t xml:space="preserve">Denumirea și adresa organismului competent de soluționare a contestațiilor: </w:t>
      </w:r>
    </w:p>
    <w:p w14:paraId="30670790" w14:textId="77777777" w:rsidR="00570675" w:rsidRPr="0037131E" w:rsidRDefault="00570675" w:rsidP="00570675">
      <w:pPr>
        <w:shd w:val="clear" w:color="auto" w:fill="FFFFFF" w:themeFill="background1"/>
        <w:tabs>
          <w:tab w:val="right" w:pos="426"/>
        </w:tabs>
        <w:ind w:left="450"/>
        <w:rPr>
          <w:b/>
          <w:i/>
          <w:noProof w:val="0"/>
          <w:lang w:val="ro-MD" w:eastAsia="ru-RU"/>
        </w:rPr>
      </w:pPr>
      <w:r w:rsidRPr="0037131E">
        <w:rPr>
          <w:b/>
          <w:i/>
          <w:noProof w:val="0"/>
          <w:lang w:val="ro-MD" w:eastAsia="ru-RU"/>
        </w:rPr>
        <w:t>Agenția Națională pentru Soluționarea Contestațiilor</w:t>
      </w:r>
    </w:p>
    <w:p w14:paraId="7B99F0E8" w14:textId="77777777" w:rsidR="00570675" w:rsidRPr="0037131E" w:rsidRDefault="00570675" w:rsidP="00570675">
      <w:pPr>
        <w:shd w:val="clear" w:color="auto" w:fill="FFFFFF" w:themeFill="background1"/>
        <w:tabs>
          <w:tab w:val="right" w:pos="426"/>
        </w:tabs>
        <w:ind w:left="450"/>
        <w:rPr>
          <w:b/>
          <w:i/>
          <w:noProof w:val="0"/>
          <w:lang w:val="ro-MD" w:eastAsia="ru-RU"/>
        </w:rPr>
      </w:pPr>
      <w:r w:rsidRPr="0037131E">
        <w:rPr>
          <w:b/>
          <w:i/>
          <w:noProof w:val="0"/>
          <w:lang w:val="ro-MD" w:eastAsia="ru-RU"/>
        </w:rPr>
        <w:lastRenderedPageBreak/>
        <w:t>Adresa: mun. Chișinău, bd. Ștefan cel Mare și Sfânt nr.124 (et.4), MD 2001;</w:t>
      </w:r>
    </w:p>
    <w:p w14:paraId="5BBBED10" w14:textId="77777777" w:rsidR="00570675" w:rsidRPr="0037131E" w:rsidRDefault="00570675" w:rsidP="00570675">
      <w:pPr>
        <w:shd w:val="clear" w:color="auto" w:fill="FFFFFF" w:themeFill="background1"/>
        <w:tabs>
          <w:tab w:val="right" w:pos="426"/>
        </w:tabs>
        <w:ind w:left="450"/>
        <w:rPr>
          <w:b/>
          <w:i/>
          <w:noProof w:val="0"/>
          <w:lang w:val="ro-MD" w:eastAsia="ru-RU"/>
        </w:rPr>
      </w:pPr>
      <w:r w:rsidRPr="0037131E">
        <w:rPr>
          <w:b/>
          <w:i/>
          <w:noProof w:val="0"/>
          <w:lang w:val="ro-MD" w:eastAsia="ru-RU"/>
        </w:rPr>
        <w:t>Tel/Fax/email: 022-820 652, 022 820-651, contestatii@ansc.md</w:t>
      </w:r>
    </w:p>
    <w:p w14:paraId="53827785" w14:textId="51E31DA1"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 xml:space="preserve">Data (datele) </w:t>
      </w:r>
      <w:r w:rsidR="004E7D12" w:rsidRPr="0037131E">
        <w:rPr>
          <w:b/>
          <w:noProof w:val="0"/>
          <w:lang w:val="ro-MD" w:eastAsia="ru-RU"/>
        </w:rPr>
        <w:t>și referința</w:t>
      </w:r>
      <w:r w:rsidRPr="0037131E">
        <w:rPr>
          <w:b/>
          <w:noProof w:val="0"/>
          <w:lang w:val="ro-MD" w:eastAsia="ru-RU"/>
        </w:rPr>
        <w:t xml:space="preserve"> (referințele) publicărilor anterioare în Jurnalul Oficial al Uniunii Europene privind contractul (contractele) la care se referă anunțul respectiv (dacă este cazul):</w:t>
      </w:r>
      <w:r w:rsidR="00600DB6" w:rsidRPr="0037131E">
        <w:rPr>
          <w:b/>
          <w:noProof w:val="0"/>
          <w:lang w:val="ro-MD" w:eastAsia="ru-RU"/>
        </w:rPr>
        <w:t xml:space="preserve"> </w:t>
      </w:r>
      <w:r w:rsidR="00600DB6" w:rsidRPr="0037131E">
        <w:rPr>
          <w:noProof w:val="0"/>
          <w:lang w:val="ro-MD" w:eastAsia="ru-RU"/>
        </w:rPr>
        <w:t>nu</w:t>
      </w:r>
    </w:p>
    <w:p w14:paraId="4F301B0F" w14:textId="77777777"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În cazul achizițiilor periodice, calendarul estimat pentru publicarea anunțurilor viitoare</w:t>
      </w:r>
      <w:r w:rsidRPr="0037131E">
        <w:rPr>
          <w:b/>
          <w:noProof w:val="0"/>
          <w:shd w:val="clear" w:color="auto" w:fill="FFFFFF" w:themeFill="background1"/>
          <w:lang w:val="ro-MD" w:eastAsia="ru-RU"/>
        </w:rPr>
        <w:t>:</w:t>
      </w:r>
      <w:r w:rsidR="009C333D" w:rsidRPr="0037131E">
        <w:rPr>
          <w:b/>
          <w:noProof w:val="0"/>
          <w:shd w:val="clear" w:color="auto" w:fill="FFFFFF" w:themeFill="background1"/>
          <w:lang w:val="ro-MD" w:eastAsia="ru-RU"/>
        </w:rPr>
        <w:t xml:space="preserve"> </w:t>
      </w:r>
      <w:r w:rsidR="009C333D" w:rsidRPr="0037131E">
        <w:rPr>
          <w:noProof w:val="0"/>
          <w:shd w:val="clear" w:color="auto" w:fill="FFFFFF" w:themeFill="background1"/>
          <w:lang w:val="ro-MD" w:eastAsia="ru-RU"/>
        </w:rPr>
        <w:t>nu</w:t>
      </w:r>
    </w:p>
    <w:p w14:paraId="038ADDF4" w14:textId="77777777"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 xml:space="preserve">Data publicării anunțului de intenție sau, după caz, precizarea că nu a fost publicat un astfel de </w:t>
      </w:r>
      <w:proofErr w:type="spellStart"/>
      <w:r w:rsidRPr="0037131E">
        <w:rPr>
          <w:b/>
          <w:noProof w:val="0"/>
          <w:shd w:val="clear" w:color="auto" w:fill="FFFFFF" w:themeFill="background1"/>
          <w:lang w:val="ro-MD" w:eastAsia="ru-RU"/>
        </w:rPr>
        <w:t>anunţ</w:t>
      </w:r>
      <w:proofErr w:type="spellEnd"/>
      <w:r w:rsidRPr="0037131E">
        <w:rPr>
          <w:b/>
          <w:noProof w:val="0"/>
          <w:shd w:val="clear" w:color="auto" w:fill="FFFFFF" w:themeFill="background1"/>
          <w:lang w:val="ro-MD" w:eastAsia="ru-RU"/>
        </w:rPr>
        <w:t>:</w:t>
      </w:r>
      <w:r w:rsidR="009C333D" w:rsidRPr="0037131E">
        <w:rPr>
          <w:b/>
          <w:noProof w:val="0"/>
          <w:shd w:val="clear" w:color="auto" w:fill="FFFFFF" w:themeFill="background1"/>
          <w:lang w:val="ro-MD" w:eastAsia="ru-RU"/>
        </w:rPr>
        <w:t xml:space="preserve"> </w:t>
      </w:r>
      <w:r w:rsidR="009C333D" w:rsidRPr="0037131E">
        <w:rPr>
          <w:noProof w:val="0"/>
          <w:shd w:val="clear" w:color="auto" w:fill="FFFFFF" w:themeFill="background1"/>
          <w:lang w:val="ro-MD" w:eastAsia="ru-RU"/>
        </w:rPr>
        <w:t>nu</w:t>
      </w:r>
    </w:p>
    <w:p w14:paraId="01718268" w14:textId="77777777" w:rsidR="009C333D" w:rsidRPr="0037131E" w:rsidRDefault="00570675" w:rsidP="002D00F9">
      <w:pPr>
        <w:numPr>
          <w:ilvl w:val="0"/>
          <w:numId w:val="3"/>
        </w:numPr>
        <w:tabs>
          <w:tab w:val="right" w:pos="426"/>
        </w:tabs>
        <w:spacing w:before="120"/>
        <w:ind w:left="0" w:firstLine="0"/>
        <w:rPr>
          <w:b/>
          <w:lang w:val="ro-MD"/>
        </w:rPr>
      </w:pPr>
      <w:r w:rsidRPr="0037131E">
        <w:rPr>
          <w:b/>
          <w:noProof w:val="0"/>
          <w:lang w:val="ro-MD" w:eastAsia="ru-RU"/>
        </w:rPr>
        <w:t>Data transmiterii spre publicare a anunțului de participar</w:t>
      </w:r>
      <w:r w:rsidRPr="0037131E">
        <w:rPr>
          <w:b/>
          <w:noProof w:val="0"/>
          <w:shd w:val="clear" w:color="auto" w:fill="FFFFFF" w:themeFill="background1"/>
          <w:lang w:val="ro-MD" w:eastAsia="ru-RU"/>
        </w:rPr>
        <w:t>e:</w:t>
      </w:r>
      <w:r w:rsidR="009C333D" w:rsidRPr="0037131E">
        <w:rPr>
          <w:b/>
          <w:noProof w:val="0"/>
          <w:shd w:val="clear" w:color="auto" w:fill="FFFFFF" w:themeFill="background1"/>
          <w:lang w:val="ro-MD" w:eastAsia="ru-RU"/>
        </w:rPr>
        <w:t xml:space="preserve"> </w:t>
      </w:r>
      <w:r w:rsidR="009C333D" w:rsidRPr="0037131E">
        <w:rPr>
          <w:lang w:val="ro-MD"/>
        </w:rPr>
        <w:t>Conform informației din SIA RSAP ”MTender”</w:t>
      </w:r>
    </w:p>
    <w:p w14:paraId="7AA47C10" w14:textId="77777777" w:rsidR="00570675" w:rsidRPr="0037131E" w:rsidRDefault="00570675" w:rsidP="002D00F9">
      <w:pPr>
        <w:numPr>
          <w:ilvl w:val="0"/>
          <w:numId w:val="3"/>
        </w:numPr>
        <w:shd w:val="clear" w:color="auto" w:fill="FFFFFF" w:themeFill="background1"/>
        <w:tabs>
          <w:tab w:val="right" w:pos="426"/>
        </w:tabs>
        <w:spacing w:before="120"/>
        <w:ind w:left="0" w:firstLine="0"/>
        <w:rPr>
          <w:b/>
          <w:noProof w:val="0"/>
          <w:lang w:val="ro-MD" w:eastAsia="ru-RU"/>
        </w:rPr>
      </w:pPr>
      <w:r w:rsidRPr="0037131E">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570675" w:rsidRPr="0037131E" w14:paraId="4E71F482" w14:textId="77777777" w:rsidTr="009C333D">
        <w:tc>
          <w:tcPr>
            <w:tcW w:w="5185" w:type="dxa"/>
            <w:shd w:val="clear" w:color="auto" w:fill="FFFFFF" w:themeFill="background1"/>
          </w:tcPr>
          <w:p w14:paraId="13385911" w14:textId="77777777" w:rsidR="00570675" w:rsidRPr="0037131E" w:rsidRDefault="00570675" w:rsidP="00600DB6">
            <w:pPr>
              <w:shd w:val="clear" w:color="auto" w:fill="FFFFFF" w:themeFill="background1"/>
              <w:tabs>
                <w:tab w:val="right" w:pos="426"/>
              </w:tabs>
              <w:rPr>
                <w:b/>
                <w:noProof w:val="0"/>
                <w:lang w:val="ro-MD" w:eastAsia="ru-RU"/>
              </w:rPr>
            </w:pPr>
            <w:r w:rsidRPr="0037131E">
              <w:rPr>
                <w:b/>
                <w:noProof w:val="0"/>
                <w:lang w:val="ro-MD" w:eastAsia="ru-RU"/>
              </w:rPr>
              <w:t>Denumirea instrumentului electronic</w:t>
            </w:r>
          </w:p>
        </w:tc>
        <w:tc>
          <w:tcPr>
            <w:tcW w:w="3715" w:type="dxa"/>
            <w:shd w:val="clear" w:color="auto" w:fill="FFFFFF" w:themeFill="background1"/>
          </w:tcPr>
          <w:p w14:paraId="73BDABBA" w14:textId="77777777" w:rsidR="00570675" w:rsidRPr="0037131E" w:rsidRDefault="00570675" w:rsidP="00600DB6">
            <w:pPr>
              <w:shd w:val="clear" w:color="auto" w:fill="FFFFFF" w:themeFill="background1"/>
              <w:tabs>
                <w:tab w:val="right" w:pos="426"/>
              </w:tabs>
              <w:rPr>
                <w:b/>
                <w:noProof w:val="0"/>
                <w:lang w:val="ro-MD" w:eastAsia="ru-RU"/>
              </w:rPr>
            </w:pPr>
            <w:r w:rsidRPr="0037131E">
              <w:rPr>
                <w:b/>
                <w:noProof w:val="0"/>
                <w:lang w:val="ro-MD" w:eastAsia="ru-RU"/>
              </w:rPr>
              <w:t>Se va utiliza/accepta sau nu</w:t>
            </w:r>
          </w:p>
        </w:tc>
      </w:tr>
      <w:tr w:rsidR="009C333D" w:rsidRPr="0037131E" w14:paraId="4B59CD78" w14:textId="77777777" w:rsidTr="009C333D">
        <w:tc>
          <w:tcPr>
            <w:tcW w:w="5185" w:type="dxa"/>
            <w:shd w:val="clear" w:color="auto" w:fill="FFFFFF" w:themeFill="background1"/>
          </w:tcPr>
          <w:p w14:paraId="04BDF579"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depunerea electronică a ofertelor sau a cererilor de participare</w:t>
            </w:r>
          </w:p>
        </w:tc>
        <w:tc>
          <w:tcPr>
            <w:tcW w:w="3715" w:type="dxa"/>
            <w:shd w:val="clear" w:color="auto" w:fill="FFFFFF" w:themeFill="background1"/>
          </w:tcPr>
          <w:p w14:paraId="067ED90F"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DA</w:t>
            </w:r>
          </w:p>
        </w:tc>
      </w:tr>
      <w:tr w:rsidR="009C333D" w:rsidRPr="0037131E" w14:paraId="4B857A3C" w14:textId="77777777" w:rsidTr="009C333D">
        <w:tc>
          <w:tcPr>
            <w:tcW w:w="5185" w:type="dxa"/>
            <w:shd w:val="clear" w:color="auto" w:fill="FFFFFF" w:themeFill="background1"/>
          </w:tcPr>
          <w:p w14:paraId="4F2C5733"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sistemul de comenzi electronice</w:t>
            </w:r>
          </w:p>
        </w:tc>
        <w:tc>
          <w:tcPr>
            <w:tcW w:w="3715" w:type="dxa"/>
            <w:shd w:val="clear" w:color="auto" w:fill="FFFFFF" w:themeFill="background1"/>
          </w:tcPr>
          <w:p w14:paraId="731A1ADD"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NU</w:t>
            </w:r>
          </w:p>
        </w:tc>
      </w:tr>
      <w:tr w:rsidR="009C333D" w:rsidRPr="0037131E" w14:paraId="24B57D9A" w14:textId="77777777" w:rsidTr="009C333D">
        <w:tc>
          <w:tcPr>
            <w:tcW w:w="5185" w:type="dxa"/>
            <w:shd w:val="clear" w:color="auto" w:fill="FFFFFF" w:themeFill="background1"/>
          </w:tcPr>
          <w:p w14:paraId="5AAF23A4"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facturarea electronică</w:t>
            </w:r>
          </w:p>
        </w:tc>
        <w:tc>
          <w:tcPr>
            <w:tcW w:w="3715" w:type="dxa"/>
            <w:shd w:val="clear" w:color="auto" w:fill="FFFFFF" w:themeFill="background1"/>
          </w:tcPr>
          <w:p w14:paraId="0BF72E3C"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DA</w:t>
            </w:r>
          </w:p>
        </w:tc>
      </w:tr>
      <w:tr w:rsidR="009C333D" w:rsidRPr="0037131E" w14:paraId="03EE4C65" w14:textId="77777777" w:rsidTr="009C333D">
        <w:trPr>
          <w:trHeight w:val="77"/>
        </w:trPr>
        <w:tc>
          <w:tcPr>
            <w:tcW w:w="5185" w:type="dxa"/>
            <w:shd w:val="clear" w:color="auto" w:fill="FFFFFF" w:themeFill="background1"/>
          </w:tcPr>
          <w:p w14:paraId="61A05390"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plățile electronice</w:t>
            </w:r>
          </w:p>
        </w:tc>
        <w:tc>
          <w:tcPr>
            <w:tcW w:w="3715" w:type="dxa"/>
            <w:shd w:val="clear" w:color="auto" w:fill="FFFFFF" w:themeFill="background1"/>
          </w:tcPr>
          <w:p w14:paraId="5EB29440" w14:textId="77777777" w:rsidR="009C333D" w:rsidRPr="0037131E" w:rsidRDefault="009C333D" w:rsidP="009C333D">
            <w:pPr>
              <w:shd w:val="clear" w:color="auto" w:fill="FFFFFF" w:themeFill="background1"/>
              <w:tabs>
                <w:tab w:val="right" w:pos="426"/>
              </w:tabs>
              <w:rPr>
                <w:noProof w:val="0"/>
                <w:lang w:val="ro-MD" w:eastAsia="ru-RU"/>
              </w:rPr>
            </w:pPr>
            <w:r w:rsidRPr="0037131E">
              <w:rPr>
                <w:noProof w:val="0"/>
                <w:lang w:val="ro-MD" w:eastAsia="ru-RU"/>
              </w:rPr>
              <w:t>DA</w:t>
            </w:r>
          </w:p>
        </w:tc>
      </w:tr>
    </w:tbl>
    <w:p w14:paraId="67F57CCE" w14:textId="77777777" w:rsidR="00570675" w:rsidRPr="0037131E" w:rsidRDefault="00570675" w:rsidP="002D00F9">
      <w:pPr>
        <w:numPr>
          <w:ilvl w:val="0"/>
          <w:numId w:val="3"/>
        </w:numPr>
        <w:shd w:val="clear" w:color="auto" w:fill="FFFFFF" w:themeFill="background1"/>
        <w:tabs>
          <w:tab w:val="right" w:pos="426"/>
        </w:tabs>
        <w:spacing w:before="120"/>
        <w:ind w:left="360"/>
        <w:rPr>
          <w:b/>
          <w:noProof w:val="0"/>
          <w:lang w:val="ro-MD" w:eastAsia="ru-RU"/>
        </w:rPr>
      </w:pPr>
      <w:r w:rsidRPr="0037131E">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9C333D" w:rsidRPr="0037131E">
        <w:rPr>
          <w:noProof w:val="0"/>
          <w:lang w:val="ro-MD" w:eastAsia="ru-RU"/>
        </w:rPr>
        <w:t>nu</w:t>
      </w:r>
    </w:p>
    <w:p w14:paraId="4FC1DAEE" w14:textId="77777777" w:rsidR="00570675" w:rsidRPr="0037131E" w:rsidRDefault="00570675" w:rsidP="002D00F9">
      <w:pPr>
        <w:numPr>
          <w:ilvl w:val="0"/>
          <w:numId w:val="3"/>
        </w:numPr>
        <w:shd w:val="clear" w:color="auto" w:fill="FFFFFF" w:themeFill="background1"/>
        <w:tabs>
          <w:tab w:val="right" w:pos="426"/>
        </w:tabs>
        <w:spacing w:before="120"/>
        <w:ind w:left="0" w:firstLine="0"/>
        <w:rPr>
          <w:b/>
          <w:noProof w:val="0"/>
          <w:lang w:val="ro-MD" w:eastAsia="ru-RU"/>
        </w:rPr>
      </w:pPr>
      <w:r w:rsidRPr="0037131E">
        <w:rPr>
          <w:b/>
          <w:noProof w:val="0"/>
          <w:lang w:val="ro-MD" w:eastAsia="ru-RU"/>
        </w:rPr>
        <w:t xml:space="preserve">Alte informații relevante: </w:t>
      </w:r>
      <w:r w:rsidR="009C333D" w:rsidRPr="0037131E">
        <w:rPr>
          <w:noProof w:val="0"/>
          <w:lang w:val="ro-MD" w:eastAsia="ru-RU"/>
        </w:rPr>
        <w:t>nu</w:t>
      </w:r>
    </w:p>
    <w:p w14:paraId="5AF8AC1C" w14:textId="77777777" w:rsidR="00570675" w:rsidRPr="0037131E" w:rsidRDefault="00570675" w:rsidP="00570675">
      <w:pPr>
        <w:shd w:val="clear" w:color="auto" w:fill="FFFFFF" w:themeFill="background1"/>
        <w:spacing w:before="120" w:after="120"/>
        <w:rPr>
          <w:b/>
          <w:noProof w:val="0"/>
          <w:lang w:val="ro-MD" w:eastAsia="ru-RU"/>
        </w:rPr>
      </w:pPr>
    </w:p>
    <w:p w14:paraId="10EF8B3C" w14:textId="77777777" w:rsidR="00570675" w:rsidRPr="0037131E" w:rsidRDefault="00570675" w:rsidP="00570675">
      <w:pPr>
        <w:shd w:val="clear" w:color="auto" w:fill="FFFFFF" w:themeFill="background1"/>
        <w:spacing w:before="120" w:after="120"/>
        <w:rPr>
          <w:b/>
          <w:noProof w:val="0"/>
          <w:lang w:val="ro-MD" w:eastAsia="ru-RU"/>
        </w:rPr>
      </w:pPr>
    </w:p>
    <w:p w14:paraId="50BD4733" w14:textId="77777777" w:rsidR="00570675" w:rsidRPr="0037131E" w:rsidRDefault="00570675" w:rsidP="0057067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37131E">
        <w:rPr>
          <w:b/>
          <w:noProof w:val="0"/>
          <w:lang w:val="ro-MD" w:eastAsia="ru-RU"/>
        </w:rPr>
        <w:t xml:space="preserve">Conducătorul grupului de lucru:  </w:t>
      </w:r>
      <w:r w:rsidR="009C333D" w:rsidRPr="0037131E">
        <w:rPr>
          <w:b/>
          <w:noProof w:val="0"/>
          <w:lang w:val="ro-MD" w:eastAsia="ru-RU"/>
        </w:rPr>
        <w:t xml:space="preserve">                                                    Marina </w:t>
      </w:r>
      <w:proofErr w:type="spellStart"/>
      <w:r w:rsidR="009C333D" w:rsidRPr="0037131E">
        <w:rPr>
          <w:b/>
          <w:noProof w:val="0"/>
          <w:lang w:val="ro-MD" w:eastAsia="ru-RU"/>
        </w:rPr>
        <w:t>Golovaci</w:t>
      </w:r>
      <w:proofErr w:type="spellEnd"/>
      <w:r w:rsidR="009C333D" w:rsidRPr="0037131E">
        <w:rPr>
          <w:b/>
          <w:noProof w:val="0"/>
          <w:lang w:val="ro-MD" w:eastAsia="ru-RU"/>
        </w:rPr>
        <w:t xml:space="preserve">              </w:t>
      </w:r>
    </w:p>
    <w:p w14:paraId="08615788" w14:textId="77777777" w:rsidR="004A2EFF" w:rsidRPr="0037131E" w:rsidRDefault="004A2EFF">
      <w:pPr>
        <w:rPr>
          <w:lang w:val="ro-MD"/>
        </w:rPr>
      </w:pPr>
    </w:p>
    <w:p w14:paraId="1967B461" w14:textId="77777777" w:rsidR="00C50487" w:rsidRPr="0037131E" w:rsidRDefault="00C50487">
      <w:pPr>
        <w:rPr>
          <w:lang w:val="ro-MD"/>
        </w:rPr>
      </w:pPr>
    </w:p>
    <w:p w14:paraId="3A7FBB04" w14:textId="77777777" w:rsidR="00600DB6" w:rsidRPr="0037131E" w:rsidRDefault="00600DB6">
      <w:pPr>
        <w:rPr>
          <w:lang w:val="ro-MD"/>
        </w:rPr>
      </w:pPr>
    </w:p>
    <w:sectPr w:rsidR="00600DB6" w:rsidRPr="003713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 w:name="Times New Roman CYR">
    <w:panose1 w:val="02020603050405020304"/>
    <w:charset w:val="CC"/>
    <w:family w:val="roman"/>
    <w:pitch w:val="variable"/>
    <w:sig w:usb0="00000203" w:usb1="00000000" w:usb2="00000000" w:usb3="00000000" w:csb0="00000005"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2737F8"/>
    <w:multiLevelType w:val="hybridMultilevel"/>
    <w:tmpl w:val="5DE23C02"/>
    <w:lvl w:ilvl="0" w:tplc="994A15AA">
      <w:start w:val="10"/>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6"/>
  </w:num>
  <w:num w:numId="4">
    <w:abstractNumId w:val="9"/>
  </w:num>
  <w:num w:numId="5">
    <w:abstractNumId w:val="7"/>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675"/>
    <w:rsid w:val="00045B85"/>
    <w:rsid w:val="000711D8"/>
    <w:rsid w:val="000860E4"/>
    <w:rsid w:val="00090E89"/>
    <w:rsid w:val="00091F3A"/>
    <w:rsid w:val="0009498F"/>
    <w:rsid w:val="000A4AA1"/>
    <w:rsid w:val="000A51B5"/>
    <w:rsid w:val="000B44AD"/>
    <w:rsid w:val="000B47CB"/>
    <w:rsid w:val="000C088B"/>
    <w:rsid w:val="000D01B4"/>
    <w:rsid w:val="000D7CE0"/>
    <w:rsid w:val="000E7AD4"/>
    <w:rsid w:val="000F00A9"/>
    <w:rsid w:val="000F3801"/>
    <w:rsid w:val="000F74B5"/>
    <w:rsid w:val="0010709D"/>
    <w:rsid w:val="001175CA"/>
    <w:rsid w:val="00124029"/>
    <w:rsid w:val="00125EBB"/>
    <w:rsid w:val="00154B18"/>
    <w:rsid w:val="001602CE"/>
    <w:rsid w:val="00165A37"/>
    <w:rsid w:val="00193F13"/>
    <w:rsid w:val="001A11A7"/>
    <w:rsid w:val="001B2702"/>
    <w:rsid w:val="001B6CD8"/>
    <w:rsid w:val="001F23B4"/>
    <w:rsid w:val="001F387D"/>
    <w:rsid w:val="002277A0"/>
    <w:rsid w:val="00231582"/>
    <w:rsid w:val="00232E9E"/>
    <w:rsid w:val="00246C7B"/>
    <w:rsid w:val="00250A12"/>
    <w:rsid w:val="00271709"/>
    <w:rsid w:val="00297335"/>
    <w:rsid w:val="002A06CF"/>
    <w:rsid w:val="002C0DB6"/>
    <w:rsid w:val="002C1738"/>
    <w:rsid w:val="002C422B"/>
    <w:rsid w:val="002D00F9"/>
    <w:rsid w:val="002D34BE"/>
    <w:rsid w:val="002F2557"/>
    <w:rsid w:val="003112C9"/>
    <w:rsid w:val="00321705"/>
    <w:rsid w:val="00322F5F"/>
    <w:rsid w:val="00333518"/>
    <w:rsid w:val="0033384F"/>
    <w:rsid w:val="00334DFB"/>
    <w:rsid w:val="0034759E"/>
    <w:rsid w:val="00350AEE"/>
    <w:rsid w:val="0036626A"/>
    <w:rsid w:val="00370E62"/>
    <w:rsid w:val="0037131E"/>
    <w:rsid w:val="00390616"/>
    <w:rsid w:val="003A0DC1"/>
    <w:rsid w:val="003B396E"/>
    <w:rsid w:val="003C3A7F"/>
    <w:rsid w:val="003D1855"/>
    <w:rsid w:val="003D47D0"/>
    <w:rsid w:val="00400E66"/>
    <w:rsid w:val="004033A2"/>
    <w:rsid w:val="00403A65"/>
    <w:rsid w:val="00420F47"/>
    <w:rsid w:val="0046262E"/>
    <w:rsid w:val="00472C11"/>
    <w:rsid w:val="004926F5"/>
    <w:rsid w:val="0049401B"/>
    <w:rsid w:val="004A2EFF"/>
    <w:rsid w:val="004A66B7"/>
    <w:rsid w:val="004B6E30"/>
    <w:rsid w:val="004C3B7B"/>
    <w:rsid w:val="004E0EBF"/>
    <w:rsid w:val="004E7D12"/>
    <w:rsid w:val="004F7CF6"/>
    <w:rsid w:val="00501371"/>
    <w:rsid w:val="0051224E"/>
    <w:rsid w:val="00520DA7"/>
    <w:rsid w:val="005317E5"/>
    <w:rsid w:val="00562EAA"/>
    <w:rsid w:val="00570675"/>
    <w:rsid w:val="00573204"/>
    <w:rsid w:val="0058177B"/>
    <w:rsid w:val="00591FD4"/>
    <w:rsid w:val="005C2FF4"/>
    <w:rsid w:val="005D6F4F"/>
    <w:rsid w:val="005E1A2B"/>
    <w:rsid w:val="00600DB6"/>
    <w:rsid w:val="006025E6"/>
    <w:rsid w:val="00602D79"/>
    <w:rsid w:val="00613631"/>
    <w:rsid w:val="0064243E"/>
    <w:rsid w:val="00643565"/>
    <w:rsid w:val="00673678"/>
    <w:rsid w:val="006822C7"/>
    <w:rsid w:val="00692A77"/>
    <w:rsid w:val="00692B45"/>
    <w:rsid w:val="006A3CF5"/>
    <w:rsid w:val="006C2025"/>
    <w:rsid w:val="006D22FD"/>
    <w:rsid w:val="00706C95"/>
    <w:rsid w:val="0071744D"/>
    <w:rsid w:val="00724267"/>
    <w:rsid w:val="007301AD"/>
    <w:rsid w:val="00750BD9"/>
    <w:rsid w:val="00774A96"/>
    <w:rsid w:val="00776ADD"/>
    <w:rsid w:val="00782943"/>
    <w:rsid w:val="00790969"/>
    <w:rsid w:val="00793F27"/>
    <w:rsid w:val="007C4FA7"/>
    <w:rsid w:val="007C6EE1"/>
    <w:rsid w:val="007C7AE6"/>
    <w:rsid w:val="007E1411"/>
    <w:rsid w:val="007E7EDC"/>
    <w:rsid w:val="007F6761"/>
    <w:rsid w:val="007F719B"/>
    <w:rsid w:val="00810A3B"/>
    <w:rsid w:val="008179D8"/>
    <w:rsid w:val="0082342D"/>
    <w:rsid w:val="00832ACF"/>
    <w:rsid w:val="008473B3"/>
    <w:rsid w:val="00866660"/>
    <w:rsid w:val="00871C79"/>
    <w:rsid w:val="008753CF"/>
    <w:rsid w:val="008A4ACF"/>
    <w:rsid w:val="008B29C9"/>
    <w:rsid w:val="008D61A3"/>
    <w:rsid w:val="008D6532"/>
    <w:rsid w:val="008D74B4"/>
    <w:rsid w:val="008D7906"/>
    <w:rsid w:val="00906BAB"/>
    <w:rsid w:val="00933032"/>
    <w:rsid w:val="0093598C"/>
    <w:rsid w:val="0094473C"/>
    <w:rsid w:val="00944F4A"/>
    <w:rsid w:val="00956C47"/>
    <w:rsid w:val="00957B56"/>
    <w:rsid w:val="00965201"/>
    <w:rsid w:val="009A6D2C"/>
    <w:rsid w:val="009B391C"/>
    <w:rsid w:val="009C333D"/>
    <w:rsid w:val="009C4A35"/>
    <w:rsid w:val="009D60D1"/>
    <w:rsid w:val="00A04DC2"/>
    <w:rsid w:val="00A3222B"/>
    <w:rsid w:val="00A364D6"/>
    <w:rsid w:val="00A45605"/>
    <w:rsid w:val="00A516BF"/>
    <w:rsid w:val="00A554F4"/>
    <w:rsid w:val="00A5586D"/>
    <w:rsid w:val="00A7006A"/>
    <w:rsid w:val="00AC4EF3"/>
    <w:rsid w:val="00AD101C"/>
    <w:rsid w:val="00AE3600"/>
    <w:rsid w:val="00AE539F"/>
    <w:rsid w:val="00AF796A"/>
    <w:rsid w:val="00B1580D"/>
    <w:rsid w:val="00B210B3"/>
    <w:rsid w:val="00B25CD7"/>
    <w:rsid w:val="00B27B7E"/>
    <w:rsid w:val="00B47D7A"/>
    <w:rsid w:val="00B6276E"/>
    <w:rsid w:val="00B875B5"/>
    <w:rsid w:val="00B93FE5"/>
    <w:rsid w:val="00BC7E14"/>
    <w:rsid w:val="00BD7412"/>
    <w:rsid w:val="00BE521C"/>
    <w:rsid w:val="00BF3B84"/>
    <w:rsid w:val="00C03C23"/>
    <w:rsid w:val="00C134ED"/>
    <w:rsid w:val="00C50487"/>
    <w:rsid w:val="00C847C4"/>
    <w:rsid w:val="00C86E14"/>
    <w:rsid w:val="00C909E1"/>
    <w:rsid w:val="00C95711"/>
    <w:rsid w:val="00CA3CB9"/>
    <w:rsid w:val="00CB3FA7"/>
    <w:rsid w:val="00CC54A9"/>
    <w:rsid w:val="00CC5653"/>
    <w:rsid w:val="00CD5C0C"/>
    <w:rsid w:val="00CE4F02"/>
    <w:rsid w:val="00CE7C3F"/>
    <w:rsid w:val="00CF0197"/>
    <w:rsid w:val="00CF685F"/>
    <w:rsid w:val="00CF6E19"/>
    <w:rsid w:val="00D1310F"/>
    <w:rsid w:val="00D133C2"/>
    <w:rsid w:val="00D14D87"/>
    <w:rsid w:val="00D211C8"/>
    <w:rsid w:val="00D60E67"/>
    <w:rsid w:val="00D944E6"/>
    <w:rsid w:val="00D97B54"/>
    <w:rsid w:val="00DA2C5E"/>
    <w:rsid w:val="00DB161F"/>
    <w:rsid w:val="00DC2B36"/>
    <w:rsid w:val="00DC7F71"/>
    <w:rsid w:val="00DD2424"/>
    <w:rsid w:val="00DE6588"/>
    <w:rsid w:val="00DE7968"/>
    <w:rsid w:val="00DF5178"/>
    <w:rsid w:val="00E041AE"/>
    <w:rsid w:val="00E103B2"/>
    <w:rsid w:val="00E274DF"/>
    <w:rsid w:val="00E40F89"/>
    <w:rsid w:val="00E56B85"/>
    <w:rsid w:val="00E66574"/>
    <w:rsid w:val="00E72B64"/>
    <w:rsid w:val="00E72DEC"/>
    <w:rsid w:val="00E75FF7"/>
    <w:rsid w:val="00E85A63"/>
    <w:rsid w:val="00EA1D49"/>
    <w:rsid w:val="00EA49E3"/>
    <w:rsid w:val="00EB47FA"/>
    <w:rsid w:val="00EE1BB4"/>
    <w:rsid w:val="00EE224C"/>
    <w:rsid w:val="00EE32BE"/>
    <w:rsid w:val="00EE6F11"/>
    <w:rsid w:val="00EF3651"/>
    <w:rsid w:val="00EF69F1"/>
    <w:rsid w:val="00F1078D"/>
    <w:rsid w:val="00F31D6B"/>
    <w:rsid w:val="00F35C38"/>
    <w:rsid w:val="00F40295"/>
    <w:rsid w:val="00F4414A"/>
    <w:rsid w:val="00F541F2"/>
    <w:rsid w:val="00F66654"/>
    <w:rsid w:val="00F70D1D"/>
    <w:rsid w:val="00F92C20"/>
    <w:rsid w:val="00FB6D88"/>
    <w:rsid w:val="00FC4B48"/>
    <w:rsid w:val="00FC520B"/>
    <w:rsid w:val="00FD100A"/>
    <w:rsid w:val="00FD1A3B"/>
    <w:rsid w:val="00FD386C"/>
    <w:rsid w:val="00FE2F37"/>
    <w:rsid w:val="00FE5277"/>
    <w:rsid w:val="00FF46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5072F"/>
  <w15:chartTrackingRefBased/>
  <w15:docId w15:val="{61E0E089-5DE4-4819-9208-DFDEA805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70675"/>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uiPriority w:val="1"/>
    <w:qFormat/>
    <w:rsid w:val="00570675"/>
    <w:pPr>
      <w:numPr>
        <w:numId w:val="1"/>
      </w:numPr>
      <w:jc w:val="center"/>
      <w:outlineLvl w:val="0"/>
    </w:pPr>
    <w:rPr>
      <w:b/>
    </w:rPr>
  </w:style>
  <w:style w:type="paragraph" w:styleId="2">
    <w:name w:val="heading 2"/>
    <w:basedOn w:val="a0"/>
    <w:next w:val="a0"/>
    <w:link w:val="20"/>
    <w:uiPriority w:val="1"/>
    <w:unhideWhenUsed/>
    <w:qFormat/>
    <w:rsid w:val="0057067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1"/>
    <w:unhideWhenUsed/>
    <w:qFormat/>
    <w:rsid w:val="00570675"/>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70675"/>
    <w:pPr>
      <w:keepNext/>
      <w:outlineLvl w:val="3"/>
    </w:pPr>
    <w:rPr>
      <w:rFonts w:ascii="Baltica RR" w:hAnsi="Baltica RR"/>
      <w:b/>
      <w:noProof w:val="0"/>
      <w:szCs w:val="20"/>
      <w:lang w:eastAsia="ru-RU"/>
    </w:rPr>
  </w:style>
  <w:style w:type="paragraph" w:styleId="5">
    <w:name w:val="heading 5"/>
    <w:basedOn w:val="a0"/>
    <w:next w:val="a0"/>
    <w:link w:val="50"/>
    <w:qFormat/>
    <w:rsid w:val="00570675"/>
    <w:pPr>
      <w:keepNext/>
      <w:ind w:firstLine="6804"/>
      <w:outlineLvl w:val="4"/>
    </w:pPr>
    <w:rPr>
      <w:noProof w:val="0"/>
      <w:sz w:val="28"/>
      <w:szCs w:val="20"/>
      <w:lang w:eastAsia="ru-RU"/>
    </w:rPr>
  </w:style>
  <w:style w:type="paragraph" w:styleId="8">
    <w:name w:val="heading 8"/>
    <w:basedOn w:val="a0"/>
    <w:next w:val="a0"/>
    <w:link w:val="80"/>
    <w:semiHidden/>
    <w:unhideWhenUsed/>
    <w:qFormat/>
    <w:rsid w:val="00570675"/>
    <w:pPr>
      <w:spacing w:before="240" w:after="60"/>
      <w:outlineLvl w:val="7"/>
    </w:pPr>
    <w:rPr>
      <w:rFonts w:ascii="Calibri" w:hAnsi="Calibri"/>
      <w:i/>
      <w:iCs/>
      <w:noProof w:val="0"/>
    </w:rPr>
  </w:style>
  <w:style w:type="paragraph" w:styleId="9">
    <w:name w:val="heading 9"/>
    <w:basedOn w:val="a0"/>
    <w:next w:val="a0"/>
    <w:link w:val="90"/>
    <w:semiHidden/>
    <w:unhideWhenUsed/>
    <w:qFormat/>
    <w:rsid w:val="0057067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57067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70675"/>
    <w:rPr>
      <w:rFonts w:asciiTheme="majorHAnsi" w:eastAsiaTheme="majorEastAsia" w:hAnsiTheme="majorHAnsi" w:cstheme="majorBidi"/>
      <w:b/>
      <w:bCs/>
      <w:noProof/>
      <w:color w:val="5B9BD5" w:themeColor="accent1"/>
      <w:sz w:val="26"/>
      <w:szCs w:val="26"/>
    </w:rPr>
  </w:style>
  <w:style w:type="character" w:customStyle="1" w:styleId="30">
    <w:name w:val="Заголовок 3 Знак"/>
    <w:basedOn w:val="a1"/>
    <w:link w:val="3"/>
    <w:rsid w:val="00570675"/>
    <w:rPr>
      <w:rFonts w:asciiTheme="majorHAnsi" w:eastAsiaTheme="majorEastAsia" w:hAnsiTheme="majorHAnsi" w:cstheme="majorBidi"/>
      <w:b/>
      <w:bCs/>
      <w:noProof/>
      <w:color w:val="5B9BD5" w:themeColor="accent1"/>
      <w:sz w:val="24"/>
      <w:szCs w:val="24"/>
    </w:rPr>
  </w:style>
  <w:style w:type="character" w:customStyle="1" w:styleId="40">
    <w:name w:val="Заголовок 4 Знак"/>
    <w:aliases w:val=" Sub-Clause Sub-paragraph Знак"/>
    <w:basedOn w:val="a1"/>
    <w:link w:val="4"/>
    <w:rsid w:val="00570675"/>
    <w:rPr>
      <w:rFonts w:ascii="Baltica RR" w:eastAsia="Times New Roman" w:hAnsi="Baltica RR" w:cs="Times New Roman"/>
      <w:b/>
      <w:sz w:val="24"/>
      <w:szCs w:val="20"/>
      <w:lang w:eastAsia="ru-RU"/>
    </w:rPr>
  </w:style>
  <w:style w:type="character" w:customStyle="1" w:styleId="50">
    <w:name w:val="Заголовок 5 Знак"/>
    <w:basedOn w:val="a1"/>
    <w:link w:val="5"/>
    <w:rsid w:val="00570675"/>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570675"/>
    <w:rPr>
      <w:rFonts w:ascii="Calibri" w:eastAsia="Times New Roman" w:hAnsi="Calibri" w:cs="Times New Roman"/>
      <w:i/>
      <w:iCs/>
      <w:sz w:val="24"/>
      <w:szCs w:val="24"/>
    </w:rPr>
  </w:style>
  <w:style w:type="character" w:customStyle="1" w:styleId="90">
    <w:name w:val="Заголовок 9 Знак"/>
    <w:basedOn w:val="a1"/>
    <w:link w:val="9"/>
    <w:semiHidden/>
    <w:rsid w:val="00570675"/>
    <w:rPr>
      <w:rFonts w:ascii="Cambria" w:eastAsia="Times New Roman" w:hAnsi="Cambria" w:cs="Times New Roman"/>
    </w:rPr>
  </w:style>
  <w:style w:type="paragraph" w:styleId="a4">
    <w:name w:val="footer"/>
    <w:basedOn w:val="a0"/>
    <w:link w:val="a5"/>
    <w:uiPriority w:val="99"/>
    <w:rsid w:val="00570675"/>
    <w:pPr>
      <w:tabs>
        <w:tab w:val="center" w:pos="4536"/>
        <w:tab w:val="right" w:pos="9072"/>
      </w:tabs>
    </w:pPr>
  </w:style>
  <w:style w:type="character" w:customStyle="1" w:styleId="a5">
    <w:name w:val="Нижний колонтитул Знак"/>
    <w:basedOn w:val="a1"/>
    <w:link w:val="a4"/>
    <w:uiPriority w:val="99"/>
    <w:rsid w:val="00570675"/>
    <w:rPr>
      <w:rFonts w:ascii="Times New Roman" w:eastAsia="Times New Roman" w:hAnsi="Times New Roman" w:cs="Times New Roman"/>
      <w:noProof/>
      <w:sz w:val="24"/>
      <w:szCs w:val="24"/>
    </w:rPr>
  </w:style>
  <w:style w:type="character" w:styleId="a6">
    <w:name w:val="page number"/>
    <w:basedOn w:val="a1"/>
    <w:rsid w:val="00570675"/>
  </w:style>
  <w:style w:type="paragraph" w:styleId="a">
    <w:name w:val="List Paragraph"/>
    <w:aliases w:val="HotarirePunct1"/>
    <w:basedOn w:val="a0"/>
    <w:uiPriority w:val="1"/>
    <w:qFormat/>
    <w:rsid w:val="00570675"/>
    <w:pPr>
      <w:numPr>
        <w:numId w:val="2"/>
      </w:numPr>
      <w:tabs>
        <w:tab w:val="left" w:pos="1134"/>
      </w:tabs>
      <w:jc w:val="both"/>
    </w:pPr>
    <w:rPr>
      <w:noProof w:val="0"/>
      <w:lang w:val="en-US"/>
    </w:rPr>
  </w:style>
  <w:style w:type="paragraph" w:styleId="a7">
    <w:name w:val="Body Text"/>
    <w:basedOn w:val="a0"/>
    <w:link w:val="a8"/>
    <w:uiPriority w:val="99"/>
    <w:qFormat/>
    <w:rsid w:val="00570675"/>
    <w:rPr>
      <w:rFonts w:ascii="Baltica RR" w:hAnsi="Baltica RR"/>
      <w:noProof w:val="0"/>
      <w:szCs w:val="20"/>
    </w:rPr>
  </w:style>
  <w:style w:type="character" w:customStyle="1" w:styleId="a8">
    <w:name w:val="Основной текст Знак"/>
    <w:basedOn w:val="a1"/>
    <w:link w:val="a7"/>
    <w:uiPriority w:val="99"/>
    <w:rsid w:val="00570675"/>
    <w:rPr>
      <w:rFonts w:ascii="Baltica RR" w:eastAsia="Times New Roman" w:hAnsi="Baltica RR" w:cs="Times New Roman"/>
      <w:sz w:val="24"/>
      <w:szCs w:val="20"/>
    </w:rPr>
  </w:style>
  <w:style w:type="paragraph" w:styleId="a9">
    <w:name w:val="header"/>
    <w:basedOn w:val="a0"/>
    <w:link w:val="aa"/>
    <w:uiPriority w:val="99"/>
    <w:rsid w:val="0057067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570675"/>
    <w:rPr>
      <w:rFonts w:ascii="Times New Roman" w:eastAsia="Times New Roman" w:hAnsi="Times New Roman" w:cs="Times New Roman"/>
      <w:sz w:val="20"/>
      <w:szCs w:val="20"/>
      <w:lang w:val="ru-RU" w:eastAsia="ru-RU"/>
    </w:rPr>
  </w:style>
  <w:style w:type="paragraph" w:styleId="ab">
    <w:name w:val="Subtitle"/>
    <w:basedOn w:val="a0"/>
    <w:link w:val="ac"/>
    <w:qFormat/>
    <w:rsid w:val="00570675"/>
    <w:pPr>
      <w:jc w:val="center"/>
    </w:pPr>
    <w:rPr>
      <w:b/>
      <w:noProof w:val="0"/>
      <w:sz w:val="32"/>
      <w:szCs w:val="20"/>
      <w:lang w:val="en-US" w:eastAsia="ru-RU"/>
    </w:rPr>
  </w:style>
  <w:style w:type="character" w:customStyle="1" w:styleId="ac">
    <w:name w:val="Подзаголовок Знак"/>
    <w:basedOn w:val="a1"/>
    <w:link w:val="ab"/>
    <w:rsid w:val="00570675"/>
    <w:rPr>
      <w:rFonts w:ascii="Times New Roman" w:eastAsia="Times New Roman" w:hAnsi="Times New Roman" w:cs="Times New Roman"/>
      <w:b/>
      <w:sz w:val="32"/>
      <w:szCs w:val="20"/>
      <w:lang w:val="en-US" w:eastAsia="ru-RU"/>
    </w:rPr>
  </w:style>
  <w:style w:type="paragraph" w:styleId="ad">
    <w:name w:val="Body Text Indent"/>
    <w:basedOn w:val="a0"/>
    <w:link w:val="ae"/>
    <w:rsid w:val="00570675"/>
    <w:pPr>
      <w:ind w:firstLine="720"/>
      <w:jc w:val="both"/>
    </w:pPr>
    <w:rPr>
      <w:noProof w:val="0"/>
      <w:sz w:val="20"/>
      <w:szCs w:val="20"/>
      <w:lang w:eastAsia="ru-RU"/>
    </w:rPr>
  </w:style>
  <w:style w:type="character" w:customStyle="1" w:styleId="ae">
    <w:name w:val="Основной текст с отступом Знак"/>
    <w:basedOn w:val="a1"/>
    <w:link w:val="ad"/>
    <w:rsid w:val="00570675"/>
    <w:rPr>
      <w:rFonts w:ascii="Times New Roman" w:eastAsia="Times New Roman" w:hAnsi="Times New Roman" w:cs="Times New Roman"/>
      <w:sz w:val="20"/>
      <w:szCs w:val="20"/>
      <w:lang w:eastAsia="ru-RU"/>
    </w:rPr>
  </w:style>
  <w:style w:type="paragraph" w:styleId="21">
    <w:name w:val="Body Text Indent 2"/>
    <w:basedOn w:val="a0"/>
    <w:link w:val="22"/>
    <w:rsid w:val="0057067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70675"/>
    <w:rPr>
      <w:rFonts w:ascii="Baltica RR" w:eastAsia="Times New Roman" w:hAnsi="Baltica RR" w:cs="Times New Roman"/>
      <w:sz w:val="24"/>
      <w:szCs w:val="20"/>
      <w:lang w:eastAsia="ru-RU"/>
    </w:rPr>
  </w:style>
  <w:style w:type="paragraph" w:styleId="23">
    <w:name w:val="Body Text 2"/>
    <w:basedOn w:val="a0"/>
    <w:link w:val="24"/>
    <w:uiPriority w:val="99"/>
    <w:rsid w:val="0057067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70675"/>
    <w:rPr>
      <w:rFonts w:ascii="Baltica RR" w:eastAsia="Times New Roman" w:hAnsi="Baltica RR" w:cs="Times New Roman"/>
      <w:sz w:val="24"/>
      <w:szCs w:val="20"/>
      <w:lang w:eastAsia="ru-RU"/>
    </w:rPr>
  </w:style>
  <w:style w:type="paragraph" w:styleId="af">
    <w:name w:val="Balloon Text"/>
    <w:basedOn w:val="a0"/>
    <w:link w:val="af0"/>
    <w:semiHidden/>
    <w:rsid w:val="00570675"/>
    <w:rPr>
      <w:rFonts w:ascii="Tahoma" w:hAnsi="Tahoma" w:cs="Tahoma"/>
      <w:noProof w:val="0"/>
      <w:sz w:val="16"/>
      <w:szCs w:val="16"/>
      <w:lang w:val="ru-RU" w:eastAsia="ru-RU"/>
    </w:rPr>
  </w:style>
  <w:style w:type="character" w:customStyle="1" w:styleId="af0">
    <w:name w:val="Текст выноски Знак"/>
    <w:basedOn w:val="a1"/>
    <w:link w:val="af"/>
    <w:semiHidden/>
    <w:rsid w:val="00570675"/>
    <w:rPr>
      <w:rFonts w:ascii="Tahoma" w:eastAsia="Times New Roman" w:hAnsi="Tahoma" w:cs="Tahoma"/>
      <w:sz w:val="16"/>
      <w:szCs w:val="16"/>
      <w:lang w:val="ru-RU" w:eastAsia="ru-RU"/>
    </w:rPr>
  </w:style>
  <w:style w:type="table" w:styleId="af1">
    <w:name w:val="Table Grid"/>
    <w:basedOn w:val="a2"/>
    <w:uiPriority w:val="39"/>
    <w:rsid w:val="0057067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570675"/>
    <w:pPr>
      <w:ind w:firstLine="567"/>
      <w:jc w:val="both"/>
    </w:pPr>
    <w:rPr>
      <w:noProof w:val="0"/>
      <w:lang w:val="ru-RU" w:eastAsia="ru-RU"/>
    </w:rPr>
  </w:style>
  <w:style w:type="paragraph" w:customStyle="1" w:styleId="cn">
    <w:name w:val="cn"/>
    <w:basedOn w:val="a0"/>
    <w:rsid w:val="00570675"/>
    <w:pPr>
      <w:jc w:val="center"/>
    </w:pPr>
    <w:rPr>
      <w:noProof w:val="0"/>
      <w:lang w:val="ru-RU" w:eastAsia="ru-RU"/>
    </w:rPr>
  </w:style>
  <w:style w:type="paragraph" w:customStyle="1" w:styleId="cb">
    <w:name w:val="cb"/>
    <w:basedOn w:val="a0"/>
    <w:rsid w:val="00570675"/>
    <w:pPr>
      <w:jc w:val="center"/>
    </w:pPr>
    <w:rPr>
      <w:b/>
      <w:bCs/>
      <w:noProof w:val="0"/>
      <w:lang w:val="ru-RU" w:eastAsia="ru-RU"/>
    </w:rPr>
  </w:style>
  <w:style w:type="paragraph" w:styleId="31">
    <w:name w:val="Body Text Indent 3"/>
    <w:basedOn w:val="a0"/>
    <w:link w:val="32"/>
    <w:rsid w:val="00570675"/>
    <w:pPr>
      <w:spacing w:after="120"/>
      <w:ind w:left="283"/>
    </w:pPr>
    <w:rPr>
      <w:noProof w:val="0"/>
      <w:sz w:val="16"/>
      <w:szCs w:val="16"/>
    </w:rPr>
  </w:style>
  <w:style w:type="character" w:customStyle="1" w:styleId="32">
    <w:name w:val="Основной текст с отступом 3 Знак"/>
    <w:basedOn w:val="a1"/>
    <w:link w:val="31"/>
    <w:rsid w:val="00570675"/>
    <w:rPr>
      <w:rFonts w:ascii="Times New Roman" w:eastAsia="Times New Roman" w:hAnsi="Times New Roman" w:cs="Times New Roman"/>
      <w:sz w:val="16"/>
      <w:szCs w:val="16"/>
    </w:rPr>
  </w:style>
  <w:style w:type="character" w:styleId="af3">
    <w:name w:val="Hyperlink"/>
    <w:uiPriority w:val="99"/>
    <w:rsid w:val="00570675"/>
    <w:rPr>
      <w:color w:val="0000FF"/>
      <w:u w:val="single"/>
    </w:rPr>
  </w:style>
  <w:style w:type="paragraph" w:customStyle="1" w:styleId="cp">
    <w:name w:val="cp"/>
    <w:basedOn w:val="a0"/>
    <w:rsid w:val="00570675"/>
    <w:pPr>
      <w:jc w:val="center"/>
    </w:pPr>
    <w:rPr>
      <w:b/>
      <w:bCs/>
      <w:noProof w:val="0"/>
      <w:lang w:eastAsia="ru-RU"/>
    </w:rPr>
  </w:style>
  <w:style w:type="paragraph" w:customStyle="1" w:styleId="rg">
    <w:name w:val="rg"/>
    <w:basedOn w:val="a0"/>
    <w:rsid w:val="00570675"/>
    <w:pPr>
      <w:jc w:val="right"/>
    </w:pPr>
    <w:rPr>
      <w:noProof w:val="0"/>
      <w:lang w:val="ru-RU" w:eastAsia="ru-RU"/>
    </w:rPr>
  </w:style>
  <w:style w:type="paragraph" w:customStyle="1" w:styleId="Listparagraf1">
    <w:name w:val="Listă paragraf1"/>
    <w:basedOn w:val="a0"/>
    <w:qFormat/>
    <w:rsid w:val="00570675"/>
    <w:pPr>
      <w:ind w:left="708"/>
    </w:pPr>
    <w:rPr>
      <w:noProof w:val="0"/>
      <w:lang w:eastAsia="ru-RU"/>
    </w:rPr>
  </w:style>
  <w:style w:type="paragraph" w:customStyle="1" w:styleId="Sub-ClauseText">
    <w:name w:val="Sub-Clause Text"/>
    <w:basedOn w:val="a0"/>
    <w:rsid w:val="00570675"/>
    <w:pPr>
      <w:spacing w:before="120" w:after="120"/>
      <w:jc w:val="both"/>
    </w:pPr>
    <w:rPr>
      <w:noProof w:val="0"/>
      <w:spacing w:val="-4"/>
      <w:szCs w:val="20"/>
      <w:lang w:val="en-US"/>
    </w:rPr>
  </w:style>
  <w:style w:type="paragraph" w:customStyle="1" w:styleId="i">
    <w:name w:val="(i)"/>
    <w:basedOn w:val="a0"/>
    <w:rsid w:val="00570675"/>
    <w:pPr>
      <w:suppressAutoHyphens/>
      <w:jc w:val="both"/>
    </w:pPr>
    <w:rPr>
      <w:rFonts w:ascii="Tms Rmn" w:hAnsi="Tms Rmn"/>
      <w:noProof w:val="0"/>
      <w:szCs w:val="20"/>
      <w:lang w:val="en-US"/>
    </w:rPr>
  </w:style>
  <w:style w:type="paragraph" w:customStyle="1" w:styleId="ListParagraph1">
    <w:name w:val="List Paragraph1"/>
    <w:basedOn w:val="a0"/>
    <w:qFormat/>
    <w:rsid w:val="0057067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70675"/>
    <w:pPr>
      <w:spacing w:after="240"/>
    </w:pPr>
    <w:rPr>
      <w:noProof w:val="0"/>
      <w:szCs w:val="20"/>
      <w:lang w:val="en-US"/>
    </w:rPr>
  </w:style>
  <w:style w:type="paragraph" w:styleId="af4">
    <w:name w:val="TOC Heading"/>
    <w:basedOn w:val="1"/>
    <w:next w:val="a0"/>
    <w:uiPriority w:val="39"/>
    <w:unhideWhenUsed/>
    <w:qFormat/>
    <w:rsid w:val="0057067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7067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7067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7067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70675"/>
    <w:pPr>
      <w:jc w:val="both"/>
    </w:pPr>
    <w:rPr>
      <w:noProof w:val="0"/>
      <w:sz w:val="20"/>
      <w:szCs w:val="20"/>
      <w:lang w:val="en-US"/>
    </w:rPr>
  </w:style>
  <w:style w:type="character" w:customStyle="1" w:styleId="af6">
    <w:name w:val="Текст сноски Знак"/>
    <w:basedOn w:val="a1"/>
    <w:link w:val="af5"/>
    <w:rsid w:val="00570675"/>
    <w:rPr>
      <w:rFonts w:ascii="Times New Roman" w:eastAsia="Times New Roman" w:hAnsi="Times New Roman" w:cs="Times New Roman"/>
      <w:sz w:val="20"/>
      <w:szCs w:val="20"/>
      <w:lang w:val="en-US"/>
    </w:rPr>
  </w:style>
  <w:style w:type="character" w:styleId="af7">
    <w:name w:val="footnote reference"/>
    <w:rsid w:val="00570675"/>
    <w:rPr>
      <w:vertAlign w:val="superscript"/>
    </w:rPr>
  </w:style>
  <w:style w:type="character" w:styleId="af8">
    <w:name w:val="annotation reference"/>
    <w:uiPriority w:val="99"/>
    <w:rsid w:val="00570675"/>
    <w:rPr>
      <w:sz w:val="16"/>
      <w:szCs w:val="16"/>
    </w:rPr>
  </w:style>
  <w:style w:type="paragraph" w:styleId="af9">
    <w:name w:val="annotation text"/>
    <w:basedOn w:val="a0"/>
    <w:link w:val="afa"/>
    <w:uiPriority w:val="99"/>
    <w:rsid w:val="00570675"/>
    <w:rPr>
      <w:noProof w:val="0"/>
      <w:sz w:val="20"/>
      <w:szCs w:val="20"/>
      <w:lang w:val="ru-RU" w:eastAsia="ru-RU"/>
    </w:rPr>
  </w:style>
  <w:style w:type="character" w:customStyle="1" w:styleId="afa">
    <w:name w:val="Текст примечания Знак"/>
    <w:basedOn w:val="a1"/>
    <w:link w:val="af9"/>
    <w:uiPriority w:val="99"/>
    <w:rsid w:val="00570675"/>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570675"/>
    <w:rPr>
      <w:b/>
      <w:bCs/>
    </w:rPr>
  </w:style>
  <w:style w:type="character" w:customStyle="1" w:styleId="afc">
    <w:name w:val="Тема примечания Знак"/>
    <w:basedOn w:val="afa"/>
    <w:link w:val="afb"/>
    <w:uiPriority w:val="99"/>
    <w:rsid w:val="00570675"/>
    <w:rPr>
      <w:rFonts w:ascii="Times New Roman" w:eastAsia="Times New Roman" w:hAnsi="Times New Roman" w:cs="Times New Roman"/>
      <w:b/>
      <w:bCs/>
      <w:sz w:val="20"/>
      <w:szCs w:val="20"/>
      <w:lang w:val="ru-RU" w:eastAsia="ru-RU"/>
    </w:rPr>
  </w:style>
  <w:style w:type="paragraph" w:customStyle="1" w:styleId="Default">
    <w:name w:val="Default"/>
    <w:rsid w:val="0057067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7067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70675"/>
  </w:style>
  <w:style w:type="paragraph" w:customStyle="1" w:styleId="Style3">
    <w:name w:val="Style3"/>
    <w:basedOn w:val="3"/>
    <w:link w:val="Style3Char"/>
    <w:qFormat/>
    <w:rsid w:val="0057067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7067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7067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7067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7067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7067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7067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7067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7067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70675"/>
    <w:rPr>
      <w:rFonts w:ascii="Times New Roman" w:hAnsi="Times New Roman" w:cs="Times New Roman"/>
      <w:b/>
      <w:bCs/>
      <w:i/>
      <w:iCs/>
      <w:sz w:val="22"/>
      <w:szCs w:val="22"/>
    </w:rPr>
  </w:style>
  <w:style w:type="paragraph" w:customStyle="1" w:styleId="Style73">
    <w:name w:val="Style73"/>
    <w:basedOn w:val="a0"/>
    <w:uiPriority w:val="99"/>
    <w:rsid w:val="0057067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70675"/>
    <w:rPr>
      <w:rFonts w:ascii="Times New Roman" w:hAnsi="Times New Roman" w:cs="Times New Roman"/>
      <w:sz w:val="22"/>
      <w:szCs w:val="22"/>
    </w:rPr>
  </w:style>
  <w:style w:type="paragraph" w:styleId="HTML">
    <w:name w:val="HTML Preformatted"/>
    <w:basedOn w:val="a0"/>
    <w:link w:val="HTML0"/>
    <w:uiPriority w:val="99"/>
    <w:semiHidden/>
    <w:unhideWhenUsed/>
    <w:rsid w:val="00570675"/>
    <w:rPr>
      <w:rFonts w:ascii="Consolas" w:hAnsi="Consolas"/>
      <w:sz w:val="20"/>
      <w:szCs w:val="20"/>
    </w:rPr>
  </w:style>
  <w:style w:type="character" w:customStyle="1" w:styleId="HTML0">
    <w:name w:val="Стандартный HTML Знак"/>
    <w:basedOn w:val="a1"/>
    <w:link w:val="HTML"/>
    <w:uiPriority w:val="99"/>
    <w:semiHidden/>
    <w:rsid w:val="00570675"/>
    <w:rPr>
      <w:rFonts w:ascii="Consolas" w:eastAsia="Times New Roman" w:hAnsi="Consolas" w:cs="Times New Roman"/>
      <w:noProof/>
      <w:sz w:val="20"/>
      <w:szCs w:val="20"/>
    </w:rPr>
  </w:style>
  <w:style w:type="character" w:customStyle="1" w:styleId="Style4Char">
    <w:name w:val="Style4 Char"/>
    <w:basedOn w:val="Style3Char"/>
    <w:locked/>
    <w:rsid w:val="00570675"/>
    <w:rPr>
      <w:rFonts w:ascii="Times New Roman" w:eastAsia="Calibri" w:hAnsi="Times New Roman" w:cs="Times New Roman"/>
      <w:b/>
      <w:sz w:val="24"/>
      <w:szCs w:val="24"/>
      <w:lang w:val="ru-RU" w:eastAsia="ru-RU" w:bidi="ar-SA"/>
    </w:rPr>
  </w:style>
  <w:style w:type="character" w:customStyle="1" w:styleId="shorttext">
    <w:name w:val="short_text"/>
    <w:rsid w:val="00570675"/>
  </w:style>
  <w:style w:type="paragraph" w:styleId="afd">
    <w:name w:val="caption"/>
    <w:basedOn w:val="a0"/>
    <w:qFormat/>
    <w:rsid w:val="00570675"/>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570675"/>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570675"/>
    <w:rPr>
      <w:b/>
      <w:bCs/>
    </w:rPr>
  </w:style>
  <w:style w:type="paragraph" w:styleId="aff0">
    <w:name w:val="Revision"/>
    <w:hidden/>
    <w:uiPriority w:val="99"/>
    <w:semiHidden/>
    <w:rsid w:val="00570675"/>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a2"/>
    <w:next w:val="af1"/>
    <w:uiPriority w:val="39"/>
    <w:rsid w:val="0057067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570675"/>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57067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57067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57067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570675"/>
    <w:rPr>
      <w:color w:val="808080"/>
    </w:rPr>
  </w:style>
  <w:style w:type="character" w:customStyle="1" w:styleId="ln2paragraf1">
    <w:name w:val="ln2paragraf1"/>
    <w:rsid w:val="00570675"/>
    <w:rPr>
      <w:b/>
      <w:bCs/>
    </w:rPr>
  </w:style>
  <w:style w:type="character" w:customStyle="1" w:styleId="ln2tparagraf">
    <w:name w:val="ln2tparagraf"/>
    <w:rsid w:val="00570675"/>
  </w:style>
  <w:style w:type="character" w:customStyle="1" w:styleId="ln2tpunct">
    <w:name w:val="ln2tpunct"/>
    <w:rsid w:val="00570675"/>
  </w:style>
  <w:style w:type="paragraph" w:customStyle="1" w:styleId="nt">
    <w:name w:val="nt"/>
    <w:basedOn w:val="a0"/>
    <w:rsid w:val="00570675"/>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570675"/>
    <w:rPr>
      <w:b/>
      <w:bCs/>
      <w:sz w:val="26"/>
      <w:szCs w:val="26"/>
    </w:rPr>
  </w:style>
  <w:style w:type="paragraph" w:customStyle="1" w:styleId="DefaultText">
    <w:name w:val="Default Text"/>
    <w:basedOn w:val="a0"/>
    <w:link w:val="DefaultTextChar"/>
    <w:uiPriority w:val="99"/>
    <w:rsid w:val="00570675"/>
    <w:rPr>
      <w:szCs w:val="20"/>
      <w:lang w:val="en-US"/>
    </w:rPr>
  </w:style>
  <w:style w:type="character" w:customStyle="1" w:styleId="DefaultTextChar">
    <w:name w:val="Default Text Char"/>
    <w:link w:val="DefaultText"/>
    <w:uiPriority w:val="99"/>
    <w:locked/>
    <w:rsid w:val="00570675"/>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570675"/>
    <w:rPr>
      <w:rFonts w:cs="Times New Roman"/>
      <w:shd w:val="clear" w:color="auto" w:fill="FFFFFF"/>
    </w:rPr>
  </w:style>
  <w:style w:type="paragraph" w:customStyle="1" w:styleId="210">
    <w:name w:val="Основной текст (2)1"/>
    <w:basedOn w:val="a0"/>
    <w:link w:val="26"/>
    <w:uiPriority w:val="99"/>
    <w:rsid w:val="00570675"/>
    <w:pPr>
      <w:widowControl w:val="0"/>
      <w:shd w:val="clear" w:color="auto" w:fill="FFFFFF"/>
      <w:spacing w:before="120" w:after="240" w:line="278" w:lineRule="exact"/>
      <w:ind w:hanging="760"/>
      <w:jc w:val="center"/>
    </w:pPr>
    <w:rPr>
      <w:rFonts w:asciiTheme="minorHAnsi" w:eastAsiaTheme="minorHAnsi" w:hAnsiTheme="minorHAnsi"/>
      <w:noProof w:val="0"/>
      <w:sz w:val="22"/>
      <w:szCs w:val="22"/>
    </w:rPr>
  </w:style>
  <w:style w:type="paragraph" w:customStyle="1" w:styleId="msonormal0">
    <w:name w:val="msonormal"/>
    <w:basedOn w:val="a0"/>
    <w:rsid w:val="00570675"/>
    <w:pPr>
      <w:spacing w:before="100" w:beforeAutospacing="1" w:after="100" w:afterAutospacing="1"/>
    </w:pPr>
    <w:rPr>
      <w:noProof w:val="0"/>
      <w:lang w:eastAsia="ro-RO"/>
    </w:rPr>
  </w:style>
  <w:style w:type="character" w:customStyle="1" w:styleId="aff2">
    <w:name w:val="Основной шрифт"/>
    <w:uiPriority w:val="99"/>
    <w:rsid w:val="00570675"/>
  </w:style>
  <w:style w:type="table" w:customStyle="1" w:styleId="TableNormal">
    <w:name w:val="Table Normal"/>
    <w:uiPriority w:val="2"/>
    <w:semiHidden/>
    <w:unhideWhenUsed/>
    <w:qFormat/>
    <w:rsid w:val="00CF68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CF685F"/>
    <w:pPr>
      <w:widowControl w:val="0"/>
      <w:autoSpaceDE w:val="0"/>
      <w:autoSpaceDN w:val="0"/>
      <w:spacing w:before="15"/>
      <w:ind w:left="18"/>
    </w:pPr>
    <w:rPr>
      <w:rFonts w:ascii="Arial MT" w:eastAsia="Arial MT" w:hAnsi="Arial MT" w:cs="Arial MT"/>
      <w:noProof w:val="0"/>
      <w:sz w:val="22"/>
      <w:szCs w:val="22"/>
    </w:rPr>
  </w:style>
  <w:style w:type="paragraph" w:styleId="aff3">
    <w:name w:val="Document Map"/>
    <w:basedOn w:val="a0"/>
    <w:link w:val="aff4"/>
    <w:uiPriority w:val="99"/>
    <w:semiHidden/>
    <w:unhideWhenUsed/>
    <w:rsid w:val="0010709D"/>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10709D"/>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1934">
      <w:bodyDiv w:val="1"/>
      <w:marLeft w:val="0"/>
      <w:marRight w:val="0"/>
      <w:marTop w:val="0"/>
      <w:marBottom w:val="0"/>
      <w:divBdr>
        <w:top w:val="none" w:sz="0" w:space="0" w:color="auto"/>
        <w:left w:val="none" w:sz="0" w:space="0" w:color="auto"/>
        <w:bottom w:val="none" w:sz="0" w:space="0" w:color="auto"/>
        <w:right w:val="none" w:sz="0" w:space="0" w:color="auto"/>
      </w:divBdr>
    </w:div>
    <w:div w:id="1238318157">
      <w:bodyDiv w:val="1"/>
      <w:marLeft w:val="0"/>
      <w:marRight w:val="0"/>
      <w:marTop w:val="0"/>
      <w:marBottom w:val="0"/>
      <w:divBdr>
        <w:top w:val="none" w:sz="0" w:space="0" w:color="auto"/>
        <w:left w:val="none" w:sz="0" w:space="0" w:color="auto"/>
        <w:bottom w:val="none" w:sz="0" w:space="0" w:color="auto"/>
        <w:right w:val="none" w:sz="0" w:space="0" w:color="auto"/>
      </w:divBdr>
    </w:div>
    <w:div w:id="202651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mt-botanic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cecoi@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1C55D-5012-48E0-9713-BDD900E1A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21</Pages>
  <Words>8032</Words>
  <Characters>46592</Characters>
  <Application>Microsoft Office Word</Application>
  <DocSecurity>0</DocSecurity>
  <Lines>388</Lines>
  <Paragraphs>109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54515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2021-10-08T07:34:00Z</dcterms:created>
  <dcterms:modified xsi:type="dcterms:W3CDTF">2026-08-26T08:56:00Z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4c1bdfe8c514df6f42a4d1bcc0c59c9cdc0041c35a6c5cd808efd72cf85901f1</vt:lpwstr>
  </property>
</Properties>
</file>