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286219">
      <w:pPr>
        <w:pStyle w:val="a"/>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286219">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286219">
      <w:pPr>
        <w:pStyle w:val="a"/>
        <w:numPr>
          <w:ilvl w:val="0"/>
          <w:numId w:val="34"/>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286219">
      <w:pPr>
        <w:pStyle w:val="a"/>
        <w:numPr>
          <w:ilvl w:val="0"/>
          <w:numId w:val="34"/>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286219">
      <w:pPr>
        <w:pStyle w:val="a"/>
        <w:numPr>
          <w:ilvl w:val="0"/>
          <w:numId w:val="34"/>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286219">
      <w:pPr>
        <w:pStyle w:val="a"/>
        <w:numPr>
          <w:ilvl w:val="0"/>
          <w:numId w:val="34"/>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286219">
      <w:pPr>
        <w:pStyle w:val="a"/>
        <w:numPr>
          <w:ilvl w:val="0"/>
          <w:numId w:val="34"/>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286219">
      <w:pPr>
        <w:pStyle w:val="a"/>
        <w:numPr>
          <w:ilvl w:val="0"/>
          <w:numId w:val="34"/>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286219">
      <w:pPr>
        <w:pStyle w:val="a"/>
        <w:numPr>
          <w:ilvl w:val="0"/>
          <w:numId w:val="34"/>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286219">
      <w:pPr>
        <w:pStyle w:val="a"/>
        <w:numPr>
          <w:ilvl w:val="0"/>
          <w:numId w:val="34"/>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286219">
      <w:pPr>
        <w:pStyle w:val="a"/>
        <w:numPr>
          <w:ilvl w:val="0"/>
          <w:numId w:val="34"/>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286219">
      <w:pPr>
        <w:pStyle w:val="a"/>
        <w:numPr>
          <w:ilvl w:val="0"/>
          <w:numId w:val="34"/>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286219">
      <w:pPr>
        <w:pStyle w:val="a"/>
        <w:numPr>
          <w:ilvl w:val="0"/>
          <w:numId w:val="34"/>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286219">
      <w:pPr>
        <w:pStyle w:val="a"/>
        <w:numPr>
          <w:ilvl w:val="0"/>
          <w:numId w:val="34"/>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286219">
      <w:pPr>
        <w:pStyle w:val="a"/>
        <w:numPr>
          <w:ilvl w:val="0"/>
          <w:numId w:val="34"/>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286219">
      <w:pPr>
        <w:pStyle w:val="a"/>
        <w:numPr>
          <w:ilvl w:val="0"/>
          <w:numId w:val="34"/>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286219">
      <w:pPr>
        <w:pStyle w:val="a"/>
        <w:numPr>
          <w:ilvl w:val="0"/>
          <w:numId w:val="34"/>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286219">
      <w:pPr>
        <w:pStyle w:val="a"/>
        <w:numPr>
          <w:ilvl w:val="0"/>
          <w:numId w:val="34"/>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286219">
      <w:pPr>
        <w:pStyle w:val="a"/>
        <w:numPr>
          <w:ilvl w:val="0"/>
          <w:numId w:val="34"/>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286219">
      <w:pPr>
        <w:pStyle w:val="a"/>
        <w:numPr>
          <w:ilvl w:val="0"/>
          <w:numId w:val="34"/>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286219">
      <w:pPr>
        <w:pStyle w:val="a"/>
        <w:numPr>
          <w:ilvl w:val="0"/>
          <w:numId w:val="34"/>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286219">
      <w:pPr>
        <w:pStyle w:val="a"/>
        <w:numPr>
          <w:ilvl w:val="0"/>
          <w:numId w:val="34"/>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286219">
      <w:pPr>
        <w:pStyle w:val="a"/>
        <w:numPr>
          <w:ilvl w:val="0"/>
          <w:numId w:val="34"/>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286219">
      <w:pPr>
        <w:pStyle w:val="a"/>
        <w:numPr>
          <w:ilvl w:val="0"/>
          <w:numId w:val="34"/>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286219">
      <w:pPr>
        <w:pStyle w:val="a"/>
        <w:numPr>
          <w:ilvl w:val="0"/>
          <w:numId w:val="34"/>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26DDC2E9" w:rsidR="00922F8A" w:rsidRPr="00FF430B" w:rsidRDefault="00922F8A" w:rsidP="00286219">
      <w:pPr>
        <w:pStyle w:val="a"/>
        <w:numPr>
          <w:ilvl w:val="0"/>
          <w:numId w:val="34"/>
        </w:numPr>
        <w:tabs>
          <w:tab w:val="clear" w:pos="1134"/>
          <w:tab w:val="left" w:pos="-284"/>
          <w:tab w:val="left" w:pos="426"/>
        </w:tabs>
        <w:ind w:left="-284" w:firstLine="284"/>
      </w:pPr>
      <w:r w:rsidRPr="00FF430B">
        <w:t xml:space="preserve">Caiet de </w:t>
      </w:r>
      <w:r w:rsidR="0072565E" w:rsidRPr="00FF430B">
        <w:t>sarcini. (anexa nr.</w:t>
      </w:r>
      <w:r w:rsidR="00E322C9" w:rsidRPr="00FF430B">
        <w:t xml:space="preserve"> </w:t>
      </w:r>
      <w:r w:rsidR="0072565E" w:rsidRPr="00FF430B">
        <w:t>24);</w:t>
      </w:r>
    </w:p>
    <w:p w14:paraId="16FDAC2E" w14:textId="431D7CE9" w:rsidR="00922F8A" w:rsidRPr="00FF430B" w:rsidRDefault="0072565E" w:rsidP="00286219">
      <w:pPr>
        <w:pStyle w:val="a"/>
        <w:numPr>
          <w:ilvl w:val="0"/>
          <w:numId w:val="34"/>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030FA56F" w14:textId="0E01AE30" w:rsidR="00922F8A" w:rsidRPr="00FF430B" w:rsidRDefault="00922F8A" w:rsidP="00286219">
      <w:pPr>
        <w:pStyle w:val="a"/>
        <w:numPr>
          <w:ilvl w:val="0"/>
          <w:numId w:val="34"/>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286219">
      <w:pPr>
        <w:pStyle w:val="a"/>
        <w:numPr>
          <w:ilvl w:val="0"/>
          <w:numId w:val="34"/>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286219">
      <w:pPr>
        <w:pStyle w:val="a"/>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286219">
      <w:pPr>
        <w:pStyle w:val="a"/>
        <w:numPr>
          <w:ilvl w:val="0"/>
          <w:numId w:val="17"/>
        </w:numPr>
        <w:tabs>
          <w:tab w:val="clear" w:pos="1134"/>
          <w:tab w:val="left" w:pos="-284"/>
          <w:tab w:val="left" w:pos="196"/>
        </w:tabs>
        <w:ind w:left="-284" w:firstLine="284"/>
      </w:pPr>
      <w:r w:rsidRPr="00FF430B">
        <w:lastRenderedPageBreak/>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286219">
      <w:pPr>
        <w:pStyle w:val="a"/>
        <w:numPr>
          <w:ilvl w:val="0"/>
          <w:numId w:val="17"/>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286219">
      <w:pPr>
        <w:pStyle w:val="a"/>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286219">
      <w:pPr>
        <w:pStyle w:val="a"/>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A87653" w:rsidP="00286219">
      <w:pPr>
        <w:pStyle w:val="a"/>
        <w:numPr>
          <w:ilvl w:val="0"/>
          <w:numId w:val="18"/>
        </w:numPr>
        <w:tabs>
          <w:tab w:val="clear" w:pos="1134"/>
          <w:tab w:val="left" w:pos="-284"/>
          <w:tab w:val="left" w:pos="284"/>
        </w:tabs>
        <w:spacing w:after="120"/>
        <w:ind w:left="-284" w:firstLine="284"/>
      </w:pPr>
      <w:hyperlink r:id="rId9"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1C4D7021" w14:textId="2DA1F513" w:rsidR="00A50D0A" w:rsidRPr="00FF430B" w:rsidRDefault="00033577" w:rsidP="00286219">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286219">
      <w:pPr>
        <w:pStyle w:val="a"/>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286219">
      <w:pPr>
        <w:pStyle w:val="a"/>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286219">
      <w:pPr>
        <w:pStyle w:val="a"/>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286219">
      <w:pPr>
        <w:pStyle w:val="a"/>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286219">
      <w:pPr>
        <w:pStyle w:val="a"/>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286219">
      <w:pPr>
        <w:pStyle w:val="a"/>
        <w:numPr>
          <w:ilvl w:val="0"/>
          <w:numId w:val="17"/>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286219">
      <w:pPr>
        <w:pStyle w:val="a"/>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286219">
      <w:pPr>
        <w:pStyle w:val="a"/>
        <w:numPr>
          <w:ilvl w:val="0"/>
          <w:numId w:val="17"/>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286219">
      <w:pPr>
        <w:pStyle w:val="a"/>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286219">
      <w:pPr>
        <w:pStyle w:val="a"/>
        <w:numPr>
          <w:ilvl w:val="0"/>
          <w:numId w:val="19"/>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286219">
      <w:pPr>
        <w:pStyle w:val="a"/>
        <w:numPr>
          <w:ilvl w:val="0"/>
          <w:numId w:val="19"/>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286219">
      <w:pPr>
        <w:pStyle w:val="a"/>
        <w:numPr>
          <w:ilvl w:val="0"/>
          <w:numId w:val="17"/>
        </w:numPr>
        <w:tabs>
          <w:tab w:val="clear" w:pos="1134"/>
          <w:tab w:val="left" w:pos="-284"/>
          <w:tab w:val="left" w:pos="196"/>
          <w:tab w:val="left" w:pos="426"/>
        </w:tabs>
        <w:spacing w:after="120"/>
        <w:ind w:left="-284" w:firstLine="284"/>
      </w:pPr>
      <w:r w:rsidRPr="00FF430B">
        <w:lastRenderedPageBreak/>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286219">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286219">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286219">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286219">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286219">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lastRenderedPageBreak/>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lastRenderedPageBreak/>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lastRenderedPageBreak/>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lastRenderedPageBreak/>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lastRenderedPageBreak/>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lastRenderedPageBreak/>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8933F2" w:rsidRDefault="000E4D7D" w:rsidP="009F1E2C">
      <w:pPr>
        <w:pStyle w:val="af2"/>
        <w:shd w:val="clear" w:color="auto" w:fill="FFFFFF"/>
        <w:tabs>
          <w:tab w:val="left" w:pos="-284"/>
        </w:tabs>
        <w:ind w:left="-284" w:firstLine="284"/>
        <w:rPr>
          <w:color w:val="000000" w:themeColor="text1"/>
          <w:lang w:val="en-US" w:eastAsia="it-IT"/>
        </w:rPr>
      </w:pPr>
      <w:r w:rsidRPr="008933F2">
        <w:rPr>
          <w:b/>
          <w:color w:val="000000" w:themeColor="text1"/>
          <w:lang w:val="en-US"/>
        </w:rPr>
        <w:t>9</w:t>
      </w:r>
      <w:r w:rsidR="0024699C" w:rsidRPr="008933F2">
        <w:rPr>
          <w:b/>
          <w:color w:val="000000" w:themeColor="text1"/>
          <w:lang w:val="en-US"/>
        </w:rPr>
        <w:t>8</w:t>
      </w:r>
      <w:r w:rsidR="00B00190" w:rsidRPr="008933F2">
        <w:rPr>
          <w:b/>
          <w:color w:val="000000" w:themeColor="text1"/>
          <w:lang w:val="en-US"/>
        </w:rPr>
        <w:t xml:space="preserve">. </w:t>
      </w:r>
      <w:r w:rsidR="009C11B3" w:rsidRPr="008933F2">
        <w:rPr>
          <w:b/>
          <w:color w:val="000000" w:themeColor="text1"/>
          <w:lang w:val="en-US"/>
        </w:rPr>
        <w:t xml:space="preserve"> </w:t>
      </w:r>
      <w:r w:rsidR="00B00190" w:rsidRPr="008933F2">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lastRenderedPageBreak/>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0B681B25" w14:textId="77777777" w:rsidR="00042370" w:rsidRDefault="00042370" w:rsidP="00964783">
      <w:pPr>
        <w:jc w:val="right"/>
        <w:rPr>
          <w:noProof w:val="0"/>
        </w:rPr>
      </w:pPr>
    </w:p>
    <w:p w14:paraId="33E6084C" w14:textId="77777777" w:rsidR="00042370" w:rsidRDefault="00042370" w:rsidP="00964783">
      <w:pPr>
        <w:jc w:val="right"/>
        <w:rPr>
          <w:noProof w:val="0"/>
        </w:rPr>
      </w:pPr>
    </w:p>
    <w:p w14:paraId="1AD92BBF" w14:textId="77777777" w:rsidR="00042370" w:rsidRDefault="00042370" w:rsidP="00964783">
      <w:pPr>
        <w:jc w:val="right"/>
        <w:rPr>
          <w:noProof w:val="0"/>
        </w:rPr>
      </w:pPr>
    </w:p>
    <w:p w14:paraId="186FF397" w14:textId="77777777" w:rsidR="00042370" w:rsidRDefault="00042370" w:rsidP="00964783">
      <w:pPr>
        <w:jc w:val="right"/>
        <w:rPr>
          <w:noProof w:val="0"/>
        </w:rPr>
      </w:pPr>
    </w:p>
    <w:p w14:paraId="19E099FC" w14:textId="77777777" w:rsidR="00042370" w:rsidRDefault="00042370" w:rsidP="00964783">
      <w:pPr>
        <w:jc w:val="right"/>
        <w:rPr>
          <w:noProof w:val="0"/>
        </w:rPr>
      </w:pPr>
    </w:p>
    <w:p w14:paraId="58801FE1" w14:textId="77777777" w:rsidR="00042370" w:rsidRDefault="00042370" w:rsidP="00964783">
      <w:pPr>
        <w:jc w:val="right"/>
        <w:rPr>
          <w:noProof w:val="0"/>
        </w:rPr>
      </w:pPr>
    </w:p>
    <w:p w14:paraId="4653D195" w14:textId="77777777" w:rsidR="00042370" w:rsidRDefault="00042370" w:rsidP="00964783">
      <w:pPr>
        <w:jc w:val="right"/>
        <w:rPr>
          <w:noProof w:val="0"/>
        </w:rPr>
      </w:pPr>
    </w:p>
    <w:p w14:paraId="189C089D" w14:textId="77777777" w:rsidR="00042370" w:rsidRDefault="00042370" w:rsidP="00964783">
      <w:pPr>
        <w:jc w:val="right"/>
        <w:rPr>
          <w:noProof w:val="0"/>
        </w:rPr>
      </w:pPr>
    </w:p>
    <w:p w14:paraId="35032D74" w14:textId="77777777" w:rsidR="00042370" w:rsidRDefault="00042370" w:rsidP="00964783">
      <w:pPr>
        <w:jc w:val="right"/>
        <w:rPr>
          <w:noProof w:val="0"/>
        </w:rPr>
      </w:pPr>
    </w:p>
    <w:p w14:paraId="55F37A61" w14:textId="77777777" w:rsidR="00042370" w:rsidRDefault="00042370" w:rsidP="00964783">
      <w:pPr>
        <w:jc w:val="right"/>
        <w:rPr>
          <w:noProof w:val="0"/>
        </w:rPr>
      </w:pPr>
    </w:p>
    <w:p w14:paraId="5B27C5CF" w14:textId="00D2BB2C" w:rsidR="00964783" w:rsidRPr="00FF430B" w:rsidRDefault="00964783" w:rsidP="00964783">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42EFA574" w14:textId="5A8BBD67" w:rsidR="00B11AD6" w:rsidRPr="004B32D4" w:rsidRDefault="00B11AD6" w:rsidP="00B11AD6">
      <w:pPr>
        <w:spacing w:line="276" w:lineRule="auto"/>
        <w:jc w:val="center"/>
      </w:pPr>
      <w:r w:rsidRPr="004B32D4">
        <w:t xml:space="preserve">Nr. </w:t>
      </w:r>
      <w:r w:rsidR="00051207">
        <w:t>2</w:t>
      </w:r>
      <w:r w:rsidRPr="004B32D4">
        <w:t>______din_</w:t>
      </w:r>
      <w:r w:rsidR="00051207">
        <w:t>30</w:t>
      </w:r>
      <w:r>
        <w:t>.</w:t>
      </w:r>
      <w:r w:rsidR="00051207">
        <w:t>12</w:t>
      </w:r>
      <w:r>
        <w:t>.2025</w:t>
      </w:r>
      <w:r w:rsidRPr="004B32D4">
        <w:t xml:space="preserve"> </w:t>
      </w:r>
    </w:p>
    <w:p w14:paraId="7EAB324C" w14:textId="77777777" w:rsidR="00B11AD6" w:rsidRPr="004B32D4" w:rsidRDefault="00B11AD6" w:rsidP="00B11AD6">
      <w:pPr>
        <w:pStyle w:val="a"/>
        <w:numPr>
          <w:ilvl w:val="0"/>
          <w:numId w:val="22"/>
        </w:numPr>
        <w:tabs>
          <w:tab w:val="clear" w:pos="1134"/>
        </w:tabs>
        <w:spacing w:before="240" w:after="160" w:line="276" w:lineRule="auto"/>
        <w:ind w:left="1077"/>
        <w:rPr>
          <w:b/>
        </w:rPr>
      </w:pPr>
      <w:r w:rsidRPr="004B32D4">
        <w:rPr>
          <w:b/>
        </w:rPr>
        <w:t>Informații generale</w:t>
      </w:r>
      <w:r w:rsidRPr="00C014D5">
        <w:rPr>
          <w:b/>
        </w:rPr>
        <w:t xml:space="preserve"> despre autoritatea contractantă</w:t>
      </w:r>
      <w:r w:rsidRPr="004B32D4">
        <w:rPr>
          <w:b/>
        </w:rPr>
        <w:t>:</w:t>
      </w:r>
    </w:p>
    <w:tbl>
      <w:tblPr>
        <w:tblStyle w:val="af1"/>
        <w:tblW w:w="9918" w:type="dxa"/>
        <w:tblLook w:val="04A0" w:firstRow="1" w:lastRow="0" w:firstColumn="1" w:lastColumn="0" w:noHBand="0" w:noVBand="1"/>
      </w:tblPr>
      <w:tblGrid>
        <w:gridCol w:w="5949"/>
        <w:gridCol w:w="3969"/>
      </w:tblGrid>
      <w:tr w:rsidR="00B11AD6" w:rsidRPr="00C014D5" w14:paraId="4BB752C5" w14:textId="77777777" w:rsidTr="000532BD">
        <w:tc>
          <w:tcPr>
            <w:tcW w:w="5949" w:type="dxa"/>
            <w:shd w:val="clear" w:color="auto" w:fill="F2F2F2" w:themeFill="background1" w:themeFillShade="F2"/>
          </w:tcPr>
          <w:p w14:paraId="08B581AD" w14:textId="77777777" w:rsidR="00B11AD6" w:rsidRPr="004B32D4" w:rsidRDefault="00B11AD6" w:rsidP="000532BD">
            <w:pPr>
              <w:spacing w:line="276" w:lineRule="auto"/>
              <w:jc w:val="both"/>
            </w:pPr>
            <w:r w:rsidRPr="004B32D4">
              <w:t>Denumirea autorității contractante</w:t>
            </w:r>
          </w:p>
        </w:tc>
        <w:tc>
          <w:tcPr>
            <w:tcW w:w="3969" w:type="dxa"/>
          </w:tcPr>
          <w:p w14:paraId="363C8B43" w14:textId="77777777" w:rsidR="00B11AD6" w:rsidRPr="007E4716" w:rsidRDefault="00B11AD6" w:rsidP="000532BD">
            <w:pPr>
              <w:ind w:right="-308"/>
              <w:jc w:val="both"/>
              <w:rPr>
                <w:rFonts w:eastAsia="Cambria"/>
              </w:rPr>
            </w:pPr>
            <w:r>
              <w:rPr>
                <w:rFonts w:eastAsia="Cambria"/>
              </w:rPr>
              <w:t>PRIMARIA S.COLIBASI</w:t>
            </w:r>
          </w:p>
        </w:tc>
      </w:tr>
      <w:tr w:rsidR="00B11AD6" w:rsidRPr="00C014D5" w14:paraId="2ADF7F18" w14:textId="77777777" w:rsidTr="000532BD">
        <w:tc>
          <w:tcPr>
            <w:tcW w:w="5949" w:type="dxa"/>
            <w:shd w:val="clear" w:color="auto" w:fill="F2F2F2" w:themeFill="background1" w:themeFillShade="F2"/>
          </w:tcPr>
          <w:p w14:paraId="52EF29B4" w14:textId="77777777" w:rsidR="00B11AD6" w:rsidRPr="004B32D4" w:rsidRDefault="00B11AD6" w:rsidP="000532BD">
            <w:pPr>
              <w:spacing w:line="276" w:lineRule="auto"/>
              <w:jc w:val="both"/>
            </w:pPr>
            <w:r w:rsidRPr="004B32D4">
              <w:t>IDNO</w:t>
            </w:r>
          </w:p>
        </w:tc>
        <w:tc>
          <w:tcPr>
            <w:tcW w:w="3969" w:type="dxa"/>
          </w:tcPr>
          <w:p w14:paraId="3C1FCBF0" w14:textId="77777777" w:rsidR="00B11AD6" w:rsidRPr="007E4716" w:rsidRDefault="00B11AD6" w:rsidP="000532BD">
            <w:pPr>
              <w:ind w:right="-1"/>
              <w:jc w:val="both"/>
              <w:rPr>
                <w:rFonts w:eastAsia="Cambria"/>
              </w:rPr>
            </w:pPr>
            <w:r>
              <w:rPr>
                <w:rFonts w:eastAsia="Cambria"/>
              </w:rPr>
              <w:t>R-UL CAHUL</w:t>
            </w:r>
          </w:p>
        </w:tc>
      </w:tr>
      <w:tr w:rsidR="00B11AD6" w:rsidRPr="00C014D5" w14:paraId="7576B5E9" w14:textId="77777777" w:rsidTr="000532BD">
        <w:tc>
          <w:tcPr>
            <w:tcW w:w="5949" w:type="dxa"/>
            <w:shd w:val="clear" w:color="auto" w:fill="F2F2F2" w:themeFill="background1" w:themeFillShade="F2"/>
          </w:tcPr>
          <w:p w14:paraId="5B1B8B71" w14:textId="77777777" w:rsidR="00B11AD6" w:rsidRPr="004B32D4" w:rsidRDefault="00B11AD6" w:rsidP="000532BD">
            <w:pPr>
              <w:spacing w:line="276" w:lineRule="auto"/>
              <w:jc w:val="both"/>
            </w:pPr>
            <w:r w:rsidRPr="004B32D4">
              <w:t>Adresa</w:t>
            </w:r>
          </w:p>
        </w:tc>
        <w:tc>
          <w:tcPr>
            <w:tcW w:w="3969" w:type="dxa"/>
          </w:tcPr>
          <w:p w14:paraId="4AC15214" w14:textId="77777777" w:rsidR="00B11AD6" w:rsidRPr="007E4716" w:rsidRDefault="00B11AD6" w:rsidP="000532BD">
            <w:pPr>
              <w:ind w:right="-1"/>
              <w:jc w:val="both"/>
              <w:rPr>
                <w:rFonts w:eastAsia="Cambria"/>
              </w:rPr>
            </w:pPr>
            <w:r>
              <w:rPr>
                <w:rFonts w:eastAsia="Cambria"/>
              </w:rPr>
              <w:t>1007601006586</w:t>
            </w:r>
          </w:p>
        </w:tc>
      </w:tr>
      <w:tr w:rsidR="00B11AD6" w:rsidRPr="00C014D5" w14:paraId="400205E5" w14:textId="77777777" w:rsidTr="000532BD">
        <w:tc>
          <w:tcPr>
            <w:tcW w:w="5949" w:type="dxa"/>
            <w:shd w:val="clear" w:color="auto" w:fill="F2F2F2" w:themeFill="background1" w:themeFillShade="F2"/>
          </w:tcPr>
          <w:p w14:paraId="662D9405" w14:textId="77777777" w:rsidR="00B11AD6" w:rsidRPr="004B32D4" w:rsidRDefault="00B11AD6" w:rsidP="000532BD">
            <w:pPr>
              <w:spacing w:line="276" w:lineRule="auto"/>
              <w:jc w:val="both"/>
            </w:pPr>
            <w:r w:rsidRPr="004B32D4">
              <w:t>Numărul de telefon/fax</w:t>
            </w:r>
          </w:p>
        </w:tc>
        <w:tc>
          <w:tcPr>
            <w:tcW w:w="3969" w:type="dxa"/>
          </w:tcPr>
          <w:p w14:paraId="7D945EB3" w14:textId="77777777" w:rsidR="00B11AD6" w:rsidRPr="007E4716" w:rsidRDefault="00B11AD6" w:rsidP="000532BD">
            <w:pPr>
              <w:ind w:right="-1"/>
              <w:jc w:val="both"/>
              <w:rPr>
                <w:rFonts w:eastAsia="Cambria"/>
              </w:rPr>
            </w:pPr>
            <w:r>
              <w:rPr>
                <w:rFonts w:eastAsia="Cambria"/>
              </w:rPr>
              <w:t>S.COLIBASI</w:t>
            </w:r>
          </w:p>
        </w:tc>
      </w:tr>
      <w:tr w:rsidR="00B11AD6" w:rsidRPr="00C014D5" w14:paraId="7DEF2404" w14:textId="77777777" w:rsidTr="000532BD">
        <w:tc>
          <w:tcPr>
            <w:tcW w:w="5949" w:type="dxa"/>
            <w:shd w:val="clear" w:color="auto" w:fill="F2F2F2" w:themeFill="background1" w:themeFillShade="F2"/>
          </w:tcPr>
          <w:p w14:paraId="28A8E840" w14:textId="77777777" w:rsidR="00B11AD6" w:rsidRPr="004B32D4" w:rsidRDefault="00B11AD6" w:rsidP="000532BD">
            <w:pPr>
              <w:spacing w:line="276" w:lineRule="auto"/>
              <w:jc w:val="both"/>
            </w:pPr>
            <w:r w:rsidRPr="004B32D4">
              <w:t xml:space="preserve">Adresa de e-mail </w:t>
            </w:r>
            <w:r w:rsidRPr="00C014D5">
              <w:t>ale autorității contractante</w:t>
            </w:r>
          </w:p>
        </w:tc>
        <w:tc>
          <w:tcPr>
            <w:tcW w:w="3969" w:type="dxa"/>
          </w:tcPr>
          <w:p w14:paraId="72E2B2B8" w14:textId="77777777" w:rsidR="00B11AD6" w:rsidRPr="007E4716" w:rsidRDefault="00B11AD6" w:rsidP="000532BD">
            <w:pPr>
              <w:ind w:right="-1"/>
              <w:jc w:val="both"/>
              <w:rPr>
                <w:rFonts w:eastAsia="Cambria"/>
              </w:rPr>
            </w:pPr>
            <w:r>
              <w:rPr>
                <w:rFonts w:eastAsia="Cambria"/>
              </w:rPr>
              <w:t>029962900</w:t>
            </w:r>
          </w:p>
        </w:tc>
      </w:tr>
      <w:tr w:rsidR="00B11AD6" w:rsidRPr="00C014D5" w14:paraId="352772DF" w14:textId="77777777" w:rsidTr="000532BD">
        <w:tc>
          <w:tcPr>
            <w:tcW w:w="5949" w:type="dxa"/>
            <w:shd w:val="clear" w:color="auto" w:fill="F2F2F2" w:themeFill="background1" w:themeFillShade="F2"/>
          </w:tcPr>
          <w:p w14:paraId="5A45B24D" w14:textId="77777777" w:rsidR="00B11AD6" w:rsidRPr="004B32D4" w:rsidRDefault="00B11AD6" w:rsidP="000532BD">
            <w:pPr>
              <w:spacing w:line="276" w:lineRule="auto"/>
              <w:jc w:val="both"/>
            </w:pPr>
            <w:r w:rsidRPr="004B32D4">
              <w:t xml:space="preserve">Adresa de internet </w:t>
            </w:r>
            <w:r w:rsidRPr="00C014D5">
              <w:t>ale autorității contractante</w:t>
            </w:r>
          </w:p>
        </w:tc>
        <w:tc>
          <w:tcPr>
            <w:tcW w:w="3969" w:type="dxa"/>
          </w:tcPr>
          <w:p w14:paraId="3ED60FC3" w14:textId="77777777" w:rsidR="00B11AD6" w:rsidRPr="007E4716" w:rsidRDefault="00B11AD6" w:rsidP="000532BD">
            <w:pPr>
              <w:ind w:right="-1"/>
              <w:jc w:val="both"/>
              <w:rPr>
                <w:rFonts w:eastAsia="Cambria"/>
              </w:rPr>
            </w:pPr>
            <w:r>
              <w:rPr>
                <w:rFonts w:eastAsia="Cambria"/>
              </w:rPr>
              <w:t>029962238</w:t>
            </w:r>
          </w:p>
        </w:tc>
      </w:tr>
      <w:tr w:rsidR="00B11AD6" w:rsidRPr="00C014D5" w14:paraId="5AFA251A" w14:textId="77777777" w:rsidTr="000532BD">
        <w:tc>
          <w:tcPr>
            <w:tcW w:w="5949" w:type="dxa"/>
            <w:shd w:val="clear" w:color="auto" w:fill="F2F2F2" w:themeFill="background1" w:themeFillShade="F2"/>
          </w:tcPr>
          <w:p w14:paraId="456EB658" w14:textId="77777777" w:rsidR="00B11AD6" w:rsidRPr="004B32D4" w:rsidRDefault="00B11AD6" w:rsidP="000532BD">
            <w:pPr>
              <w:spacing w:line="276" w:lineRule="auto"/>
              <w:jc w:val="both"/>
            </w:pPr>
            <w:r w:rsidRPr="004B32D4">
              <w:t>Perso</w:t>
            </w:r>
            <w:r w:rsidRPr="00C014D5">
              <w:t>a</w:t>
            </w:r>
            <w:r w:rsidRPr="004B32D4">
              <w:t>na de contact, numărul de telefon</w:t>
            </w:r>
            <w:r w:rsidRPr="00C014D5">
              <w:t>/e-mail</w:t>
            </w:r>
          </w:p>
        </w:tc>
        <w:tc>
          <w:tcPr>
            <w:tcW w:w="3969" w:type="dxa"/>
          </w:tcPr>
          <w:p w14:paraId="435625EF" w14:textId="77777777" w:rsidR="00B11AD6" w:rsidRPr="007E4716" w:rsidRDefault="00B11AD6" w:rsidP="000532BD">
            <w:pPr>
              <w:ind w:right="-1"/>
              <w:jc w:val="both"/>
              <w:rPr>
                <w:rFonts w:eastAsia="Cambria"/>
              </w:rPr>
            </w:pPr>
            <w:r>
              <w:rPr>
                <w:rFonts w:eastAsia="Cambria"/>
              </w:rPr>
              <w:t>primariacolibasi@yahoo.com</w:t>
            </w:r>
          </w:p>
        </w:tc>
      </w:tr>
      <w:tr w:rsidR="00B11AD6" w:rsidRPr="00C014D5" w14:paraId="05104AFC" w14:textId="77777777" w:rsidTr="000532BD">
        <w:tc>
          <w:tcPr>
            <w:tcW w:w="5949" w:type="dxa"/>
            <w:shd w:val="clear" w:color="auto" w:fill="F2F2F2" w:themeFill="background1" w:themeFillShade="F2"/>
          </w:tcPr>
          <w:p w14:paraId="496E4A22" w14:textId="77777777" w:rsidR="00B11AD6" w:rsidRPr="004B32D4" w:rsidRDefault="00B11AD6" w:rsidP="000532BD">
            <w:pPr>
              <w:spacing w:line="276" w:lineRule="auto"/>
              <w:jc w:val="both"/>
            </w:pPr>
            <w:r w:rsidRPr="004B32D4">
              <w:t>Adresa de e-mail sau de internet de la care se va putea obține accesul liber, direct, total și gratuit la documentația de atribuire</w:t>
            </w:r>
          </w:p>
          <w:p w14:paraId="271EE593" w14:textId="77777777" w:rsidR="00B11AD6" w:rsidRPr="00CD0F9F" w:rsidRDefault="00B11AD6" w:rsidP="000532BD">
            <w:pPr>
              <w:spacing w:line="276" w:lineRule="auto"/>
              <w:jc w:val="both"/>
              <w:rPr>
                <w:sz w:val="20"/>
                <w:szCs w:val="20"/>
              </w:rPr>
            </w:pPr>
            <w:r w:rsidRPr="00CD0F9F">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675A0F78" w14:textId="77777777" w:rsidR="00B11AD6" w:rsidRPr="007E4716" w:rsidRDefault="00B11AD6" w:rsidP="000532BD">
            <w:pPr>
              <w:ind w:right="-1"/>
              <w:jc w:val="both"/>
              <w:rPr>
                <w:rFonts w:eastAsia="Cambria"/>
              </w:rPr>
            </w:pPr>
            <w:r>
              <w:rPr>
                <w:rFonts w:eastAsia="Cambria"/>
              </w:rPr>
              <w:t>primariacolibasi@yahoo.com</w:t>
            </w:r>
          </w:p>
        </w:tc>
      </w:tr>
      <w:tr w:rsidR="00B11AD6" w:rsidRPr="00C014D5" w14:paraId="5E80B4DD" w14:textId="77777777" w:rsidTr="000532BD">
        <w:tc>
          <w:tcPr>
            <w:tcW w:w="5949" w:type="dxa"/>
            <w:shd w:val="clear" w:color="auto" w:fill="F2F2F2" w:themeFill="background1" w:themeFillShade="F2"/>
          </w:tcPr>
          <w:p w14:paraId="5D195799" w14:textId="77777777" w:rsidR="00B11AD6" w:rsidRPr="004B32D4" w:rsidRDefault="00B11AD6" w:rsidP="000532BD">
            <w:pPr>
              <w:spacing w:line="276" w:lineRule="auto"/>
              <w:jc w:val="both"/>
            </w:pPr>
            <w:r w:rsidRPr="004B32D4">
              <w:t>Tipul autorității contractante și obiectul principal de activitate</w:t>
            </w:r>
          </w:p>
          <w:p w14:paraId="30426F4F" w14:textId="77777777" w:rsidR="00B11AD6" w:rsidRPr="00CD0F9F" w:rsidRDefault="00B11AD6" w:rsidP="000532BD">
            <w:pPr>
              <w:spacing w:line="276" w:lineRule="auto"/>
              <w:jc w:val="both"/>
              <w:rPr>
                <w:sz w:val="20"/>
                <w:szCs w:val="20"/>
              </w:rPr>
            </w:pPr>
            <w:r w:rsidRPr="00CD0F9F">
              <w:rPr>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7FB504A9" w14:textId="77777777" w:rsidR="00B11AD6" w:rsidRPr="007E4716" w:rsidRDefault="00B11AD6" w:rsidP="000532BD">
            <w:pPr>
              <w:ind w:right="-1"/>
              <w:jc w:val="both"/>
              <w:rPr>
                <w:rFonts w:eastAsia="Cambria"/>
              </w:rPr>
            </w:pPr>
            <w:r>
              <w:rPr>
                <w:rFonts w:eastAsia="Cambria"/>
              </w:rPr>
              <w:t>Dragomir Ina</w:t>
            </w:r>
          </w:p>
        </w:tc>
      </w:tr>
    </w:tbl>
    <w:p w14:paraId="0AA76AAA" w14:textId="77777777" w:rsidR="00B11AD6" w:rsidRDefault="00B11AD6" w:rsidP="00B11AD6">
      <w:pPr>
        <w:pStyle w:val="a"/>
        <w:numPr>
          <w:ilvl w:val="0"/>
          <w:numId w:val="22"/>
        </w:numPr>
        <w:tabs>
          <w:tab w:val="clear" w:pos="1134"/>
        </w:tabs>
        <w:spacing w:before="240" w:after="160" w:line="276" w:lineRule="auto"/>
        <w:contextualSpacing/>
      </w:pPr>
      <w:r w:rsidRPr="00E84B8B">
        <w:rPr>
          <w:b/>
        </w:rPr>
        <w:t>Informații despre obiectul achiziției</w:t>
      </w:r>
      <w:r w:rsidRPr="00E84B8B">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8"/>
        <w:gridCol w:w="2386"/>
        <w:gridCol w:w="1520"/>
        <w:gridCol w:w="1513"/>
        <w:gridCol w:w="1513"/>
        <w:gridCol w:w="1532"/>
      </w:tblGrid>
      <w:tr w:rsidR="00B11AD6" w14:paraId="70F9A71C" w14:textId="77777777" w:rsidTr="000532BD">
        <w:tc>
          <w:tcPr>
            <w:tcW w:w="778" w:type="dxa"/>
            <w:hideMark/>
          </w:tcPr>
          <w:p w14:paraId="53B3B035" w14:textId="77777777" w:rsidR="00B11AD6" w:rsidRDefault="00B11AD6" w:rsidP="000532BD">
            <w:pPr>
              <w:rPr>
                <w:sz w:val="20"/>
                <w:szCs w:val="20"/>
              </w:rPr>
            </w:pPr>
            <w:r>
              <w:rPr>
                <w:sz w:val="20"/>
                <w:szCs w:val="20"/>
              </w:rPr>
              <w:t>Nr ord</w:t>
            </w:r>
          </w:p>
        </w:tc>
        <w:tc>
          <w:tcPr>
            <w:tcW w:w="2386" w:type="dxa"/>
            <w:hideMark/>
          </w:tcPr>
          <w:p w14:paraId="2F7BC0CA" w14:textId="77777777" w:rsidR="00B11AD6" w:rsidRDefault="00B11AD6" w:rsidP="000532BD">
            <w:pPr>
              <w:rPr>
                <w:sz w:val="20"/>
                <w:szCs w:val="20"/>
              </w:rPr>
            </w:pPr>
            <w:r>
              <w:rPr>
                <w:sz w:val="20"/>
                <w:szCs w:val="20"/>
              </w:rPr>
              <w:t xml:space="preserve"> Expunerea obiectului de chizitie</w:t>
            </w:r>
          </w:p>
        </w:tc>
        <w:tc>
          <w:tcPr>
            <w:tcW w:w="1520" w:type="dxa"/>
            <w:hideMark/>
          </w:tcPr>
          <w:p w14:paraId="399FCF90" w14:textId="77777777" w:rsidR="00B11AD6" w:rsidRDefault="00B11AD6" w:rsidP="000532BD">
            <w:pPr>
              <w:rPr>
                <w:sz w:val="20"/>
                <w:szCs w:val="20"/>
              </w:rPr>
            </w:pPr>
            <w:r>
              <w:rPr>
                <w:sz w:val="20"/>
                <w:szCs w:val="20"/>
              </w:rPr>
              <w:t>Codul CPV</w:t>
            </w:r>
          </w:p>
        </w:tc>
        <w:tc>
          <w:tcPr>
            <w:tcW w:w="1513" w:type="dxa"/>
            <w:hideMark/>
          </w:tcPr>
          <w:p w14:paraId="42EA9A68" w14:textId="77777777" w:rsidR="00B11AD6" w:rsidRDefault="00B11AD6" w:rsidP="000532BD">
            <w:pPr>
              <w:rPr>
                <w:sz w:val="20"/>
                <w:szCs w:val="20"/>
              </w:rPr>
            </w:pPr>
            <w:r w:rsidRPr="00BF0D63">
              <w:rPr>
                <w:sz w:val="20"/>
                <w:szCs w:val="20"/>
                <w:lang w:val="en-US"/>
              </w:rPr>
              <w:t>Valoarea Estimata fara TVA/lei/</w:t>
            </w:r>
          </w:p>
        </w:tc>
        <w:tc>
          <w:tcPr>
            <w:tcW w:w="1513" w:type="dxa"/>
            <w:hideMark/>
          </w:tcPr>
          <w:p w14:paraId="3D32727B" w14:textId="77777777" w:rsidR="00B11AD6" w:rsidRDefault="00B11AD6" w:rsidP="000532BD">
            <w:pPr>
              <w:rPr>
                <w:sz w:val="20"/>
                <w:szCs w:val="20"/>
              </w:rPr>
            </w:pPr>
            <w:r>
              <w:rPr>
                <w:sz w:val="20"/>
                <w:szCs w:val="20"/>
              </w:rPr>
              <w:t>Procedura de achizitie aplicabila</w:t>
            </w:r>
          </w:p>
        </w:tc>
        <w:tc>
          <w:tcPr>
            <w:tcW w:w="1532" w:type="dxa"/>
            <w:hideMark/>
          </w:tcPr>
          <w:p w14:paraId="535EA556" w14:textId="77777777" w:rsidR="00B11AD6" w:rsidRDefault="00B11AD6" w:rsidP="000532BD">
            <w:pPr>
              <w:rPr>
                <w:sz w:val="20"/>
                <w:szCs w:val="20"/>
              </w:rPr>
            </w:pPr>
            <w:r w:rsidRPr="00BF0D63">
              <w:rPr>
                <w:sz w:val="20"/>
                <w:szCs w:val="20"/>
                <w:lang w:val="en-US"/>
              </w:rPr>
              <w:t>Perioada desfasurarii procedurii de achizitie publica</w:t>
            </w:r>
          </w:p>
        </w:tc>
      </w:tr>
      <w:tr w:rsidR="00B11AD6" w14:paraId="5544C14E" w14:textId="77777777" w:rsidTr="000532BD">
        <w:tc>
          <w:tcPr>
            <w:tcW w:w="778" w:type="dxa"/>
          </w:tcPr>
          <w:p w14:paraId="64457183" w14:textId="3C85E255" w:rsidR="00B11AD6" w:rsidRDefault="00B11AD6" w:rsidP="000532BD">
            <w:pPr>
              <w:rPr>
                <w:sz w:val="20"/>
                <w:szCs w:val="20"/>
                <w:lang w:val="en-US"/>
              </w:rPr>
            </w:pPr>
            <w:r>
              <w:rPr>
                <w:sz w:val="20"/>
                <w:szCs w:val="20"/>
                <w:lang w:val="en-US"/>
              </w:rPr>
              <w:t>1</w:t>
            </w:r>
          </w:p>
        </w:tc>
        <w:tc>
          <w:tcPr>
            <w:tcW w:w="2386" w:type="dxa"/>
          </w:tcPr>
          <w:p w14:paraId="57209F48" w14:textId="1E6D1C2F" w:rsidR="00B11AD6" w:rsidRDefault="00051207" w:rsidP="000532BD">
            <w:pPr>
              <w:rPr>
                <w:sz w:val="20"/>
                <w:szCs w:val="20"/>
              </w:rPr>
            </w:pPr>
            <w:r w:rsidRPr="00C11858">
              <w:rPr>
                <w:b/>
                <w:bCs/>
                <w:sz w:val="18"/>
                <w:szCs w:val="18"/>
                <w:lang w:val="en-US"/>
              </w:rPr>
              <w:t>Reparatia sectorului strazii Fratii Timofei cu extindere catre strada 1 mai inclusiv capturarea si evacuarea apelor pluviale</w:t>
            </w:r>
          </w:p>
        </w:tc>
        <w:tc>
          <w:tcPr>
            <w:tcW w:w="1520" w:type="dxa"/>
          </w:tcPr>
          <w:p w14:paraId="198B6E31" w14:textId="77777777" w:rsidR="00B11AD6" w:rsidRDefault="00B11AD6" w:rsidP="000532BD">
            <w:pPr>
              <w:rPr>
                <w:sz w:val="20"/>
                <w:szCs w:val="20"/>
              </w:rPr>
            </w:pPr>
            <w:r w:rsidRPr="00715A16">
              <w:rPr>
                <w:rFonts w:ascii="Helvetica" w:hAnsi="Helvetica"/>
                <w:color w:val="333333"/>
                <w:sz w:val="16"/>
                <w:szCs w:val="16"/>
                <w:shd w:val="clear" w:color="auto" w:fill="FFFFFF"/>
              </w:rPr>
              <w:t>45200000-9</w:t>
            </w:r>
            <w:r>
              <w:rPr>
                <w:rFonts w:ascii="Helvetica" w:hAnsi="Helvetica"/>
                <w:color w:val="333333"/>
                <w:sz w:val="23"/>
                <w:szCs w:val="23"/>
                <w:shd w:val="clear" w:color="auto" w:fill="FFFFFF"/>
              </w:rPr>
              <w:t xml:space="preserve"> </w:t>
            </w:r>
          </w:p>
        </w:tc>
        <w:tc>
          <w:tcPr>
            <w:tcW w:w="1513" w:type="dxa"/>
          </w:tcPr>
          <w:p w14:paraId="150F09E5" w14:textId="65F8103E" w:rsidR="00B11AD6" w:rsidRDefault="00A87653" w:rsidP="000532BD">
            <w:pPr>
              <w:rPr>
                <w:sz w:val="20"/>
                <w:szCs w:val="20"/>
              </w:rPr>
            </w:pPr>
            <w:r>
              <w:rPr>
                <w:spacing w:val="-2"/>
                <w:sz w:val="20"/>
              </w:rPr>
              <w:t>6</w:t>
            </w:r>
            <w:r w:rsidR="00051207">
              <w:rPr>
                <w:spacing w:val="-2"/>
                <w:sz w:val="20"/>
              </w:rPr>
              <w:t xml:space="preserve">.500.000 </w:t>
            </w:r>
            <w:r w:rsidR="00051207">
              <w:rPr>
                <w:sz w:val="20"/>
              </w:rPr>
              <w:t>LEI</w:t>
            </w:r>
          </w:p>
        </w:tc>
        <w:tc>
          <w:tcPr>
            <w:tcW w:w="1513" w:type="dxa"/>
          </w:tcPr>
          <w:p w14:paraId="7CFB6397" w14:textId="77777777" w:rsidR="00B11AD6" w:rsidRDefault="00B11AD6" w:rsidP="000532BD">
            <w:pPr>
              <w:rPr>
                <w:sz w:val="20"/>
                <w:szCs w:val="20"/>
              </w:rPr>
            </w:pPr>
            <w:r>
              <w:rPr>
                <w:sz w:val="20"/>
                <w:szCs w:val="20"/>
              </w:rPr>
              <w:t>LD</w:t>
            </w:r>
          </w:p>
        </w:tc>
        <w:tc>
          <w:tcPr>
            <w:tcW w:w="1532" w:type="dxa"/>
          </w:tcPr>
          <w:p w14:paraId="53288A0C" w14:textId="62539814" w:rsidR="00B11AD6" w:rsidRDefault="00051207" w:rsidP="000532BD">
            <w:pPr>
              <w:rPr>
                <w:sz w:val="20"/>
                <w:szCs w:val="20"/>
              </w:rPr>
            </w:pPr>
            <w:r>
              <w:rPr>
                <w:sz w:val="20"/>
                <w:szCs w:val="20"/>
              </w:rPr>
              <w:t>Decembrie-ianuarie</w:t>
            </w:r>
          </w:p>
        </w:tc>
      </w:tr>
    </w:tbl>
    <w:p w14:paraId="49B8AA19" w14:textId="77777777" w:rsidR="00B11AD6" w:rsidRPr="001E3F00" w:rsidRDefault="00B11AD6" w:rsidP="00B11AD6">
      <w:pPr>
        <w:pStyle w:val="a"/>
        <w:numPr>
          <w:ilvl w:val="0"/>
          <w:numId w:val="22"/>
        </w:numPr>
        <w:tabs>
          <w:tab w:val="clear" w:pos="1134"/>
        </w:tabs>
        <w:spacing w:before="240" w:after="160" w:line="276" w:lineRule="auto"/>
        <w:rPr>
          <w:b/>
        </w:rPr>
      </w:pPr>
      <w:r w:rsidRPr="001E3F00">
        <w:rPr>
          <w:b/>
        </w:rPr>
        <w:t xml:space="preserve">Condiții de participare </w:t>
      </w:r>
      <w:r w:rsidRPr="001E3F00">
        <w:rPr>
          <w:i/>
        </w:rPr>
        <w:t>(în măsura în care sunt deja cunoscute)</w:t>
      </w:r>
      <w:r w:rsidRPr="001E3F00">
        <w:rPr>
          <w:b/>
        </w:rPr>
        <w:t>:</w:t>
      </w:r>
    </w:p>
    <w:tbl>
      <w:tblPr>
        <w:tblStyle w:val="af1"/>
        <w:tblW w:w="9923" w:type="dxa"/>
        <w:tblInd w:w="-5" w:type="dxa"/>
        <w:tblLook w:val="04A0" w:firstRow="1" w:lastRow="0" w:firstColumn="1" w:lastColumn="0" w:noHBand="0" w:noVBand="1"/>
      </w:tblPr>
      <w:tblGrid>
        <w:gridCol w:w="5954"/>
        <w:gridCol w:w="3969"/>
      </w:tblGrid>
      <w:tr w:rsidR="00B11AD6" w:rsidRPr="001E3F00" w14:paraId="51F8B4E7" w14:textId="77777777" w:rsidTr="000532BD">
        <w:tc>
          <w:tcPr>
            <w:tcW w:w="5954" w:type="dxa"/>
            <w:shd w:val="clear" w:color="auto" w:fill="F2F2F2" w:themeFill="background1" w:themeFillShade="F2"/>
          </w:tcPr>
          <w:p w14:paraId="4C6255FA" w14:textId="77777777" w:rsidR="00B11AD6" w:rsidRPr="001E3F00" w:rsidRDefault="00B11AD6" w:rsidP="000532BD">
            <w:pPr>
              <w:pStyle w:val="a"/>
              <w:spacing w:line="276" w:lineRule="auto"/>
              <w:ind w:left="0"/>
            </w:pPr>
            <w:r w:rsidRPr="001E3F00">
              <w:t>Contractul de achiziție publică este rezervat unor ateliere protejate sau acesta poate fi executat numai în cadrul unor programe de angajare protejată</w:t>
            </w:r>
          </w:p>
        </w:tc>
        <w:tc>
          <w:tcPr>
            <w:tcW w:w="3969" w:type="dxa"/>
          </w:tcPr>
          <w:p w14:paraId="738929F0" w14:textId="77777777" w:rsidR="00B11AD6" w:rsidRPr="001E3F00" w:rsidRDefault="00B11AD6" w:rsidP="000532BD">
            <w:pPr>
              <w:spacing w:line="276" w:lineRule="auto"/>
              <w:jc w:val="both"/>
            </w:pPr>
            <w:r w:rsidRPr="001E3F00">
              <w:t>Nu</w:t>
            </w:r>
            <w:r>
              <w:t>V</w:t>
            </w:r>
            <w:r w:rsidRPr="001E3F00">
              <w:t xml:space="preserve"> □</w:t>
            </w:r>
          </w:p>
          <w:p w14:paraId="701ADF62" w14:textId="77777777" w:rsidR="00B11AD6" w:rsidRPr="001E3F00" w:rsidRDefault="00B11AD6" w:rsidP="000532BD">
            <w:pPr>
              <w:pStyle w:val="a"/>
              <w:spacing w:line="276" w:lineRule="auto"/>
              <w:ind w:left="0"/>
            </w:pPr>
            <w:r w:rsidRPr="001E3F00">
              <w:t>Da □</w:t>
            </w:r>
          </w:p>
        </w:tc>
      </w:tr>
      <w:tr w:rsidR="00B11AD6" w:rsidRPr="001E3F00" w14:paraId="69F30969" w14:textId="77777777" w:rsidTr="000532BD">
        <w:tc>
          <w:tcPr>
            <w:tcW w:w="5954" w:type="dxa"/>
            <w:shd w:val="clear" w:color="auto" w:fill="F2F2F2" w:themeFill="background1" w:themeFillShade="F2"/>
          </w:tcPr>
          <w:p w14:paraId="4D40D6F6" w14:textId="77777777" w:rsidR="00B11AD6" w:rsidRPr="001E3F00" w:rsidRDefault="00B11AD6" w:rsidP="000532BD">
            <w:pPr>
              <w:pStyle w:val="a"/>
              <w:spacing w:line="276" w:lineRule="auto"/>
              <w:ind w:left="0"/>
            </w:pPr>
            <w:r w:rsidRPr="001E3F00">
              <w:t>Prestarea serviciului este rezervată unei anumite profesii în temeiul unor acte cu putere de lege sau al unor acte administrative</w:t>
            </w:r>
          </w:p>
        </w:tc>
        <w:tc>
          <w:tcPr>
            <w:tcW w:w="3969" w:type="dxa"/>
          </w:tcPr>
          <w:p w14:paraId="4B837B6D" w14:textId="77777777" w:rsidR="00B11AD6" w:rsidRPr="001E3F00" w:rsidRDefault="00B11AD6" w:rsidP="000532BD">
            <w:pPr>
              <w:spacing w:line="276" w:lineRule="auto"/>
              <w:jc w:val="both"/>
            </w:pPr>
            <w:r w:rsidRPr="001E3F00">
              <w:t>Nu</w:t>
            </w:r>
            <w:r>
              <w:t>V</w:t>
            </w:r>
            <w:r w:rsidRPr="001E3F00">
              <w:t xml:space="preserve"> □</w:t>
            </w:r>
          </w:p>
          <w:p w14:paraId="0E22D932" w14:textId="77777777" w:rsidR="00B11AD6" w:rsidRPr="001E3F00" w:rsidRDefault="00B11AD6" w:rsidP="000532BD">
            <w:pPr>
              <w:pStyle w:val="a"/>
              <w:spacing w:line="276" w:lineRule="auto"/>
              <w:ind w:left="0"/>
            </w:pPr>
            <w:r w:rsidRPr="001E3F00">
              <w:t>Da □</w:t>
            </w:r>
          </w:p>
        </w:tc>
      </w:tr>
      <w:tr w:rsidR="00B11AD6" w:rsidRPr="001E3F00" w14:paraId="0A793660" w14:textId="77777777" w:rsidTr="000532BD">
        <w:tc>
          <w:tcPr>
            <w:tcW w:w="5954" w:type="dxa"/>
            <w:shd w:val="clear" w:color="auto" w:fill="F2F2F2" w:themeFill="background1" w:themeFillShade="F2"/>
          </w:tcPr>
          <w:p w14:paraId="2BBCEE77" w14:textId="77777777" w:rsidR="00B11AD6" w:rsidRPr="001E3F00" w:rsidRDefault="00B11AD6" w:rsidP="000532BD">
            <w:pPr>
              <w:pStyle w:val="a"/>
              <w:spacing w:line="276" w:lineRule="auto"/>
              <w:ind w:left="0"/>
            </w:pPr>
            <w:r w:rsidRPr="001E3F00">
              <w:t>Scurtă descriere a criteriilor de selecție</w:t>
            </w:r>
          </w:p>
        </w:tc>
        <w:tc>
          <w:tcPr>
            <w:tcW w:w="3969" w:type="dxa"/>
          </w:tcPr>
          <w:p w14:paraId="0A152599" w14:textId="77777777" w:rsidR="00B11AD6" w:rsidRPr="004B32D4" w:rsidRDefault="00B11AD6" w:rsidP="000532BD">
            <w:pPr>
              <w:pStyle w:val="a"/>
              <w:spacing w:line="276" w:lineRule="auto"/>
              <w:ind w:left="0"/>
              <w:rPr>
                <w:sz w:val="20"/>
                <w:szCs w:val="20"/>
              </w:rPr>
            </w:pPr>
          </w:p>
          <w:p w14:paraId="6850144E" w14:textId="77777777" w:rsidR="00B11AD6" w:rsidRDefault="00B11AD6" w:rsidP="000532BD">
            <w:pPr>
              <w:pStyle w:val="a"/>
              <w:spacing w:line="276" w:lineRule="auto"/>
              <w:ind w:left="0"/>
            </w:pPr>
          </w:p>
          <w:p w14:paraId="6327D73D" w14:textId="77777777" w:rsidR="00B11AD6" w:rsidRPr="001E3F00" w:rsidRDefault="00B11AD6" w:rsidP="000532BD">
            <w:pPr>
              <w:pStyle w:val="a"/>
              <w:spacing w:line="276" w:lineRule="auto"/>
              <w:ind w:left="0"/>
            </w:pPr>
          </w:p>
        </w:tc>
      </w:tr>
    </w:tbl>
    <w:p w14:paraId="6727B3F9" w14:textId="77777777" w:rsidR="00B11AD6" w:rsidRPr="00B11AD6" w:rsidRDefault="00B11AD6" w:rsidP="00B11AD6">
      <w:pPr>
        <w:spacing w:before="240" w:line="276" w:lineRule="auto"/>
        <w:rPr>
          <w:b/>
        </w:rPr>
      </w:pPr>
    </w:p>
    <w:p w14:paraId="4DED8816" w14:textId="77777777" w:rsidR="00B11AD6" w:rsidRPr="00E84B8B" w:rsidRDefault="00B11AD6" w:rsidP="00B11AD6">
      <w:pPr>
        <w:pStyle w:val="a"/>
        <w:numPr>
          <w:ilvl w:val="0"/>
          <w:numId w:val="22"/>
        </w:numPr>
        <w:tabs>
          <w:tab w:val="clear" w:pos="1134"/>
        </w:tabs>
        <w:spacing w:before="240" w:after="160" w:line="276" w:lineRule="auto"/>
        <w:rPr>
          <w:b/>
        </w:rPr>
      </w:pPr>
      <w:r w:rsidRPr="00E84B8B">
        <w:rPr>
          <w:b/>
        </w:rPr>
        <w:t>Alte informații:</w:t>
      </w:r>
    </w:p>
    <w:tbl>
      <w:tblPr>
        <w:tblStyle w:val="af1"/>
        <w:tblW w:w="9923" w:type="dxa"/>
        <w:tblInd w:w="-5" w:type="dxa"/>
        <w:tblLook w:val="04A0" w:firstRow="1" w:lastRow="0" w:firstColumn="1" w:lastColumn="0" w:noHBand="0" w:noVBand="1"/>
      </w:tblPr>
      <w:tblGrid>
        <w:gridCol w:w="5812"/>
        <w:gridCol w:w="4111"/>
      </w:tblGrid>
      <w:tr w:rsidR="00B11AD6" w:rsidRPr="00C014D5" w14:paraId="0ABCB5CC" w14:textId="77777777" w:rsidTr="000532BD">
        <w:tc>
          <w:tcPr>
            <w:tcW w:w="5812" w:type="dxa"/>
            <w:shd w:val="clear" w:color="auto" w:fill="F2F2F2" w:themeFill="background1" w:themeFillShade="F2"/>
          </w:tcPr>
          <w:p w14:paraId="2C8A8058" w14:textId="77777777" w:rsidR="00B11AD6" w:rsidRPr="00C014D5" w:rsidRDefault="00B11AD6" w:rsidP="000532BD">
            <w:pPr>
              <w:pStyle w:val="a"/>
              <w:spacing w:line="276" w:lineRule="auto"/>
              <w:ind w:left="0"/>
            </w:pPr>
            <w:r w:rsidRPr="00C014D5">
              <w:lastRenderedPageBreak/>
              <w:t>Data estimată pentru publicarea anunțului de participare pentru contractul/contractele la care se referă anunțul de intenție</w:t>
            </w:r>
          </w:p>
        </w:tc>
        <w:tc>
          <w:tcPr>
            <w:tcW w:w="4111" w:type="dxa"/>
          </w:tcPr>
          <w:p w14:paraId="586A8D54" w14:textId="42774B59" w:rsidR="00B11AD6" w:rsidRPr="00C014D5" w:rsidRDefault="00051207" w:rsidP="00051207">
            <w:pPr>
              <w:pStyle w:val="a"/>
              <w:spacing w:line="276" w:lineRule="auto"/>
              <w:ind w:left="0"/>
            </w:pPr>
            <w:r>
              <w:t>30</w:t>
            </w:r>
            <w:r w:rsidR="00B11AD6">
              <w:t>.</w:t>
            </w:r>
            <w:r>
              <w:t>12</w:t>
            </w:r>
            <w:r w:rsidR="00B11AD6">
              <w:t>.2025</w:t>
            </w:r>
          </w:p>
        </w:tc>
      </w:tr>
      <w:tr w:rsidR="00B11AD6" w:rsidRPr="00C014D5" w14:paraId="79A9D63E" w14:textId="77777777" w:rsidTr="000532BD">
        <w:tc>
          <w:tcPr>
            <w:tcW w:w="5812" w:type="dxa"/>
            <w:shd w:val="clear" w:color="auto" w:fill="F2F2F2" w:themeFill="background1" w:themeFillShade="F2"/>
          </w:tcPr>
          <w:p w14:paraId="04970444" w14:textId="77777777" w:rsidR="00B11AD6" w:rsidRPr="00C014D5" w:rsidRDefault="00B11AD6" w:rsidP="000532BD">
            <w:pPr>
              <w:pStyle w:val="a"/>
              <w:spacing w:line="276" w:lineRule="auto"/>
              <w:ind w:left="0"/>
            </w:pPr>
            <w:r w:rsidRPr="00C014D5">
              <w:t>Tehnici și instrumente specifice de atribuire utilizate</w:t>
            </w:r>
          </w:p>
        </w:tc>
        <w:tc>
          <w:tcPr>
            <w:tcW w:w="4111" w:type="dxa"/>
          </w:tcPr>
          <w:p w14:paraId="308B5E2D" w14:textId="77777777" w:rsidR="00B11AD6" w:rsidRPr="00C014D5" w:rsidRDefault="00B11AD6" w:rsidP="000532BD">
            <w:pPr>
              <w:pStyle w:val="a"/>
              <w:spacing w:line="276" w:lineRule="auto"/>
              <w:ind w:left="0"/>
            </w:pPr>
            <w:r>
              <w:t>A</w:t>
            </w:r>
            <w:r w:rsidRPr="00C014D5">
              <w:t>cord-cadru □</w:t>
            </w:r>
          </w:p>
          <w:p w14:paraId="6DA8A409" w14:textId="77777777" w:rsidR="00B11AD6" w:rsidRPr="00C014D5" w:rsidRDefault="00B11AD6" w:rsidP="000532BD">
            <w:pPr>
              <w:pStyle w:val="a"/>
              <w:spacing w:line="276" w:lineRule="auto"/>
              <w:ind w:left="0"/>
            </w:pPr>
            <w:r>
              <w:t>S</w:t>
            </w:r>
            <w:r w:rsidRPr="00C014D5">
              <w:t>istem dinamic de achiziție □</w:t>
            </w:r>
          </w:p>
        </w:tc>
      </w:tr>
      <w:tr w:rsidR="00B11AD6" w:rsidRPr="00C014D5" w14:paraId="4967CC99" w14:textId="77777777" w:rsidTr="000532BD">
        <w:tc>
          <w:tcPr>
            <w:tcW w:w="5812" w:type="dxa"/>
            <w:shd w:val="clear" w:color="auto" w:fill="F2F2F2" w:themeFill="background1" w:themeFillShade="F2"/>
          </w:tcPr>
          <w:p w14:paraId="038CF4CD" w14:textId="77777777" w:rsidR="00B11AD6" w:rsidRPr="00C014D5" w:rsidRDefault="00B11AD6" w:rsidP="000532BD">
            <w:pPr>
              <w:pStyle w:val="a"/>
              <w:spacing w:line="276" w:lineRule="auto"/>
              <w:ind w:left="0"/>
              <w:rPr>
                <w:lang w:eastAsia="zh-CN"/>
              </w:rPr>
            </w:pPr>
            <w:r w:rsidRPr="004B32D4">
              <w:rPr>
                <w:lang w:eastAsia="zh-CN"/>
              </w:rPr>
              <w:t xml:space="preserve">Contractul intră sub </w:t>
            </w:r>
            <w:r w:rsidRPr="00C014D5">
              <w:rPr>
                <w:lang w:eastAsia="zh-CN"/>
              </w:rPr>
              <w:t>incidența</w:t>
            </w:r>
            <w:r w:rsidRPr="004B32D4">
              <w:rPr>
                <w:lang w:eastAsia="zh-CN"/>
              </w:rPr>
              <w:t xml:space="preserve"> Acordului privind achizițiile guvernamentale al </w:t>
            </w:r>
            <w:r w:rsidRPr="00C014D5">
              <w:rPr>
                <w:lang w:eastAsia="zh-CN"/>
              </w:rPr>
              <w:t>Organizației</w:t>
            </w:r>
            <w:r w:rsidRPr="004B32D4">
              <w:rPr>
                <w:lang w:eastAsia="zh-CN"/>
              </w:rPr>
              <w:t xml:space="preserve"> Mondiale a Comerțului</w:t>
            </w:r>
          </w:p>
          <w:p w14:paraId="5197FBB8" w14:textId="77777777" w:rsidR="00B11AD6" w:rsidRPr="00C014D5" w:rsidRDefault="00B11AD6" w:rsidP="000532BD">
            <w:pPr>
              <w:pStyle w:val="a"/>
              <w:spacing w:line="276" w:lineRule="auto"/>
              <w:ind w:left="0"/>
            </w:pPr>
            <w:r>
              <w:rPr>
                <w:i/>
                <w:lang w:eastAsia="zh-CN"/>
              </w:rPr>
              <w:t>(</w:t>
            </w:r>
            <w:r w:rsidRPr="00C014D5">
              <w:rPr>
                <w:i/>
                <w:lang w:eastAsia="zh-CN"/>
              </w:rPr>
              <w:t>N</w:t>
            </w:r>
            <w:r w:rsidRPr="004B32D4">
              <w:rPr>
                <w:i/>
                <w:lang w:eastAsia="zh-CN"/>
              </w:rPr>
              <w:t xml:space="preserve">umai în cazul </w:t>
            </w:r>
            <w:r w:rsidRPr="00C014D5">
              <w:rPr>
                <w:i/>
                <w:lang w:eastAsia="zh-CN"/>
              </w:rPr>
              <w:t>anunțurilor</w:t>
            </w:r>
            <w:r w:rsidRPr="004B32D4">
              <w:rPr>
                <w:i/>
                <w:lang w:eastAsia="zh-CN"/>
              </w:rPr>
              <w:t xml:space="preserve"> transmise spre publicare în </w:t>
            </w:r>
            <w:r w:rsidRPr="00C014D5">
              <w:rPr>
                <w:i/>
                <w:lang w:eastAsia="zh-CN"/>
              </w:rPr>
              <w:t>JOUE</w:t>
            </w:r>
            <w:r>
              <w:rPr>
                <w:i/>
                <w:lang w:eastAsia="zh-CN"/>
              </w:rPr>
              <w:t>)</w:t>
            </w:r>
          </w:p>
        </w:tc>
        <w:tc>
          <w:tcPr>
            <w:tcW w:w="4111" w:type="dxa"/>
          </w:tcPr>
          <w:p w14:paraId="4EA091DE" w14:textId="77777777" w:rsidR="00B11AD6" w:rsidRPr="004B32D4" w:rsidRDefault="00B11AD6" w:rsidP="000532BD">
            <w:pPr>
              <w:spacing w:line="276" w:lineRule="auto"/>
              <w:jc w:val="both"/>
            </w:pPr>
            <w:r w:rsidRPr="004B32D4">
              <w:t>Nu □</w:t>
            </w:r>
          </w:p>
          <w:p w14:paraId="0108CB31" w14:textId="77777777" w:rsidR="00B11AD6" w:rsidRPr="00C014D5" w:rsidRDefault="00B11AD6" w:rsidP="000532BD">
            <w:pPr>
              <w:pStyle w:val="a"/>
              <w:spacing w:line="276" w:lineRule="auto"/>
              <w:ind w:left="0"/>
            </w:pPr>
            <w:r w:rsidRPr="004B32D4">
              <w:t>Da □</w:t>
            </w:r>
          </w:p>
        </w:tc>
      </w:tr>
      <w:tr w:rsidR="00B11AD6" w:rsidRPr="00C014D5" w14:paraId="45639B88" w14:textId="77777777" w:rsidTr="000532BD">
        <w:tc>
          <w:tcPr>
            <w:tcW w:w="5812" w:type="dxa"/>
            <w:shd w:val="clear" w:color="auto" w:fill="F2F2F2" w:themeFill="background1" w:themeFillShade="F2"/>
          </w:tcPr>
          <w:p w14:paraId="2E20F375" w14:textId="77777777" w:rsidR="00B11AD6" w:rsidRPr="00C014D5" w:rsidRDefault="00B11AD6" w:rsidP="000532BD">
            <w:pPr>
              <w:spacing w:line="276" w:lineRule="auto"/>
              <w:jc w:val="both"/>
            </w:pPr>
            <w:r w:rsidRPr="00C014D5">
              <w:t>Agenția Națională pentru Soluționarea Contestațiilor</w:t>
            </w:r>
          </w:p>
          <w:p w14:paraId="4128A7B2" w14:textId="77777777" w:rsidR="00B11AD6" w:rsidRPr="00C014D5" w:rsidRDefault="00B11AD6" w:rsidP="000532BD">
            <w:pPr>
              <w:pStyle w:val="a"/>
              <w:spacing w:line="276" w:lineRule="auto"/>
              <w:ind w:left="0"/>
              <w:rPr>
                <w:lang w:eastAsia="zh-CN"/>
              </w:rPr>
            </w:pPr>
          </w:p>
        </w:tc>
        <w:tc>
          <w:tcPr>
            <w:tcW w:w="4111" w:type="dxa"/>
          </w:tcPr>
          <w:p w14:paraId="4FB6297C" w14:textId="77777777" w:rsidR="00B11AD6" w:rsidRPr="00C014D5" w:rsidRDefault="00B11AD6" w:rsidP="000532BD">
            <w:pPr>
              <w:spacing w:line="276" w:lineRule="auto"/>
              <w:jc w:val="both"/>
            </w:pPr>
            <w:r w:rsidRPr="00C014D5">
              <w:t>mun. Chișinău, bd. Ștefan cel Mare și Sfânt, 124, MD-2001;</w:t>
            </w:r>
          </w:p>
          <w:p w14:paraId="1A626160" w14:textId="77777777" w:rsidR="00B11AD6" w:rsidRDefault="00B11AD6" w:rsidP="000532BD">
            <w:pPr>
              <w:spacing w:line="276" w:lineRule="auto"/>
              <w:jc w:val="both"/>
            </w:pPr>
            <w:r w:rsidRPr="00C014D5">
              <w:t xml:space="preserve">tel/fax: (022) 820 652, 820-651 </w:t>
            </w:r>
          </w:p>
          <w:p w14:paraId="4B3E65DC" w14:textId="77777777" w:rsidR="00B11AD6" w:rsidRPr="00C014D5" w:rsidRDefault="00B11AD6" w:rsidP="000532BD">
            <w:pPr>
              <w:spacing w:line="276" w:lineRule="auto"/>
              <w:jc w:val="both"/>
              <w:rPr>
                <w:rStyle w:val="af3"/>
                <w:rFonts w:eastAsiaTheme="majorEastAsia"/>
              </w:rPr>
            </w:pPr>
            <w:r>
              <w:t>e</w:t>
            </w:r>
            <w:r w:rsidRPr="00C014D5">
              <w:t xml:space="preserve">-mail: </w:t>
            </w:r>
            <w:hyperlink r:id="rId13" w:history="1">
              <w:r w:rsidRPr="00C014D5">
                <w:rPr>
                  <w:rStyle w:val="af3"/>
                  <w:rFonts w:eastAsiaTheme="majorEastAsia"/>
                </w:rPr>
                <w:t>contestatii@ansc.md</w:t>
              </w:r>
            </w:hyperlink>
          </w:p>
          <w:p w14:paraId="33D6756D" w14:textId="77777777" w:rsidR="00B11AD6" w:rsidRPr="00C014D5" w:rsidRDefault="00B11AD6" w:rsidP="000532BD">
            <w:pPr>
              <w:spacing w:line="276" w:lineRule="auto"/>
              <w:jc w:val="both"/>
            </w:pPr>
            <w:r>
              <w:t>pagina web</w:t>
            </w:r>
            <w:r w:rsidRPr="001E3F00">
              <w:t xml:space="preserve">: </w:t>
            </w:r>
            <w:r w:rsidRPr="00C014D5">
              <w:rPr>
                <w:rStyle w:val="af3"/>
                <w:rFonts w:eastAsiaTheme="majorEastAsia"/>
              </w:rPr>
              <w:t>www.ansc.md</w:t>
            </w:r>
          </w:p>
        </w:tc>
      </w:tr>
      <w:tr w:rsidR="00B11AD6" w:rsidRPr="00C014D5" w14:paraId="6F69B22F" w14:textId="77777777" w:rsidTr="000532BD">
        <w:tc>
          <w:tcPr>
            <w:tcW w:w="5812" w:type="dxa"/>
            <w:shd w:val="clear" w:color="auto" w:fill="F2F2F2" w:themeFill="background1" w:themeFillShade="F2"/>
          </w:tcPr>
          <w:p w14:paraId="19528E72" w14:textId="77777777" w:rsidR="00B11AD6" w:rsidRPr="00C014D5" w:rsidRDefault="00B11AD6" w:rsidP="000532BD">
            <w:pPr>
              <w:pStyle w:val="a"/>
              <w:spacing w:line="276" w:lineRule="auto"/>
              <w:ind w:left="0"/>
              <w:rPr>
                <w:lang w:eastAsia="zh-CN"/>
              </w:rPr>
            </w:pPr>
            <w:r w:rsidRPr="00C014D5">
              <w:rPr>
                <w:lang w:eastAsia="zh-CN"/>
              </w:rPr>
              <w:t>Alte informații relevante</w:t>
            </w:r>
          </w:p>
        </w:tc>
        <w:tc>
          <w:tcPr>
            <w:tcW w:w="4111" w:type="dxa"/>
          </w:tcPr>
          <w:p w14:paraId="0F2F5D52" w14:textId="77777777" w:rsidR="00B11AD6" w:rsidRPr="00C014D5" w:rsidRDefault="00B11AD6" w:rsidP="000532BD">
            <w:pPr>
              <w:spacing w:line="276" w:lineRule="auto"/>
              <w:jc w:val="both"/>
            </w:pPr>
          </w:p>
          <w:p w14:paraId="271BC538" w14:textId="77777777" w:rsidR="00B11AD6" w:rsidRPr="00C014D5" w:rsidRDefault="00B11AD6" w:rsidP="000532BD">
            <w:pPr>
              <w:spacing w:line="276" w:lineRule="auto"/>
              <w:jc w:val="both"/>
            </w:pPr>
          </w:p>
        </w:tc>
      </w:tr>
    </w:tbl>
    <w:p w14:paraId="44E5A1CC" w14:textId="77777777" w:rsidR="00B11AD6" w:rsidRPr="004B32D4" w:rsidRDefault="00B11AD6" w:rsidP="00B11AD6">
      <w:pPr>
        <w:spacing w:line="276" w:lineRule="auto"/>
        <w:jc w:val="both"/>
      </w:pPr>
    </w:p>
    <w:p w14:paraId="387CD82A" w14:textId="77777777" w:rsidR="00B11AD6" w:rsidRPr="004B32D4" w:rsidRDefault="00B11AD6" w:rsidP="00B11AD6">
      <w:pPr>
        <w:spacing w:before="120" w:after="120" w:line="276" w:lineRule="auto"/>
        <w:ind w:firstLine="567"/>
        <w:rPr>
          <w:b/>
        </w:rPr>
      </w:pPr>
      <w:r w:rsidRPr="004B32D4">
        <w:rPr>
          <w:b/>
        </w:rPr>
        <w:t>Conducătorul grupului de lucru:  _</w:t>
      </w:r>
      <w:r>
        <w:rPr>
          <w:b/>
        </w:rPr>
        <w:t>DOLGANIUC ION_</w:t>
      </w:r>
      <w:r w:rsidRPr="004B32D4">
        <w:rPr>
          <w:b/>
        </w:rPr>
        <w:t>_____________                L.Ș.</w:t>
      </w:r>
    </w:p>
    <w:p w14:paraId="1BB03F70" w14:textId="0B4DCE4A" w:rsidR="00615E49" w:rsidRPr="00FF430B" w:rsidRDefault="00615E49" w:rsidP="00615E49">
      <w:pPr>
        <w:spacing w:before="120" w:after="120" w:line="276" w:lineRule="auto"/>
        <w:ind w:firstLine="567"/>
        <w:rPr>
          <w:rFonts w:eastAsia="Calibri"/>
          <w:b/>
          <w:noProof w:val="0"/>
        </w:rPr>
      </w:pPr>
    </w:p>
    <w:p w14:paraId="537E7E08" w14:textId="77777777" w:rsidR="00615E49" w:rsidRPr="00FF430B"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2C467759" w14:textId="77777777" w:rsidR="000532BD" w:rsidRDefault="000532BD" w:rsidP="000532BD">
      <w:pPr>
        <w:pStyle w:val="aff2"/>
        <w:spacing w:line="242" w:lineRule="auto"/>
      </w:pPr>
      <w:r>
        <w:rPr>
          <w:w w:val="95"/>
        </w:rPr>
        <w:t>ANUNȚ</w:t>
      </w:r>
      <w:r>
        <w:rPr>
          <w:spacing w:val="1"/>
          <w:w w:val="95"/>
        </w:rPr>
        <w:t xml:space="preserve"> </w:t>
      </w:r>
      <w:r>
        <w:rPr>
          <w:w w:val="95"/>
        </w:rPr>
        <w:t>DE</w:t>
      </w:r>
      <w:r>
        <w:rPr>
          <w:spacing w:val="1"/>
          <w:w w:val="95"/>
        </w:rPr>
        <w:t xml:space="preserve"> </w:t>
      </w:r>
      <w:r>
        <w:rPr>
          <w:w w:val="95"/>
        </w:rPr>
        <w:t>PARTICIPARE, INCLUSIV</w:t>
      </w:r>
      <w:r>
        <w:rPr>
          <w:spacing w:val="1"/>
          <w:w w:val="95"/>
        </w:rPr>
        <w:t xml:space="preserve"> </w:t>
      </w:r>
      <w:r>
        <w:rPr>
          <w:w w:val="95"/>
        </w:rPr>
        <w:t>PENTRU</w:t>
      </w:r>
      <w:r>
        <w:rPr>
          <w:spacing w:val="1"/>
          <w:w w:val="95"/>
        </w:rPr>
        <w:t xml:space="preserve"> </w:t>
      </w:r>
      <w:r>
        <w:rPr>
          <w:w w:val="95"/>
        </w:rPr>
        <w:t>PROCEDURILE</w:t>
      </w:r>
      <w:r>
        <w:rPr>
          <w:spacing w:val="1"/>
          <w:w w:val="95"/>
        </w:rPr>
        <w:t xml:space="preserve"> </w:t>
      </w:r>
      <w:r>
        <w:rPr>
          <w:w w:val="95"/>
        </w:rPr>
        <w:t>DE</w:t>
      </w:r>
      <w:r>
        <w:rPr>
          <w:spacing w:val="-64"/>
          <w:w w:val="95"/>
        </w:rPr>
        <w:t xml:space="preserve">                                                              </w:t>
      </w:r>
      <w:r>
        <w:t>PRESELECȚIE/PROCEDURILE NEGOCIATE</w:t>
      </w:r>
    </w:p>
    <w:p w14:paraId="265D609C" w14:textId="77777777" w:rsidR="000532BD" w:rsidRDefault="000532BD" w:rsidP="000532BD">
      <w:pPr>
        <w:pStyle w:val="a7"/>
        <w:spacing w:before="8"/>
        <w:rPr>
          <w:b/>
          <w:sz w:val="30"/>
        </w:rPr>
      </w:pPr>
    </w:p>
    <w:p w14:paraId="674FFAE4" w14:textId="77777777" w:rsidR="000532BD" w:rsidRDefault="000532BD" w:rsidP="000532BD">
      <w:pPr>
        <w:rPr>
          <w:rFonts w:ascii="Arial CYR" w:hAnsi="Arial CYR" w:cs="Arial CYR"/>
          <w:b/>
          <w:bCs/>
          <w:lang w:val="en-US"/>
        </w:rPr>
      </w:pPr>
      <w:r>
        <w:rPr>
          <w:rFonts w:ascii="Calibri" w:hAnsi="Calibri"/>
          <w:spacing w:val="-2"/>
        </w:rPr>
        <w:t xml:space="preserve">privind achiziționarea: </w:t>
      </w:r>
    </w:p>
    <w:tbl>
      <w:tblPr>
        <w:tblW w:w="0" w:type="auto"/>
        <w:tblLayout w:type="fixed"/>
        <w:tblLook w:val="04A0" w:firstRow="1" w:lastRow="0" w:firstColumn="1" w:lastColumn="0" w:noHBand="0" w:noVBand="1"/>
      </w:tblPr>
      <w:tblGrid>
        <w:gridCol w:w="8188"/>
      </w:tblGrid>
      <w:tr w:rsidR="000532BD" w14:paraId="25F686DF" w14:textId="77777777" w:rsidTr="000532BD">
        <w:tc>
          <w:tcPr>
            <w:tcW w:w="8188" w:type="dxa"/>
            <w:tcBorders>
              <w:top w:val="nil"/>
              <w:left w:val="nil"/>
              <w:bottom w:val="single" w:sz="6" w:space="0" w:color="auto"/>
              <w:right w:val="nil"/>
            </w:tcBorders>
            <w:hideMark/>
          </w:tcPr>
          <w:p w14:paraId="0258DBD7" w14:textId="77777777" w:rsidR="000532BD" w:rsidRDefault="000532BD" w:rsidP="000532BD">
            <w:pPr>
              <w:spacing w:line="256" w:lineRule="auto"/>
              <w:jc w:val="center"/>
              <w:rPr>
                <w:b/>
                <w:bCs/>
                <w:sz w:val="32"/>
                <w:szCs w:val="32"/>
                <w:lang w:val="en-US"/>
              </w:rPr>
            </w:pPr>
            <w:r>
              <w:rPr>
                <w:b/>
                <w:bCs/>
                <w:sz w:val="32"/>
                <w:szCs w:val="32"/>
                <w:lang w:val="en-US"/>
              </w:rPr>
              <w:t>Reparatia sectorului strazii Fratii Timofei cu extindere catre strada 1 mai inclusiv capturarea si evacuarea apelor pluviale de pe strada 1 mai din s. Colibasi, r-ul Cahul.</w:t>
            </w:r>
          </w:p>
        </w:tc>
      </w:tr>
      <w:tr w:rsidR="000532BD" w14:paraId="2021B9F0" w14:textId="77777777" w:rsidTr="000532BD">
        <w:tc>
          <w:tcPr>
            <w:tcW w:w="8188" w:type="dxa"/>
            <w:hideMark/>
          </w:tcPr>
          <w:p w14:paraId="7DA0E297" w14:textId="77777777" w:rsidR="000532BD" w:rsidRDefault="000532BD" w:rsidP="000532BD">
            <w:pPr>
              <w:spacing w:line="256" w:lineRule="auto"/>
              <w:jc w:val="center"/>
            </w:pPr>
            <w:r>
              <w:t>(</w:t>
            </w:r>
            <w:r>
              <w:rPr>
                <w:lang w:val="en-US"/>
              </w:rPr>
              <w:t>denumirea obiectivului)</w:t>
            </w:r>
          </w:p>
        </w:tc>
      </w:tr>
    </w:tbl>
    <w:p w14:paraId="48E6E210" w14:textId="77777777" w:rsidR="000532BD" w:rsidRDefault="000532BD" w:rsidP="000532BD">
      <w:pPr>
        <w:rPr>
          <w:rFonts w:ascii="Arial CYR" w:hAnsi="Arial CYR" w:cs="Arial CYR"/>
          <w:b/>
          <w:bCs/>
          <w:lang w:val="en-US"/>
        </w:rPr>
      </w:pPr>
    </w:p>
    <w:p w14:paraId="5C7B4A4A" w14:textId="77777777" w:rsidR="000532BD" w:rsidRPr="00AE5C9A" w:rsidRDefault="000532BD" w:rsidP="000532BD">
      <w:pPr>
        <w:spacing w:line="237" w:lineRule="auto"/>
        <w:ind w:right="338" w:firstLine="359"/>
        <w:rPr>
          <w:b/>
          <w:sz w:val="41"/>
          <w:lang w:val="en-US"/>
        </w:rPr>
      </w:pPr>
    </w:p>
    <w:p w14:paraId="00DDE7DB" w14:textId="77777777" w:rsidR="000532BD" w:rsidRDefault="000532BD" w:rsidP="000532BD">
      <w:pPr>
        <w:tabs>
          <w:tab w:val="left" w:pos="9272"/>
        </w:tabs>
        <w:ind w:firstLine="359"/>
        <w:rPr>
          <w:b/>
        </w:rPr>
      </w:pPr>
      <w:r>
        <w:rPr>
          <w:w w:val="90"/>
        </w:rPr>
        <w:t>prin</w:t>
      </w:r>
      <w:r>
        <w:rPr>
          <w:spacing w:val="26"/>
          <w:w w:val="90"/>
        </w:rPr>
        <w:t xml:space="preserve"> </w:t>
      </w:r>
      <w:r>
        <w:rPr>
          <w:w w:val="90"/>
        </w:rPr>
        <w:t>procedura</w:t>
      </w:r>
      <w:r>
        <w:rPr>
          <w:spacing w:val="20"/>
          <w:w w:val="90"/>
        </w:rPr>
        <w:t xml:space="preserve"> </w:t>
      </w:r>
      <w:r>
        <w:rPr>
          <w:w w:val="90"/>
        </w:rPr>
        <w:t>de</w:t>
      </w:r>
      <w:r>
        <w:rPr>
          <w:spacing w:val="24"/>
          <w:w w:val="90"/>
        </w:rPr>
        <w:t xml:space="preserve"> </w:t>
      </w:r>
      <w:r>
        <w:rPr>
          <w:w w:val="90"/>
        </w:rPr>
        <w:t>achiziție_</w:t>
      </w:r>
      <w:r>
        <w:rPr>
          <w:b/>
          <w:w w:val="90"/>
          <w:u w:val="thick"/>
        </w:rPr>
        <w:t>Licitație</w:t>
      </w:r>
      <w:r>
        <w:rPr>
          <w:b/>
          <w:spacing w:val="26"/>
          <w:w w:val="90"/>
          <w:u w:val="thick"/>
        </w:rPr>
        <w:t xml:space="preserve"> </w:t>
      </w:r>
      <w:r>
        <w:rPr>
          <w:b/>
          <w:w w:val="90"/>
          <w:u w:val="thick"/>
        </w:rPr>
        <w:t>deschisă</w:t>
      </w:r>
      <w:r>
        <w:rPr>
          <w:b/>
          <w:u w:val="thick"/>
        </w:rPr>
        <w:tab/>
      </w:r>
    </w:p>
    <w:p w14:paraId="5C147068" w14:textId="77777777" w:rsidR="000532BD" w:rsidRDefault="000532BD" w:rsidP="000532BD">
      <w:pPr>
        <w:pStyle w:val="a7"/>
        <w:ind w:firstLine="359"/>
        <w:rPr>
          <w:b/>
          <w:sz w:val="20"/>
        </w:rPr>
      </w:pPr>
    </w:p>
    <w:p w14:paraId="17293A4C" w14:textId="77777777" w:rsidR="000532BD" w:rsidRDefault="000532BD" w:rsidP="000532BD">
      <w:pPr>
        <w:pStyle w:val="a7"/>
        <w:ind w:firstLine="359"/>
        <w:rPr>
          <w:b/>
          <w:sz w:val="20"/>
        </w:rPr>
      </w:pPr>
    </w:p>
    <w:p w14:paraId="23AE45DC" w14:textId="77777777" w:rsidR="000532BD" w:rsidRDefault="000532BD" w:rsidP="000532BD">
      <w:pPr>
        <w:pStyle w:val="a7"/>
        <w:spacing w:before="2"/>
        <w:ind w:firstLine="359"/>
        <w:rPr>
          <w:b/>
          <w:sz w:val="29"/>
        </w:rPr>
      </w:pPr>
    </w:p>
    <w:p w14:paraId="6FBAD100" w14:textId="77777777" w:rsidR="000532BD" w:rsidRDefault="000532BD" w:rsidP="000532BD">
      <w:pPr>
        <w:tabs>
          <w:tab w:val="left" w:pos="9336"/>
        </w:tabs>
        <w:spacing w:before="90" w:line="345" w:lineRule="auto"/>
        <w:ind w:right="938" w:firstLine="359"/>
        <w:rPr>
          <w:b/>
        </w:rPr>
      </w:pPr>
      <w:r>
        <w:rPr>
          <w:b/>
          <w:spacing w:val="-2"/>
        </w:rPr>
        <w:t>1.</w:t>
      </w:r>
      <w:r>
        <w:rPr>
          <w:b/>
          <w:spacing w:val="43"/>
        </w:rPr>
        <w:t xml:space="preserve"> </w:t>
      </w:r>
      <w:r>
        <w:rPr>
          <w:spacing w:val="-2"/>
        </w:rPr>
        <w:t>Denumirea</w:t>
      </w:r>
      <w:r>
        <w:rPr>
          <w:spacing w:val="-13"/>
        </w:rPr>
        <w:t xml:space="preserve"> </w:t>
      </w:r>
      <w:r>
        <w:rPr>
          <w:spacing w:val="-2"/>
        </w:rPr>
        <w:t>autorității</w:t>
      </w:r>
      <w:r>
        <w:rPr>
          <w:spacing w:val="-21"/>
        </w:rPr>
        <w:t xml:space="preserve"> </w:t>
      </w:r>
      <w:r>
        <w:rPr>
          <w:spacing w:val="-2"/>
        </w:rPr>
        <w:t>contractante:</w:t>
      </w:r>
      <w:r>
        <w:rPr>
          <w:spacing w:val="-6"/>
        </w:rPr>
        <w:t xml:space="preserve"> </w:t>
      </w:r>
      <w:r>
        <w:rPr>
          <w:b/>
          <w:spacing w:val="-2"/>
        </w:rPr>
        <w:t>_PRIMARIA</w:t>
      </w:r>
      <w:r>
        <w:rPr>
          <w:b/>
          <w:spacing w:val="-8"/>
        </w:rPr>
        <w:t xml:space="preserve"> </w:t>
      </w:r>
      <w:r>
        <w:rPr>
          <w:b/>
          <w:spacing w:val="-2"/>
        </w:rPr>
        <w:t>SATULUI</w:t>
      </w:r>
      <w:r>
        <w:rPr>
          <w:b/>
          <w:spacing w:val="-6"/>
        </w:rPr>
        <w:t xml:space="preserve"> </w:t>
      </w:r>
      <w:r>
        <w:rPr>
          <w:b/>
          <w:spacing w:val="-2"/>
        </w:rPr>
        <w:t>COLIBASI</w:t>
      </w:r>
      <w:r>
        <w:rPr>
          <w:b/>
          <w:u w:val="thick"/>
        </w:rPr>
        <w:t xml:space="preserve"> </w:t>
      </w:r>
      <w:r>
        <w:rPr>
          <w:b/>
          <w:u w:val="thick"/>
        </w:rPr>
        <w:tab/>
      </w:r>
      <w:r>
        <w:rPr>
          <w:b/>
        </w:rPr>
        <w:t xml:space="preserve"> 2.</w:t>
      </w:r>
      <w:r>
        <w:rPr>
          <w:b/>
          <w:spacing w:val="24"/>
        </w:rPr>
        <w:t xml:space="preserve"> </w:t>
      </w:r>
      <w:r>
        <w:t>IDNO:</w:t>
      </w:r>
      <w:r>
        <w:rPr>
          <w:spacing w:val="-4"/>
        </w:rPr>
        <w:t xml:space="preserve"> </w:t>
      </w:r>
      <w:r>
        <w:rPr>
          <w:b/>
          <w:u w:val="thick"/>
        </w:rPr>
        <w:t>1007601006586</w:t>
      </w:r>
      <w:r>
        <w:rPr>
          <w:b/>
          <w:u w:val="thick"/>
        </w:rPr>
        <w:tab/>
      </w:r>
      <w:r>
        <w:rPr>
          <w:b/>
          <w:w w:val="25"/>
          <w:u w:val="thick"/>
        </w:rPr>
        <w:t xml:space="preserve"> </w:t>
      </w:r>
    </w:p>
    <w:p w14:paraId="6CF0E329" w14:textId="77777777" w:rsidR="000532BD" w:rsidRDefault="000532BD" w:rsidP="000532BD">
      <w:pPr>
        <w:pStyle w:val="a7"/>
        <w:tabs>
          <w:tab w:val="left" w:pos="9344"/>
        </w:tabs>
        <w:spacing w:before="3"/>
        <w:ind w:firstLine="359"/>
      </w:pPr>
      <w:bookmarkStart w:id="45" w:name="3._Adresa:__PRIMARIA_SATULUI_COLIBASI"/>
      <w:bookmarkEnd w:id="45"/>
      <w:r>
        <w:rPr>
          <w:b/>
          <w:spacing w:val="-2"/>
        </w:rPr>
        <w:t>3.</w:t>
      </w:r>
      <w:r>
        <w:rPr>
          <w:b/>
          <w:spacing w:val="32"/>
        </w:rPr>
        <w:t xml:space="preserve"> </w:t>
      </w:r>
      <w:r>
        <w:rPr>
          <w:spacing w:val="-2"/>
        </w:rPr>
        <w:t>Adresa:_</w:t>
      </w:r>
      <w:r>
        <w:rPr>
          <w:spacing w:val="-5"/>
          <w:u w:val="single"/>
        </w:rPr>
        <w:t xml:space="preserve"> </w:t>
      </w:r>
      <w:r>
        <w:rPr>
          <w:spacing w:val="-1"/>
          <w:u w:val="single"/>
        </w:rPr>
        <w:t>PRIMARIA</w:t>
      </w:r>
      <w:r>
        <w:rPr>
          <w:spacing w:val="-13"/>
          <w:u w:val="single"/>
        </w:rPr>
        <w:t xml:space="preserve"> </w:t>
      </w:r>
      <w:r>
        <w:rPr>
          <w:spacing w:val="-1"/>
          <w:u w:val="single"/>
        </w:rPr>
        <w:t>SATULUI</w:t>
      </w:r>
      <w:r>
        <w:rPr>
          <w:spacing w:val="-7"/>
          <w:u w:val="single"/>
        </w:rPr>
        <w:t xml:space="preserve"> </w:t>
      </w:r>
      <w:r>
        <w:rPr>
          <w:spacing w:val="-1"/>
          <w:u w:val="single"/>
        </w:rPr>
        <w:t>COLIBASI</w:t>
      </w:r>
      <w:r>
        <w:rPr>
          <w:spacing w:val="-1"/>
          <w:u w:val="single"/>
        </w:rPr>
        <w:tab/>
      </w:r>
    </w:p>
    <w:p w14:paraId="704786F7" w14:textId="77777777" w:rsidR="000532BD" w:rsidRDefault="000532BD" w:rsidP="000532BD">
      <w:pPr>
        <w:tabs>
          <w:tab w:val="left" w:pos="9401"/>
        </w:tabs>
        <w:spacing w:before="117"/>
        <w:ind w:firstLine="359"/>
        <w:rPr>
          <w:b/>
        </w:rPr>
      </w:pPr>
      <w:r>
        <w:rPr>
          <w:b/>
        </w:rPr>
        <w:t>4.</w:t>
      </w:r>
      <w:r>
        <w:rPr>
          <w:b/>
          <w:spacing w:val="30"/>
        </w:rPr>
        <w:t xml:space="preserve"> </w:t>
      </w:r>
      <w:r>
        <w:t>Numărul</w:t>
      </w:r>
      <w:r>
        <w:rPr>
          <w:spacing w:val="-12"/>
        </w:rPr>
        <w:t xml:space="preserve"> </w:t>
      </w:r>
      <w:r>
        <w:t>de</w:t>
      </w:r>
      <w:r>
        <w:rPr>
          <w:spacing w:val="-6"/>
        </w:rPr>
        <w:t xml:space="preserve"> </w:t>
      </w:r>
      <w:r>
        <w:t>telefon/fax:_</w:t>
      </w:r>
      <w:r>
        <w:rPr>
          <w:spacing w:val="-5"/>
          <w:u w:val="thick"/>
        </w:rPr>
        <w:t xml:space="preserve"> </w:t>
      </w:r>
      <w:r>
        <w:rPr>
          <w:b/>
          <w:u w:val="thick"/>
        </w:rPr>
        <w:t>029962900,079615247</w:t>
      </w:r>
      <w:r>
        <w:rPr>
          <w:b/>
          <w:u w:val="thick"/>
        </w:rPr>
        <w:tab/>
      </w:r>
    </w:p>
    <w:p w14:paraId="0311A14E" w14:textId="77777777" w:rsidR="000532BD" w:rsidRPr="00A93466" w:rsidRDefault="000532BD" w:rsidP="000532BD">
      <w:pPr>
        <w:pStyle w:val="a"/>
        <w:widowControl w:val="0"/>
        <w:numPr>
          <w:ilvl w:val="0"/>
          <w:numId w:val="40"/>
        </w:numPr>
        <w:tabs>
          <w:tab w:val="clear" w:pos="1134"/>
          <w:tab w:val="left" w:pos="840"/>
          <w:tab w:val="left" w:pos="10138"/>
        </w:tabs>
        <w:autoSpaceDE w:val="0"/>
        <w:autoSpaceDN w:val="0"/>
        <w:spacing w:before="123"/>
        <w:ind w:left="0" w:firstLine="359"/>
      </w:pPr>
      <w:r>
        <w:rPr>
          <w:spacing w:val="-4"/>
        </w:rPr>
        <w:t>Adresa</w:t>
      </w:r>
      <w:r>
        <w:rPr>
          <w:spacing w:val="-7"/>
        </w:rPr>
        <w:t xml:space="preserve"> </w:t>
      </w:r>
      <w:r>
        <w:rPr>
          <w:spacing w:val="-4"/>
        </w:rPr>
        <w:t>de</w:t>
      </w:r>
      <w:r>
        <w:rPr>
          <w:spacing w:val="-7"/>
        </w:rPr>
        <w:t xml:space="preserve"> </w:t>
      </w:r>
      <w:r>
        <w:rPr>
          <w:spacing w:val="-4"/>
        </w:rPr>
        <w:t>e-mail</w:t>
      </w:r>
      <w:r>
        <w:rPr>
          <w:spacing w:val="-10"/>
        </w:rPr>
        <w:t xml:space="preserve"> </w:t>
      </w:r>
      <w:r>
        <w:rPr>
          <w:spacing w:val="-4"/>
        </w:rPr>
        <w:t>și</w:t>
      </w:r>
      <w:r>
        <w:rPr>
          <w:spacing w:val="-9"/>
        </w:rPr>
        <w:t xml:space="preserve"> </w:t>
      </w:r>
      <w:r>
        <w:rPr>
          <w:spacing w:val="-4"/>
        </w:rPr>
        <w:t>pagina</w:t>
      </w:r>
      <w:r>
        <w:rPr>
          <w:spacing w:val="-6"/>
        </w:rPr>
        <w:t xml:space="preserve"> </w:t>
      </w:r>
      <w:r>
        <w:rPr>
          <w:spacing w:val="-4"/>
        </w:rPr>
        <w:t>web</w:t>
      </w:r>
      <w:r>
        <w:rPr>
          <w:spacing w:val="-10"/>
        </w:rPr>
        <w:t xml:space="preserve"> </w:t>
      </w:r>
      <w:r>
        <w:rPr>
          <w:spacing w:val="-4"/>
        </w:rPr>
        <w:t>oficială</w:t>
      </w:r>
      <w:r>
        <w:rPr>
          <w:spacing w:val="-7"/>
        </w:rPr>
        <w:t xml:space="preserve"> </w:t>
      </w:r>
      <w:r>
        <w:rPr>
          <w:spacing w:val="-4"/>
        </w:rPr>
        <w:t>a</w:t>
      </w:r>
      <w:r>
        <w:rPr>
          <w:spacing w:val="-6"/>
        </w:rPr>
        <w:t xml:space="preserve"> </w:t>
      </w:r>
      <w:r>
        <w:rPr>
          <w:spacing w:val="-4"/>
        </w:rPr>
        <w:t>autorității</w:t>
      </w:r>
      <w:r>
        <w:rPr>
          <w:spacing w:val="-11"/>
        </w:rPr>
        <w:t xml:space="preserve"> </w:t>
      </w:r>
      <w:hyperlink r:id="rId14">
        <w:r>
          <w:rPr>
            <w:spacing w:val="-4"/>
          </w:rPr>
          <w:t>contractante: primariacolibasi@yahoo.com</w:t>
        </w:r>
      </w:hyperlink>
      <w:r w:rsidRPr="00A93466">
        <w:rPr>
          <w:spacing w:val="-4"/>
        </w:rPr>
        <w:t>,</w:t>
      </w:r>
      <w:r w:rsidRPr="00A93466">
        <w:t xml:space="preserve"> </w:t>
      </w:r>
      <w:hyperlink r:id="rId15" w:history="1">
        <w:r w:rsidRPr="00A93466">
          <w:rPr>
            <w:rStyle w:val="af3"/>
            <w:spacing w:val="-4"/>
          </w:rPr>
          <w:t>https://primariacolibasi.md/</w:t>
        </w:r>
      </w:hyperlink>
      <w:r w:rsidRPr="00A93466">
        <w:rPr>
          <w:spacing w:val="-4"/>
        </w:rPr>
        <w:t xml:space="preserve"> .</w:t>
      </w:r>
    </w:p>
    <w:p w14:paraId="5665CC48" w14:textId="77777777" w:rsidR="000532BD" w:rsidRDefault="000532BD" w:rsidP="000532BD">
      <w:pPr>
        <w:pStyle w:val="a"/>
        <w:widowControl w:val="0"/>
        <w:numPr>
          <w:ilvl w:val="0"/>
          <w:numId w:val="40"/>
        </w:numPr>
        <w:tabs>
          <w:tab w:val="clear" w:pos="1134"/>
          <w:tab w:val="left" w:pos="840"/>
        </w:tabs>
        <w:autoSpaceDE w:val="0"/>
        <w:autoSpaceDN w:val="0"/>
        <w:spacing w:before="117"/>
        <w:ind w:left="0" w:firstLine="359"/>
      </w:pPr>
      <w:r>
        <w:rPr>
          <w:spacing w:val="-1"/>
        </w:rPr>
        <w:lastRenderedPageBreak/>
        <w:t>Adresa</w:t>
      </w:r>
      <w:r>
        <w:rPr>
          <w:spacing w:val="-11"/>
        </w:rPr>
        <w:t xml:space="preserve"> </w:t>
      </w:r>
      <w:r>
        <w:rPr>
          <w:spacing w:val="-1"/>
        </w:rPr>
        <w:t>de</w:t>
      </w:r>
      <w:r>
        <w:rPr>
          <w:spacing w:val="-11"/>
        </w:rPr>
        <w:t xml:space="preserve"> </w:t>
      </w:r>
      <w:r>
        <w:rPr>
          <w:spacing w:val="-1"/>
        </w:rPr>
        <w:t>e-mail</w:t>
      </w:r>
      <w:r>
        <w:rPr>
          <w:spacing w:val="-12"/>
        </w:rPr>
        <w:t xml:space="preserve"> </w:t>
      </w:r>
      <w:r>
        <w:rPr>
          <w:spacing w:val="-1"/>
        </w:rPr>
        <w:t>sau</w:t>
      </w:r>
      <w:r>
        <w:rPr>
          <w:spacing w:val="-10"/>
        </w:rPr>
        <w:t xml:space="preserve"> </w:t>
      </w:r>
      <w:r>
        <w:rPr>
          <w:spacing w:val="-1"/>
        </w:rPr>
        <w:t>pagina</w:t>
      </w:r>
      <w:r>
        <w:rPr>
          <w:spacing w:val="-11"/>
        </w:rPr>
        <w:t xml:space="preserve"> </w:t>
      </w:r>
      <w:r>
        <w:rPr>
          <w:spacing w:val="-1"/>
        </w:rPr>
        <w:t>web</w:t>
      </w:r>
      <w:r>
        <w:rPr>
          <w:spacing w:val="-13"/>
        </w:rPr>
        <w:t xml:space="preserve"> </w:t>
      </w:r>
      <w:r>
        <w:rPr>
          <w:spacing w:val="-1"/>
        </w:rPr>
        <w:t>oficială</w:t>
      </w:r>
      <w:r>
        <w:rPr>
          <w:spacing w:val="-9"/>
        </w:rPr>
        <w:t xml:space="preserve"> </w:t>
      </w:r>
      <w:r>
        <w:t>de</w:t>
      </w:r>
      <w:r>
        <w:rPr>
          <w:spacing w:val="-7"/>
        </w:rPr>
        <w:t xml:space="preserve"> </w:t>
      </w:r>
      <w:r>
        <w:t>la</w:t>
      </w:r>
      <w:r>
        <w:rPr>
          <w:spacing w:val="-15"/>
        </w:rPr>
        <w:t xml:space="preserve"> </w:t>
      </w:r>
      <w:r>
        <w:t>care</w:t>
      </w:r>
      <w:r>
        <w:rPr>
          <w:spacing w:val="-10"/>
        </w:rPr>
        <w:t xml:space="preserve"> </w:t>
      </w:r>
      <w:r>
        <w:t>se</w:t>
      </w:r>
      <w:r>
        <w:rPr>
          <w:spacing w:val="-11"/>
        </w:rPr>
        <w:t xml:space="preserve"> </w:t>
      </w:r>
      <w:r>
        <w:t>va</w:t>
      </w:r>
      <w:r>
        <w:rPr>
          <w:spacing w:val="-11"/>
        </w:rPr>
        <w:t xml:space="preserve"> </w:t>
      </w:r>
      <w:r>
        <w:t>putea</w:t>
      </w:r>
      <w:r>
        <w:rPr>
          <w:spacing w:val="-14"/>
        </w:rPr>
        <w:t xml:space="preserve"> </w:t>
      </w:r>
      <w:r>
        <w:t>obține</w:t>
      </w:r>
      <w:r>
        <w:rPr>
          <w:spacing w:val="-10"/>
        </w:rPr>
        <w:t xml:space="preserve"> </w:t>
      </w:r>
      <w:r>
        <w:t>accesul</w:t>
      </w:r>
      <w:r>
        <w:rPr>
          <w:spacing w:val="-9"/>
        </w:rPr>
        <w:t xml:space="preserve"> </w:t>
      </w:r>
      <w:r>
        <w:t>la</w:t>
      </w:r>
    </w:p>
    <w:p w14:paraId="1A5AC0AD" w14:textId="77777777" w:rsidR="000532BD" w:rsidRDefault="000532BD" w:rsidP="000532BD">
      <w:pPr>
        <w:spacing w:before="5" w:line="237" w:lineRule="auto"/>
        <w:ind w:right="338" w:firstLine="359"/>
        <w:rPr>
          <w:i/>
        </w:rPr>
      </w:pPr>
      <w:r>
        <w:rPr>
          <w:spacing w:val="-4"/>
        </w:rPr>
        <w:t>documentația</w:t>
      </w:r>
      <w:r>
        <w:rPr>
          <w:spacing w:val="-8"/>
        </w:rPr>
        <w:t xml:space="preserve"> </w:t>
      </w:r>
      <w:r>
        <w:rPr>
          <w:spacing w:val="-4"/>
        </w:rPr>
        <w:t>de</w:t>
      </w:r>
      <w:r>
        <w:rPr>
          <w:spacing w:val="-9"/>
        </w:rPr>
        <w:t xml:space="preserve"> </w:t>
      </w:r>
      <w:r>
        <w:rPr>
          <w:spacing w:val="-4"/>
        </w:rPr>
        <w:t>atribuire:</w:t>
      </w:r>
      <w:r>
        <w:rPr>
          <w:spacing w:val="-6"/>
        </w:rPr>
        <w:t xml:space="preserve"> </w:t>
      </w:r>
      <w:r>
        <w:rPr>
          <w:i/>
          <w:spacing w:val="-4"/>
        </w:rPr>
        <w:t>documentația</w:t>
      </w:r>
      <w:r>
        <w:rPr>
          <w:i/>
          <w:spacing w:val="-7"/>
        </w:rPr>
        <w:t xml:space="preserve"> </w:t>
      </w:r>
      <w:r>
        <w:rPr>
          <w:i/>
          <w:spacing w:val="-4"/>
        </w:rPr>
        <w:t>de</w:t>
      </w:r>
      <w:r>
        <w:rPr>
          <w:i/>
          <w:spacing w:val="-13"/>
        </w:rPr>
        <w:t xml:space="preserve"> </w:t>
      </w:r>
      <w:r>
        <w:rPr>
          <w:i/>
          <w:spacing w:val="-4"/>
        </w:rPr>
        <w:t>atribuire</w:t>
      </w:r>
      <w:r>
        <w:rPr>
          <w:i/>
          <w:spacing w:val="-3"/>
        </w:rPr>
        <w:t xml:space="preserve"> </w:t>
      </w:r>
      <w:r>
        <w:rPr>
          <w:i/>
          <w:spacing w:val="-4"/>
        </w:rPr>
        <w:t>este</w:t>
      </w:r>
      <w:r>
        <w:rPr>
          <w:i/>
          <w:spacing w:val="-9"/>
        </w:rPr>
        <w:t xml:space="preserve"> </w:t>
      </w:r>
      <w:r>
        <w:rPr>
          <w:i/>
          <w:spacing w:val="-4"/>
        </w:rPr>
        <w:t>anexată</w:t>
      </w:r>
      <w:r>
        <w:rPr>
          <w:i/>
          <w:spacing w:val="-7"/>
        </w:rPr>
        <w:t xml:space="preserve"> </w:t>
      </w:r>
      <w:r>
        <w:rPr>
          <w:i/>
          <w:spacing w:val="-4"/>
        </w:rPr>
        <w:t>în</w:t>
      </w:r>
      <w:r>
        <w:rPr>
          <w:i/>
          <w:spacing w:val="-8"/>
        </w:rPr>
        <w:t xml:space="preserve"> </w:t>
      </w:r>
      <w:r>
        <w:rPr>
          <w:i/>
          <w:spacing w:val="-4"/>
        </w:rPr>
        <w:t>cadrul</w:t>
      </w:r>
      <w:r>
        <w:rPr>
          <w:i/>
          <w:spacing w:val="-7"/>
        </w:rPr>
        <w:t xml:space="preserve"> </w:t>
      </w:r>
      <w:r>
        <w:rPr>
          <w:i/>
          <w:spacing w:val="-4"/>
        </w:rPr>
        <w:t>procedurii</w:t>
      </w:r>
      <w:r>
        <w:rPr>
          <w:i/>
          <w:spacing w:val="-6"/>
        </w:rPr>
        <w:t xml:space="preserve"> </w:t>
      </w:r>
      <w:r>
        <w:rPr>
          <w:i/>
          <w:spacing w:val="-3"/>
        </w:rPr>
        <w:t>în</w:t>
      </w:r>
      <w:r>
        <w:rPr>
          <w:i/>
          <w:spacing w:val="-8"/>
        </w:rPr>
        <w:t xml:space="preserve"> </w:t>
      </w:r>
      <w:r>
        <w:rPr>
          <w:i/>
          <w:spacing w:val="-3"/>
        </w:rPr>
        <w:t>SIA</w:t>
      </w:r>
      <w:r>
        <w:rPr>
          <w:i/>
          <w:spacing w:val="-57"/>
        </w:rPr>
        <w:t xml:space="preserve"> </w:t>
      </w:r>
      <w:r>
        <w:rPr>
          <w:i/>
        </w:rPr>
        <w:t>RSAP</w:t>
      </w:r>
    </w:p>
    <w:p w14:paraId="269E6126" w14:textId="77777777" w:rsidR="000532BD" w:rsidRDefault="000532BD" w:rsidP="000532BD">
      <w:pPr>
        <w:pStyle w:val="a"/>
        <w:widowControl w:val="0"/>
        <w:numPr>
          <w:ilvl w:val="0"/>
          <w:numId w:val="40"/>
        </w:numPr>
        <w:tabs>
          <w:tab w:val="clear" w:pos="1134"/>
          <w:tab w:val="left" w:pos="840"/>
          <w:tab w:val="left" w:pos="9204"/>
        </w:tabs>
        <w:autoSpaceDE w:val="0"/>
        <w:autoSpaceDN w:val="0"/>
        <w:spacing w:before="126" w:line="237" w:lineRule="auto"/>
        <w:ind w:left="0" w:right="1063" w:firstLine="359"/>
        <w:jc w:val="both"/>
        <w:rPr>
          <w:b/>
        </w:rPr>
      </w:pPr>
      <w:r>
        <w:rPr>
          <w:spacing w:val="-6"/>
        </w:rPr>
        <w:t xml:space="preserve">Tipul autorității </w:t>
      </w:r>
      <w:r>
        <w:rPr>
          <w:spacing w:val="-5"/>
        </w:rPr>
        <w:t>contractante și obiectul principal de activitate (dacă este cazul, mențiunea că</w:t>
      </w:r>
      <w:r>
        <w:rPr>
          <w:spacing w:val="-58"/>
        </w:rPr>
        <w:t xml:space="preserve"> </w:t>
      </w:r>
      <w:r>
        <w:rPr>
          <w:spacing w:val="-3"/>
        </w:rPr>
        <w:t>autoritatea</w:t>
      </w:r>
      <w:r>
        <w:rPr>
          <w:spacing w:val="-12"/>
        </w:rPr>
        <w:t xml:space="preserve"> </w:t>
      </w:r>
      <w:r>
        <w:rPr>
          <w:spacing w:val="-3"/>
        </w:rPr>
        <w:t>contractantă</w:t>
      </w:r>
      <w:r>
        <w:rPr>
          <w:spacing w:val="-12"/>
        </w:rPr>
        <w:t xml:space="preserve"> </w:t>
      </w:r>
      <w:r>
        <w:rPr>
          <w:spacing w:val="-2"/>
        </w:rPr>
        <w:t>este</w:t>
      </w:r>
      <w:r>
        <w:rPr>
          <w:spacing w:val="-17"/>
        </w:rPr>
        <w:t xml:space="preserve"> </w:t>
      </w:r>
      <w:r>
        <w:rPr>
          <w:spacing w:val="-2"/>
        </w:rPr>
        <w:t>o</w:t>
      </w:r>
      <w:r>
        <w:rPr>
          <w:spacing w:val="-8"/>
        </w:rPr>
        <w:t xml:space="preserve"> </w:t>
      </w:r>
      <w:r>
        <w:rPr>
          <w:spacing w:val="-2"/>
        </w:rPr>
        <w:t>autoritate</w:t>
      </w:r>
      <w:r>
        <w:rPr>
          <w:spacing w:val="-12"/>
        </w:rPr>
        <w:t xml:space="preserve"> </w:t>
      </w:r>
      <w:r>
        <w:rPr>
          <w:spacing w:val="-2"/>
        </w:rPr>
        <w:t>centrală</w:t>
      </w:r>
      <w:r>
        <w:rPr>
          <w:spacing w:val="-8"/>
        </w:rPr>
        <w:t xml:space="preserve"> </w:t>
      </w:r>
      <w:r>
        <w:rPr>
          <w:spacing w:val="-2"/>
        </w:rPr>
        <w:t>de</w:t>
      </w:r>
      <w:r>
        <w:rPr>
          <w:spacing w:val="-18"/>
        </w:rPr>
        <w:t xml:space="preserve"> </w:t>
      </w:r>
      <w:r>
        <w:rPr>
          <w:spacing w:val="-2"/>
        </w:rPr>
        <w:t>achiziție</w:t>
      </w:r>
      <w:r>
        <w:rPr>
          <w:spacing w:val="-7"/>
        </w:rPr>
        <w:t xml:space="preserve"> </w:t>
      </w:r>
      <w:r>
        <w:rPr>
          <w:spacing w:val="-2"/>
        </w:rPr>
        <w:t>sau</w:t>
      </w:r>
      <w:r>
        <w:rPr>
          <w:spacing w:val="-12"/>
        </w:rPr>
        <w:t xml:space="preserve"> </w:t>
      </w:r>
      <w:r>
        <w:rPr>
          <w:spacing w:val="-2"/>
        </w:rPr>
        <w:t>că</w:t>
      </w:r>
      <w:r>
        <w:rPr>
          <w:spacing w:val="-13"/>
        </w:rPr>
        <w:t xml:space="preserve"> </w:t>
      </w:r>
      <w:r>
        <w:rPr>
          <w:spacing w:val="-2"/>
        </w:rPr>
        <w:t>achiziția</w:t>
      </w:r>
      <w:r>
        <w:rPr>
          <w:spacing w:val="-8"/>
        </w:rPr>
        <w:t xml:space="preserve"> </w:t>
      </w:r>
      <w:r>
        <w:rPr>
          <w:spacing w:val="-2"/>
        </w:rPr>
        <w:t>implică</w:t>
      </w:r>
      <w:r>
        <w:rPr>
          <w:spacing w:val="-13"/>
        </w:rPr>
        <w:t xml:space="preserve"> </w:t>
      </w:r>
      <w:r>
        <w:rPr>
          <w:spacing w:val="-2"/>
        </w:rPr>
        <w:t>o</w:t>
      </w:r>
      <w:r>
        <w:rPr>
          <w:spacing w:val="2"/>
        </w:rPr>
        <w:t xml:space="preserve"> </w:t>
      </w:r>
      <w:r>
        <w:rPr>
          <w:spacing w:val="-2"/>
        </w:rPr>
        <w:t>altă</w:t>
      </w:r>
      <w:r>
        <w:rPr>
          <w:spacing w:val="-57"/>
        </w:rPr>
        <w:t xml:space="preserve"> </w:t>
      </w:r>
      <w:r>
        <w:t>formă</w:t>
      </w:r>
      <w:r>
        <w:rPr>
          <w:spacing w:val="-6"/>
        </w:rPr>
        <w:t xml:space="preserve"> </w:t>
      </w:r>
      <w:r>
        <w:t>de</w:t>
      </w:r>
      <w:r>
        <w:rPr>
          <w:spacing w:val="-5"/>
        </w:rPr>
        <w:t xml:space="preserve"> </w:t>
      </w:r>
      <w:r>
        <w:t>achiziție</w:t>
      </w:r>
      <w:r>
        <w:rPr>
          <w:spacing w:val="-5"/>
        </w:rPr>
        <w:t xml:space="preserve"> </w:t>
      </w:r>
      <w:r>
        <w:t xml:space="preserve">comună): </w:t>
      </w:r>
      <w:r>
        <w:rPr>
          <w:b/>
          <w:u w:val="thick"/>
        </w:rPr>
        <w:t>Administrație</w:t>
      </w:r>
      <w:r>
        <w:rPr>
          <w:b/>
          <w:spacing w:val="-5"/>
          <w:u w:val="thick"/>
        </w:rPr>
        <w:t xml:space="preserve"> </w:t>
      </w:r>
      <w:r>
        <w:rPr>
          <w:b/>
          <w:u w:val="thick"/>
        </w:rPr>
        <w:t>publică</w:t>
      </w:r>
      <w:r>
        <w:rPr>
          <w:b/>
          <w:spacing w:val="-4"/>
          <w:u w:val="thick"/>
        </w:rPr>
        <w:t xml:space="preserve"> </w:t>
      </w:r>
      <w:r>
        <w:rPr>
          <w:b/>
          <w:u w:val="thick"/>
        </w:rPr>
        <w:t>locală</w:t>
      </w:r>
      <w:r>
        <w:rPr>
          <w:b/>
          <w:u w:val="thick"/>
        </w:rPr>
        <w:tab/>
      </w:r>
    </w:p>
    <w:p w14:paraId="2501C067" w14:textId="77777777" w:rsidR="000532BD" w:rsidRDefault="000532BD" w:rsidP="000532BD">
      <w:pPr>
        <w:pStyle w:val="a"/>
        <w:widowControl w:val="0"/>
        <w:numPr>
          <w:ilvl w:val="0"/>
          <w:numId w:val="40"/>
        </w:numPr>
        <w:tabs>
          <w:tab w:val="clear" w:pos="1134"/>
          <w:tab w:val="left" w:pos="840"/>
        </w:tabs>
        <w:autoSpaceDE w:val="0"/>
        <w:autoSpaceDN w:val="0"/>
        <w:spacing w:before="124" w:line="242" w:lineRule="auto"/>
        <w:ind w:left="0" w:right="875" w:firstLine="359"/>
        <w:jc w:val="both"/>
      </w:pPr>
      <w:r>
        <w:t>Cumpărătorul invită operatorii economici interesați, care îi pot satisface necesitățile, să</w:t>
      </w:r>
      <w:r>
        <w:rPr>
          <w:spacing w:val="1"/>
        </w:rPr>
        <w:t xml:space="preserve"> </w:t>
      </w:r>
      <w:r>
        <w:rPr>
          <w:spacing w:val="-3"/>
        </w:rPr>
        <w:t>participe</w:t>
      </w:r>
      <w:r>
        <w:rPr>
          <w:spacing w:val="-7"/>
        </w:rPr>
        <w:t xml:space="preserve"> </w:t>
      </w:r>
      <w:r>
        <w:rPr>
          <w:spacing w:val="-2"/>
        </w:rPr>
        <w:t>la</w:t>
      </w:r>
      <w:r>
        <w:rPr>
          <w:spacing w:val="-8"/>
        </w:rPr>
        <w:t xml:space="preserve"> </w:t>
      </w:r>
      <w:r>
        <w:rPr>
          <w:spacing w:val="-2"/>
        </w:rPr>
        <w:t>procedura</w:t>
      </w:r>
      <w:r>
        <w:rPr>
          <w:spacing w:val="-11"/>
        </w:rPr>
        <w:t xml:space="preserve"> </w:t>
      </w:r>
      <w:r>
        <w:rPr>
          <w:spacing w:val="-2"/>
        </w:rPr>
        <w:t>de</w:t>
      </w:r>
      <w:r>
        <w:rPr>
          <w:spacing w:val="-13"/>
        </w:rPr>
        <w:t xml:space="preserve"> </w:t>
      </w:r>
      <w:r>
        <w:rPr>
          <w:spacing w:val="-2"/>
        </w:rPr>
        <w:t>achiziție</w:t>
      </w:r>
      <w:r>
        <w:rPr>
          <w:spacing w:val="-7"/>
        </w:rPr>
        <w:t xml:space="preserve"> </w:t>
      </w:r>
      <w:r>
        <w:rPr>
          <w:spacing w:val="-2"/>
        </w:rPr>
        <w:t>privind</w:t>
      </w:r>
      <w:r>
        <w:rPr>
          <w:spacing w:val="-1"/>
        </w:rPr>
        <w:t xml:space="preserve"> </w:t>
      </w:r>
      <w:r>
        <w:rPr>
          <w:spacing w:val="-2"/>
        </w:rPr>
        <w:t>livrarea/prestarea</w:t>
      </w:r>
      <w:r>
        <w:rPr>
          <w:spacing w:val="-10"/>
        </w:rPr>
        <w:t xml:space="preserve"> </w:t>
      </w:r>
      <w:r>
        <w:rPr>
          <w:spacing w:val="-2"/>
        </w:rPr>
        <w:t>următoarelor</w:t>
      </w:r>
      <w:r>
        <w:rPr>
          <w:spacing w:val="-5"/>
        </w:rPr>
        <w:t xml:space="preserve"> </w:t>
      </w:r>
      <w:r>
        <w:rPr>
          <w:spacing w:val="-2"/>
        </w:rPr>
        <w:t>proiectare/lucrări:</w:t>
      </w:r>
    </w:p>
    <w:p w14:paraId="4F3F01D7" w14:textId="77777777" w:rsidR="000532BD" w:rsidRDefault="000532BD" w:rsidP="000532BD">
      <w:pPr>
        <w:pStyle w:val="a7"/>
        <w:rPr>
          <w:sz w:val="20"/>
        </w:rPr>
      </w:pPr>
    </w:p>
    <w:p w14:paraId="3F366774" w14:textId="77777777" w:rsidR="000532BD" w:rsidRDefault="000532BD" w:rsidP="000532BD">
      <w:pPr>
        <w:pStyle w:val="a7"/>
        <w:spacing w:before="10"/>
        <w:rPr>
          <w:sz w:val="14"/>
        </w:r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8"/>
        <w:gridCol w:w="1028"/>
        <w:gridCol w:w="2392"/>
        <w:gridCol w:w="995"/>
        <w:gridCol w:w="1173"/>
        <w:gridCol w:w="1985"/>
        <w:gridCol w:w="1980"/>
      </w:tblGrid>
      <w:tr w:rsidR="000532BD" w14:paraId="3B31AC2B" w14:textId="77777777" w:rsidTr="000532BD">
        <w:trPr>
          <w:trHeight w:val="1041"/>
        </w:trPr>
        <w:tc>
          <w:tcPr>
            <w:tcW w:w="538" w:type="dxa"/>
          </w:tcPr>
          <w:p w14:paraId="252B9885" w14:textId="77777777" w:rsidR="000532BD" w:rsidRDefault="000532BD" w:rsidP="000532BD">
            <w:pPr>
              <w:pStyle w:val="TableParagraph"/>
              <w:spacing w:before="5"/>
              <w:ind w:left="0"/>
              <w:rPr>
                <w:sz w:val="30"/>
              </w:rPr>
            </w:pPr>
          </w:p>
          <w:p w14:paraId="1486F5D1" w14:textId="77777777" w:rsidR="000532BD" w:rsidRDefault="000532BD" w:rsidP="000532BD">
            <w:pPr>
              <w:pStyle w:val="TableParagraph"/>
              <w:ind w:left="138" w:right="97" w:hanging="5"/>
              <w:rPr>
                <w:b/>
                <w:sz w:val="20"/>
              </w:rPr>
            </w:pPr>
            <w:r>
              <w:rPr>
                <w:b/>
                <w:spacing w:val="-2"/>
                <w:sz w:val="20"/>
              </w:rPr>
              <w:t>Nr.</w:t>
            </w:r>
            <w:r>
              <w:rPr>
                <w:b/>
                <w:spacing w:val="-48"/>
                <w:sz w:val="20"/>
              </w:rPr>
              <w:t xml:space="preserve"> </w:t>
            </w:r>
            <w:r>
              <w:rPr>
                <w:b/>
                <w:sz w:val="20"/>
              </w:rPr>
              <w:t>d/o</w:t>
            </w:r>
          </w:p>
        </w:tc>
        <w:tc>
          <w:tcPr>
            <w:tcW w:w="1028" w:type="dxa"/>
          </w:tcPr>
          <w:p w14:paraId="1891220E" w14:textId="77777777" w:rsidR="000532BD" w:rsidRDefault="000532BD" w:rsidP="000532BD">
            <w:pPr>
              <w:pStyle w:val="TableParagraph"/>
              <w:spacing w:before="5"/>
              <w:ind w:left="0"/>
              <w:rPr>
                <w:sz w:val="30"/>
              </w:rPr>
            </w:pPr>
          </w:p>
          <w:p w14:paraId="12D41F5F" w14:textId="77777777" w:rsidR="000532BD" w:rsidRDefault="000532BD" w:rsidP="000532BD">
            <w:pPr>
              <w:pStyle w:val="TableParagraph"/>
              <w:ind w:left="311" w:right="287" w:firstLine="28"/>
              <w:rPr>
                <w:b/>
                <w:sz w:val="20"/>
              </w:rPr>
            </w:pPr>
            <w:r>
              <w:rPr>
                <w:b/>
                <w:sz w:val="20"/>
              </w:rPr>
              <w:t>Cod</w:t>
            </w:r>
            <w:r>
              <w:rPr>
                <w:b/>
                <w:spacing w:val="-47"/>
                <w:sz w:val="20"/>
              </w:rPr>
              <w:t xml:space="preserve"> </w:t>
            </w:r>
            <w:r>
              <w:rPr>
                <w:b/>
                <w:spacing w:val="-4"/>
                <w:sz w:val="20"/>
              </w:rPr>
              <w:t>CPV</w:t>
            </w:r>
          </w:p>
        </w:tc>
        <w:tc>
          <w:tcPr>
            <w:tcW w:w="2392" w:type="dxa"/>
          </w:tcPr>
          <w:p w14:paraId="6EC44066" w14:textId="77777777" w:rsidR="000532BD" w:rsidRDefault="000532BD" w:rsidP="000532BD">
            <w:pPr>
              <w:pStyle w:val="TableParagraph"/>
              <w:spacing w:before="5"/>
              <w:ind w:left="0"/>
              <w:rPr>
                <w:sz w:val="30"/>
              </w:rPr>
            </w:pPr>
          </w:p>
          <w:p w14:paraId="79E76E6E" w14:textId="77777777" w:rsidR="000532BD" w:rsidRDefault="000532BD" w:rsidP="000532BD">
            <w:pPr>
              <w:pStyle w:val="TableParagraph"/>
              <w:ind w:left="325" w:right="334" w:firstLine="394"/>
              <w:rPr>
                <w:b/>
                <w:sz w:val="20"/>
              </w:rPr>
            </w:pPr>
            <w:r>
              <w:rPr>
                <w:b/>
                <w:sz w:val="20"/>
              </w:rPr>
              <w:t>Denumirea</w:t>
            </w:r>
            <w:r>
              <w:rPr>
                <w:b/>
                <w:spacing w:val="1"/>
                <w:sz w:val="20"/>
              </w:rPr>
              <w:t xml:space="preserve"> </w:t>
            </w:r>
            <w:r>
              <w:rPr>
                <w:b/>
                <w:spacing w:val="-2"/>
                <w:sz w:val="20"/>
              </w:rPr>
              <w:t>bunurilor/serviciilor</w:t>
            </w:r>
          </w:p>
        </w:tc>
        <w:tc>
          <w:tcPr>
            <w:tcW w:w="995" w:type="dxa"/>
          </w:tcPr>
          <w:p w14:paraId="3E846906" w14:textId="77777777" w:rsidR="000532BD" w:rsidRDefault="000532BD" w:rsidP="000532BD">
            <w:pPr>
              <w:pStyle w:val="TableParagraph"/>
              <w:spacing w:before="5"/>
              <w:ind w:left="0"/>
              <w:rPr>
                <w:sz w:val="20"/>
              </w:rPr>
            </w:pPr>
          </w:p>
          <w:p w14:paraId="78BDD6C7" w14:textId="77777777" w:rsidR="000532BD" w:rsidRDefault="000532BD" w:rsidP="000532BD">
            <w:pPr>
              <w:pStyle w:val="TableParagraph"/>
              <w:ind w:left="147" w:right="115"/>
              <w:jc w:val="center"/>
              <w:rPr>
                <w:b/>
                <w:sz w:val="20"/>
              </w:rPr>
            </w:pPr>
            <w:r>
              <w:rPr>
                <w:b/>
                <w:spacing w:val="-2"/>
                <w:sz w:val="20"/>
              </w:rPr>
              <w:t>Unitatea</w:t>
            </w:r>
            <w:r>
              <w:rPr>
                <w:b/>
                <w:spacing w:val="-47"/>
                <w:sz w:val="20"/>
              </w:rPr>
              <w:t xml:space="preserve"> </w:t>
            </w:r>
            <w:r>
              <w:rPr>
                <w:b/>
                <w:sz w:val="20"/>
              </w:rPr>
              <w:t>de</w:t>
            </w:r>
            <w:r>
              <w:rPr>
                <w:b/>
                <w:spacing w:val="1"/>
                <w:sz w:val="20"/>
              </w:rPr>
              <w:t xml:space="preserve"> </w:t>
            </w:r>
            <w:r>
              <w:rPr>
                <w:b/>
                <w:sz w:val="20"/>
              </w:rPr>
              <w:t>măsură</w:t>
            </w:r>
          </w:p>
        </w:tc>
        <w:tc>
          <w:tcPr>
            <w:tcW w:w="1173" w:type="dxa"/>
          </w:tcPr>
          <w:p w14:paraId="25E59B10" w14:textId="77777777" w:rsidR="000532BD" w:rsidRDefault="000532BD" w:rsidP="000532BD">
            <w:pPr>
              <w:pStyle w:val="TableParagraph"/>
              <w:ind w:left="0"/>
            </w:pPr>
          </w:p>
          <w:p w14:paraId="747A7792" w14:textId="77777777" w:rsidR="000532BD" w:rsidRDefault="000532BD" w:rsidP="000532BD">
            <w:pPr>
              <w:pStyle w:val="TableParagraph"/>
              <w:spacing w:before="5"/>
              <w:ind w:left="0"/>
              <w:rPr>
                <w:sz w:val="18"/>
              </w:rPr>
            </w:pPr>
          </w:p>
          <w:p w14:paraId="194A162D" w14:textId="77777777" w:rsidR="000532BD" w:rsidRDefault="000532BD" w:rsidP="000532BD">
            <w:pPr>
              <w:pStyle w:val="TableParagraph"/>
              <w:spacing w:before="1"/>
              <w:ind w:left="122" w:right="100"/>
              <w:jc w:val="center"/>
              <w:rPr>
                <w:b/>
                <w:sz w:val="20"/>
              </w:rPr>
            </w:pPr>
            <w:r>
              <w:rPr>
                <w:b/>
                <w:sz w:val="20"/>
              </w:rPr>
              <w:t>Cantitatea</w:t>
            </w:r>
          </w:p>
        </w:tc>
        <w:tc>
          <w:tcPr>
            <w:tcW w:w="1985" w:type="dxa"/>
          </w:tcPr>
          <w:p w14:paraId="4A4172D2" w14:textId="77777777" w:rsidR="000532BD" w:rsidRDefault="000532BD" w:rsidP="000532BD">
            <w:pPr>
              <w:pStyle w:val="TableParagraph"/>
              <w:spacing w:before="101"/>
              <w:ind w:left="24" w:right="17" w:hanging="1"/>
              <w:jc w:val="center"/>
              <w:rPr>
                <w:b/>
                <w:sz w:val="20"/>
              </w:rPr>
            </w:pPr>
            <w:r>
              <w:rPr>
                <w:b/>
                <w:sz w:val="20"/>
              </w:rPr>
              <w:t>Specificarea tehnică</w:t>
            </w:r>
            <w:r>
              <w:rPr>
                <w:b/>
                <w:spacing w:val="1"/>
                <w:sz w:val="20"/>
              </w:rPr>
              <w:t xml:space="preserve"> </w:t>
            </w:r>
            <w:r>
              <w:rPr>
                <w:b/>
                <w:sz w:val="20"/>
              </w:rPr>
              <w:t>deplină solicitată,</w:t>
            </w:r>
            <w:r>
              <w:rPr>
                <w:b/>
                <w:spacing w:val="1"/>
                <w:sz w:val="20"/>
              </w:rPr>
              <w:t xml:space="preserve"> </w:t>
            </w:r>
            <w:r>
              <w:rPr>
                <w:b/>
                <w:spacing w:val="-1"/>
                <w:sz w:val="20"/>
              </w:rPr>
              <w:t>Standarde</w:t>
            </w:r>
            <w:r>
              <w:rPr>
                <w:b/>
                <w:spacing w:val="-7"/>
                <w:sz w:val="20"/>
              </w:rPr>
              <w:t xml:space="preserve"> </w:t>
            </w:r>
            <w:r>
              <w:rPr>
                <w:b/>
                <w:sz w:val="20"/>
              </w:rPr>
              <w:t>de</w:t>
            </w:r>
            <w:r>
              <w:rPr>
                <w:b/>
                <w:spacing w:val="-11"/>
                <w:sz w:val="20"/>
              </w:rPr>
              <w:t xml:space="preserve"> </w:t>
            </w:r>
            <w:r>
              <w:rPr>
                <w:b/>
                <w:sz w:val="20"/>
              </w:rPr>
              <w:t>referință</w:t>
            </w:r>
          </w:p>
        </w:tc>
        <w:tc>
          <w:tcPr>
            <w:tcW w:w="1980" w:type="dxa"/>
          </w:tcPr>
          <w:p w14:paraId="4BDEBE27" w14:textId="77777777" w:rsidR="000532BD" w:rsidRDefault="000532BD" w:rsidP="000532BD">
            <w:pPr>
              <w:pStyle w:val="TableParagraph"/>
              <w:spacing w:before="120"/>
              <w:ind w:left="157" w:right="157" w:firstLine="52"/>
              <w:jc w:val="both"/>
              <w:rPr>
                <w:b/>
                <w:sz w:val="20"/>
              </w:rPr>
            </w:pPr>
            <w:r>
              <w:rPr>
                <w:b/>
                <w:sz w:val="20"/>
              </w:rPr>
              <w:t>Valoarea estimată</w:t>
            </w:r>
            <w:r>
              <w:rPr>
                <w:b/>
                <w:spacing w:val="1"/>
                <w:sz w:val="20"/>
              </w:rPr>
              <w:t xml:space="preserve"> </w:t>
            </w:r>
            <w:r>
              <w:rPr>
                <w:b/>
                <w:spacing w:val="-2"/>
                <w:sz w:val="20"/>
              </w:rPr>
              <w:t>(se</w:t>
            </w:r>
            <w:r>
              <w:rPr>
                <w:b/>
                <w:spacing w:val="-6"/>
                <w:sz w:val="20"/>
              </w:rPr>
              <w:t xml:space="preserve"> </w:t>
            </w:r>
            <w:r>
              <w:rPr>
                <w:b/>
                <w:spacing w:val="-1"/>
                <w:sz w:val="20"/>
              </w:rPr>
              <w:t>va</w:t>
            </w:r>
            <w:r>
              <w:rPr>
                <w:b/>
                <w:spacing w:val="-12"/>
                <w:sz w:val="20"/>
              </w:rPr>
              <w:t xml:space="preserve"> </w:t>
            </w:r>
            <w:r>
              <w:rPr>
                <w:b/>
                <w:spacing w:val="-1"/>
                <w:sz w:val="20"/>
              </w:rPr>
              <w:t>indica</w:t>
            </w:r>
            <w:r>
              <w:rPr>
                <w:b/>
                <w:spacing w:val="-10"/>
                <w:sz w:val="20"/>
              </w:rPr>
              <w:t xml:space="preserve"> </w:t>
            </w:r>
            <w:r>
              <w:rPr>
                <w:b/>
                <w:spacing w:val="-1"/>
                <w:sz w:val="20"/>
              </w:rPr>
              <w:t>pentru</w:t>
            </w:r>
            <w:r>
              <w:rPr>
                <w:b/>
                <w:spacing w:val="-48"/>
                <w:sz w:val="20"/>
              </w:rPr>
              <w:t xml:space="preserve"> </w:t>
            </w:r>
            <w:r>
              <w:rPr>
                <w:b/>
                <w:sz w:val="20"/>
              </w:rPr>
              <w:t>fiecare</w:t>
            </w:r>
            <w:r>
              <w:rPr>
                <w:b/>
                <w:spacing w:val="-5"/>
                <w:sz w:val="20"/>
              </w:rPr>
              <w:t xml:space="preserve"> </w:t>
            </w:r>
            <w:r>
              <w:rPr>
                <w:b/>
                <w:sz w:val="20"/>
              </w:rPr>
              <w:t>lot</w:t>
            </w:r>
            <w:r>
              <w:rPr>
                <w:b/>
                <w:spacing w:val="-6"/>
                <w:sz w:val="20"/>
              </w:rPr>
              <w:t xml:space="preserve"> </w:t>
            </w:r>
            <w:r>
              <w:rPr>
                <w:b/>
                <w:sz w:val="20"/>
              </w:rPr>
              <w:t>în</w:t>
            </w:r>
            <w:r>
              <w:rPr>
                <w:b/>
                <w:spacing w:val="-7"/>
                <w:sz w:val="20"/>
              </w:rPr>
              <w:t xml:space="preserve"> </w:t>
            </w:r>
            <w:r>
              <w:rPr>
                <w:b/>
                <w:sz w:val="20"/>
              </w:rPr>
              <w:t>parte)</w:t>
            </w:r>
          </w:p>
        </w:tc>
      </w:tr>
      <w:tr w:rsidR="000532BD" w14:paraId="3B5620D2" w14:textId="77777777" w:rsidTr="000532BD">
        <w:trPr>
          <w:trHeight w:val="1497"/>
        </w:trPr>
        <w:tc>
          <w:tcPr>
            <w:tcW w:w="538" w:type="dxa"/>
          </w:tcPr>
          <w:p w14:paraId="7BA6CAD4" w14:textId="77777777" w:rsidR="000532BD" w:rsidRDefault="000532BD" w:rsidP="000532BD">
            <w:pPr>
              <w:pStyle w:val="TableParagraph"/>
              <w:ind w:left="0"/>
            </w:pPr>
          </w:p>
          <w:p w14:paraId="48C025B8" w14:textId="77777777" w:rsidR="000532BD" w:rsidRDefault="000532BD" w:rsidP="000532BD">
            <w:pPr>
              <w:pStyle w:val="TableParagraph"/>
              <w:ind w:left="0"/>
            </w:pPr>
          </w:p>
          <w:p w14:paraId="0E73E3AE" w14:textId="77777777" w:rsidR="000532BD" w:rsidRDefault="000532BD" w:rsidP="000532BD">
            <w:pPr>
              <w:pStyle w:val="TableParagraph"/>
              <w:spacing w:before="180"/>
              <w:ind w:left="33"/>
              <w:jc w:val="center"/>
              <w:rPr>
                <w:sz w:val="20"/>
              </w:rPr>
            </w:pPr>
            <w:r>
              <w:rPr>
                <w:sz w:val="20"/>
              </w:rPr>
              <w:t>1</w:t>
            </w:r>
          </w:p>
        </w:tc>
        <w:tc>
          <w:tcPr>
            <w:tcW w:w="1028" w:type="dxa"/>
          </w:tcPr>
          <w:p w14:paraId="0EF249E7" w14:textId="77777777" w:rsidR="000532BD" w:rsidRDefault="000532BD" w:rsidP="000532BD">
            <w:pPr>
              <w:pStyle w:val="TableParagraph"/>
              <w:ind w:left="0"/>
            </w:pPr>
          </w:p>
          <w:p w14:paraId="0009E589" w14:textId="77777777" w:rsidR="000532BD" w:rsidRDefault="000532BD" w:rsidP="000532BD">
            <w:pPr>
              <w:pStyle w:val="TableParagraph"/>
              <w:spacing w:before="8"/>
              <w:ind w:left="0"/>
              <w:rPr>
                <w:sz w:val="27"/>
              </w:rPr>
            </w:pPr>
          </w:p>
          <w:p w14:paraId="16B7583E" w14:textId="77777777" w:rsidR="000532BD" w:rsidRDefault="000532BD" w:rsidP="000532BD">
            <w:pPr>
              <w:pStyle w:val="TableParagraph"/>
              <w:ind w:left="102" w:right="75"/>
              <w:jc w:val="center"/>
              <w:rPr>
                <w:sz w:val="20"/>
              </w:rPr>
            </w:pPr>
            <w:r>
              <w:rPr>
                <w:sz w:val="20"/>
              </w:rPr>
              <w:t>45200000</w:t>
            </w:r>
          </w:p>
          <w:p w14:paraId="12C10118" w14:textId="77777777" w:rsidR="000532BD" w:rsidRDefault="000532BD" w:rsidP="000532BD">
            <w:pPr>
              <w:pStyle w:val="TableParagraph"/>
              <w:ind w:left="62" w:right="75"/>
              <w:jc w:val="center"/>
              <w:rPr>
                <w:sz w:val="20"/>
              </w:rPr>
            </w:pPr>
            <w:r>
              <w:rPr>
                <w:sz w:val="20"/>
              </w:rPr>
              <w:t>-9</w:t>
            </w:r>
          </w:p>
        </w:tc>
        <w:tc>
          <w:tcPr>
            <w:tcW w:w="2392" w:type="dxa"/>
          </w:tcPr>
          <w:p w14:paraId="1153AA31" w14:textId="77777777" w:rsidR="000532BD" w:rsidRDefault="000532BD" w:rsidP="000532BD">
            <w:pPr>
              <w:pStyle w:val="TableParagraph"/>
              <w:spacing w:before="4"/>
              <w:ind w:left="0"/>
              <w:rPr>
                <w:sz w:val="20"/>
              </w:rPr>
            </w:pPr>
          </w:p>
          <w:p w14:paraId="51B4CB1F" w14:textId="77777777" w:rsidR="000532BD" w:rsidRPr="00C11858" w:rsidRDefault="000532BD" w:rsidP="000532BD">
            <w:pPr>
              <w:pStyle w:val="TableParagraph"/>
              <w:ind w:left="363" w:right="3"/>
              <w:rPr>
                <w:b/>
                <w:sz w:val="18"/>
                <w:szCs w:val="18"/>
                <w:lang w:val="en-US"/>
              </w:rPr>
            </w:pPr>
            <w:r w:rsidRPr="00C11858">
              <w:rPr>
                <w:b/>
                <w:bCs/>
                <w:sz w:val="18"/>
                <w:szCs w:val="18"/>
                <w:lang w:val="en-US"/>
              </w:rPr>
              <w:t>Reparatia sectorului strazii Fratii Timofei cu extindere catre strada 1 mai inclusiv capturarea si evacuarea apelor pluviale de pe strada 1 mai</w:t>
            </w:r>
          </w:p>
        </w:tc>
        <w:tc>
          <w:tcPr>
            <w:tcW w:w="995" w:type="dxa"/>
          </w:tcPr>
          <w:p w14:paraId="1FE14A2F" w14:textId="77777777" w:rsidR="000532BD" w:rsidRDefault="000532BD" w:rsidP="000532BD">
            <w:pPr>
              <w:pStyle w:val="TableParagraph"/>
              <w:ind w:left="0"/>
            </w:pPr>
          </w:p>
          <w:p w14:paraId="20E7C03F" w14:textId="77777777" w:rsidR="000532BD" w:rsidRDefault="000532BD" w:rsidP="000532BD">
            <w:pPr>
              <w:pStyle w:val="TableParagraph"/>
              <w:ind w:left="0"/>
            </w:pPr>
          </w:p>
          <w:p w14:paraId="75C6FC30" w14:textId="77777777" w:rsidR="000532BD" w:rsidRDefault="000532BD" w:rsidP="000532BD">
            <w:pPr>
              <w:pStyle w:val="TableParagraph"/>
              <w:spacing w:before="180"/>
              <w:ind w:left="315"/>
              <w:rPr>
                <w:sz w:val="20"/>
              </w:rPr>
            </w:pPr>
            <w:r>
              <w:rPr>
                <w:sz w:val="20"/>
              </w:rPr>
              <w:t>Buc.</w:t>
            </w:r>
          </w:p>
        </w:tc>
        <w:tc>
          <w:tcPr>
            <w:tcW w:w="1173" w:type="dxa"/>
          </w:tcPr>
          <w:p w14:paraId="6DC5AC54" w14:textId="77777777" w:rsidR="000532BD" w:rsidRDefault="000532BD" w:rsidP="000532BD">
            <w:pPr>
              <w:pStyle w:val="TableParagraph"/>
              <w:ind w:left="0"/>
            </w:pPr>
          </w:p>
          <w:p w14:paraId="53710C20" w14:textId="77777777" w:rsidR="000532BD" w:rsidRDefault="000532BD" w:rsidP="000532BD">
            <w:pPr>
              <w:pStyle w:val="TableParagraph"/>
              <w:ind w:left="0"/>
            </w:pPr>
          </w:p>
          <w:p w14:paraId="32EAF9F9" w14:textId="77777777" w:rsidR="000532BD" w:rsidRDefault="000532BD" w:rsidP="000532BD">
            <w:pPr>
              <w:pStyle w:val="TableParagraph"/>
              <w:spacing w:before="180"/>
              <w:ind w:left="17"/>
              <w:jc w:val="center"/>
              <w:rPr>
                <w:sz w:val="20"/>
              </w:rPr>
            </w:pPr>
            <w:r>
              <w:rPr>
                <w:sz w:val="20"/>
              </w:rPr>
              <w:t>1</w:t>
            </w:r>
          </w:p>
        </w:tc>
        <w:tc>
          <w:tcPr>
            <w:tcW w:w="1985" w:type="dxa"/>
          </w:tcPr>
          <w:p w14:paraId="7B8490D5" w14:textId="77777777" w:rsidR="000532BD" w:rsidRDefault="000532BD" w:rsidP="000532BD">
            <w:pPr>
              <w:pStyle w:val="TableParagraph"/>
              <w:spacing w:before="115"/>
              <w:ind w:left="149" w:right="144"/>
              <w:jc w:val="center"/>
              <w:rPr>
                <w:sz w:val="20"/>
              </w:rPr>
            </w:pPr>
            <w:r>
              <w:rPr>
                <w:spacing w:val="-1"/>
                <w:sz w:val="20"/>
              </w:rPr>
              <w:t>Conform</w:t>
            </w:r>
            <w:r>
              <w:rPr>
                <w:spacing w:val="-9"/>
                <w:sz w:val="20"/>
              </w:rPr>
              <w:t xml:space="preserve"> </w:t>
            </w:r>
            <w:r>
              <w:rPr>
                <w:spacing w:val="-1"/>
                <w:sz w:val="20"/>
              </w:rPr>
              <w:t>caietului</w:t>
            </w:r>
            <w:r>
              <w:rPr>
                <w:spacing w:val="-14"/>
                <w:sz w:val="20"/>
              </w:rPr>
              <w:t xml:space="preserve"> </w:t>
            </w:r>
            <w:r>
              <w:rPr>
                <w:sz w:val="20"/>
              </w:rPr>
              <w:t>de</w:t>
            </w:r>
            <w:r>
              <w:rPr>
                <w:spacing w:val="-47"/>
                <w:sz w:val="20"/>
              </w:rPr>
              <w:t xml:space="preserve"> </w:t>
            </w:r>
            <w:r>
              <w:rPr>
                <w:sz w:val="20"/>
              </w:rPr>
              <w:t>sarcini anexat la</w:t>
            </w:r>
            <w:r>
              <w:rPr>
                <w:spacing w:val="1"/>
                <w:sz w:val="20"/>
              </w:rPr>
              <w:t xml:space="preserve"> </w:t>
            </w:r>
            <w:r>
              <w:rPr>
                <w:sz w:val="20"/>
              </w:rPr>
              <w:t>documentația</w:t>
            </w:r>
            <w:r>
              <w:rPr>
                <w:spacing w:val="1"/>
                <w:sz w:val="20"/>
              </w:rPr>
              <w:t xml:space="preserve"> </w:t>
            </w:r>
            <w:r>
              <w:rPr>
                <w:sz w:val="20"/>
              </w:rPr>
              <w:t>standard pentru</w:t>
            </w:r>
            <w:r>
              <w:rPr>
                <w:spacing w:val="1"/>
                <w:sz w:val="20"/>
              </w:rPr>
              <w:t xml:space="preserve"> </w:t>
            </w:r>
            <w:r>
              <w:rPr>
                <w:spacing w:val="-8"/>
                <w:sz w:val="20"/>
              </w:rPr>
              <w:t>realizarea</w:t>
            </w:r>
            <w:r>
              <w:rPr>
                <w:spacing w:val="-10"/>
                <w:sz w:val="20"/>
              </w:rPr>
              <w:t xml:space="preserve"> </w:t>
            </w:r>
            <w:r>
              <w:rPr>
                <w:spacing w:val="-8"/>
                <w:sz w:val="20"/>
              </w:rPr>
              <w:t>achizițiilor</w:t>
            </w:r>
          </w:p>
          <w:p w14:paraId="27B5313E" w14:textId="77777777" w:rsidR="000532BD" w:rsidRDefault="000532BD" w:rsidP="000532BD">
            <w:pPr>
              <w:pStyle w:val="TableParagraph"/>
              <w:spacing w:line="212" w:lineRule="exact"/>
              <w:ind w:left="149" w:right="138"/>
              <w:jc w:val="center"/>
              <w:rPr>
                <w:sz w:val="20"/>
              </w:rPr>
            </w:pPr>
            <w:r>
              <w:rPr>
                <w:sz w:val="20"/>
              </w:rPr>
              <w:t>publice</w:t>
            </w:r>
            <w:r>
              <w:rPr>
                <w:spacing w:val="-2"/>
                <w:sz w:val="20"/>
              </w:rPr>
              <w:t xml:space="preserve"> </w:t>
            </w:r>
            <w:r>
              <w:rPr>
                <w:sz w:val="20"/>
              </w:rPr>
              <w:t>de</w:t>
            </w:r>
            <w:r>
              <w:rPr>
                <w:spacing w:val="-2"/>
                <w:sz w:val="20"/>
              </w:rPr>
              <w:t xml:space="preserve"> </w:t>
            </w:r>
            <w:r>
              <w:rPr>
                <w:sz w:val="20"/>
              </w:rPr>
              <w:t>lucrări</w:t>
            </w:r>
          </w:p>
        </w:tc>
        <w:tc>
          <w:tcPr>
            <w:tcW w:w="1980" w:type="dxa"/>
          </w:tcPr>
          <w:p w14:paraId="6D2EE6B8" w14:textId="51249658" w:rsidR="000532BD" w:rsidRDefault="00A87653" w:rsidP="000532BD">
            <w:pPr>
              <w:pStyle w:val="TableParagraph"/>
              <w:spacing w:before="115"/>
              <w:ind w:left="455"/>
              <w:rPr>
                <w:sz w:val="20"/>
              </w:rPr>
            </w:pPr>
            <w:r>
              <w:rPr>
                <w:spacing w:val="-2"/>
                <w:sz w:val="20"/>
              </w:rPr>
              <w:t>6</w:t>
            </w:r>
            <w:r w:rsidR="000532BD">
              <w:rPr>
                <w:spacing w:val="-2"/>
                <w:sz w:val="20"/>
              </w:rPr>
              <w:t xml:space="preserve">.500.000 </w:t>
            </w:r>
            <w:r w:rsidR="000532BD">
              <w:rPr>
                <w:sz w:val="20"/>
              </w:rPr>
              <w:t>LEI</w:t>
            </w:r>
          </w:p>
        </w:tc>
      </w:tr>
    </w:tbl>
    <w:p w14:paraId="7235FB6B" w14:textId="77777777" w:rsidR="000532BD" w:rsidRDefault="000532BD" w:rsidP="000532BD">
      <w:pPr>
        <w:pStyle w:val="a"/>
        <w:widowControl w:val="0"/>
        <w:numPr>
          <w:ilvl w:val="0"/>
          <w:numId w:val="40"/>
        </w:numPr>
        <w:tabs>
          <w:tab w:val="clear" w:pos="1134"/>
          <w:tab w:val="left" w:pos="917"/>
          <w:tab w:val="left" w:pos="8638"/>
        </w:tabs>
        <w:autoSpaceDE w:val="0"/>
        <w:autoSpaceDN w:val="0"/>
        <w:spacing w:before="112" w:line="242" w:lineRule="auto"/>
        <w:ind w:left="916" w:right="1428" w:hanging="361"/>
        <w:rPr>
          <w:b/>
        </w:rPr>
      </w:pPr>
      <w:r>
        <w:rPr>
          <w:spacing w:val="-6"/>
        </w:rPr>
        <w:t>În</w:t>
      </w:r>
      <w:r>
        <w:rPr>
          <w:spacing w:val="-12"/>
        </w:rPr>
        <w:t xml:space="preserve"> </w:t>
      </w:r>
      <w:r>
        <w:rPr>
          <w:spacing w:val="-6"/>
        </w:rPr>
        <w:t>cazul</w:t>
      </w:r>
      <w:r>
        <w:rPr>
          <w:spacing w:val="-17"/>
        </w:rPr>
        <w:t xml:space="preserve"> </w:t>
      </w:r>
      <w:r>
        <w:rPr>
          <w:spacing w:val="-6"/>
        </w:rPr>
        <w:t>procedurilor de</w:t>
      </w:r>
      <w:r>
        <w:rPr>
          <w:spacing w:val="-18"/>
        </w:rPr>
        <w:t xml:space="preserve"> </w:t>
      </w:r>
      <w:r>
        <w:rPr>
          <w:spacing w:val="-5"/>
        </w:rPr>
        <w:t>preselecție</w:t>
      </w:r>
      <w:r>
        <w:rPr>
          <w:spacing w:val="-9"/>
        </w:rPr>
        <w:t xml:space="preserve"> </w:t>
      </w:r>
      <w:r>
        <w:rPr>
          <w:spacing w:val="-5"/>
        </w:rPr>
        <w:t>se</w:t>
      </w:r>
      <w:r>
        <w:rPr>
          <w:spacing w:val="-9"/>
        </w:rPr>
        <w:t xml:space="preserve"> </w:t>
      </w:r>
      <w:r>
        <w:rPr>
          <w:spacing w:val="-5"/>
        </w:rPr>
        <w:t>indică</w:t>
      </w:r>
      <w:r>
        <w:rPr>
          <w:spacing w:val="-9"/>
        </w:rPr>
        <w:t xml:space="preserve"> </w:t>
      </w:r>
      <w:r>
        <w:rPr>
          <w:spacing w:val="-5"/>
        </w:rPr>
        <w:t>numărul</w:t>
      </w:r>
      <w:r>
        <w:rPr>
          <w:spacing w:val="-17"/>
        </w:rPr>
        <w:t xml:space="preserve"> </w:t>
      </w:r>
      <w:r>
        <w:rPr>
          <w:spacing w:val="-5"/>
        </w:rPr>
        <w:t>minim</w:t>
      </w:r>
      <w:r>
        <w:rPr>
          <w:spacing w:val="-15"/>
        </w:rPr>
        <w:t xml:space="preserve"> </w:t>
      </w:r>
      <w:r>
        <w:rPr>
          <w:spacing w:val="-5"/>
        </w:rPr>
        <w:t>al</w:t>
      </w:r>
      <w:r>
        <w:rPr>
          <w:spacing w:val="-12"/>
        </w:rPr>
        <w:t xml:space="preserve"> </w:t>
      </w:r>
      <w:r>
        <w:rPr>
          <w:spacing w:val="-5"/>
        </w:rPr>
        <w:t>candidaților</w:t>
      </w:r>
      <w:r>
        <w:rPr>
          <w:spacing w:val="-6"/>
        </w:rPr>
        <w:t xml:space="preserve"> </w:t>
      </w:r>
      <w:r>
        <w:rPr>
          <w:spacing w:val="-5"/>
        </w:rPr>
        <w:t>și,</w:t>
      </w:r>
      <w:r>
        <w:rPr>
          <w:spacing w:val="-4"/>
        </w:rPr>
        <w:t xml:space="preserve"> </w:t>
      </w:r>
      <w:r>
        <w:rPr>
          <w:spacing w:val="-5"/>
        </w:rPr>
        <w:t>dacă</w:t>
      </w:r>
      <w:r>
        <w:rPr>
          <w:spacing w:val="-13"/>
        </w:rPr>
        <w:t xml:space="preserve"> </w:t>
      </w:r>
      <w:r>
        <w:rPr>
          <w:spacing w:val="-5"/>
        </w:rPr>
        <w:t>este</w:t>
      </w:r>
      <w:r>
        <w:rPr>
          <w:spacing w:val="-57"/>
        </w:rPr>
        <w:t xml:space="preserve"> </w:t>
      </w:r>
      <w:r>
        <w:t>cazul, numărul</w:t>
      </w:r>
      <w:r>
        <w:rPr>
          <w:spacing w:val="1"/>
        </w:rPr>
        <w:t xml:space="preserve"> </w:t>
      </w:r>
      <w:r>
        <w:t>maxim</w:t>
      </w:r>
      <w:r>
        <w:rPr>
          <w:spacing w:val="-5"/>
        </w:rPr>
        <w:t xml:space="preserve"> </w:t>
      </w:r>
      <w:r>
        <w:t>al</w:t>
      </w:r>
      <w:r>
        <w:rPr>
          <w:spacing w:val="-6"/>
        </w:rPr>
        <w:t xml:space="preserve"> </w:t>
      </w:r>
      <w:r>
        <w:t>acestora._</w:t>
      </w:r>
      <w:r>
        <w:rPr>
          <w:b/>
          <w:u w:val="thick"/>
        </w:rPr>
        <w:t>Nu</w:t>
      </w:r>
      <w:r>
        <w:rPr>
          <w:b/>
          <w:spacing w:val="-6"/>
          <w:u w:val="thick"/>
        </w:rPr>
        <w:t xml:space="preserve"> </w:t>
      </w:r>
      <w:r>
        <w:rPr>
          <w:b/>
          <w:u w:val="thick"/>
        </w:rPr>
        <w:t>se</w:t>
      </w:r>
      <w:r>
        <w:rPr>
          <w:b/>
          <w:spacing w:val="-2"/>
          <w:u w:val="thick"/>
        </w:rPr>
        <w:t xml:space="preserve"> </w:t>
      </w:r>
      <w:r>
        <w:rPr>
          <w:b/>
          <w:u w:val="thick"/>
        </w:rPr>
        <w:t>aplică</w:t>
      </w:r>
      <w:r>
        <w:rPr>
          <w:b/>
          <w:u w:val="thick"/>
        </w:rPr>
        <w:tab/>
      </w:r>
    </w:p>
    <w:p w14:paraId="1BFB1DA0" w14:textId="77777777" w:rsidR="000532BD" w:rsidRDefault="000532BD" w:rsidP="000532BD">
      <w:pPr>
        <w:pStyle w:val="a"/>
        <w:widowControl w:val="0"/>
        <w:numPr>
          <w:ilvl w:val="0"/>
          <w:numId w:val="40"/>
        </w:numPr>
        <w:tabs>
          <w:tab w:val="clear" w:pos="1134"/>
          <w:tab w:val="left" w:pos="913"/>
        </w:tabs>
        <w:autoSpaceDE w:val="0"/>
        <w:autoSpaceDN w:val="0"/>
        <w:spacing w:line="242" w:lineRule="auto"/>
        <w:ind w:left="912" w:right="1432" w:hanging="361"/>
      </w:pPr>
      <w:r>
        <w:rPr>
          <w:spacing w:val="-1"/>
        </w:rPr>
        <w:t>În</w:t>
      </w:r>
      <w:r>
        <w:rPr>
          <w:spacing w:val="-17"/>
        </w:rPr>
        <w:t xml:space="preserve"> </w:t>
      </w:r>
      <w:r>
        <w:rPr>
          <w:spacing w:val="-1"/>
        </w:rPr>
        <w:t>cazul</w:t>
      </w:r>
      <w:r>
        <w:rPr>
          <w:spacing w:val="-16"/>
        </w:rPr>
        <w:t xml:space="preserve"> </w:t>
      </w:r>
      <w:r>
        <w:rPr>
          <w:spacing w:val="-1"/>
        </w:rPr>
        <w:t>în</w:t>
      </w:r>
      <w:r>
        <w:rPr>
          <w:spacing w:val="-16"/>
        </w:rPr>
        <w:t xml:space="preserve"> </w:t>
      </w:r>
      <w:r>
        <w:rPr>
          <w:spacing w:val="-1"/>
        </w:rPr>
        <w:t>care</w:t>
      </w:r>
      <w:r>
        <w:rPr>
          <w:spacing w:val="-13"/>
        </w:rPr>
        <w:t xml:space="preserve"> </w:t>
      </w:r>
      <w:r>
        <w:rPr>
          <w:spacing w:val="-1"/>
        </w:rPr>
        <w:t>contractul</w:t>
      </w:r>
      <w:r>
        <w:rPr>
          <w:spacing w:val="-20"/>
        </w:rPr>
        <w:t xml:space="preserve"> </w:t>
      </w:r>
      <w:r>
        <w:rPr>
          <w:spacing w:val="-1"/>
        </w:rPr>
        <w:t>este</w:t>
      </w:r>
      <w:r>
        <w:rPr>
          <w:spacing w:val="-12"/>
        </w:rPr>
        <w:t xml:space="preserve"> </w:t>
      </w:r>
      <w:r>
        <w:rPr>
          <w:spacing w:val="-1"/>
        </w:rPr>
        <w:t>împărțit</w:t>
      </w:r>
      <w:r>
        <w:rPr>
          <w:spacing w:val="-6"/>
        </w:rPr>
        <w:t xml:space="preserve"> </w:t>
      </w:r>
      <w:r>
        <w:t>pe</w:t>
      </w:r>
      <w:r>
        <w:rPr>
          <w:spacing w:val="-13"/>
        </w:rPr>
        <w:t xml:space="preserve"> </w:t>
      </w:r>
      <w:r>
        <w:t>loturi,</w:t>
      </w:r>
      <w:r>
        <w:rPr>
          <w:spacing w:val="-8"/>
        </w:rPr>
        <w:t xml:space="preserve"> </w:t>
      </w:r>
      <w:r>
        <w:t>un</w:t>
      </w:r>
      <w:r>
        <w:rPr>
          <w:spacing w:val="-17"/>
        </w:rPr>
        <w:t xml:space="preserve"> </w:t>
      </w:r>
      <w:r>
        <w:t>operator</w:t>
      </w:r>
      <w:r>
        <w:rPr>
          <w:spacing w:val="-14"/>
        </w:rPr>
        <w:t xml:space="preserve"> </w:t>
      </w:r>
      <w:r>
        <w:t>economic</w:t>
      </w:r>
      <w:r>
        <w:rPr>
          <w:spacing w:val="-12"/>
        </w:rPr>
        <w:t xml:space="preserve"> </w:t>
      </w:r>
      <w:r>
        <w:t>poate</w:t>
      </w:r>
      <w:r>
        <w:rPr>
          <w:spacing w:val="-17"/>
        </w:rPr>
        <w:t xml:space="preserve"> </w:t>
      </w:r>
      <w:r>
        <w:t>depune</w:t>
      </w:r>
      <w:r>
        <w:rPr>
          <w:spacing w:val="-57"/>
        </w:rPr>
        <w:t xml:space="preserve"> </w:t>
      </w:r>
      <w:r>
        <w:t>oferta (se</w:t>
      </w:r>
      <w:r>
        <w:rPr>
          <w:spacing w:val="1"/>
        </w:rPr>
        <w:t xml:space="preserve"> </w:t>
      </w:r>
      <w:r>
        <w:t>va</w:t>
      </w:r>
      <w:r>
        <w:rPr>
          <w:spacing w:val="1"/>
        </w:rPr>
        <w:t xml:space="preserve"> </w:t>
      </w:r>
      <w:r>
        <w:t>selecta):</w:t>
      </w:r>
    </w:p>
    <w:p w14:paraId="0BAC5061" w14:textId="77777777" w:rsidR="000532BD" w:rsidRDefault="000532BD" w:rsidP="000532BD">
      <w:pPr>
        <w:pStyle w:val="1"/>
        <w:widowControl w:val="0"/>
        <w:numPr>
          <w:ilvl w:val="1"/>
          <w:numId w:val="40"/>
        </w:numPr>
        <w:tabs>
          <w:tab w:val="clear" w:pos="1134"/>
          <w:tab w:val="left" w:pos="1277"/>
        </w:tabs>
        <w:autoSpaceDE w:val="0"/>
        <w:autoSpaceDN w:val="0"/>
        <w:spacing w:line="271" w:lineRule="exact"/>
      </w:pPr>
      <w:bookmarkStart w:id="46" w:name="1)_Pentru_un_singur_lot;"/>
      <w:bookmarkEnd w:id="46"/>
      <w:r>
        <w:rPr>
          <w:u w:val="thick"/>
        </w:rPr>
        <w:t>Pentru</w:t>
      </w:r>
      <w:r>
        <w:rPr>
          <w:spacing w:val="-11"/>
          <w:u w:val="thick"/>
        </w:rPr>
        <w:t xml:space="preserve"> </w:t>
      </w:r>
      <w:r>
        <w:rPr>
          <w:u w:val="thick"/>
        </w:rPr>
        <w:t>un</w:t>
      </w:r>
      <w:r>
        <w:rPr>
          <w:spacing w:val="-8"/>
          <w:u w:val="thick"/>
        </w:rPr>
        <w:t xml:space="preserve"> </w:t>
      </w:r>
      <w:r>
        <w:rPr>
          <w:u w:val="thick"/>
        </w:rPr>
        <w:t>singur</w:t>
      </w:r>
      <w:r>
        <w:rPr>
          <w:spacing w:val="-13"/>
          <w:u w:val="thick"/>
        </w:rPr>
        <w:t xml:space="preserve"> </w:t>
      </w:r>
      <w:r>
        <w:rPr>
          <w:u w:val="thick"/>
        </w:rPr>
        <w:t>lot;</w:t>
      </w:r>
    </w:p>
    <w:p w14:paraId="6C945720" w14:textId="77777777" w:rsidR="000532BD" w:rsidRDefault="000532BD" w:rsidP="000532BD">
      <w:pPr>
        <w:pStyle w:val="a"/>
        <w:widowControl w:val="0"/>
        <w:numPr>
          <w:ilvl w:val="1"/>
          <w:numId w:val="40"/>
        </w:numPr>
        <w:tabs>
          <w:tab w:val="clear" w:pos="1134"/>
          <w:tab w:val="left" w:pos="1277"/>
        </w:tabs>
        <w:autoSpaceDE w:val="0"/>
        <w:autoSpaceDN w:val="0"/>
        <w:spacing w:before="2" w:line="275" w:lineRule="exact"/>
      </w:pPr>
      <w:r>
        <w:t>Pentru</w:t>
      </w:r>
      <w:r>
        <w:rPr>
          <w:spacing w:val="-4"/>
        </w:rPr>
        <w:t xml:space="preserve"> </w:t>
      </w:r>
      <w:r>
        <w:t>mai</w:t>
      </w:r>
      <w:r>
        <w:rPr>
          <w:spacing w:val="-12"/>
        </w:rPr>
        <w:t xml:space="preserve"> </w:t>
      </w:r>
      <w:r>
        <w:t>multe loturi;</w:t>
      </w:r>
    </w:p>
    <w:p w14:paraId="11DF682E" w14:textId="77777777" w:rsidR="000532BD" w:rsidRDefault="000532BD" w:rsidP="000532BD">
      <w:pPr>
        <w:pStyle w:val="a"/>
        <w:widowControl w:val="0"/>
        <w:numPr>
          <w:ilvl w:val="1"/>
          <w:numId w:val="40"/>
        </w:numPr>
        <w:tabs>
          <w:tab w:val="clear" w:pos="1134"/>
          <w:tab w:val="left" w:pos="1277"/>
        </w:tabs>
        <w:autoSpaceDE w:val="0"/>
        <w:autoSpaceDN w:val="0"/>
        <w:spacing w:line="271" w:lineRule="exact"/>
      </w:pPr>
      <w:r>
        <w:t>Pentru</w:t>
      </w:r>
      <w:r>
        <w:rPr>
          <w:spacing w:val="-9"/>
        </w:rPr>
        <w:t xml:space="preserve"> </w:t>
      </w:r>
      <w:r>
        <w:t>toate</w:t>
      </w:r>
      <w:r>
        <w:rPr>
          <w:spacing w:val="-4"/>
        </w:rPr>
        <w:t xml:space="preserve"> </w:t>
      </w:r>
      <w:r>
        <w:t>loturile;</w:t>
      </w:r>
    </w:p>
    <w:p w14:paraId="42AC626F" w14:textId="77777777" w:rsidR="000532BD" w:rsidRDefault="000532BD" w:rsidP="000532BD">
      <w:pPr>
        <w:pStyle w:val="a"/>
        <w:widowControl w:val="0"/>
        <w:numPr>
          <w:ilvl w:val="1"/>
          <w:numId w:val="40"/>
        </w:numPr>
        <w:tabs>
          <w:tab w:val="clear" w:pos="1134"/>
          <w:tab w:val="left" w:pos="1273"/>
          <w:tab w:val="left" w:pos="3454"/>
        </w:tabs>
        <w:autoSpaceDE w:val="0"/>
        <w:autoSpaceDN w:val="0"/>
        <w:spacing w:line="237" w:lineRule="auto"/>
        <w:ind w:left="1276" w:right="2736"/>
      </w:pPr>
      <w:r>
        <w:rPr>
          <w:spacing w:val="-1"/>
        </w:rPr>
        <w:t>Alte</w:t>
      </w:r>
      <w:r>
        <w:rPr>
          <w:spacing w:val="-8"/>
        </w:rPr>
        <w:t xml:space="preserve"> </w:t>
      </w:r>
      <w:r>
        <w:rPr>
          <w:spacing w:val="-1"/>
        </w:rPr>
        <w:t>limitări</w:t>
      </w:r>
      <w:r>
        <w:rPr>
          <w:spacing w:val="-20"/>
        </w:rPr>
        <w:t xml:space="preserve"> </w:t>
      </w:r>
      <w:r>
        <w:rPr>
          <w:spacing w:val="-1"/>
        </w:rPr>
        <w:t>privind</w:t>
      </w:r>
      <w:r>
        <w:rPr>
          <w:spacing w:val="-7"/>
        </w:rPr>
        <w:t xml:space="preserve"> </w:t>
      </w:r>
      <w:r>
        <w:rPr>
          <w:spacing w:val="-1"/>
        </w:rPr>
        <w:t>numărul</w:t>
      </w:r>
      <w:r>
        <w:rPr>
          <w:spacing w:val="-19"/>
        </w:rPr>
        <w:t xml:space="preserve"> </w:t>
      </w:r>
      <w:r>
        <w:rPr>
          <w:spacing w:val="-1"/>
        </w:rPr>
        <w:t>de</w:t>
      </w:r>
      <w:r>
        <w:rPr>
          <w:spacing w:val="-9"/>
        </w:rPr>
        <w:t xml:space="preserve"> </w:t>
      </w:r>
      <w:r>
        <w:rPr>
          <w:spacing w:val="-1"/>
        </w:rPr>
        <w:t>loturi</w:t>
      </w:r>
      <w:r>
        <w:rPr>
          <w:spacing w:val="-20"/>
        </w:rPr>
        <w:t xml:space="preserve"> </w:t>
      </w:r>
      <w:r>
        <w:t>care</w:t>
      </w:r>
      <w:r>
        <w:rPr>
          <w:spacing w:val="-13"/>
        </w:rPr>
        <w:t xml:space="preserve"> </w:t>
      </w:r>
      <w:r>
        <w:t>pot</w:t>
      </w:r>
      <w:r>
        <w:rPr>
          <w:spacing w:val="-11"/>
        </w:rPr>
        <w:t xml:space="preserve"> </w:t>
      </w:r>
      <w:r>
        <w:t>fi</w:t>
      </w:r>
      <w:r>
        <w:rPr>
          <w:spacing w:val="-22"/>
        </w:rPr>
        <w:t xml:space="preserve"> </w:t>
      </w:r>
      <w:r>
        <w:t>atribuite</w:t>
      </w:r>
      <w:r>
        <w:rPr>
          <w:spacing w:val="-13"/>
        </w:rPr>
        <w:t xml:space="preserve"> </w:t>
      </w:r>
      <w:r>
        <w:t>aceluiași</w:t>
      </w:r>
      <w:r>
        <w:rPr>
          <w:spacing w:val="-57"/>
        </w:rPr>
        <w:t xml:space="preserve"> </w:t>
      </w:r>
      <w:r>
        <w:t>ofertant</w:t>
      </w:r>
      <w:r>
        <w:rPr>
          <w:u w:val="single"/>
        </w:rPr>
        <w:t xml:space="preserve"> </w:t>
      </w:r>
      <w:r>
        <w:rPr>
          <w:u w:val="single"/>
        </w:rPr>
        <w:tab/>
      </w:r>
    </w:p>
    <w:p w14:paraId="6A491F3A" w14:textId="77777777" w:rsidR="000532BD" w:rsidRDefault="000532BD" w:rsidP="000532BD">
      <w:pPr>
        <w:pStyle w:val="a"/>
        <w:widowControl w:val="0"/>
        <w:numPr>
          <w:ilvl w:val="0"/>
          <w:numId w:val="40"/>
        </w:numPr>
        <w:tabs>
          <w:tab w:val="clear" w:pos="1134"/>
          <w:tab w:val="left" w:pos="985"/>
          <w:tab w:val="left" w:pos="9416"/>
        </w:tabs>
        <w:autoSpaceDE w:val="0"/>
        <w:autoSpaceDN w:val="0"/>
        <w:spacing w:before="122"/>
        <w:ind w:left="984" w:hanging="429"/>
        <w:rPr>
          <w:b/>
        </w:rPr>
      </w:pPr>
      <w:r>
        <w:t>Admiterea</w:t>
      </w:r>
      <w:r>
        <w:rPr>
          <w:spacing w:val="-12"/>
        </w:rPr>
        <w:t xml:space="preserve"> </w:t>
      </w:r>
      <w:r>
        <w:t>sau</w:t>
      </w:r>
      <w:r>
        <w:rPr>
          <w:spacing w:val="-3"/>
        </w:rPr>
        <w:t xml:space="preserve"> </w:t>
      </w:r>
      <w:r>
        <w:t>interzicerea</w:t>
      </w:r>
      <w:r>
        <w:rPr>
          <w:spacing w:val="-8"/>
        </w:rPr>
        <w:t xml:space="preserve"> </w:t>
      </w:r>
      <w:r>
        <w:t>ofertelor</w:t>
      </w:r>
      <w:r>
        <w:rPr>
          <w:spacing w:val="-2"/>
        </w:rPr>
        <w:t xml:space="preserve"> </w:t>
      </w:r>
      <w:r>
        <w:t>alternative:</w:t>
      </w:r>
      <w:r>
        <w:rPr>
          <w:u w:val="thick"/>
        </w:rPr>
        <w:t xml:space="preserve">   </w:t>
      </w:r>
      <w:r>
        <w:rPr>
          <w:spacing w:val="58"/>
          <w:u w:val="thick"/>
        </w:rPr>
        <w:t xml:space="preserve"> </w:t>
      </w:r>
      <w:r>
        <w:rPr>
          <w:b/>
          <w:u w:val="thick"/>
        </w:rPr>
        <w:t>nu</w:t>
      </w:r>
      <w:r>
        <w:rPr>
          <w:b/>
          <w:spacing w:val="-2"/>
          <w:u w:val="thick"/>
        </w:rPr>
        <w:t xml:space="preserve"> </w:t>
      </w:r>
      <w:r>
        <w:rPr>
          <w:b/>
          <w:u w:val="thick"/>
        </w:rPr>
        <w:t>se</w:t>
      </w:r>
      <w:r>
        <w:rPr>
          <w:b/>
          <w:spacing w:val="-4"/>
          <w:u w:val="thick"/>
        </w:rPr>
        <w:t xml:space="preserve"> </w:t>
      </w:r>
      <w:r>
        <w:rPr>
          <w:b/>
          <w:u w:val="thick"/>
        </w:rPr>
        <w:t>admit</w:t>
      </w:r>
      <w:r>
        <w:rPr>
          <w:b/>
          <w:u w:val="thick"/>
        </w:rPr>
        <w:tab/>
      </w:r>
    </w:p>
    <w:p w14:paraId="123FEB49" w14:textId="77777777" w:rsidR="000532BD" w:rsidRDefault="000532BD" w:rsidP="000532BD">
      <w:pPr>
        <w:sectPr w:rsidR="000532BD" w:rsidSect="000532BD">
          <w:pgSz w:w="11910" w:h="16840"/>
          <w:pgMar w:top="426" w:right="740" w:bottom="280" w:left="860" w:header="720" w:footer="720" w:gutter="0"/>
          <w:cols w:space="720"/>
        </w:sectPr>
      </w:pPr>
    </w:p>
    <w:p w14:paraId="3932029F" w14:textId="77777777" w:rsidR="000532BD" w:rsidRDefault="000532BD" w:rsidP="000532BD">
      <w:pPr>
        <w:pStyle w:val="a"/>
        <w:widowControl w:val="0"/>
        <w:numPr>
          <w:ilvl w:val="0"/>
          <w:numId w:val="40"/>
        </w:numPr>
        <w:tabs>
          <w:tab w:val="clear" w:pos="1134"/>
          <w:tab w:val="left" w:pos="985"/>
        </w:tabs>
        <w:autoSpaceDE w:val="0"/>
        <w:autoSpaceDN w:val="0"/>
        <w:spacing w:before="70"/>
        <w:ind w:left="984" w:hanging="429"/>
      </w:pPr>
      <w:r>
        <w:rPr>
          <w:spacing w:val="-6"/>
        </w:rPr>
        <w:lastRenderedPageBreak/>
        <w:t>Termenii</w:t>
      </w:r>
      <w:r>
        <w:rPr>
          <w:spacing w:val="-12"/>
        </w:rPr>
        <w:t xml:space="preserve"> </w:t>
      </w:r>
      <w:r>
        <w:rPr>
          <w:spacing w:val="-6"/>
        </w:rPr>
        <w:t>și</w:t>
      </w:r>
      <w:r>
        <w:rPr>
          <w:spacing w:val="-17"/>
        </w:rPr>
        <w:t xml:space="preserve"> </w:t>
      </w:r>
      <w:r>
        <w:rPr>
          <w:spacing w:val="-6"/>
        </w:rPr>
        <w:t>condițiile</w:t>
      </w:r>
      <w:r>
        <w:rPr>
          <w:spacing w:val="-8"/>
        </w:rPr>
        <w:t xml:space="preserve"> </w:t>
      </w:r>
      <w:r>
        <w:rPr>
          <w:spacing w:val="-6"/>
        </w:rPr>
        <w:t>de</w:t>
      </w:r>
      <w:r>
        <w:rPr>
          <w:spacing w:val="-8"/>
        </w:rPr>
        <w:t xml:space="preserve"> </w:t>
      </w:r>
      <w:r>
        <w:rPr>
          <w:spacing w:val="-6"/>
        </w:rPr>
        <w:t xml:space="preserve">prestare/executare </w:t>
      </w:r>
      <w:r>
        <w:rPr>
          <w:spacing w:val="-5"/>
        </w:rPr>
        <w:t>solicitați:</w:t>
      </w:r>
    </w:p>
    <w:p w14:paraId="4E9B62F4" w14:textId="77777777" w:rsidR="000532BD" w:rsidRDefault="000532BD" w:rsidP="000532BD">
      <w:pPr>
        <w:pStyle w:val="1"/>
        <w:tabs>
          <w:tab w:val="left" w:pos="8282"/>
        </w:tabs>
      </w:pPr>
      <w:bookmarkStart w:id="47" w:name="01.10.2024"/>
      <w:bookmarkEnd w:id="47"/>
      <w:r>
        <w:rPr>
          <w:u w:val="thick"/>
        </w:rPr>
        <w:t>25.06.2026</w:t>
      </w:r>
      <w:r>
        <w:rPr>
          <w:u w:val="thick"/>
        </w:rPr>
        <w:tab/>
      </w:r>
    </w:p>
    <w:p w14:paraId="3A3018A3" w14:textId="77777777" w:rsidR="000532BD" w:rsidRDefault="000532BD" w:rsidP="000532BD">
      <w:pPr>
        <w:pStyle w:val="a"/>
        <w:widowControl w:val="0"/>
        <w:numPr>
          <w:ilvl w:val="0"/>
          <w:numId w:val="40"/>
        </w:numPr>
        <w:tabs>
          <w:tab w:val="clear" w:pos="1134"/>
          <w:tab w:val="left" w:pos="985"/>
          <w:tab w:val="left" w:pos="8369"/>
        </w:tabs>
        <w:autoSpaceDE w:val="0"/>
        <w:autoSpaceDN w:val="0"/>
        <w:spacing w:before="112" w:line="242" w:lineRule="auto"/>
        <w:ind w:left="984" w:right="421" w:hanging="428"/>
        <w:rPr>
          <w:b/>
        </w:rPr>
      </w:pPr>
      <w:r>
        <w:rPr>
          <w:spacing w:val="-1"/>
        </w:rPr>
        <w:t>Termenul</w:t>
      </w:r>
      <w:r>
        <w:rPr>
          <w:spacing w:val="-10"/>
        </w:rPr>
        <w:t xml:space="preserve"> </w:t>
      </w:r>
      <w:r>
        <w:rPr>
          <w:spacing w:val="-1"/>
        </w:rPr>
        <w:t>de</w:t>
      </w:r>
      <w:r>
        <w:rPr>
          <w:spacing w:val="-4"/>
        </w:rPr>
        <w:t xml:space="preserve"> </w:t>
      </w:r>
      <w:r>
        <w:rPr>
          <w:spacing w:val="-1"/>
        </w:rPr>
        <w:t>valabilitate</w:t>
      </w:r>
      <w:r>
        <w:rPr>
          <w:spacing w:val="-6"/>
        </w:rPr>
        <w:t xml:space="preserve"> </w:t>
      </w:r>
      <w:r>
        <w:rPr>
          <w:spacing w:val="-1"/>
        </w:rPr>
        <w:t>a</w:t>
      </w:r>
      <w:r>
        <w:rPr>
          <w:spacing w:val="-4"/>
        </w:rPr>
        <w:t xml:space="preserve"> </w:t>
      </w:r>
      <w:r>
        <w:rPr>
          <w:spacing w:val="-1"/>
        </w:rPr>
        <w:t>contractului:_</w:t>
      </w:r>
      <w:r>
        <w:rPr>
          <w:b/>
          <w:spacing w:val="-1"/>
        </w:rPr>
        <w:t>30</w:t>
      </w:r>
      <w:r>
        <w:rPr>
          <w:b/>
          <w:spacing w:val="-1"/>
          <w:u w:val="thick"/>
        </w:rPr>
        <w:t>.12.2026.</w:t>
      </w:r>
      <w:r>
        <w:rPr>
          <w:b/>
          <w:spacing w:val="-11"/>
          <w:u w:val="thick"/>
        </w:rPr>
        <w:t xml:space="preserve"> </w:t>
      </w:r>
    </w:p>
    <w:p w14:paraId="622DF191" w14:textId="77777777" w:rsidR="000532BD" w:rsidRDefault="000532BD" w:rsidP="000532BD">
      <w:pPr>
        <w:pStyle w:val="a"/>
        <w:widowControl w:val="0"/>
        <w:numPr>
          <w:ilvl w:val="0"/>
          <w:numId w:val="40"/>
        </w:numPr>
        <w:tabs>
          <w:tab w:val="clear" w:pos="1134"/>
          <w:tab w:val="left" w:pos="917"/>
          <w:tab w:val="left" w:pos="8801"/>
        </w:tabs>
        <w:autoSpaceDE w:val="0"/>
        <w:autoSpaceDN w:val="0"/>
        <w:spacing w:before="118" w:line="237" w:lineRule="auto"/>
        <w:ind w:left="916" w:right="982" w:hanging="361"/>
        <w:rPr>
          <w:b/>
        </w:rPr>
      </w:pPr>
      <w:r>
        <w:rPr>
          <w:spacing w:val="-1"/>
        </w:rPr>
        <w:t>Contract</w:t>
      </w:r>
      <w:r>
        <w:rPr>
          <w:spacing w:val="-6"/>
        </w:rPr>
        <w:t xml:space="preserve"> </w:t>
      </w:r>
      <w:r>
        <w:rPr>
          <w:spacing w:val="-1"/>
        </w:rPr>
        <w:t>de</w:t>
      </w:r>
      <w:r>
        <w:rPr>
          <w:spacing w:val="-18"/>
        </w:rPr>
        <w:t xml:space="preserve"> </w:t>
      </w:r>
      <w:r>
        <w:rPr>
          <w:spacing w:val="-1"/>
        </w:rPr>
        <w:t>achiziție</w:t>
      </w:r>
      <w:r>
        <w:rPr>
          <w:spacing w:val="-12"/>
        </w:rPr>
        <w:t xml:space="preserve"> </w:t>
      </w:r>
      <w:r>
        <w:rPr>
          <w:spacing w:val="-1"/>
        </w:rPr>
        <w:t>rezervat</w:t>
      </w:r>
      <w:r>
        <w:rPr>
          <w:spacing w:val="-6"/>
        </w:rPr>
        <w:t xml:space="preserve"> </w:t>
      </w:r>
      <w:r>
        <w:rPr>
          <w:spacing w:val="-1"/>
        </w:rPr>
        <w:t>atelierelor</w:t>
      </w:r>
      <w:r>
        <w:rPr>
          <w:spacing w:val="-9"/>
        </w:rPr>
        <w:t xml:space="preserve"> </w:t>
      </w:r>
      <w:r>
        <w:rPr>
          <w:spacing w:val="-1"/>
        </w:rPr>
        <w:t>protejate</w:t>
      </w:r>
      <w:r>
        <w:rPr>
          <w:spacing w:val="-13"/>
        </w:rPr>
        <w:t xml:space="preserve"> </w:t>
      </w:r>
      <w:r>
        <w:rPr>
          <w:spacing w:val="-1"/>
        </w:rPr>
        <w:t>sau</w:t>
      </w:r>
      <w:r>
        <w:rPr>
          <w:spacing w:val="-11"/>
        </w:rPr>
        <w:t xml:space="preserve"> </w:t>
      </w:r>
      <w:r>
        <w:rPr>
          <w:spacing w:val="-1"/>
        </w:rPr>
        <w:t>că</w:t>
      </w:r>
      <w:r>
        <w:rPr>
          <w:spacing w:val="-13"/>
        </w:rPr>
        <w:t xml:space="preserve"> </w:t>
      </w:r>
      <w:r>
        <w:rPr>
          <w:spacing w:val="-1"/>
        </w:rPr>
        <w:t>acesta</w:t>
      </w:r>
      <w:r>
        <w:rPr>
          <w:spacing w:val="-12"/>
        </w:rPr>
        <w:t xml:space="preserve"> </w:t>
      </w:r>
      <w:r>
        <w:rPr>
          <w:spacing w:val="-1"/>
        </w:rPr>
        <w:t>poate</w:t>
      </w:r>
      <w:r>
        <w:rPr>
          <w:spacing w:val="-18"/>
        </w:rPr>
        <w:t xml:space="preserve"> </w:t>
      </w:r>
      <w:r>
        <w:t>fi</w:t>
      </w:r>
      <w:r>
        <w:rPr>
          <w:spacing w:val="-17"/>
        </w:rPr>
        <w:t xml:space="preserve"> </w:t>
      </w:r>
      <w:r>
        <w:t>executat</w:t>
      </w:r>
      <w:r>
        <w:rPr>
          <w:spacing w:val="-11"/>
        </w:rPr>
        <w:t xml:space="preserve"> </w:t>
      </w:r>
      <w:r>
        <w:t>numai</w:t>
      </w:r>
      <w:r>
        <w:rPr>
          <w:spacing w:val="-11"/>
        </w:rPr>
        <w:t xml:space="preserve"> </w:t>
      </w:r>
      <w:r>
        <w:t>în</w:t>
      </w:r>
      <w:r>
        <w:rPr>
          <w:spacing w:val="-57"/>
        </w:rPr>
        <w:t xml:space="preserve"> </w:t>
      </w:r>
      <w:r>
        <w:t>cadrul</w:t>
      </w:r>
      <w:r>
        <w:rPr>
          <w:spacing w:val="-9"/>
        </w:rPr>
        <w:t xml:space="preserve"> </w:t>
      </w:r>
      <w:r>
        <w:t>unor programe</w:t>
      </w:r>
      <w:r>
        <w:rPr>
          <w:spacing w:val="-1"/>
        </w:rPr>
        <w:t xml:space="preserve"> </w:t>
      </w:r>
      <w:r>
        <w:t>de</w:t>
      </w:r>
      <w:r>
        <w:rPr>
          <w:spacing w:val="-1"/>
        </w:rPr>
        <w:t xml:space="preserve"> </w:t>
      </w:r>
      <w:r>
        <w:t>angajare</w:t>
      </w:r>
      <w:r>
        <w:rPr>
          <w:spacing w:val="-1"/>
        </w:rPr>
        <w:t xml:space="preserve"> </w:t>
      </w:r>
      <w:r>
        <w:t>protejată</w:t>
      </w:r>
      <w:r>
        <w:rPr>
          <w:spacing w:val="-2"/>
        </w:rPr>
        <w:t xml:space="preserve"> </w:t>
      </w:r>
      <w:r>
        <w:t>(după</w:t>
      </w:r>
      <w:r>
        <w:rPr>
          <w:spacing w:val="-1"/>
        </w:rPr>
        <w:t xml:space="preserve"> </w:t>
      </w:r>
      <w:r>
        <w:t>caz): _</w:t>
      </w:r>
      <w:r>
        <w:rPr>
          <w:b/>
          <w:u w:val="thick"/>
        </w:rPr>
        <w:t>Nu este</w:t>
      </w:r>
      <w:r>
        <w:rPr>
          <w:b/>
          <w:spacing w:val="-2"/>
          <w:u w:val="thick"/>
        </w:rPr>
        <w:t xml:space="preserve"> </w:t>
      </w:r>
      <w:r>
        <w:rPr>
          <w:b/>
          <w:u w:val="thick"/>
        </w:rPr>
        <w:t>cazul</w:t>
      </w:r>
      <w:r>
        <w:rPr>
          <w:b/>
          <w:u w:val="thick"/>
        </w:rPr>
        <w:tab/>
      </w:r>
    </w:p>
    <w:p w14:paraId="1799250A" w14:textId="77777777" w:rsidR="000532BD" w:rsidRDefault="000532BD" w:rsidP="000532BD">
      <w:pPr>
        <w:pStyle w:val="a"/>
        <w:widowControl w:val="0"/>
        <w:numPr>
          <w:ilvl w:val="0"/>
          <w:numId w:val="40"/>
        </w:numPr>
        <w:tabs>
          <w:tab w:val="clear" w:pos="1134"/>
          <w:tab w:val="left" w:pos="917"/>
          <w:tab w:val="left" w:pos="8998"/>
        </w:tabs>
        <w:autoSpaceDE w:val="0"/>
        <w:autoSpaceDN w:val="0"/>
        <w:spacing w:before="125" w:line="237" w:lineRule="auto"/>
        <w:ind w:left="916" w:right="941" w:hanging="361"/>
        <w:rPr>
          <w:b/>
        </w:rPr>
      </w:pPr>
      <w:r>
        <w:t>Prestarea</w:t>
      </w:r>
      <w:r>
        <w:rPr>
          <w:spacing w:val="-5"/>
        </w:rPr>
        <w:t xml:space="preserve"> </w:t>
      </w:r>
      <w:r>
        <w:t>serviciului</w:t>
      </w:r>
      <w:r>
        <w:rPr>
          <w:spacing w:val="-8"/>
        </w:rPr>
        <w:t xml:space="preserve"> </w:t>
      </w:r>
      <w:r>
        <w:t>este</w:t>
      </w:r>
      <w:r>
        <w:rPr>
          <w:spacing w:val="-4"/>
        </w:rPr>
        <w:t xml:space="preserve"> </w:t>
      </w:r>
      <w:r>
        <w:t>rezervată</w:t>
      </w:r>
      <w:r>
        <w:rPr>
          <w:spacing w:val="-5"/>
        </w:rPr>
        <w:t xml:space="preserve"> </w:t>
      </w:r>
      <w:r>
        <w:t>unei</w:t>
      </w:r>
      <w:r>
        <w:rPr>
          <w:spacing w:val="-8"/>
        </w:rPr>
        <w:t xml:space="preserve"> </w:t>
      </w:r>
      <w:r>
        <w:t>anumite</w:t>
      </w:r>
      <w:r>
        <w:rPr>
          <w:spacing w:val="-5"/>
        </w:rPr>
        <w:t xml:space="preserve"> </w:t>
      </w:r>
      <w:r>
        <w:t>profesii</w:t>
      </w:r>
      <w:r>
        <w:rPr>
          <w:spacing w:val="-2"/>
        </w:rPr>
        <w:t xml:space="preserve"> </w:t>
      </w:r>
      <w:r>
        <w:t>în</w:t>
      </w:r>
      <w:r>
        <w:rPr>
          <w:spacing w:val="-5"/>
        </w:rPr>
        <w:t xml:space="preserve"> </w:t>
      </w:r>
      <w:r>
        <w:t>temeiul</w:t>
      </w:r>
      <w:r>
        <w:rPr>
          <w:spacing w:val="-11"/>
        </w:rPr>
        <w:t xml:space="preserve"> </w:t>
      </w:r>
      <w:r>
        <w:t>unor</w:t>
      </w:r>
      <w:r>
        <w:rPr>
          <w:spacing w:val="-3"/>
        </w:rPr>
        <w:t xml:space="preserve"> </w:t>
      </w:r>
      <w:r>
        <w:t>legi</w:t>
      </w:r>
      <w:r>
        <w:rPr>
          <w:spacing w:val="-4"/>
        </w:rPr>
        <w:t xml:space="preserve"> </w:t>
      </w:r>
      <w:r>
        <w:t>sau</w:t>
      </w:r>
      <w:r>
        <w:rPr>
          <w:spacing w:val="1"/>
        </w:rPr>
        <w:t xml:space="preserve"> </w:t>
      </w:r>
      <w:r>
        <w:t>al</w:t>
      </w:r>
      <w:r>
        <w:rPr>
          <w:spacing w:val="-9"/>
        </w:rPr>
        <w:t xml:space="preserve"> </w:t>
      </w:r>
      <w:r>
        <w:t>unor</w:t>
      </w:r>
      <w:r>
        <w:rPr>
          <w:spacing w:val="-57"/>
        </w:rPr>
        <w:t xml:space="preserve"> </w:t>
      </w:r>
      <w:r>
        <w:t>acte</w:t>
      </w:r>
      <w:r>
        <w:rPr>
          <w:spacing w:val="-2"/>
        </w:rPr>
        <w:t xml:space="preserve"> </w:t>
      </w:r>
      <w:r>
        <w:t>administrative</w:t>
      </w:r>
      <w:r>
        <w:rPr>
          <w:spacing w:val="-2"/>
        </w:rPr>
        <w:t xml:space="preserve"> </w:t>
      </w:r>
      <w:r>
        <w:t>(după</w:t>
      </w:r>
      <w:r>
        <w:rPr>
          <w:spacing w:val="-1"/>
        </w:rPr>
        <w:t xml:space="preserve"> </w:t>
      </w:r>
      <w:r>
        <w:t>caz):</w:t>
      </w:r>
      <w:r>
        <w:rPr>
          <w:u w:val="thick"/>
        </w:rPr>
        <w:t xml:space="preserve">  </w:t>
      </w:r>
      <w:r>
        <w:rPr>
          <w:spacing w:val="44"/>
          <w:u w:val="thick"/>
        </w:rPr>
        <w:t xml:space="preserve"> </w:t>
      </w:r>
      <w:r>
        <w:rPr>
          <w:b/>
          <w:u w:val="thick"/>
        </w:rPr>
        <w:t>Nu</w:t>
      </w:r>
      <w:r>
        <w:rPr>
          <w:b/>
          <w:spacing w:val="-1"/>
          <w:u w:val="thick"/>
        </w:rPr>
        <w:t xml:space="preserve"> </w:t>
      </w:r>
      <w:r>
        <w:rPr>
          <w:b/>
          <w:u w:val="thick"/>
        </w:rPr>
        <w:t>este</w:t>
      </w:r>
      <w:r>
        <w:rPr>
          <w:b/>
          <w:spacing w:val="-2"/>
          <w:u w:val="thick"/>
        </w:rPr>
        <w:t xml:space="preserve"> </w:t>
      </w:r>
      <w:r>
        <w:rPr>
          <w:b/>
          <w:u w:val="thick"/>
        </w:rPr>
        <w:t>cazul</w:t>
      </w:r>
      <w:r>
        <w:rPr>
          <w:b/>
          <w:u w:val="thick"/>
        </w:rPr>
        <w:tab/>
      </w:r>
    </w:p>
    <w:p w14:paraId="692EB08B" w14:textId="77777777" w:rsidR="000532BD" w:rsidRDefault="000532BD" w:rsidP="000532BD">
      <w:pPr>
        <w:spacing w:before="7"/>
        <w:ind w:left="2861"/>
        <w:rPr>
          <w:sz w:val="20"/>
        </w:rPr>
      </w:pPr>
      <w:r>
        <w:rPr>
          <w:spacing w:val="-8"/>
          <w:sz w:val="20"/>
        </w:rPr>
        <w:t>(se</w:t>
      </w:r>
      <w:r>
        <w:rPr>
          <w:spacing w:val="-9"/>
          <w:sz w:val="20"/>
        </w:rPr>
        <w:t xml:space="preserve"> </w:t>
      </w:r>
      <w:r>
        <w:rPr>
          <w:spacing w:val="-8"/>
          <w:sz w:val="20"/>
        </w:rPr>
        <w:t>menționează</w:t>
      </w:r>
      <w:r>
        <w:rPr>
          <w:spacing w:val="2"/>
          <w:sz w:val="20"/>
        </w:rPr>
        <w:t xml:space="preserve"> </w:t>
      </w:r>
      <w:r>
        <w:rPr>
          <w:spacing w:val="-8"/>
          <w:sz w:val="20"/>
        </w:rPr>
        <w:t>respectivele</w:t>
      </w:r>
      <w:r>
        <w:rPr>
          <w:spacing w:val="-9"/>
          <w:sz w:val="20"/>
        </w:rPr>
        <w:t xml:space="preserve"> </w:t>
      </w:r>
      <w:r>
        <w:rPr>
          <w:spacing w:val="-7"/>
          <w:sz w:val="20"/>
        </w:rPr>
        <w:t>legi</w:t>
      </w:r>
      <w:r>
        <w:rPr>
          <w:spacing w:val="-5"/>
          <w:sz w:val="20"/>
        </w:rPr>
        <w:t xml:space="preserve"> </w:t>
      </w:r>
      <w:r>
        <w:rPr>
          <w:spacing w:val="-7"/>
          <w:sz w:val="20"/>
        </w:rPr>
        <w:t>și</w:t>
      </w:r>
      <w:r>
        <w:rPr>
          <w:spacing w:val="1"/>
          <w:sz w:val="20"/>
        </w:rPr>
        <w:t xml:space="preserve"> </w:t>
      </w:r>
      <w:r>
        <w:rPr>
          <w:spacing w:val="-7"/>
          <w:sz w:val="20"/>
        </w:rPr>
        <w:t>acte</w:t>
      </w:r>
      <w:r>
        <w:rPr>
          <w:spacing w:val="-4"/>
          <w:sz w:val="20"/>
        </w:rPr>
        <w:t xml:space="preserve"> </w:t>
      </w:r>
      <w:r>
        <w:rPr>
          <w:spacing w:val="-7"/>
          <w:sz w:val="20"/>
        </w:rPr>
        <w:t>administrative)</w:t>
      </w:r>
    </w:p>
    <w:p w14:paraId="3F37C260" w14:textId="77777777" w:rsidR="000532BD" w:rsidRDefault="000532BD" w:rsidP="000532BD">
      <w:pPr>
        <w:pStyle w:val="a"/>
        <w:widowControl w:val="0"/>
        <w:numPr>
          <w:ilvl w:val="0"/>
          <w:numId w:val="40"/>
        </w:numPr>
        <w:tabs>
          <w:tab w:val="clear" w:pos="1134"/>
          <w:tab w:val="left" w:pos="917"/>
        </w:tabs>
        <w:autoSpaceDE w:val="0"/>
        <w:autoSpaceDN w:val="0"/>
        <w:spacing w:before="122" w:after="4"/>
        <w:ind w:left="916" w:right="862" w:hanging="361"/>
      </w:pPr>
      <w:r>
        <w:t>Scurta descriere a criteriilor privind eligibilitatea operatorilor economici care pot</w:t>
      </w:r>
      <w:r>
        <w:rPr>
          <w:spacing w:val="1"/>
        </w:rPr>
        <w:t xml:space="preserve"> </w:t>
      </w:r>
      <w:r>
        <w:rPr>
          <w:spacing w:val="-6"/>
        </w:rPr>
        <w:t xml:space="preserve">determina eliminarea acestora și a criteriilor de selecție/de preselecție; </w:t>
      </w:r>
      <w:r>
        <w:rPr>
          <w:spacing w:val="-5"/>
        </w:rPr>
        <w:t>nivelul minim</w:t>
      </w:r>
      <w:r>
        <w:rPr>
          <w:spacing w:val="-4"/>
        </w:rPr>
        <w:t xml:space="preserve"> (nivelurile</w:t>
      </w:r>
      <w:r>
        <w:rPr>
          <w:spacing w:val="-8"/>
        </w:rPr>
        <w:t xml:space="preserve"> </w:t>
      </w:r>
      <w:r>
        <w:rPr>
          <w:spacing w:val="-4"/>
        </w:rPr>
        <w:t>minime)</w:t>
      </w:r>
      <w:r>
        <w:rPr>
          <w:spacing w:val="-10"/>
        </w:rPr>
        <w:t xml:space="preserve"> </w:t>
      </w:r>
      <w:r>
        <w:rPr>
          <w:spacing w:val="-4"/>
        </w:rPr>
        <w:t>al</w:t>
      </w:r>
      <w:r>
        <w:rPr>
          <w:spacing w:val="-22"/>
        </w:rPr>
        <w:t xml:space="preserve"> </w:t>
      </w:r>
      <w:r>
        <w:rPr>
          <w:spacing w:val="-4"/>
        </w:rPr>
        <w:t>(ale)</w:t>
      </w:r>
      <w:r>
        <w:rPr>
          <w:spacing w:val="-9"/>
        </w:rPr>
        <w:t xml:space="preserve"> </w:t>
      </w:r>
      <w:r>
        <w:rPr>
          <w:spacing w:val="-4"/>
        </w:rPr>
        <w:t>cerințelor</w:t>
      </w:r>
      <w:r>
        <w:rPr>
          <w:spacing w:val="-11"/>
        </w:rPr>
        <w:t xml:space="preserve"> </w:t>
      </w:r>
      <w:r>
        <w:rPr>
          <w:spacing w:val="-4"/>
        </w:rPr>
        <w:t>eventual</w:t>
      </w:r>
      <w:r>
        <w:rPr>
          <w:spacing w:val="-16"/>
        </w:rPr>
        <w:t xml:space="preserve"> </w:t>
      </w:r>
      <w:r>
        <w:rPr>
          <w:spacing w:val="-4"/>
        </w:rPr>
        <w:t>impuse;</w:t>
      </w:r>
      <w:r>
        <w:rPr>
          <w:spacing w:val="-16"/>
        </w:rPr>
        <w:t xml:space="preserve"> </w:t>
      </w:r>
      <w:r>
        <w:rPr>
          <w:spacing w:val="-4"/>
        </w:rPr>
        <w:t>se</w:t>
      </w:r>
      <w:r>
        <w:rPr>
          <w:spacing w:val="-8"/>
        </w:rPr>
        <w:t xml:space="preserve"> </w:t>
      </w:r>
      <w:r>
        <w:rPr>
          <w:spacing w:val="-4"/>
        </w:rPr>
        <w:t>menționează</w:t>
      </w:r>
      <w:r>
        <w:rPr>
          <w:spacing w:val="-8"/>
        </w:rPr>
        <w:t xml:space="preserve"> </w:t>
      </w:r>
      <w:r>
        <w:rPr>
          <w:spacing w:val="-4"/>
        </w:rPr>
        <w:t>informațiile</w:t>
      </w:r>
      <w:r>
        <w:rPr>
          <w:spacing w:val="-3"/>
        </w:rPr>
        <w:t xml:space="preserve"> solicitate</w:t>
      </w:r>
      <w:r>
        <w:rPr>
          <w:spacing w:val="-57"/>
        </w:rPr>
        <w:t xml:space="preserve"> </w:t>
      </w:r>
      <w:r>
        <w:t>(DUAE,</w:t>
      </w:r>
      <w:r>
        <w:rPr>
          <w:spacing w:val="3"/>
        </w:rPr>
        <w:t xml:space="preserve"> </w:t>
      </w:r>
      <w:r>
        <w:t>documentație):</w:t>
      </w:r>
    </w:p>
    <w:tbl>
      <w:tblPr>
        <w:tblStyle w:val="TableNormal"/>
        <w:tblW w:w="0" w:type="auto"/>
        <w:tblInd w:w="5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
        <w:gridCol w:w="561"/>
        <w:gridCol w:w="2841"/>
        <w:gridCol w:w="717"/>
        <w:gridCol w:w="3337"/>
        <w:gridCol w:w="624"/>
        <w:gridCol w:w="985"/>
      </w:tblGrid>
      <w:tr w:rsidR="000532BD" w14:paraId="38B8689F" w14:textId="77777777" w:rsidTr="000532BD">
        <w:trPr>
          <w:trHeight w:val="696"/>
        </w:trPr>
        <w:tc>
          <w:tcPr>
            <w:tcW w:w="567" w:type="dxa"/>
            <w:gridSpan w:val="2"/>
          </w:tcPr>
          <w:p w14:paraId="5928BCB5" w14:textId="77777777" w:rsidR="000532BD" w:rsidRDefault="000532BD" w:rsidP="000532BD">
            <w:pPr>
              <w:pStyle w:val="TableParagraph"/>
              <w:spacing w:before="120"/>
              <w:ind w:right="147"/>
              <w:rPr>
                <w:b/>
                <w:sz w:val="20"/>
              </w:rPr>
            </w:pPr>
            <w:r>
              <w:rPr>
                <w:b/>
                <w:spacing w:val="-3"/>
                <w:sz w:val="20"/>
              </w:rPr>
              <w:t>Nr.</w:t>
            </w:r>
            <w:r>
              <w:rPr>
                <w:b/>
                <w:spacing w:val="-47"/>
                <w:sz w:val="20"/>
              </w:rPr>
              <w:t xml:space="preserve"> </w:t>
            </w:r>
            <w:r>
              <w:rPr>
                <w:b/>
                <w:sz w:val="20"/>
              </w:rPr>
              <w:t>d/o</w:t>
            </w:r>
          </w:p>
        </w:tc>
        <w:tc>
          <w:tcPr>
            <w:tcW w:w="2841" w:type="dxa"/>
          </w:tcPr>
          <w:p w14:paraId="0ADC51CF" w14:textId="77777777" w:rsidR="000532BD" w:rsidRDefault="000532BD" w:rsidP="000532BD">
            <w:pPr>
              <w:pStyle w:val="TableParagraph"/>
              <w:spacing w:before="120"/>
              <w:ind w:left="518"/>
              <w:rPr>
                <w:b/>
                <w:sz w:val="20"/>
              </w:rPr>
            </w:pPr>
            <w:r>
              <w:rPr>
                <w:b/>
                <w:spacing w:val="-2"/>
                <w:sz w:val="20"/>
              </w:rPr>
              <w:t>Descrierea</w:t>
            </w:r>
            <w:r>
              <w:rPr>
                <w:b/>
                <w:spacing w:val="-9"/>
                <w:sz w:val="20"/>
              </w:rPr>
              <w:t xml:space="preserve"> </w:t>
            </w:r>
            <w:r>
              <w:rPr>
                <w:b/>
                <w:spacing w:val="-2"/>
                <w:sz w:val="20"/>
              </w:rPr>
              <w:t>criteriului/cerinței</w:t>
            </w:r>
          </w:p>
        </w:tc>
        <w:tc>
          <w:tcPr>
            <w:tcW w:w="4678" w:type="dxa"/>
            <w:gridSpan w:val="3"/>
          </w:tcPr>
          <w:p w14:paraId="413B34D0" w14:textId="77777777" w:rsidR="000532BD" w:rsidRDefault="000532BD" w:rsidP="000532BD">
            <w:pPr>
              <w:pStyle w:val="TableParagraph"/>
              <w:spacing w:before="120"/>
              <w:ind w:right="297"/>
              <w:rPr>
                <w:b/>
                <w:sz w:val="20"/>
              </w:rPr>
            </w:pPr>
            <w:r>
              <w:rPr>
                <w:b/>
                <w:spacing w:val="-1"/>
                <w:sz w:val="20"/>
              </w:rPr>
              <w:t>Mod</w:t>
            </w:r>
            <w:r>
              <w:rPr>
                <w:b/>
                <w:spacing w:val="-7"/>
                <w:sz w:val="20"/>
              </w:rPr>
              <w:t xml:space="preserve"> </w:t>
            </w:r>
            <w:r>
              <w:rPr>
                <w:b/>
                <w:spacing w:val="-1"/>
                <w:sz w:val="20"/>
              </w:rPr>
              <w:t>de</w:t>
            </w:r>
            <w:r>
              <w:rPr>
                <w:b/>
                <w:spacing w:val="-4"/>
                <w:sz w:val="20"/>
              </w:rPr>
              <w:t xml:space="preserve"> </w:t>
            </w:r>
            <w:r>
              <w:rPr>
                <w:b/>
                <w:spacing w:val="-1"/>
                <w:sz w:val="20"/>
              </w:rPr>
              <w:t>demonstrare</w:t>
            </w:r>
            <w:r>
              <w:rPr>
                <w:b/>
                <w:spacing w:val="-7"/>
                <w:sz w:val="20"/>
              </w:rPr>
              <w:t xml:space="preserve"> </w:t>
            </w:r>
            <w:r>
              <w:rPr>
                <w:b/>
                <w:sz w:val="20"/>
              </w:rPr>
              <w:t>a</w:t>
            </w:r>
            <w:r>
              <w:rPr>
                <w:b/>
                <w:spacing w:val="-16"/>
                <w:sz w:val="20"/>
              </w:rPr>
              <w:t xml:space="preserve"> </w:t>
            </w:r>
            <w:r>
              <w:rPr>
                <w:b/>
                <w:sz w:val="20"/>
              </w:rPr>
              <w:t>îndeplinirii</w:t>
            </w:r>
            <w:r>
              <w:rPr>
                <w:b/>
                <w:spacing w:val="-47"/>
                <w:sz w:val="20"/>
              </w:rPr>
              <w:t xml:space="preserve"> </w:t>
            </w:r>
            <w:r>
              <w:rPr>
                <w:b/>
                <w:sz w:val="20"/>
              </w:rPr>
              <w:t>criteriului/cerinței:</w:t>
            </w:r>
          </w:p>
        </w:tc>
        <w:tc>
          <w:tcPr>
            <w:tcW w:w="985" w:type="dxa"/>
          </w:tcPr>
          <w:p w14:paraId="1765D566" w14:textId="77777777" w:rsidR="000532BD" w:rsidRDefault="000532BD" w:rsidP="000532BD">
            <w:pPr>
              <w:pStyle w:val="TableParagraph"/>
              <w:spacing w:before="120"/>
              <w:ind w:left="173" w:right="157" w:firstLine="4"/>
              <w:rPr>
                <w:b/>
                <w:sz w:val="20"/>
              </w:rPr>
            </w:pPr>
            <w:r>
              <w:rPr>
                <w:b/>
                <w:spacing w:val="-2"/>
                <w:sz w:val="20"/>
              </w:rPr>
              <w:t>Nivelul minim/</w:t>
            </w:r>
            <w:r>
              <w:rPr>
                <w:b/>
                <w:spacing w:val="-47"/>
                <w:sz w:val="20"/>
              </w:rPr>
              <w:t xml:space="preserve"> </w:t>
            </w:r>
            <w:r>
              <w:rPr>
                <w:b/>
                <w:spacing w:val="-2"/>
                <w:sz w:val="20"/>
              </w:rPr>
              <w:t>Obligativitatea</w:t>
            </w:r>
          </w:p>
        </w:tc>
      </w:tr>
      <w:tr w:rsidR="000532BD" w:rsidRPr="00B12A69" w14:paraId="3A491A11" w14:textId="77777777" w:rsidTr="000532BD">
        <w:trPr>
          <w:trHeight w:val="658"/>
        </w:trPr>
        <w:tc>
          <w:tcPr>
            <w:tcW w:w="567" w:type="dxa"/>
            <w:gridSpan w:val="2"/>
          </w:tcPr>
          <w:p w14:paraId="159268F1" w14:textId="77777777" w:rsidR="000532BD" w:rsidRPr="00B12A69" w:rsidRDefault="000532BD" w:rsidP="000532BD">
            <w:pPr>
              <w:pStyle w:val="TableParagraph"/>
              <w:spacing w:before="121"/>
              <w:rPr>
                <w:sz w:val="18"/>
                <w:szCs w:val="18"/>
              </w:rPr>
            </w:pPr>
            <w:r w:rsidRPr="00B12A69">
              <w:rPr>
                <w:sz w:val="18"/>
                <w:szCs w:val="18"/>
              </w:rPr>
              <w:t>1</w:t>
            </w:r>
          </w:p>
        </w:tc>
        <w:tc>
          <w:tcPr>
            <w:tcW w:w="2841" w:type="dxa"/>
          </w:tcPr>
          <w:p w14:paraId="2CD09C7A" w14:textId="77777777" w:rsidR="000532BD" w:rsidRPr="00B12A69" w:rsidRDefault="000532BD" w:rsidP="000532BD">
            <w:pPr>
              <w:pStyle w:val="TableParagraph"/>
              <w:spacing w:before="121"/>
              <w:ind w:left="110"/>
              <w:rPr>
                <w:sz w:val="18"/>
                <w:szCs w:val="18"/>
              </w:rPr>
            </w:pPr>
            <w:r w:rsidRPr="00B12A69">
              <w:rPr>
                <w:sz w:val="18"/>
                <w:szCs w:val="18"/>
              </w:rPr>
              <w:t>Cerere</w:t>
            </w:r>
            <w:r w:rsidRPr="00B12A69">
              <w:rPr>
                <w:spacing w:val="-8"/>
                <w:sz w:val="18"/>
                <w:szCs w:val="18"/>
              </w:rPr>
              <w:t xml:space="preserve"> </w:t>
            </w:r>
            <w:r w:rsidRPr="00B12A69">
              <w:rPr>
                <w:sz w:val="18"/>
                <w:szCs w:val="18"/>
              </w:rPr>
              <w:t>de</w:t>
            </w:r>
            <w:r w:rsidRPr="00B12A69">
              <w:rPr>
                <w:spacing w:val="-6"/>
                <w:sz w:val="18"/>
                <w:szCs w:val="18"/>
              </w:rPr>
              <w:t xml:space="preserve"> </w:t>
            </w:r>
            <w:r w:rsidRPr="00B12A69">
              <w:rPr>
                <w:sz w:val="18"/>
                <w:szCs w:val="18"/>
              </w:rPr>
              <w:t>participare</w:t>
            </w:r>
          </w:p>
        </w:tc>
        <w:tc>
          <w:tcPr>
            <w:tcW w:w="4678" w:type="dxa"/>
            <w:gridSpan w:val="3"/>
          </w:tcPr>
          <w:p w14:paraId="5A0FAD44" w14:textId="77777777" w:rsidR="000532BD" w:rsidRPr="00B12A69" w:rsidRDefault="000532BD" w:rsidP="000532BD">
            <w:pPr>
              <w:pStyle w:val="TableParagraph"/>
              <w:spacing w:before="121"/>
              <w:ind w:right="125"/>
              <w:rPr>
                <w:sz w:val="18"/>
                <w:szCs w:val="18"/>
              </w:rPr>
            </w:pPr>
            <w:r w:rsidRPr="00B12A69">
              <w:rPr>
                <w:sz w:val="18"/>
                <w:szCs w:val="18"/>
              </w:rPr>
              <w:t>Confirmată prin semnătura</w:t>
            </w:r>
            <w:r w:rsidRPr="00B12A69">
              <w:rPr>
                <w:spacing w:val="1"/>
                <w:sz w:val="18"/>
                <w:szCs w:val="18"/>
              </w:rPr>
              <w:t xml:space="preserve"> </w:t>
            </w:r>
            <w:r w:rsidRPr="00B12A69">
              <w:rPr>
                <w:spacing w:val="-1"/>
                <w:sz w:val="18"/>
                <w:szCs w:val="18"/>
              </w:rPr>
              <w:t>electronică</w:t>
            </w:r>
            <w:r w:rsidRPr="00B12A69">
              <w:rPr>
                <w:spacing w:val="-7"/>
                <w:sz w:val="18"/>
                <w:szCs w:val="18"/>
              </w:rPr>
              <w:t xml:space="preserve"> </w:t>
            </w:r>
            <w:r w:rsidRPr="00B12A69">
              <w:rPr>
                <w:sz w:val="18"/>
                <w:szCs w:val="18"/>
              </w:rPr>
              <w:t>conform</w:t>
            </w:r>
            <w:r w:rsidRPr="00B12A69">
              <w:rPr>
                <w:spacing w:val="-16"/>
                <w:sz w:val="18"/>
                <w:szCs w:val="18"/>
              </w:rPr>
              <w:t xml:space="preserve"> </w:t>
            </w:r>
            <w:r w:rsidRPr="00B12A69">
              <w:rPr>
                <w:sz w:val="18"/>
                <w:szCs w:val="18"/>
              </w:rPr>
              <w:t>anexei</w:t>
            </w:r>
            <w:r w:rsidRPr="00B12A69">
              <w:rPr>
                <w:spacing w:val="-6"/>
                <w:sz w:val="18"/>
                <w:szCs w:val="18"/>
              </w:rPr>
              <w:t xml:space="preserve"> </w:t>
            </w:r>
            <w:r w:rsidRPr="00B12A69">
              <w:rPr>
                <w:sz w:val="18"/>
                <w:szCs w:val="18"/>
              </w:rPr>
              <w:t>nr.</w:t>
            </w:r>
            <w:r w:rsidRPr="00B12A69">
              <w:rPr>
                <w:spacing w:val="-5"/>
                <w:sz w:val="18"/>
                <w:szCs w:val="18"/>
              </w:rPr>
              <w:t xml:space="preserve"> </w:t>
            </w:r>
            <w:r w:rsidRPr="00B12A69">
              <w:rPr>
                <w:sz w:val="18"/>
                <w:szCs w:val="18"/>
              </w:rPr>
              <w:t>7</w:t>
            </w:r>
            <w:r w:rsidRPr="00B12A69">
              <w:rPr>
                <w:spacing w:val="-57"/>
                <w:sz w:val="18"/>
                <w:szCs w:val="18"/>
              </w:rPr>
              <w:t xml:space="preserve"> </w:t>
            </w:r>
            <w:r w:rsidRPr="00B12A69">
              <w:rPr>
                <w:sz w:val="18"/>
                <w:szCs w:val="18"/>
              </w:rPr>
              <w:t>al</w:t>
            </w:r>
            <w:r w:rsidRPr="00B12A69">
              <w:rPr>
                <w:spacing w:val="-8"/>
                <w:sz w:val="18"/>
                <w:szCs w:val="18"/>
              </w:rPr>
              <w:t xml:space="preserve"> </w:t>
            </w:r>
            <w:r w:rsidRPr="00B12A69">
              <w:rPr>
                <w:sz w:val="18"/>
                <w:szCs w:val="18"/>
              </w:rPr>
              <w:t>documentației</w:t>
            </w:r>
            <w:r w:rsidRPr="00B12A69">
              <w:rPr>
                <w:spacing w:val="-3"/>
                <w:sz w:val="18"/>
                <w:szCs w:val="18"/>
              </w:rPr>
              <w:t xml:space="preserve"> </w:t>
            </w:r>
            <w:r w:rsidRPr="00B12A69">
              <w:rPr>
                <w:sz w:val="18"/>
                <w:szCs w:val="18"/>
              </w:rPr>
              <w:t>standard</w:t>
            </w:r>
          </w:p>
        </w:tc>
        <w:tc>
          <w:tcPr>
            <w:tcW w:w="985" w:type="dxa"/>
          </w:tcPr>
          <w:p w14:paraId="2676E558" w14:textId="77777777" w:rsidR="000532BD" w:rsidRPr="00B12A69" w:rsidRDefault="000532BD" w:rsidP="000532BD">
            <w:pPr>
              <w:pStyle w:val="TableParagraph"/>
              <w:spacing w:before="121"/>
              <w:ind w:left="120"/>
              <w:rPr>
                <w:sz w:val="18"/>
                <w:szCs w:val="18"/>
              </w:rPr>
            </w:pPr>
            <w:r w:rsidRPr="00B12A69">
              <w:rPr>
                <w:sz w:val="18"/>
                <w:szCs w:val="18"/>
              </w:rPr>
              <w:t>Da</w:t>
            </w:r>
          </w:p>
        </w:tc>
      </w:tr>
      <w:tr w:rsidR="000532BD" w:rsidRPr="00B12A69" w14:paraId="0B793488" w14:textId="77777777" w:rsidTr="000532BD">
        <w:trPr>
          <w:trHeight w:val="412"/>
        </w:trPr>
        <w:tc>
          <w:tcPr>
            <w:tcW w:w="567" w:type="dxa"/>
            <w:gridSpan w:val="2"/>
          </w:tcPr>
          <w:p w14:paraId="2179C163" w14:textId="77777777" w:rsidR="000532BD" w:rsidRPr="00B12A69" w:rsidRDefault="000532BD" w:rsidP="000532BD">
            <w:pPr>
              <w:pStyle w:val="TableParagraph"/>
              <w:spacing w:before="117"/>
              <w:rPr>
                <w:sz w:val="18"/>
                <w:szCs w:val="18"/>
              </w:rPr>
            </w:pPr>
            <w:r w:rsidRPr="00B12A69">
              <w:rPr>
                <w:sz w:val="18"/>
                <w:szCs w:val="18"/>
              </w:rPr>
              <w:t>2</w:t>
            </w:r>
          </w:p>
        </w:tc>
        <w:tc>
          <w:tcPr>
            <w:tcW w:w="2841" w:type="dxa"/>
          </w:tcPr>
          <w:p w14:paraId="56FCCA2E" w14:textId="77777777" w:rsidR="000532BD" w:rsidRPr="00B12A69" w:rsidRDefault="000532BD" w:rsidP="000532BD">
            <w:pPr>
              <w:pStyle w:val="TableParagraph"/>
              <w:spacing w:before="117"/>
              <w:ind w:left="110"/>
              <w:rPr>
                <w:sz w:val="18"/>
                <w:szCs w:val="18"/>
              </w:rPr>
            </w:pPr>
            <w:r w:rsidRPr="00B12A69">
              <w:rPr>
                <w:sz w:val="18"/>
                <w:szCs w:val="18"/>
              </w:rPr>
              <w:t>Formularul</w:t>
            </w:r>
            <w:r w:rsidRPr="00B12A69">
              <w:rPr>
                <w:spacing w:val="-14"/>
                <w:sz w:val="18"/>
                <w:szCs w:val="18"/>
              </w:rPr>
              <w:t xml:space="preserve"> </w:t>
            </w:r>
            <w:r w:rsidRPr="00B12A69">
              <w:rPr>
                <w:sz w:val="18"/>
                <w:szCs w:val="18"/>
              </w:rPr>
              <w:t>DUAE</w:t>
            </w:r>
          </w:p>
        </w:tc>
        <w:tc>
          <w:tcPr>
            <w:tcW w:w="4678" w:type="dxa"/>
            <w:gridSpan w:val="3"/>
          </w:tcPr>
          <w:p w14:paraId="3AE53109" w14:textId="77777777" w:rsidR="000532BD" w:rsidRPr="00B12A69" w:rsidRDefault="000532BD" w:rsidP="000532BD">
            <w:pPr>
              <w:pStyle w:val="TableParagraph"/>
              <w:spacing w:before="107" w:line="249" w:lineRule="auto"/>
              <w:ind w:right="141"/>
              <w:rPr>
                <w:sz w:val="18"/>
                <w:szCs w:val="18"/>
              </w:rPr>
            </w:pPr>
            <w:r w:rsidRPr="00B12A69">
              <w:rPr>
                <w:spacing w:val="-6"/>
                <w:sz w:val="18"/>
                <w:szCs w:val="18"/>
              </w:rPr>
              <w:t>Completat și</w:t>
            </w:r>
            <w:r w:rsidRPr="00B12A69">
              <w:rPr>
                <w:spacing w:val="-21"/>
                <w:sz w:val="18"/>
                <w:szCs w:val="18"/>
              </w:rPr>
              <w:t xml:space="preserve"> </w:t>
            </w:r>
            <w:r w:rsidRPr="00B12A69">
              <w:rPr>
                <w:spacing w:val="-6"/>
                <w:sz w:val="18"/>
                <w:szCs w:val="18"/>
              </w:rPr>
              <w:t xml:space="preserve">semnat </w:t>
            </w:r>
            <w:r w:rsidRPr="00B12A69">
              <w:rPr>
                <w:spacing w:val="-5"/>
                <w:sz w:val="18"/>
                <w:szCs w:val="18"/>
              </w:rPr>
              <w:t>electronic</w:t>
            </w:r>
            <w:r w:rsidRPr="00B12A69">
              <w:rPr>
                <w:spacing w:val="-7"/>
                <w:sz w:val="18"/>
                <w:szCs w:val="18"/>
              </w:rPr>
              <w:t xml:space="preserve"> </w:t>
            </w:r>
            <w:r w:rsidRPr="00B12A69">
              <w:rPr>
                <w:spacing w:val="-5"/>
                <w:sz w:val="18"/>
                <w:szCs w:val="18"/>
              </w:rPr>
              <w:t>de</w:t>
            </w:r>
            <w:r w:rsidRPr="00B12A69">
              <w:rPr>
                <w:spacing w:val="-57"/>
                <w:sz w:val="18"/>
                <w:szCs w:val="18"/>
              </w:rPr>
              <w:t xml:space="preserve"> </w:t>
            </w:r>
            <w:r w:rsidRPr="00B12A69">
              <w:rPr>
                <w:sz w:val="18"/>
                <w:szCs w:val="18"/>
              </w:rPr>
              <w:t>către</w:t>
            </w:r>
            <w:r w:rsidRPr="00B12A69">
              <w:rPr>
                <w:spacing w:val="-5"/>
                <w:sz w:val="18"/>
                <w:szCs w:val="18"/>
              </w:rPr>
              <w:t xml:space="preserve"> </w:t>
            </w:r>
            <w:r w:rsidRPr="00B12A69">
              <w:rPr>
                <w:sz w:val="18"/>
                <w:szCs w:val="18"/>
              </w:rPr>
              <w:t>ofertant</w:t>
            </w:r>
          </w:p>
        </w:tc>
        <w:tc>
          <w:tcPr>
            <w:tcW w:w="985" w:type="dxa"/>
          </w:tcPr>
          <w:p w14:paraId="0596F672" w14:textId="77777777" w:rsidR="000532BD" w:rsidRPr="00B12A69" w:rsidRDefault="000532BD" w:rsidP="000532BD">
            <w:pPr>
              <w:pStyle w:val="TableParagraph"/>
              <w:spacing w:before="117"/>
              <w:ind w:left="120"/>
              <w:rPr>
                <w:sz w:val="18"/>
                <w:szCs w:val="18"/>
              </w:rPr>
            </w:pPr>
            <w:r w:rsidRPr="00B12A69">
              <w:rPr>
                <w:sz w:val="18"/>
                <w:szCs w:val="18"/>
              </w:rPr>
              <w:t>Da</w:t>
            </w:r>
          </w:p>
        </w:tc>
      </w:tr>
      <w:tr w:rsidR="000532BD" w:rsidRPr="00B12A69" w14:paraId="40BFF70E" w14:textId="77777777" w:rsidTr="000532BD">
        <w:trPr>
          <w:trHeight w:val="561"/>
        </w:trPr>
        <w:tc>
          <w:tcPr>
            <w:tcW w:w="567" w:type="dxa"/>
            <w:gridSpan w:val="2"/>
          </w:tcPr>
          <w:p w14:paraId="43E0F2F6" w14:textId="77777777" w:rsidR="000532BD" w:rsidRPr="00B12A69" w:rsidRDefault="000532BD" w:rsidP="000532BD">
            <w:pPr>
              <w:pStyle w:val="TableParagraph"/>
              <w:spacing w:before="116"/>
              <w:rPr>
                <w:sz w:val="18"/>
                <w:szCs w:val="18"/>
              </w:rPr>
            </w:pPr>
            <w:r w:rsidRPr="00B12A69">
              <w:rPr>
                <w:sz w:val="18"/>
                <w:szCs w:val="18"/>
              </w:rPr>
              <w:t>3</w:t>
            </w:r>
          </w:p>
        </w:tc>
        <w:tc>
          <w:tcPr>
            <w:tcW w:w="2841" w:type="dxa"/>
          </w:tcPr>
          <w:p w14:paraId="27D5B1FE" w14:textId="77777777" w:rsidR="000532BD" w:rsidRPr="00B12A69" w:rsidRDefault="000532BD" w:rsidP="000532BD">
            <w:pPr>
              <w:pStyle w:val="TableParagraph"/>
              <w:spacing w:before="111"/>
              <w:ind w:left="110" w:right="-15"/>
              <w:rPr>
                <w:sz w:val="18"/>
                <w:szCs w:val="18"/>
              </w:rPr>
            </w:pPr>
            <w:r w:rsidRPr="00B12A69">
              <w:rPr>
                <w:spacing w:val="-6"/>
                <w:sz w:val="18"/>
                <w:szCs w:val="18"/>
              </w:rPr>
              <w:t>Declarație</w:t>
            </w:r>
            <w:r w:rsidRPr="00B12A69">
              <w:rPr>
                <w:spacing w:val="-12"/>
                <w:sz w:val="18"/>
                <w:szCs w:val="18"/>
              </w:rPr>
              <w:t xml:space="preserve"> </w:t>
            </w:r>
            <w:r w:rsidRPr="00B12A69">
              <w:rPr>
                <w:spacing w:val="-5"/>
                <w:sz w:val="18"/>
                <w:szCs w:val="18"/>
              </w:rPr>
              <w:t>privind</w:t>
            </w:r>
            <w:r w:rsidRPr="00B12A69">
              <w:rPr>
                <w:spacing w:val="-10"/>
                <w:sz w:val="18"/>
                <w:szCs w:val="18"/>
              </w:rPr>
              <w:t xml:space="preserve"> </w:t>
            </w:r>
            <w:r w:rsidRPr="00B12A69">
              <w:rPr>
                <w:spacing w:val="-5"/>
                <w:sz w:val="18"/>
                <w:szCs w:val="18"/>
              </w:rPr>
              <w:t>valabilitatea</w:t>
            </w:r>
            <w:r w:rsidRPr="00B12A69">
              <w:rPr>
                <w:spacing w:val="-11"/>
                <w:sz w:val="18"/>
                <w:szCs w:val="18"/>
              </w:rPr>
              <w:t xml:space="preserve"> </w:t>
            </w:r>
            <w:r w:rsidRPr="00B12A69">
              <w:rPr>
                <w:spacing w:val="-5"/>
                <w:sz w:val="18"/>
                <w:szCs w:val="18"/>
              </w:rPr>
              <w:t>ofertei</w:t>
            </w:r>
          </w:p>
        </w:tc>
        <w:tc>
          <w:tcPr>
            <w:tcW w:w="4678" w:type="dxa"/>
            <w:gridSpan w:val="3"/>
          </w:tcPr>
          <w:p w14:paraId="4C1A22F5" w14:textId="77777777" w:rsidR="000532BD" w:rsidRPr="00B12A69" w:rsidRDefault="000532BD" w:rsidP="000532BD">
            <w:pPr>
              <w:pStyle w:val="TableParagraph"/>
              <w:spacing w:before="111" w:line="242" w:lineRule="auto"/>
              <w:ind w:right="125"/>
              <w:rPr>
                <w:sz w:val="18"/>
                <w:szCs w:val="18"/>
              </w:rPr>
            </w:pPr>
            <w:r w:rsidRPr="00B12A69">
              <w:rPr>
                <w:sz w:val="18"/>
                <w:szCs w:val="18"/>
              </w:rPr>
              <w:t>Confirmată prin semnătura</w:t>
            </w:r>
            <w:r w:rsidRPr="00B12A69">
              <w:rPr>
                <w:spacing w:val="1"/>
                <w:sz w:val="18"/>
                <w:szCs w:val="18"/>
              </w:rPr>
              <w:t xml:space="preserve"> </w:t>
            </w:r>
            <w:r w:rsidRPr="00B12A69">
              <w:rPr>
                <w:spacing w:val="-1"/>
                <w:sz w:val="18"/>
                <w:szCs w:val="18"/>
              </w:rPr>
              <w:t>electronică</w:t>
            </w:r>
            <w:r w:rsidRPr="00B12A69">
              <w:rPr>
                <w:spacing w:val="-7"/>
                <w:sz w:val="18"/>
                <w:szCs w:val="18"/>
              </w:rPr>
              <w:t xml:space="preserve"> </w:t>
            </w:r>
            <w:r w:rsidRPr="00B12A69">
              <w:rPr>
                <w:sz w:val="18"/>
                <w:szCs w:val="18"/>
              </w:rPr>
              <w:t>conform</w:t>
            </w:r>
            <w:r w:rsidRPr="00B12A69">
              <w:rPr>
                <w:spacing w:val="-16"/>
                <w:sz w:val="18"/>
                <w:szCs w:val="18"/>
              </w:rPr>
              <w:t xml:space="preserve"> </w:t>
            </w:r>
            <w:r w:rsidRPr="00B12A69">
              <w:rPr>
                <w:sz w:val="18"/>
                <w:szCs w:val="18"/>
              </w:rPr>
              <w:t>anexei</w:t>
            </w:r>
            <w:r w:rsidRPr="00B12A69">
              <w:rPr>
                <w:spacing w:val="-6"/>
                <w:sz w:val="18"/>
                <w:szCs w:val="18"/>
              </w:rPr>
              <w:t xml:space="preserve"> </w:t>
            </w:r>
            <w:r w:rsidRPr="00B12A69">
              <w:rPr>
                <w:sz w:val="18"/>
                <w:szCs w:val="18"/>
              </w:rPr>
              <w:t>nr.</w:t>
            </w:r>
            <w:r w:rsidRPr="00B12A69">
              <w:rPr>
                <w:spacing w:val="-5"/>
                <w:sz w:val="18"/>
                <w:szCs w:val="18"/>
              </w:rPr>
              <w:t xml:space="preserve"> </w:t>
            </w:r>
            <w:r w:rsidRPr="00B12A69">
              <w:rPr>
                <w:sz w:val="18"/>
                <w:szCs w:val="18"/>
              </w:rPr>
              <w:t>8</w:t>
            </w:r>
            <w:r w:rsidRPr="00B12A69">
              <w:rPr>
                <w:spacing w:val="-57"/>
                <w:sz w:val="18"/>
                <w:szCs w:val="18"/>
              </w:rPr>
              <w:t xml:space="preserve"> </w:t>
            </w:r>
            <w:r w:rsidRPr="00B12A69">
              <w:rPr>
                <w:sz w:val="18"/>
                <w:szCs w:val="18"/>
              </w:rPr>
              <w:t>al</w:t>
            </w:r>
            <w:r w:rsidRPr="00B12A69">
              <w:rPr>
                <w:spacing w:val="-8"/>
                <w:sz w:val="18"/>
                <w:szCs w:val="18"/>
              </w:rPr>
              <w:t xml:space="preserve"> </w:t>
            </w:r>
            <w:r w:rsidRPr="00B12A69">
              <w:rPr>
                <w:sz w:val="18"/>
                <w:szCs w:val="18"/>
              </w:rPr>
              <w:t>documentației</w:t>
            </w:r>
            <w:r w:rsidRPr="00B12A69">
              <w:rPr>
                <w:spacing w:val="-3"/>
                <w:sz w:val="18"/>
                <w:szCs w:val="18"/>
              </w:rPr>
              <w:t xml:space="preserve"> </w:t>
            </w:r>
            <w:r w:rsidRPr="00B12A69">
              <w:rPr>
                <w:sz w:val="18"/>
                <w:szCs w:val="18"/>
              </w:rPr>
              <w:t>standard</w:t>
            </w:r>
          </w:p>
        </w:tc>
        <w:tc>
          <w:tcPr>
            <w:tcW w:w="985" w:type="dxa"/>
          </w:tcPr>
          <w:p w14:paraId="21BBE7FF" w14:textId="77777777" w:rsidR="000532BD" w:rsidRPr="00B12A69" w:rsidRDefault="000532BD" w:rsidP="000532BD">
            <w:pPr>
              <w:pStyle w:val="TableParagraph"/>
              <w:spacing w:before="116"/>
              <w:ind w:left="120"/>
              <w:rPr>
                <w:sz w:val="18"/>
                <w:szCs w:val="18"/>
              </w:rPr>
            </w:pPr>
            <w:r w:rsidRPr="00B12A69">
              <w:rPr>
                <w:sz w:val="18"/>
                <w:szCs w:val="18"/>
              </w:rPr>
              <w:t>Da</w:t>
            </w:r>
          </w:p>
        </w:tc>
      </w:tr>
      <w:tr w:rsidR="000532BD" w:rsidRPr="00B12A69" w14:paraId="031FFCF0" w14:textId="77777777" w:rsidTr="000532BD">
        <w:trPr>
          <w:trHeight w:val="540"/>
        </w:trPr>
        <w:tc>
          <w:tcPr>
            <w:tcW w:w="567" w:type="dxa"/>
            <w:gridSpan w:val="2"/>
          </w:tcPr>
          <w:p w14:paraId="1F75B0A0" w14:textId="77777777" w:rsidR="000532BD" w:rsidRPr="00B12A69" w:rsidRDefault="000532BD" w:rsidP="000532BD">
            <w:pPr>
              <w:pStyle w:val="TableParagraph"/>
              <w:spacing w:before="117"/>
              <w:rPr>
                <w:sz w:val="18"/>
                <w:szCs w:val="18"/>
              </w:rPr>
            </w:pPr>
            <w:r w:rsidRPr="00B12A69">
              <w:rPr>
                <w:sz w:val="18"/>
                <w:szCs w:val="18"/>
              </w:rPr>
              <w:t>4</w:t>
            </w:r>
          </w:p>
        </w:tc>
        <w:tc>
          <w:tcPr>
            <w:tcW w:w="2841" w:type="dxa"/>
          </w:tcPr>
          <w:p w14:paraId="0105AA1E" w14:textId="77777777" w:rsidR="000532BD" w:rsidRPr="00B12A69" w:rsidRDefault="000532BD" w:rsidP="000532BD">
            <w:pPr>
              <w:pStyle w:val="TableParagraph"/>
              <w:spacing w:before="117"/>
              <w:ind w:left="110"/>
              <w:rPr>
                <w:sz w:val="18"/>
                <w:szCs w:val="18"/>
              </w:rPr>
            </w:pPr>
            <w:r w:rsidRPr="00B12A69">
              <w:rPr>
                <w:sz w:val="18"/>
                <w:szCs w:val="18"/>
              </w:rPr>
              <w:t>Oferta</w:t>
            </w:r>
          </w:p>
        </w:tc>
        <w:tc>
          <w:tcPr>
            <w:tcW w:w="4678" w:type="dxa"/>
            <w:gridSpan w:val="3"/>
          </w:tcPr>
          <w:p w14:paraId="515BF905" w14:textId="77777777" w:rsidR="000532BD" w:rsidRPr="00B12A69" w:rsidRDefault="000532BD" w:rsidP="000532BD">
            <w:pPr>
              <w:pStyle w:val="TableParagraph"/>
              <w:spacing w:before="112" w:line="242" w:lineRule="auto"/>
              <w:ind w:right="300"/>
              <w:rPr>
                <w:sz w:val="18"/>
                <w:szCs w:val="18"/>
              </w:rPr>
            </w:pPr>
            <w:r w:rsidRPr="00B12A69">
              <w:rPr>
                <w:sz w:val="18"/>
                <w:szCs w:val="18"/>
              </w:rPr>
              <w:t>Formularul ofertei din</w:t>
            </w:r>
            <w:r w:rsidRPr="00B12A69">
              <w:rPr>
                <w:spacing w:val="1"/>
                <w:sz w:val="18"/>
                <w:szCs w:val="18"/>
              </w:rPr>
              <w:t xml:space="preserve"> </w:t>
            </w:r>
            <w:r w:rsidRPr="00B12A69">
              <w:rPr>
                <w:spacing w:val="-6"/>
                <w:sz w:val="18"/>
                <w:szCs w:val="18"/>
              </w:rPr>
              <w:t>Documentația standard anexată,</w:t>
            </w:r>
            <w:r w:rsidRPr="00B12A69">
              <w:rPr>
                <w:spacing w:val="-57"/>
                <w:sz w:val="18"/>
                <w:szCs w:val="18"/>
              </w:rPr>
              <w:t xml:space="preserve"> </w:t>
            </w:r>
            <w:r w:rsidRPr="00B12A69">
              <w:rPr>
                <w:spacing w:val="-1"/>
                <w:sz w:val="18"/>
                <w:szCs w:val="18"/>
              </w:rPr>
              <w:t>completat și semnat electronic</w:t>
            </w:r>
            <w:r w:rsidRPr="00B12A69">
              <w:rPr>
                <w:spacing w:val="-57"/>
                <w:sz w:val="18"/>
                <w:szCs w:val="18"/>
              </w:rPr>
              <w:t xml:space="preserve"> </w:t>
            </w:r>
            <w:r w:rsidRPr="00B12A69">
              <w:rPr>
                <w:sz w:val="18"/>
                <w:szCs w:val="18"/>
              </w:rPr>
              <w:t>de către</w:t>
            </w:r>
            <w:r w:rsidRPr="00B12A69">
              <w:rPr>
                <w:spacing w:val="-9"/>
                <w:sz w:val="18"/>
                <w:szCs w:val="18"/>
              </w:rPr>
              <w:t xml:space="preserve"> </w:t>
            </w:r>
            <w:r w:rsidRPr="00B12A69">
              <w:rPr>
                <w:sz w:val="18"/>
                <w:szCs w:val="18"/>
              </w:rPr>
              <w:t>ofertant</w:t>
            </w:r>
          </w:p>
        </w:tc>
        <w:tc>
          <w:tcPr>
            <w:tcW w:w="985" w:type="dxa"/>
          </w:tcPr>
          <w:p w14:paraId="506D1087" w14:textId="77777777" w:rsidR="000532BD" w:rsidRPr="00B12A69" w:rsidRDefault="000532BD" w:rsidP="000532BD">
            <w:pPr>
              <w:pStyle w:val="TableParagraph"/>
              <w:spacing w:before="117"/>
              <w:ind w:left="120"/>
              <w:rPr>
                <w:sz w:val="18"/>
                <w:szCs w:val="18"/>
              </w:rPr>
            </w:pPr>
            <w:r w:rsidRPr="00B12A69">
              <w:rPr>
                <w:sz w:val="18"/>
                <w:szCs w:val="18"/>
              </w:rPr>
              <w:t>Da</w:t>
            </w:r>
          </w:p>
        </w:tc>
      </w:tr>
      <w:tr w:rsidR="000532BD" w:rsidRPr="00B12A69" w14:paraId="16861D87" w14:textId="77777777" w:rsidTr="000532BD">
        <w:trPr>
          <w:trHeight w:val="1555"/>
        </w:trPr>
        <w:tc>
          <w:tcPr>
            <w:tcW w:w="567" w:type="dxa"/>
            <w:gridSpan w:val="2"/>
          </w:tcPr>
          <w:p w14:paraId="7D373A42" w14:textId="77777777" w:rsidR="000532BD" w:rsidRPr="00B12A69" w:rsidRDefault="000532BD" w:rsidP="000532BD">
            <w:pPr>
              <w:pStyle w:val="TableParagraph"/>
              <w:spacing w:before="116"/>
              <w:rPr>
                <w:sz w:val="18"/>
                <w:szCs w:val="18"/>
              </w:rPr>
            </w:pPr>
            <w:r w:rsidRPr="00B12A69">
              <w:rPr>
                <w:sz w:val="18"/>
                <w:szCs w:val="18"/>
              </w:rPr>
              <w:t>5</w:t>
            </w:r>
          </w:p>
        </w:tc>
        <w:tc>
          <w:tcPr>
            <w:tcW w:w="2841" w:type="dxa"/>
          </w:tcPr>
          <w:p w14:paraId="4AC2E339" w14:textId="77777777" w:rsidR="000532BD" w:rsidRPr="00B12A69" w:rsidRDefault="000532BD" w:rsidP="000532BD">
            <w:pPr>
              <w:pStyle w:val="TableParagraph"/>
              <w:spacing w:before="111"/>
              <w:ind w:left="110"/>
              <w:rPr>
                <w:sz w:val="18"/>
                <w:szCs w:val="18"/>
              </w:rPr>
            </w:pPr>
            <w:r w:rsidRPr="00B12A69">
              <w:rPr>
                <w:spacing w:val="-1"/>
                <w:w w:val="90"/>
                <w:sz w:val="18"/>
                <w:szCs w:val="18"/>
              </w:rPr>
              <w:t>Garanția</w:t>
            </w:r>
            <w:r w:rsidRPr="00B12A69">
              <w:rPr>
                <w:spacing w:val="-10"/>
                <w:w w:val="90"/>
                <w:sz w:val="18"/>
                <w:szCs w:val="18"/>
              </w:rPr>
              <w:t xml:space="preserve"> </w:t>
            </w:r>
            <w:r w:rsidRPr="00B12A69">
              <w:rPr>
                <w:w w:val="90"/>
                <w:sz w:val="18"/>
                <w:szCs w:val="18"/>
              </w:rPr>
              <w:t>pentru</w:t>
            </w:r>
            <w:r w:rsidRPr="00B12A69">
              <w:rPr>
                <w:spacing w:val="-7"/>
                <w:w w:val="90"/>
                <w:sz w:val="18"/>
                <w:szCs w:val="18"/>
              </w:rPr>
              <w:t xml:space="preserve"> </w:t>
            </w:r>
            <w:r w:rsidRPr="00B12A69">
              <w:rPr>
                <w:w w:val="90"/>
                <w:sz w:val="18"/>
                <w:szCs w:val="18"/>
              </w:rPr>
              <w:t>susținerea</w:t>
            </w:r>
            <w:r w:rsidRPr="00B12A69">
              <w:rPr>
                <w:spacing w:val="-3"/>
                <w:w w:val="90"/>
                <w:sz w:val="18"/>
                <w:szCs w:val="18"/>
              </w:rPr>
              <w:t xml:space="preserve"> </w:t>
            </w:r>
            <w:r w:rsidRPr="00B12A69">
              <w:rPr>
                <w:w w:val="90"/>
                <w:sz w:val="18"/>
                <w:szCs w:val="18"/>
              </w:rPr>
              <w:t>ofertei</w:t>
            </w:r>
            <w:r w:rsidRPr="00B12A69">
              <w:rPr>
                <w:spacing w:val="2"/>
                <w:w w:val="90"/>
                <w:sz w:val="18"/>
                <w:szCs w:val="18"/>
              </w:rPr>
              <w:t xml:space="preserve"> </w:t>
            </w:r>
            <w:r w:rsidRPr="00B12A69">
              <w:rPr>
                <w:w w:val="90"/>
                <w:sz w:val="18"/>
                <w:szCs w:val="18"/>
              </w:rPr>
              <w:t>2%</w:t>
            </w:r>
          </w:p>
        </w:tc>
        <w:tc>
          <w:tcPr>
            <w:tcW w:w="4678" w:type="dxa"/>
            <w:gridSpan w:val="3"/>
          </w:tcPr>
          <w:p w14:paraId="3193EC2E" w14:textId="77777777" w:rsidR="000532BD" w:rsidRPr="00B12A69" w:rsidRDefault="000532BD" w:rsidP="000532BD">
            <w:pPr>
              <w:pStyle w:val="TableParagraph"/>
              <w:spacing w:before="111"/>
              <w:ind w:right="50"/>
              <w:rPr>
                <w:sz w:val="18"/>
                <w:szCs w:val="18"/>
              </w:rPr>
            </w:pPr>
            <w:r w:rsidRPr="00B12A69">
              <w:rPr>
                <w:sz w:val="18"/>
                <w:szCs w:val="18"/>
              </w:rPr>
              <w:t>în sumă de 2 % din suma totală</w:t>
            </w:r>
            <w:r w:rsidRPr="00B12A69">
              <w:rPr>
                <w:spacing w:val="1"/>
                <w:sz w:val="18"/>
                <w:szCs w:val="18"/>
              </w:rPr>
              <w:t xml:space="preserve"> </w:t>
            </w:r>
            <w:r w:rsidRPr="00B12A69">
              <w:rPr>
                <w:spacing w:val="-2"/>
                <w:sz w:val="18"/>
                <w:szCs w:val="18"/>
              </w:rPr>
              <w:t xml:space="preserve">estimată a achiziției fără </w:t>
            </w:r>
            <w:r w:rsidRPr="00B12A69">
              <w:rPr>
                <w:spacing w:val="-1"/>
                <w:sz w:val="18"/>
                <w:szCs w:val="18"/>
              </w:rPr>
              <w:t>TVA</w:t>
            </w:r>
            <w:r w:rsidRPr="00B12A69">
              <w:rPr>
                <w:sz w:val="18"/>
                <w:szCs w:val="18"/>
              </w:rPr>
              <w:t xml:space="preserve"> conform anexei nr. 9 al</w:t>
            </w:r>
            <w:r w:rsidRPr="00B12A69">
              <w:rPr>
                <w:spacing w:val="1"/>
                <w:sz w:val="18"/>
                <w:szCs w:val="18"/>
              </w:rPr>
              <w:t xml:space="preserve"> </w:t>
            </w:r>
            <w:r w:rsidRPr="00B12A69">
              <w:rPr>
                <w:sz w:val="18"/>
                <w:szCs w:val="18"/>
              </w:rPr>
              <w:t>documentației</w:t>
            </w:r>
            <w:r w:rsidRPr="00B12A69">
              <w:rPr>
                <w:spacing w:val="-4"/>
                <w:sz w:val="18"/>
                <w:szCs w:val="18"/>
              </w:rPr>
              <w:t xml:space="preserve"> </w:t>
            </w:r>
            <w:r w:rsidRPr="00B12A69">
              <w:rPr>
                <w:sz w:val="18"/>
                <w:szCs w:val="18"/>
              </w:rPr>
              <w:t>standard</w:t>
            </w:r>
            <w:r w:rsidRPr="00B12A69">
              <w:rPr>
                <w:spacing w:val="4"/>
                <w:sz w:val="18"/>
                <w:szCs w:val="18"/>
              </w:rPr>
              <w:t xml:space="preserve"> </w:t>
            </w:r>
            <w:r w:rsidRPr="00B12A69">
              <w:rPr>
                <w:sz w:val="18"/>
                <w:szCs w:val="18"/>
              </w:rPr>
              <w:t>-</w:t>
            </w:r>
            <w:r w:rsidRPr="00B12A69">
              <w:rPr>
                <w:spacing w:val="1"/>
                <w:sz w:val="18"/>
                <w:szCs w:val="18"/>
              </w:rPr>
              <w:t xml:space="preserve"> </w:t>
            </w:r>
            <w:r w:rsidRPr="00B12A69">
              <w:rPr>
                <w:sz w:val="18"/>
                <w:szCs w:val="18"/>
              </w:rPr>
              <w:t>scrisoare de garanție bancară</w:t>
            </w:r>
            <w:r w:rsidRPr="00B12A69">
              <w:rPr>
                <w:spacing w:val="1"/>
                <w:sz w:val="18"/>
                <w:szCs w:val="18"/>
              </w:rPr>
              <w:t xml:space="preserve"> </w:t>
            </w:r>
            <w:r w:rsidRPr="00B12A69">
              <w:rPr>
                <w:sz w:val="18"/>
                <w:szCs w:val="18"/>
              </w:rPr>
              <w:t>(emisă de o bancă comercială)</w:t>
            </w:r>
            <w:r w:rsidRPr="00B12A69">
              <w:rPr>
                <w:spacing w:val="1"/>
                <w:sz w:val="18"/>
                <w:szCs w:val="18"/>
              </w:rPr>
              <w:t xml:space="preserve"> </w:t>
            </w:r>
            <w:r w:rsidRPr="00B12A69">
              <w:rPr>
                <w:sz w:val="18"/>
                <w:szCs w:val="18"/>
              </w:rPr>
              <w:t>Varianta</w:t>
            </w:r>
            <w:r w:rsidRPr="00B12A69">
              <w:rPr>
                <w:spacing w:val="-9"/>
                <w:sz w:val="18"/>
                <w:szCs w:val="18"/>
              </w:rPr>
              <w:t xml:space="preserve"> </w:t>
            </w:r>
            <w:r w:rsidRPr="00B12A69">
              <w:rPr>
                <w:sz w:val="18"/>
                <w:szCs w:val="18"/>
              </w:rPr>
              <w:t>scanată</w:t>
            </w:r>
            <w:r w:rsidRPr="00B12A69">
              <w:rPr>
                <w:spacing w:val="-9"/>
                <w:sz w:val="18"/>
                <w:szCs w:val="18"/>
              </w:rPr>
              <w:t xml:space="preserve"> </w:t>
            </w:r>
            <w:r w:rsidRPr="00B12A69">
              <w:rPr>
                <w:sz w:val="18"/>
                <w:szCs w:val="18"/>
              </w:rPr>
              <w:t>de</w:t>
            </w:r>
            <w:r w:rsidRPr="00B12A69">
              <w:rPr>
                <w:spacing w:val="-10"/>
                <w:sz w:val="18"/>
                <w:szCs w:val="18"/>
              </w:rPr>
              <w:t xml:space="preserve"> </w:t>
            </w:r>
            <w:r w:rsidRPr="00B12A69">
              <w:rPr>
                <w:sz w:val="18"/>
                <w:szCs w:val="18"/>
              </w:rPr>
              <w:t>pe</w:t>
            </w:r>
            <w:r w:rsidRPr="00B12A69">
              <w:rPr>
                <w:spacing w:val="-14"/>
                <w:sz w:val="18"/>
                <w:szCs w:val="18"/>
              </w:rPr>
              <w:t xml:space="preserve"> </w:t>
            </w:r>
            <w:r w:rsidRPr="00B12A69">
              <w:rPr>
                <w:sz w:val="18"/>
                <w:szCs w:val="18"/>
              </w:rPr>
              <w:t>original</w:t>
            </w:r>
            <w:r w:rsidRPr="00B12A69">
              <w:rPr>
                <w:spacing w:val="-8"/>
                <w:sz w:val="18"/>
                <w:szCs w:val="18"/>
              </w:rPr>
              <w:t xml:space="preserve"> </w:t>
            </w:r>
            <w:r w:rsidRPr="00B12A69">
              <w:rPr>
                <w:sz w:val="18"/>
                <w:szCs w:val="18"/>
              </w:rPr>
              <w:t>și</w:t>
            </w:r>
            <w:r w:rsidRPr="00B12A69">
              <w:rPr>
                <w:spacing w:val="-57"/>
                <w:sz w:val="18"/>
                <w:szCs w:val="18"/>
              </w:rPr>
              <w:t xml:space="preserve"> </w:t>
            </w:r>
            <w:r w:rsidRPr="00B12A69">
              <w:rPr>
                <w:sz w:val="18"/>
                <w:szCs w:val="18"/>
              </w:rPr>
              <w:t>semnată electronic de către</w:t>
            </w:r>
            <w:r w:rsidRPr="00B12A69">
              <w:rPr>
                <w:spacing w:val="1"/>
                <w:sz w:val="18"/>
                <w:szCs w:val="18"/>
              </w:rPr>
              <w:t xml:space="preserve"> </w:t>
            </w:r>
            <w:r w:rsidRPr="00B12A69">
              <w:rPr>
                <w:sz w:val="18"/>
                <w:szCs w:val="18"/>
              </w:rPr>
              <w:t>ofertant. La solicitarea</w:t>
            </w:r>
            <w:r w:rsidRPr="00B12A69">
              <w:rPr>
                <w:spacing w:val="1"/>
                <w:sz w:val="18"/>
                <w:szCs w:val="18"/>
              </w:rPr>
              <w:t xml:space="preserve"> </w:t>
            </w:r>
            <w:r w:rsidRPr="00B12A69">
              <w:rPr>
                <w:spacing w:val="-1"/>
                <w:sz w:val="18"/>
                <w:szCs w:val="18"/>
              </w:rPr>
              <w:t xml:space="preserve">beneficiarului se prezintă </w:t>
            </w:r>
            <w:r w:rsidRPr="00B12A69">
              <w:rPr>
                <w:sz w:val="18"/>
                <w:szCs w:val="18"/>
              </w:rPr>
              <w:t>în</w:t>
            </w:r>
            <w:r w:rsidRPr="00B12A69">
              <w:rPr>
                <w:spacing w:val="1"/>
                <w:sz w:val="18"/>
                <w:szCs w:val="18"/>
              </w:rPr>
              <w:t xml:space="preserve"> </w:t>
            </w:r>
            <w:r w:rsidRPr="00B12A69">
              <w:rPr>
                <w:spacing w:val="-1"/>
                <w:sz w:val="18"/>
                <w:szCs w:val="18"/>
              </w:rPr>
              <w:t xml:space="preserve">original la sediu </w:t>
            </w:r>
            <w:r w:rsidRPr="00B12A69">
              <w:rPr>
                <w:sz w:val="18"/>
                <w:szCs w:val="18"/>
              </w:rPr>
              <w:t>autorității</w:t>
            </w:r>
            <w:r w:rsidRPr="00B12A69">
              <w:rPr>
                <w:spacing w:val="1"/>
                <w:sz w:val="18"/>
                <w:szCs w:val="18"/>
              </w:rPr>
              <w:t xml:space="preserve"> </w:t>
            </w:r>
            <w:r w:rsidRPr="00B12A69">
              <w:rPr>
                <w:sz w:val="18"/>
                <w:szCs w:val="18"/>
              </w:rPr>
              <w:t>contractante</w:t>
            </w:r>
          </w:p>
        </w:tc>
        <w:tc>
          <w:tcPr>
            <w:tcW w:w="985" w:type="dxa"/>
          </w:tcPr>
          <w:p w14:paraId="12D87ED3" w14:textId="77777777" w:rsidR="000532BD" w:rsidRPr="00B12A69" w:rsidRDefault="000532BD" w:rsidP="000532BD">
            <w:pPr>
              <w:pStyle w:val="TableParagraph"/>
              <w:spacing w:before="116"/>
              <w:ind w:left="120"/>
              <w:rPr>
                <w:sz w:val="18"/>
                <w:szCs w:val="18"/>
              </w:rPr>
            </w:pPr>
            <w:r w:rsidRPr="00B12A69">
              <w:rPr>
                <w:sz w:val="18"/>
                <w:szCs w:val="18"/>
              </w:rPr>
              <w:t>Da</w:t>
            </w:r>
          </w:p>
        </w:tc>
      </w:tr>
      <w:tr w:rsidR="000532BD" w:rsidRPr="00B12A69" w14:paraId="45813E97" w14:textId="77777777" w:rsidTr="000532BD">
        <w:trPr>
          <w:trHeight w:val="982"/>
        </w:trPr>
        <w:tc>
          <w:tcPr>
            <w:tcW w:w="567" w:type="dxa"/>
            <w:gridSpan w:val="2"/>
          </w:tcPr>
          <w:p w14:paraId="3227725A" w14:textId="77777777" w:rsidR="000532BD" w:rsidRPr="00B12A69" w:rsidRDefault="000532BD" w:rsidP="000532BD">
            <w:pPr>
              <w:pStyle w:val="TableParagraph"/>
              <w:spacing w:before="117"/>
              <w:rPr>
                <w:sz w:val="18"/>
                <w:szCs w:val="18"/>
              </w:rPr>
            </w:pPr>
            <w:r w:rsidRPr="00B12A69">
              <w:rPr>
                <w:sz w:val="18"/>
                <w:szCs w:val="18"/>
              </w:rPr>
              <w:t>6</w:t>
            </w:r>
          </w:p>
        </w:tc>
        <w:tc>
          <w:tcPr>
            <w:tcW w:w="2841" w:type="dxa"/>
          </w:tcPr>
          <w:p w14:paraId="2E5AA3EA" w14:textId="77777777" w:rsidR="000532BD" w:rsidRPr="00B12A69" w:rsidRDefault="000532BD" w:rsidP="000532BD">
            <w:pPr>
              <w:pStyle w:val="TableParagraph"/>
              <w:spacing w:before="112" w:line="242" w:lineRule="auto"/>
              <w:ind w:left="110" w:right="288"/>
              <w:rPr>
                <w:sz w:val="18"/>
                <w:szCs w:val="18"/>
              </w:rPr>
            </w:pPr>
            <w:r w:rsidRPr="00B12A69">
              <w:rPr>
                <w:sz w:val="18"/>
                <w:szCs w:val="18"/>
              </w:rPr>
              <w:t>Oferta</w:t>
            </w:r>
            <w:r w:rsidRPr="00B12A69">
              <w:rPr>
                <w:spacing w:val="-17"/>
                <w:sz w:val="18"/>
                <w:szCs w:val="18"/>
              </w:rPr>
              <w:t xml:space="preserve"> </w:t>
            </w:r>
            <w:r w:rsidRPr="00B12A69">
              <w:rPr>
                <w:sz w:val="18"/>
                <w:szCs w:val="18"/>
              </w:rPr>
              <w:t>tehnică</w:t>
            </w:r>
            <w:r w:rsidRPr="00B12A69">
              <w:rPr>
                <w:spacing w:val="-12"/>
                <w:sz w:val="18"/>
                <w:szCs w:val="18"/>
              </w:rPr>
              <w:t xml:space="preserve"> </w:t>
            </w:r>
            <w:r w:rsidRPr="00B12A69">
              <w:rPr>
                <w:sz w:val="18"/>
                <w:szCs w:val="18"/>
              </w:rPr>
              <w:t>conform</w:t>
            </w:r>
            <w:r w:rsidRPr="00B12A69">
              <w:rPr>
                <w:spacing w:val="-20"/>
                <w:sz w:val="18"/>
                <w:szCs w:val="18"/>
              </w:rPr>
              <w:t xml:space="preserve"> </w:t>
            </w:r>
            <w:r w:rsidRPr="00B12A69">
              <w:rPr>
                <w:sz w:val="18"/>
                <w:szCs w:val="18"/>
              </w:rPr>
              <w:t>Caietului</w:t>
            </w:r>
            <w:r w:rsidRPr="00B12A69">
              <w:rPr>
                <w:spacing w:val="-57"/>
                <w:sz w:val="18"/>
                <w:szCs w:val="18"/>
              </w:rPr>
              <w:t xml:space="preserve"> </w:t>
            </w:r>
            <w:r w:rsidRPr="00B12A69">
              <w:rPr>
                <w:sz w:val="18"/>
                <w:szCs w:val="18"/>
              </w:rPr>
              <w:t>de sarcini</w:t>
            </w:r>
          </w:p>
        </w:tc>
        <w:tc>
          <w:tcPr>
            <w:tcW w:w="4678" w:type="dxa"/>
            <w:gridSpan w:val="3"/>
          </w:tcPr>
          <w:p w14:paraId="664F0AD8" w14:textId="77777777" w:rsidR="000532BD" w:rsidRPr="00B12A69" w:rsidRDefault="000532BD" w:rsidP="000532BD">
            <w:pPr>
              <w:pStyle w:val="TableParagraph"/>
              <w:spacing w:before="109" w:line="237" w:lineRule="auto"/>
              <w:ind w:right="12"/>
              <w:rPr>
                <w:sz w:val="18"/>
                <w:szCs w:val="18"/>
              </w:rPr>
            </w:pPr>
            <w:r w:rsidRPr="00B12A69">
              <w:rPr>
                <w:spacing w:val="-7"/>
                <w:sz w:val="18"/>
                <w:szCs w:val="18"/>
              </w:rPr>
              <w:t xml:space="preserve">Devizele locale (specificații </w:t>
            </w:r>
            <w:r w:rsidRPr="00B12A69">
              <w:rPr>
                <w:spacing w:val="-6"/>
                <w:sz w:val="18"/>
                <w:szCs w:val="18"/>
              </w:rPr>
              <w:t>tehnice</w:t>
            </w:r>
            <w:r w:rsidRPr="00B12A69">
              <w:rPr>
                <w:spacing w:val="-58"/>
                <w:sz w:val="18"/>
                <w:szCs w:val="18"/>
              </w:rPr>
              <w:t xml:space="preserve"> </w:t>
            </w:r>
            <w:r w:rsidRPr="00B12A69">
              <w:rPr>
                <w:spacing w:val="-4"/>
                <w:sz w:val="18"/>
                <w:szCs w:val="18"/>
              </w:rPr>
              <w:t>și</w:t>
            </w:r>
            <w:r w:rsidRPr="00B12A69">
              <w:rPr>
                <w:spacing w:val="-22"/>
                <w:sz w:val="18"/>
                <w:szCs w:val="18"/>
              </w:rPr>
              <w:t xml:space="preserve"> </w:t>
            </w:r>
            <w:r w:rsidRPr="00B12A69">
              <w:rPr>
                <w:spacing w:val="-4"/>
                <w:sz w:val="18"/>
                <w:szCs w:val="18"/>
              </w:rPr>
              <w:t>de</w:t>
            </w:r>
            <w:r w:rsidRPr="00B12A69">
              <w:rPr>
                <w:spacing w:val="-13"/>
                <w:sz w:val="18"/>
                <w:szCs w:val="18"/>
              </w:rPr>
              <w:t xml:space="preserve"> </w:t>
            </w:r>
            <w:r w:rsidRPr="00B12A69">
              <w:rPr>
                <w:spacing w:val="-4"/>
                <w:sz w:val="18"/>
                <w:szCs w:val="18"/>
              </w:rPr>
              <w:t>preț</w:t>
            </w:r>
            <w:r w:rsidRPr="00B12A69">
              <w:rPr>
                <w:spacing w:val="-12"/>
                <w:sz w:val="18"/>
                <w:szCs w:val="18"/>
              </w:rPr>
              <w:t xml:space="preserve"> </w:t>
            </w:r>
            <w:r w:rsidRPr="00B12A69">
              <w:rPr>
                <w:spacing w:val="-3"/>
                <w:sz w:val="18"/>
                <w:szCs w:val="18"/>
              </w:rPr>
              <w:t>aferente</w:t>
            </w:r>
          </w:p>
          <w:p w14:paraId="015FDB36" w14:textId="77777777" w:rsidR="000532BD" w:rsidRPr="00B12A69" w:rsidRDefault="000532BD" w:rsidP="000532BD">
            <w:pPr>
              <w:pStyle w:val="TableParagraph"/>
              <w:spacing w:before="8" w:line="235" w:lineRule="auto"/>
              <w:ind w:right="101"/>
              <w:rPr>
                <w:sz w:val="18"/>
                <w:szCs w:val="18"/>
              </w:rPr>
            </w:pPr>
            <w:r w:rsidRPr="00B12A69">
              <w:rPr>
                <w:spacing w:val="-1"/>
                <w:sz w:val="18"/>
                <w:szCs w:val="18"/>
              </w:rPr>
              <w:t xml:space="preserve">ofertei </w:t>
            </w:r>
            <w:r w:rsidRPr="00B12A69">
              <w:rPr>
                <w:sz w:val="18"/>
                <w:szCs w:val="18"/>
              </w:rPr>
              <w:t>elaborate în conformitate</w:t>
            </w:r>
            <w:r w:rsidRPr="00B12A69">
              <w:rPr>
                <w:spacing w:val="-57"/>
                <w:sz w:val="18"/>
                <w:szCs w:val="18"/>
              </w:rPr>
              <w:t xml:space="preserve"> </w:t>
            </w:r>
            <w:r w:rsidRPr="00B12A69">
              <w:rPr>
                <w:sz w:val="18"/>
                <w:szCs w:val="18"/>
              </w:rPr>
              <w:t>cu normativele în domeniu, cu</w:t>
            </w:r>
            <w:r w:rsidRPr="00B12A69">
              <w:rPr>
                <w:spacing w:val="1"/>
                <w:sz w:val="18"/>
                <w:szCs w:val="18"/>
              </w:rPr>
              <w:t xml:space="preserve"> </w:t>
            </w:r>
            <w:r w:rsidRPr="00B12A69">
              <w:rPr>
                <w:sz w:val="18"/>
                <w:szCs w:val="18"/>
              </w:rPr>
              <w:t>specificarea</w:t>
            </w:r>
            <w:r w:rsidRPr="00B12A69">
              <w:rPr>
                <w:spacing w:val="-13"/>
                <w:sz w:val="18"/>
                <w:szCs w:val="18"/>
              </w:rPr>
              <w:t xml:space="preserve"> </w:t>
            </w:r>
            <w:r w:rsidRPr="00B12A69">
              <w:rPr>
                <w:sz w:val="18"/>
                <w:szCs w:val="18"/>
              </w:rPr>
              <w:t>parametrilor</w:t>
            </w:r>
            <w:r w:rsidRPr="00B12A69">
              <w:rPr>
                <w:spacing w:val="-10"/>
                <w:sz w:val="18"/>
                <w:szCs w:val="18"/>
              </w:rPr>
              <w:t xml:space="preserve"> </w:t>
            </w:r>
            <w:r w:rsidRPr="00B12A69">
              <w:rPr>
                <w:sz w:val="18"/>
                <w:szCs w:val="18"/>
              </w:rPr>
              <w:t>tehnici</w:t>
            </w:r>
          </w:p>
        </w:tc>
        <w:tc>
          <w:tcPr>
            <w:tcW w:w="985" w:type="dxa"/>
          </w:tcPr>
          <w:p w14:paraId="556958D1" w14:textId="77777777" w:rsidR="000532BD" w:rsidRPr="00B12A69" w:rsidRDefault="000532BD" w:rsidP="000532BD">
            <w:pPr>
              <w:pStyle w:val="TableParagraph"/>
              <w:spacing w:before="117"/>
              <w:ind w:left="120"/>
              <w:rPr>
                <w:sz w:val="18"/>
                <w:szCs w:val="18"/>
              </w:rPr>
            </w:pPr>
            <w:r w:rsidRPr="00B12A69">
              <w:rPr>
                <w:sz w:val="18"/>
                <w:szCs w:val="18"/>
              </w:rPr>
              <w:t>Da</w:t>
            </w:r>
          </w:p>
        </w:tc>
      </w:tr>
      <w:tr w:rsidR="000532BD" w:rsidRPr="00B12A69" w14:paraId="548B294A" w14:textId="77777777" w:rsidTr="000532BD">
        <w:trPr>
          <w:trHeight w:val="695"/>
        </w:trPr>
        <w:tc>
          <w:tcPr>
            <w:tcW w:w="567" w:type="dxa"/>
            <w:gridSpan w:val="2"/>
          </w:tcPr>
          <w:p w14:paraId="0A4B050B" w14:textId="77777777" w:rsidR="000532BD" w:rsidRPr="00B12A69" w:rsidRDefault="000532BD" w:rsidP="000532BD">
            <w:pPr>
              <w:pStyle w:val="TableParagraph"/>
              <w:ind w:left="0"/>
              <w:rPr>
                <w:sz w:val="18"/>
                <w:szCs w:val="18"/>
              </w:rPr>
            </w:pPr>
          </w:p>
        </w:tc>
        <w:tc>
          <w:tcPr>
            <w:tcW w:w="2841" w:type="dxa"/>
          </w:tcPr>
          <w:p w14:paraId="7B0D36D5" w14:textId="77777777" w:rsidR="000532BD" w:rsidRPr="00B12A69" w:rsidRDefault="000532BD" w:rsidP="000532BD">
            <w:pPr>
              <w:pStyle w:val="TableParagraph"/>
              <w:ind w:left="0"/>
              <w:rPr>
                <w:sz w:val="18"/>
                <w:szCs w:val="18"/>
              </w:rPr>
            </w:pPr>
          </w:p>
        </w:tc>
        <w:tc>
          <w:tcPr>
            <w:tcW w:w="4678" w:type="dxa"/>
            <w:gridSpan w:val="3"/>
          </w:tcPr>
          <w:p w14:paraId="44FD804A" w14:textId="77777777" w:rsidR="000532BD" w:rsidRPr="00B12A69" w:rsidRDefault="000532BD" w:rsidP="000532BD">
            <w:pPr>
              <w:pStyle w:val="TableParagraph"/>
              <w:spacing w:line="242" w:lineRule="auto"/>
              <w:ind w:right="591"/>
              <w:rPr>
                <w:sz w:val="18"/>
                <w:szCs w:val="18"/>
              </w:rPr>
            </w:pPr>
            <w:r w:rsidRPr="00B12A69">
              <w:rPr>
                <w:spacing w:val="-6"/>
                <w:sz w:val="18"/>
                <w:szCs w:val="18"/>
              </w:rPr>
              <w:t>solicitați</w:t>
            </w:r>
            <w:r w:rsidRPr="00B12A69">
              <w:rPr>
                <w:spacing w:val="-16"/>
                <w:sz w:val="18"/>
                <w:szCs w:val="18"/>
              </w:rPr>
              <w:t xml:space="preserve"> </w:t>
            </w:r>
            <w:r w:rsidRPr="00B12A69">
              <w:rPr>
                <w:spacing w:val="-5"/>
                <w:sz w:val="18"/>
                <w:szCs w:val="18"/>
              </w:rPr>
              <w:t>în</w:t>
            </w:r>
            <w:r w:rsidRPr="00B12A69">
              <w:rPr>
                <w:spacing w:val="-16"/>
                <w:sz w:val="18"/>
                <w:szCs w:val="18"/>
              </w:rPr>
              <w:t xml:space="preserve"> </w:t>
            </w:r>
            <w:r w:rsidRPr="00B12A69">
              <w:rPr>
                <w:spacing w:val="-5"/>
                <w:sz w:val="18"/>
                <w:szCs w:val="18"/>
              </w:rPr>
              <w:t>caietul</w:t>
            </w:r>
            <w:r w:rsidRPr="00B12A69">
              <w:rPr>
                <w:spacing w:val="-20"/>
                <w:sz w:val="18"/>
                <w:szCs w:val="18"/>
              </w:rPr>
              <w:t xml:space="preserve"> </w:t>
            </w:r>
            <w:r w:rsidRPr="00B12A69">
              <w:rPr>
                <w:spacing w:val="-5"/>
                <w:sz w:val="18"/>
                <w:szCs w:val="18"/>
              </w:rPr>
              <w:t>de</w:t>
            </w:r>
            <w:r w:rsidRPr="00B12A69">
              <w:rPr>
                <w:spacing w:val="-12"/>
                <w:sz w:val="18"/>
                <w:szCs w:val="18"/>
              </w:rPr>
              <w:t xml:space="preserve"> </w:t>
            </w:r>
            <w:r w:rsidRPr="00B12A69">
              <w:rPr>
                <w:spacing w:val="-5"/>
                <w:sz w:val="18"/>
                <w:szCs w:val="18"/>
              </w:rPr>
              <w:t>sarcini,</w:t>
            </w:r>
            <w:r w:rsidRPr="00B12A69">
              <w:rPr>
                <w:spacing w:val="-57"/>
                <w:sz w:val="18"/>
                <w:szCs w:val="18"/>
              </w:rPr>
              <w:t xml:space="preserve"> </w:t>
            </w:r>
            <w:r w:rsidRPr="00B12A69">
              <w:rPr>
                <w:sz w:val="18"/>
                <w:szCs w:val="18"/>
              </w:rPr>
              <w:t>original, confirmată prin</w:t>
            </w:r>
            <w:r w:rsidRPr="00B12A69">
              <w:rPr>
                <w:spacing w:val="1"/>
                <w:sz w:val="18"/>
                <w:szCs w:val="18"/>
              </w:rPr>
              <w:t xml:space="preserve"> </w:t>
            </w:r>
            <w:r w:rsidRPr="00B12A69">
              <w:rPr>
                <w:sz w:val="18"/>
                <w:szCs w:val="18"/>
              </w:rPr>
              <w:t>aplicarea semnăturii</w:t>
            </w:r>
            <w:r w:rsidRPr="00B12A69">
              <w:rPr>
                <w:spacing w:val="1"/>
                <w:sz w:val="18"/>
                <w:szCs w:val="18"/>
              </w:rPr>
              <w:t xml:space="preserve"> </w:t>
            </w:r>
            <w:r w:rsidRPr="00B12A69">
              <w:rPr>
                <w:sz w:val="18"/>
                <w:szCs w:val="18"/>
              </w:rPr>
              <w:t>electronice)</w:t>
            </w:r>
          </w:p>
        </w:tc>
        <w:tc>
          <w:tcPr>
            <w:tcW w:w="985" w:type="dxa"/>
          </w:tcPr>
          <w:p w14:paraId="4C2F7AE9" w14:textId="77777777" w:rsidR="000532BD" w:rsidRPr="00B12A69" w:rsidRDefault="000532BD" w:rsidP="000532BD">
            <w:pPr>
              <w:pStyle w:val="TableParagraph"/>
              <w:ind w:left="0"/>
              <w:rPr>
                <w:sz w:val="18"/>
                <w:szCs w:val="18"/>
              </w:rPr>
            </w:pPr>
          </w:p>
        </w:tc>
      </w:tr>
      <w:tr w:rsidR="000532BD" w:rsidRPr="00B12A69" w14:paraId="072E6F52" w14:textId="77777777" w:rsidTr="000532BD">
        <w:trPr>
          <w:trHeight w:val="846"/>
        </w:trPr>
        <w:tc>
          <w:tcPr>
            <w:tcW w:w="567" w:type="dxa"/>
            <w:gridSpan w:val="2"/>
          </w:tcPr>
          <w:p w14:paraId="79BBE441" w14:textId="77777777" w:rsidR="000532BD" w:rsidRPr="00B12A69" w:rsidRDefault="000532BD" w:rsidP="000532BD">
            <w:pPr>
              <w:pStyle w:val="TableParagraph"/>
              <w:spacing w:before="111"/>
              <w:rPr>
                <w:sz w:val="18"/>
                <w:szCs w:val="18"/>
              </w:rPr>
            </w:pPr>
            <w:r w:rsidRPr="00B12A69">
              <w:rPr>
                <w:sz w:val="18"/>
                <w:szCs w:val="18"/>
              </w:rPr>
              <w:t>7</w:t>
            </w:r>
          </w:p>
        </w:tc>
        <w:tc>
          <w:tcPr>
            <w:tcW w:w="2841" w:type="dxa"/>
          </w:tcPr>
          <w:p w14:paraId="383092CA" w14:textId="77777777" w:rsidR="000532BD" w:rsidRPr="00B12A69" w:rsidRDefault="000532BD" w:rsidP="000532BD">
            <w:pPr>
              <w:pStyle w:val="TableParagraph"/>
              <w:spacing w:before="111"/>
              <w:ind w:left="110"/>
              <w:rPr>
                <w:sz w:val="18"/>
                <w:szCs w:val="18"/>
              </w:rPr>
            </w:pPr>
            <w:r w:rsidRPr="00B12A69">
              <w:rPr>
                <w:sz w:val="18"/>
                <w:szCs w:val="18"/>
              </w:rPr>
              <w:t>Grafic</w:t>
            </w:r>
            <w:r w:rsidRPr="00B12A69">
              <w:rPr>
                <w:spacing w:val="-6"/>
                <w:sz w:val="18"/>
                <w:szCs w:val="18"/>
              </w:rPr>
              <w:t xml:space="preserve"> </w:t>
            </w:r>
            <w:r w:rsidRPr="00B12A69">
              <w:rPr>
                <w:sz w:val="18"/>
                <w:szCs w:val="18"/>
              </w:rPr>
              <w:t>de</w:t>
            </w:r>
            <w:r w:rsidRPr="00B12A69">
              <w:rPr>
                <w:spacing w:val="-5"/>
                <w:sz w:val="18"/>
                <w:szCs w:val="18"/>
              </w:rPr>
              <w:t xml:space="preserve"> </w:t>
            </w:r>
            <w:r w:rsidRPr="00B12A69">
              <w:rPr>
                <w:sz w:val="18"/>
                <w:szCs w:val="18"/>
              </w:rPr>
              <w:t>executare</w:t>
            </w:r>
            <w:r w:rsidRPr="00B12A69">
              <w:rPr>
                <w:spacing w:val="-6"/>
                <w:sz w:val="18"/>
                <w:szCs w:val="18"/>
              </w:rPr>
              <w:t xml:space="preserve"> </w:t>
            </w:r>
            <w:r w:rsidRPr="00B12A69">
              <w:rPr>
                <w:sz w:val="18"/>
                <w:szCs w:val="18"/>
              </w:rPr>
              <w:t>a</w:t>
            </w:r>
            <w:r w:rsidRPr="00B12A69">
              <w:rPr>
                <w:spacing w:val="-7"/>
                <w:sz w:val="18"/>
                <w:szCs w:val="18"/>
              </w:rPr>
              <w:t xml:space="preserve"> </w:t>
            </w:r>
            <w:r w:rsidRPr="00B12A69">
              <w:rPr>
                <w:sz w:val="18"/>
                <w:szCs w:val="18"/>
              </w:rPr>
              <w:t>lucrărilor</w:t>
            </w:r>
          </w:p>
        </w:tc>
        <w:tc>
          <w:tcPr>
            <w:tcW w:w="4678" w:type="dxa"/>
            <w:gridSpan w:val="3"/>
          </w:tcPr>
          <w:p w14:paraId="3A7C2EEB" w14:textId="77777777" w:rsidR="000532BD" w:rsidRPr="00B12A69" w:rsidRDefault="000532BD" w:rsidP="000532BD">
            <w:pPr>
              <w:pStyle w:val="TableParagraph"/>
              <w:spacing w:before="111" w:line="242" w:lineRule="auto"/>
              <w:ind w:right="282"/>
              <w:rPr>
                <w:sz w:val="18"/>
                <w:szCs w:val="18"/>
              </w:rPr>
            </w:pPr>
            <w:r w:rsidRPr="00B12A69">
              <w:rPr>
                <w:spacing w:val="-1"/>
                <w:sz w:val="18"/>
                <w:szCs w:val="18"/>
              </w:rPr>
              <w:t>Descrierea</w:t>
            </w:r>
            <w:r w:rsidRPr="00B12A69">
              <w:rPr>
                <w:spacing w:val="-12"/>
                <w:sz w:val="18"/>
                <w:szCs w:val="18"/>
              </w:rPr>
              <w:t xml:space="preserve"> </w:t>
            </w:r>
            <w:r w:rsidRPr="00B12A69">
              <w:rPr>
                <w:sz w:val="18"/>
                <w:szCs w:val="18"/>
              </w:rPr>
              <w:t>lucrărilor</w:t>
            </w:r>
            <w:r w:rsidRPr="00B12A69">
              <w:rPr>
                <w:spacing w:val="-13"/>
                <w:sz w:val="18"/>
                <w:szCs w:val="18"/>
              </w:rPr>
              <w:t xml:space="preserve"> </w:t>
            </w:r>
            <w:r w:rsidRPr="00B12A69">
              <w:rPr>
                <w:sz w:val="18"/>
                <w:szCs w:val="18"/>
              </w:rPr>
              <w:t>executate</w:t>
            </w:r>
            <w:r w:rsidRPr="00B12A69">
              <w:rPr>
                <w:spacing w:val="-57"/>
                <w:sz w:val="18"/>
                <w:szCs w:val="18"/>
              </w:rPr>
              <w:t xml:space="preserve"> </w:t>
            </w:r>
            <w:r w:rsidRPr="00B12A69">
              <w:rPr>
                <w:sz w:val="18"/>
                <w:szCs w:val="18"/>
              </w:rPr>
              <w:t>conform</w:t>
            </w:r>
            <w:r w:rsidRPr="00B12A69">
              <w:rPr>
                <w:spacing w:val="-3"/>
                <w:sz w:val="18"/>
                <w:szCs w:val="18"/>
              </w:rPr>
              <w:t xml:space="preserve"> </w:t>
            </w:r>
            <w:r w:rsidRPr="00B12A69">
              <w:rPr>
                <w:sz w:val="18"/>
                <w:szCs w:val="18"/>
              </w:rPr>
              <w:t>Anexei</w:t>
            </w:r>
            <w:r w:rsidRPr="00B12A69">
              <w:rPr>
                <w:spacing w:val="1"/>
                <w:sz w:val="18"/>
                <w:szCs w:val="18"/>
              </w:rPr>
              <w:t xml:space="preserve"> </w:t>
            </w:r>
            <w:r w:rsidRPr="00B12A69">
              <w:rPr>
                <w:sz w:val="18"/>
                <w:szCs w:val="18"/>
              </w:rPr>
              <w:t>nr.</w:t>
            </w:r>
            <w:r w:rsidRPr="00B12A69">
              <w:rPr>
                <w:spacing w:val="2"/>
                <w:sz w:val="18"/>
                <w:szCs w:val="18"/>
              </w:rPr>
              <w:t xml:space="preserve"> </w:t>
            </w:r>
            <w:r w:rsidRPr="00B12A69">
              <w:rPr>
                <w:sz w:val="18"/>
                <w:szCs w:val="18"/>
              </w:rPr>
              <w:t>10</w:t>
            </w:r>
            <w:r w:rsidRPr="00B12A69">
              <w:rPr>
                <w:spacing w:val="1"/>
                <w:sz w:val="18"/>
                <w:szCs w:val="18"/>
              </w:rPr>
              <w:t xml:space="preserve"> </w:t>
            </w:r>
            <w:r w:rsidRPr="00B12A69">
              <w:rPr>
                <w:sz w:val="18"/>
                <w:szCs w:val="18"/>
              </w:rPr>
              <w:t>din</w:t>
            </w:r>
            <w:r w:rsidRPr="00B12A69">
              <w:rPr>
                <w:spacing w:val="1"/>
                <w:sz w:val="18"/>
                <w:szCs w:val="18"/>
              </w:rPr>
              <w:t xml:space="preserve"> </w:t>
            </w:r>
            <w:r w:rsidRPr="00B12A69">
              <w:rPr>
                <w:spacing w:val="-6"/>
                <w:sz w:val="18"/>
                <w:szCs w:val="18"/>
              </w:rPr>
              <w:t>documentația standard,</w:t>
            </w:r>
            <w:r w:rsidRPr="00B12A69">
              <w:rPr>
                <w:spacing w:val="-5"/>
                <w:sz w:val="18"/>
                <w:szCs w:val="18"/>
              </w:rPr>
              <w:t xml:space="preserve"> </w:t>
            </w:r>
            <w:r w:rsidRPr="00B12A69">
              <w:rPr>
                <w:spacing w:val="-1"/>
                <w:sz w:val="18"/>
                <w:szCs w:val="18"/>
              </w:rPr>
              <w:t>confirmat prin aplicarea</w:t>
            </w:r>
            <w:r w:rsidRPr="00B12A69">
              <w:rPr>
                <w:sz w:val="18"/>
                <w:szCs w:val="18"/>
              </w:rPr>
              <w:t xml:space="preserve"> semnăturii</w:t>
            </w:r>
            <w:r w:rsidRPr="00B12A69">
              <w:rPr>
                <w:spacing w:val="-4"/>
                <w:sz w:val="18"/>
                <w:szCs w:val="18"/>
              </w:rPr>
              <w:t xml:space="preserve"> </w:t>
            </w:r>
            <w:r w:rsidRPr="00B12A69">
              <w:rPr>
                <w:sz w:val="18"/>
                <w:szCs w:val="18"/>
              </w:rPr>
              <w:t>electronice</w:t>
            </w:r>
          </w:p>
        </w:tc>
        <w:tc>
          <w:tcPr>
            <w:tcW w:w="985" w:type="dxa"/>
          </w:tcPr>
          <w:p w14:paraId="4920B78D" w14:textId="77777777" w:rsidR="000532BD" w:rsidRPr="00B12A69" w:rsidRDefault="000532BD" w:rsidP="000532BD">
            <w:pPr>
              <w:pStyle w:val="TableParagraph"/>
              <w:spacing w:before="111"/>
              <w:ind w:left="120"/>
              <w:rPr>
                <w:sz w:val="18"/>
                <w:szCs w:val="18"/>
              </w:rPr>
            </w:pPr>
            <w:r w:rsidRPr="00B12A69">
              <w:rPr>
                <w:sz w:val="18"/>
                <w:szCs w:val="18"/>
              </w:rPr>
              <w:t>Da</w:t>
            </w:r>
          </w:p>
        </w:tc>
      </w:tr>
      <w:tr w:rsidR="000532BD" w:rsidRPr="00B12A69" w14:paraId="704E01E8" w14:textId="77777777" w:rsidTr="000532BD">
        <w:trPr>
          <w:trHeight w:val="1411"/>
        </w:trPr>
        <w:tc>
          <w:tcPr>
            <w:tcW w:w="567" w:type="dxa"/>
            <w:gridSpan w:val="2"/>
          </w:tcPr>
          <w:p w14:paraId="1B716120" w14:textId="77777777" w:rsidR="000532BD" w:rsidRPr="00B12A69" w:rsidRDefault="000532BD" w:rsidP="000532BD">
            <w:pPr>
              <w:pStyle w:val="TableParagraph"/>
              <w:spacing w:before="111"/>
              <w:rPr>
                <w:sz w:val="18"/>
                <w:szCs w:val="18"/>
              </w:rPr>
            </w:pPr>
            <w:r w:rsidRPr="00B12A69">
              <w:rPr>
                <w:sz w:val="18"/>
                <w:szCs w:val="18"/>
              </w:rPr>
              <w:t>8</w:t>
            </w:r>
          </w:p>
        </w:tc>
        <w:tc>
          <w:tcPr>
            <w:tcW w:w="2841" w:type="dxa"/>
          </w:tcPr>
          <w:p w14:paraId="67A7D546" w14:textId="77777777" w:rsidR="000532BD" w:rsidRPr="00B12A69" w:rsidRDefault="000532BD" w:rsidP="000532BD">
            <w:pPr>
              <w:pStyle w:val="TableParagraph"/>
              <w:spacing w:before="111" w:line="242" w:lineRule="auto"/>
              <w:ind w:left="110" w:right="554"/>
              <w:rPr>
                <w:sz w:val="18"/>
                <w:szCs w:val="18"/>
              </w:rPr>
            </w:pPr>
            <w:r w:rsidRPr="00B12A69">
              <w:rPr>
                <w:spacing w:val="-1"/>
                <w:sz w:val="18"/>
                <w:szCs w:val="18"/>
              </w:rPr>
              <w:t>Dovada</w:t>
            </w:r>
            <w:r w:rsidRPr="00B12A69">
              <w:rPr>
                <w:spacing w:val="-6"/>
                <w:sz w:val="18"/>
                <w:szCs w:val="18"/>
              </w:rPr>
              <w:t xml:space="preserve"> </w:t>
            </w:r>
            <w:r w:rsidRPr="00B12A69">
              <w:rPr>
                <w:spacing w:val="-1"/>
                <w:sz w:val="18"/>
                <w:szCs w:val="18"/>
              </w:rPr>
              <w:t>înregistrării</w:t>
            </w:r>
            <w:r w:rsidRPr="00B12A69">
              <w:rPr>
                <w:spacing w:val="-17"/>
                <w:sz w:val="18"/>
                <w:szCs w:val="18"/>
              </w:rPr>
              <w:t xml:space="preserve"> </w:t>
            </w:r>
            <w:r w:rsidRPr="00B12A69">
              <w:rPr>
                <w:sz w:val="18"/>
                <w:szCs w:val="18"/>
              </w:rPr>
              <w:t>persoanei</w:t>
            </w:r>
            <w:r w:rsidRPr="00B12A69">
              <w:rPr>
                <w:spacing w:val="-57"/>
                <w:sz w:val="18"/>
                <w:szCs w:val="18"/>
              </w:rPr>
              <w:t xml:space="preserve"> </w:t>
            </w:r>
            <w:r w:rsidRPr="00B12A69">
              <w:rPr>
                <w:sz w:val="18"/>
                <w:szCs w:val="18"/>
              </w:rPr>
              <w:t>juridice</w:t>
            </w:r>
          </w:p>
        </w:tc>
        <w:tc>
          <w:tcPr>
            <w:tcW w:w="4678" w:type="dxa"/>
            <w:gridSpan w:val="3"/>
          </w:tcPr>
          <w:p w14:paraId="2CADD7AA" w14:textId="77777777" w:rsidR="000532BD" w:rsidRPr="00B12A69" w:rsidRDefault="000532BD" w:rsidP="000532BD">
            <w:pPr>
              <w:pStyle w:val="TableParagraph"/>
              <w:spacing w:before="111"/>
              <w:ind w:right="142"/>
              <w:rPr>
                <w:sz w:val="18"/>
                <w:szCs w:val="18"/>
              </w:rPr>
            </w:pPr>
            <w:r w:rsidRPr="00B12A69">
              <w:rPr>
                <w:spacing w:val="-1"/>
                <w:sz w:val="18"/>
                <w:szCs w:val="18"/>
              </w:rPr>
              <w:t>Certificat/decizie</w:t>
            </w:r>
            <w:r w:rsidRPr="00B12A69">
              <w:rPr>
                <w:spacing w:val="-11"/>
                <w:sz w:val="18"/>
                <w:szCs w:val="18"/>
              </w:rPr>
              <w:t xml:space="preserve"> </w:t>
            </w:r>
            <w:r w:rsidRPr="00B12A69">
              <w:rPr>
                <w:sz w:val="18"/>
                <w:szCs w:val="18"/>
              </w:rPr>
              <w:t>de</w:t>
            </w:r>
            <w:r w:rsidRPr="00B12A69">
              <w:rPr>
                <w:spacing w:val="-8"/>
                <w:sz w:val="18"/>
                <w:szCs w:val="18"/>
              </w:rPr>
              <w:t xml:space="preserve"> </w:t>
            </w:r>
            <w:r w:rsidRPr="00B12A69">
              <w:rPr>
                <w:sz w:val="18"/>
                <w:szCs w:val="18"/>
              </w:rPr>
              <w:t>înregistrare</w:t>
            </w:r>
            <w:r w:rsidRPr="00B12A69">
              <w:rPr>
                <w:spacing w:val="-57"/>
                <w:sz w:val="18"/>
                <w:szCs w:val="18"/>
              </w:rPr>
              <w:t xml:space="preserve"> </w:t>
            </w:r>
            <w:r w:rsidRPr="00B12A69">
              <w:rPr>
                <w:sz w:val="18"/>
                <w:szCs w:val="18"/>
              </w:rPr>
              <w:t>a</w:t>
            </w:r>
            <w:r w:rsidRPr="00B12A69">
              <w:rPr>
                <w:spacing w:val="4"/>
                <w:sz w:val="18"/>
                <w:szCs w:val="18"/>
              </w:rPr>
              <w:t xml:space="preserve"> </w:t>
            </w:r>
            <w:r w:rsidRPr="00B12A69">
              <w:rPr>
                <w:sz w:val="18"/>
                <w:szCs w:val="18"/>
              </w:rPr>
              <w:t>întreprinderii/extras</w:t>
            </w:r>
            <w:r w:rsidRPr="00B12A69">
              <w:rPr>
                <w:spacing w:val="-1"/>
                <w:sz w:val="18"/>
                <w:szCs w:val="18"/>
              </w:rPr>
              <w:t xml:space="preserve"> </w:t>
            </w:r>
            <w:r w:rsidRPr="00B12A69">
              <w:rPr>
                <w:sz w:val="18"/>
                <w:szCs w:val="18"/>
              </w:rPr>
              <w:t>din</w:t>
            </w:r>
            <w:r w:rsidRPr="00B12A69">
              <w:rPr>
                <w:spacing w:val="1"/>
                <w:sz w:val="18"/>
                <w:szCs w:val="18"/>
              </w:rPr>
              <w:t xml:space="preserve"> </w:t>
            </w:r>
            <w:r w:rsidRPr="00B12A69">
              <w:rPr>
                <w:sz w:val="18"/>
                <w:szCs w:val="18"/>
              </w:rPr>
              <w:t>Registrul de Stat al persoanelor</w:t>
            </w:r>
            <w:r w:rsidRPr="00B12A69">
              <w:rPr>
                <w:spacing w:val="-57"/>
                <w:sz w:val="18"/>
                <w:szCs w:val="18"/>
              </w:rPr>
              <w:t xml:space="preserve"> </w:t>
            </w:r>
            <w:r w:rsidRPr="00B12A69">
              <w:rPr>
                <w:sz w:val="18"/>
                <w:szCs w:val="18"/>
              </w:rPr>
              <w:t>juridice - varianta scanată de pe</w:t>
            </w:r>
            <w:r w:rsidRPr="00B12A69">
              <w:rPr>
                <w:spacing w:val="-57"/>
                <w:sz w:val="18"/>
                <w:szCs w:val="18"/>
              </w:rPr>
              <w:t xml:space="preserve"> </w:t>
            </w:r>
            <w:r w:rsidRPr="00B12A69">
              <w:rPr>
                <w:sz w:val="18"/>
                <w:szCs w:val="18"/>
              </w:rPr>
              <w:t>original confirmată prin</w:t>
            </w:r>
            <w:r w:rsidRPr="00B12A69">
              <w:rPr>
                <w:spacing w:val="1"/>
                <w:sz w:val="18"/>
                <w:szCs w:val="18"/>
              </w:rPr>
              <w:t xml:space="preserve"> </w:t>
            </w:r>
            <w:r w:rsidRPr="00B12A69">
              <w:rPr>
                <w:spacing w:val="-1"/>
                <w:sz w:val="18"/>
                <w:szCs w:val="18"/>
              </w:rPr>
              <w:t>semnătura</w:t>
            </w:r>
            <w:r w:rsidRPr="00B12A69">
              <w:rPr>
                <w:spacing w:val="-10"/>
                <w:sz w:val="18"/>
                <w:szCs w:val="18"/>
              </w:rPr>
              <w:t xml:space="preserve"> </w:t>
            </w:r>
            <w:r w:rsidRPr="00B12A69">
              <w:rPr>
                <w:sz w:val="18"/>
                <w:szCs w:val="18"/>
              </w:rPr>
              <w:t>electronică</w:t>
            </w:r>
            <w:r w:rsidRPr="00B12A69">
              <w:rPr>
                <w:spacing w:val="-10"/>
                <w:sz w:val="18"/>
                <w:szCs w:val="18"/>
              </w:rPr>
              <w:t xml:space="preserve"> </w:t>
            </w:r>
            <w:r w:rsidRPr="00B12A69">
              <w:rPr>
                <w:sz w:val="18"/>
                <w:szCs w:val="18"/>
              </w:rPr>
              <w:t>sau</w:t>
            </w:r>
            <w:r w:rsidRPr="00B12A69">
              <w:rPr>
                <w:spacing w:val="-6"/>
                <w:sz w:val="18"/>
                <w:szCs w:val="18"/>
              </w:rPr>
              <w:t xml:space="preserve"> </w:t>
            </w:r>
            <w:r w:rsidRPr="00B12A69">
              <w:rPr>
                <w:sz w:val="18"/>
                <w:szCs w:val="18"/>
              </w:rPr>
              <w:t>în</w:t>
            </w:r>
            <w:r w:rsidRPr="00B12A69">
              <w:rPr>
                <w:spacing w:val="-15"/>
                <w:sz w:val="18"/>
                <w:szCs w:val="18"/>
              </w:rPr>
              <w:t xml:space="preserve"> </w:t>
            </w:r>
            <w:r w:rsidRPr="00B12A69">
              <w:rPr>
                <w:sz w:val="18"/>
                <w:szCs w:val="18"/>
              </w:rPr>
              <w:t>caz</w:t>
            </w:r>
            <w:r w:rsidRPr="00B12A69">
              <w:rPr>
                <w:spacing w:val="-57"/>
                <w:sz w:val="18"/>
                <w:szCs w:val="18"/>
              </w:rPr>
              <w:t xml:space="preserve"> </w:t>
            </w:r>
            <w:r w:rsidRPr="00B12A69">
              <w:rPr>
                <w:sz w:val="18"/>
                <w:szCs w:val="18"/>
              </w:rPr>
              <w:t>de</w:t>
            </w:r>
            <w:r w:rsidRPr="00B12A69">
              <w:rPr>
                <w:spacing w:val="1"/>
                <w:sz w:val="18"/>
                <w:szCs w:val="18"/>
              </w:rPr>
              <w:t xml:space="preserve"> </w:t>
            </w:r>
            <w:r w:rsidRPr="00B12A69">
              <w:rPr>
                <w:sz w:val="18"/>
                <w:szCs w:val="18"/>
              </w:rPr>
              <w:t>prezentare pe</w:t>
            </w:r>
            <w:r w:rsidRPr="00B12A69">
              <w:rPr>
                <w:spacing w:val="1"/>
                <w:sz w:val="18"/>
                <w:szCs w:val="18"/>
              </w:rPr>
              <w:t xml:space="preserve"> </w:t>
            </w:r>
            <w:r w:rsidRPr="00B12A69">
              <w:rPr>
                <w:sz w:val="18"/>
                <w:szCs w:val="18"/>
              </w:rPr>
              <w:t>suport</w:t>
            </w:r>
            <w:r w:rsidRPr="00B12A69">
              <w:rPr>
                <w:spacing w:val="2"/>
                <w:sz w:val="18"/>
                <w:szCs w:val="18"/>
              </w:rPr>
              <w:t xml:space="preserve"> </w:t>
            </w:r>
            <w:r w:rsidRPr="00B12A69">
              <w:rPr>
                <w:sz w:val="18"/>
                <w:szCs w:val="18"/>
              </w:rPr>
              <w:t>de</w:t>
            </w:r>
            <w:r w:rsidRPr="00B12A69">
              <w:rPr>
                <w:spacing w:val="1"/>
                <w:sz w:val="18"/>
                <w:szCs w:val="18"/>
              </w:rPr>
              <w:t xml:space="preserve"> </w:t>
            </w:r>
            <w:r w:rsidRPr="00B12A69">
              <w:rPr>
                <w:sz w:val="18"/>
                <w:szCs w:val="18"/>
              </w:rPr>
              <w:t>hârtie</w:t>
            </w:r>
            <w:r w:rsidRPr="00B12A69">
              <w:rPr>
                <w:spacing w:val="-2"/>
                <w:sz w:val="18"/>
                <w:szCs w:val="18"/>
              </w:rPr>
              <w:t xml:space="preserve"> </w:t>
            </w:r>
            <w:r w:rsidRPr="00B12A69">
              <w:rPr>
                <w:sz w:val="18"/>
                <w:szCs w:val="18"/>
              </w:rPr>
              <w:t>-</w:t>
            </w:r>
            <w:r w:rsidRPr="00B12A69">
              <w:rPr>
                <w:spacing w:val="1"/>
                <w:sz w:val="18"/>
                <w:szCs w:val="18"/>
              </w:rPr>
              <w:t xml:space="preserve"> </w:t>
            </w:r>
            <w:r w:rsidRPr="00B12A69">
              <w:rPr>
                <w:sz w:val="18"/>
                <w:szCs w:val="18"/>
              </w:rPr>
              <w:t>copie,</w:t>
            </w:r>
            <w:r w:rsidRPr="00B12A69">
              <w:rPr>
                <w:spacing w:val="1"/>
                <w:sz w:val="18"/>
                <w:szCs w:val="18"/>
              </w:rPr>
              <w:t xml:space="preserve"> </w:t>
            </w:r>
            <w:r w:rsidRPr="00B12A69">
              <w:rPr>
                <w:sz w:val="18"/>
                <w:szCs w:val="18"/>
              </w:rPr>
              <w:t>confirmată</w:t>
            </w:r>
            <w:r w:rsidRPr="00B12A69">
              <w:rPr>
                <w:spacing w:val="-3"/>
                <w:sz w:val="18"/>
                <w:szCs w:val="18"/>
              </w:rPr>
              <w:t xml:space="preserve"> </w:t>
            </w:r>
            <w:r w:rsidRPr="00B12A69">
              <w:rPr>
                <w:sz w:val="18"/>
                <w:szCs w:val="18"/>
              </w:rPr>
              <w:t>prin</w:t>
            </w:r>
          </w:p>
          <w:p w14:paraId="24376A8D" w14:textId="77777777" w:rsidR="000532BD" w:rsidRPr="00B12A69" w:rsidRDefault="000532BD" w:rsidP="000532BD">
            <w:pPr>
              <w:pStyle w:val="TableParagraph"/>
              <w:spacing w:before="1" w:line="242" w:lineRule="auto"/>
              <w:ind w:right="420"/>
              <w:rPr>
                <w:sz w:val="18"/>
                <w:szCs w:val="18"/>
              </w:rPr>
            </w:pPr>
            <w:r w:rsidRPr="00B12A69">
              <w:rPr>
                <w:w w:val="90"/>
                <w:sz w:val="18"/>
                <w:szCs w:val="18"/>
              </w:rPr>
              <w:t>aplicarea</w:t>
            </w:r>
            <w:r w:rsidRPr="00B12A69">
              <w:rPr>
                <w:spacing w:val="-5"/>
                <w:w w:val="90"/>
                <w:sz w:val="18"/>
                <w:szCs w:val="18"/>
              </w:rPr>
              <w:t xml:space="preserve"> </w:t>
            </w:r>
            <w:r w:rsidRPr="00B12A69">
              <w:rPr>
                <w:w w:val="90"/>
                <w:sz w:val="18"/>
                <w:szCs w:val="18"/>
              </w:rPr>
              <w:t>semnăturii</w:t>
            </w:r>
            <w:r w:rsidRPr="00B12A69">
              <w:rPr>
                <w:spacing w:val="-6"/>
                <w:w w:val="90"/>
                <w:sz w:val="18"/>
                <w:szCs w:val="18"/>
              </w:rPr>
              <w:t xml:space="preserve"> </w:t>
            </w:r>
            <w:r w:rsidRPr="00B12A69">
              <w:rPr>
                <w:w w:val="90"/>
                <w:sz w:val="18"/>
                <w:szCs w:val="18"/>
              </w:rPr>
              <w:t>și</w:t>
            </w:r>
            <w:r w:rsidRPr="00B12A69">
              <w:rPr>
                <w:spacing w:val="-7"/>
                <w:w w:val="90"/>
                <w:sz w:val="18"/>
                <w:szCs w:val="18"/>
              </w:rPr>
              <w:t xml:space="preserve"> </w:t>
            </w:r>
            <w:r w:rsidRPr="00B12A69">
              <w:rPr>
                <w:w w:val="90"/>
                <w:sz w:val="18"/>
                <w:szCs w:val="18"/>
              </w:rPr>
              <w:t>ștampilei</w:t>
            </w:r>
            <w:r w:rsidRPr="00B12A69">
              <w:rPr>
                <w:spacing w:val="-51"/>
                <w:w w:val="90"/>
                <w:sz w:val="18"/>
                <w:szCs w:val="18"/>
              </w:rPr>
              <w:t xml:space="preserve"> </w:t>
            </w:r>
            <w:r w:rsidRPr="00B12A69">
              <w:rPr>
                <w:sz w:val="18"/>
                <w:szCs w:val="18"/>
              </w:rPr>
              <w:t>ofertantului</w:t>
            </w:r>
          </w:p>
        </w:tc>
        <w:tc>
          <w:tcPr>
            <w:tcW w:w="985" w:type="dxa"/>
          </w:tcPr>
          <w:p w14:paraId="7CFF7C3C" w14:textId="77777777" w:rsidR="000532BD" w:rsidRPr="00B12A69" w:rsidRDefault="000532BD" w:rsidP="000532BD">
            <w:pPr>
              <w:pStyle w:val="TableParagraph"/>
              <w:spacing w:before="111"/>
              <w:ind w:left="120"/>
              <w:rPr>
                <w:sz w:val="18"/>
                <w:szCs w:val="18"/>
              </w:rPr>
            </w:pPr>
            <w:r w:rsidRPr="00B12A69">
              <w:rPr>
                <w:sz w:val="18"/>
                <w:szCs w:val="18"/>
              </w:rPr>
              <w:t>Da</w:t>
            </w:r>
          </w:p>
        </w:tc>
      </w:tr>
      <w:tr w:rsidR="000532BD" w:rsidRPr="00B12A69" w14:paraId="5E028E92" w14:textId="77777777" w:rsidTr="000532BD">
        <w:trPr>
          <w:trHeight w:val="1120"/>
        </w:trPr>
        <w:tc>
          <w:tcPr>
            <w:tcW w:w="567" w:type="dxa"/>
            <w:gridSpan w:val="2"/>
          </w:tcPr>
          <w:p w14:paraId="7BAC01B6" w14:textId="77777777" w:rsidR="000532BD" w:rsidRPr="00B12A69" w:rsidRDefault="000532BD" w:rsidP="000532BD">
            <w:pPr>
              <w:pStyle w:val="TableParagraph"/>
              <w:spacing w:before="112"/>
              <w:rPr>
                <w:sz w:val="18"/>
                <w:szCs w:val="18"/>
              </w:rPr>
            </w:pPr>
            <w:r w:rsidRPr="00B12A69">
              <w:rPr>
                <w:sz w:val="18"/>
                <w:szCs w:val="18"/>
              </w:rPr>
              <w:t>9</w:t>
            </w:r>
          </w:p>
        </w:tc>
        <w:tc>
          <w:tcPr>
            <w:tcW w:w="2841" w:type="dxa"/>
          </w:tcPr>
          <w:p w14:paraId="10CA9AA2" w14:textId="77777777" w:rsidR="000532BD" w:rsidRPr="00B12A69" w:rsidRDefault="000532BD" w:rsidP="000532BD">
            <w:pPr>
              <w:pStyle w:val="TableParagraph"/>
              <w:spacing w:before="112" w:line="242" w:lineRule="auto"/>
              <w:ind w:left="110" w:right="350"/>
              <w:jc w:val="both"/>
              <w:rPr>
                <w:sz w:val="18"/>
                <w:szCs w:val="18"/>
              </w:rPr>
            </w:pPr>
            <w:r w:rsidRPr="00B12A69">
              <w:rPr>
                <w:sz w:val="18"/>
                <w:szCs w:val="18"/>
              </w:rPr>
              <w:t>Raportul financiar, înregistrat la</w:t>
            </w:r>
            <w:r w:rsidRPr="00B12A69">
              <w:rPr>
                <w:spacing w:val="-57"/>
                <w:sz w:val="18"/>
                <w:szCs w:val="18"/>
              </w:rPr>
              <w:t xml:space="preserve"> </w:t>
            </w:r>
            <w:r w:rsidRPr="00B12A69">
              <w:rPr>
                <w:sz w:val="18"/>
                <w:szCs w:val="18"/>
              </w:rPr>
              <w:t>biroul național de statistică (an.</w:t>
            </w:r>
            <w:r w:rsidRPr="00B12A69">
              <w:rPr>
                <w:spacing w:val="1"/>
                <w:sz w:val="18"/>
                <w:szCs w:val="18"/>
              </w:rPr>
              <w:t xml:space="preserve"> </w:t>
            </w:r>
            <w:r w:rsidRPr="00B12A69">
              <w:rPr>
                <w:sz w:val="18"/>
                <w:szCs w:val="18"/>
              </w:rPr>
              <w:t>2024</w:t>
            </w:r>
          </w:p>
        </w:tc>
        <w:tc>
          <w:tcPr>
            <w:tcW w:w="4678" w:type="dxa"/>
            <w:gridSpan w:val="3"/>
          </w:tcPr>
          <w:p w14:paraId="479AE18A" w14:textId="77777777" w:rsidR="000532BD" w:rsidRPr="00B12A69" w:rsidRDefault="000532BD" w:rsidP="000532BD">
            <w:pPr>
              <w:pStyle w:val="TableParagraph"/>
              <w:spacing w:before="107"/>
              <w:ind w:right="192"/>
              <w:rPr>
                <w:sz w:val="18"/>
                <w:szCs w:val="18"/>
              </w:rPr>
            </w:pPr>
            <w:r w:rsidRPr="00B12A69">
              <w:rPr>
                <w:sz w:val="18"/>
                <w:szCs w:val="18"/>
              </w:rPr>
              <w:t>Varianta scanată de pe original</w:t>
            </w:r>
            <w:r w:rsidRPr="00B12A69">
              <w:rPr>
                <w:spacing w:val="-57"/>
                <w:sz w:val="18"/>
                <w:szCs w:val="18"/>
              </w:rPr>
              <w:t xml:space="preserve"> </w:t>
            </w:r>
            <w:r w:rsidRPr="00B12A69">
              <w:rPr>
                <w:sz w:val="18"/>
                <w:szCs w:val="18"/>
              </w:rPr>
              <w:t>confirmată prin semnătura</w:t>
            </w:r>
            <w:r w:rsidRPr="00B12A69">
              <w:rPr>
                <w:spacing w:val="1"/>
                <w:sz w:val="18"/>
                <w:szCs w:val="18"/>
              </w:rPr>
              <w:t xml:space="preserve"> </w:t>
            </w:r>
            <w:r w:rsidRPr="00B12A69">
              <w:rPr>
                <w:sz w:val="18"/>
                <w:szCs w:val="18"/>
              </w:rPr>
              <w:t>electronică</w:t>
            </w:r>
            <w:r w:rsidRPr="00B12A69">
              <w:rPr>
                <w:spacing w:val="-1"/>
                <w:sz w:val="18"/>
                <w:szCs w:val="18"/>
              </w:rPr>
              <w:t xml:space="preserve"> </w:t>
            </w:r>
            <w:r w:rsidRPr="00B12A69">
              <w:rPr>
                <w:sz w:val="18"/>
                <w:szCs w:val="18"/>
              </w:rPr>
              <w:t>sau</w:t>
            </w:r>
            <w:r w:rsidRPr="00B12A69">
              <w:rPr>
                <w:spacing w:val="5"/>
                <w:sz w:val="18"/>
                <w:szCs w:val="18"/>
              </w:rPr>
              <w:t xml:space="preserve"> </w:t>
            </w:r>
            <w:r w:rsidRPr="00B12A69">
              <w:rPr>
                <w:sz w:val="18"/>
                <w:szCs w:val="18"/>
              </w:rPr>
              <w:t>în</w:t>
            </w:r>
            <w:r w:rsidRPr="00B12A69">
              <w:rPr>
                <w:spacing w:val="-4"/>
                <w:sz w:val="18"/>
                <w:szCs w:val="18"/>
              </w:rPr>
              <w:t xml:space="preserve"> </w:t>
            </w:r>
            <w:r w:rsidRPr="00B12A69">
              <w:rPr>
                <w:sz w:val="18"/>
                <w:szCs w:val="18"/>
              </w:rPr>
              <w:t>caz de</w:t>
            </w:r>
            <w:r w:rsidRPr="00B12A69">
              <w:rPr>
                <w:spacing w:val="1"/>
                <w:sz w:val="18"/>
                <w:szCs w:val="18"/>
              </w:rPr>
              <w:t xml:space="preserve"> </w:t>
            </w:r>
            <w:r w:rsidRPr="00B12A69">
              <w:rPr>
                <w:sz w:val="18"/>
                <w:szCs w:val="18"/>
              </w:rPr>
              <w:t>prezentare pe suport de hârtie -</w:t>
            </w:r>
            <w:r w:rsidRPr="00B12A69">
              <w:rPr>
                <w:spacing w:val="-57"/>
                <w:sz w:val="18"/>
                <w:szCs w:val="18"/>
              </w:rPr>
              <w:t xml:space="preserve"> </w:t>
            </w:r>
            <w:r w:rsidRPr="00B12A69">
              <w:rPr>
                <w:spacing w:val="-1"/>
                <w:sz w:val="18"/>
                <w:szCs w:val="18"/>
              </w:rPr>
              <w:t>copie,</w:t>
            </w:r>
            <w:r w:rsidRPr="00B12A69">
              <w:rPr>
                <w:spacing w:val="-5"/>
                <w:sz w:val="18"/>
                <w:szCs w:val="18"/>
              </w:rPr>
              <w:t xml:space="preserve"> </w:t>
            </w:r>
            <w:r w:rsidRPr="00B12A69">
              <w:rPr>
                <w:spacing w:val="-1"/>
                <w:sz w:val="18"/>
                <w:szCs w:val="18"/>
              </w:rPr>
              <w:t>confirmată</w:t>
            </w:r>
            <w:r w:rsidRPr="00B12A69">
              <w:rPr>
                <w:spacing w:val="-11"/>
                <w:sz w:val="18"/>
                <w:szCs w:val="18"/>
              </w:rPr>
              <w:t xml:space="preserve"> </w:t>
            </w:r>
            <w:r w:rsidRPr="00B12A69">
              <w:rPr>
                <w:spacing w:val="-1"/>
                <w:sz w:val="18"/>
                <w:szCs w:val="18"/>
              </w:rPr>
              <w:t>prin</w:t>
            </w:r>
            <w:r w:rsidRPr="00B12A69">
              <w:rPr>
                <w:spacing w:val="-16"/>
                <w:sz w:val="18"/>
                <w:szCs w:val="18"/>
              </w:rPr>
              <w:t xml:space="preserve"> </w:t>
            </w:r>
            <w:r w:rsidRPr="00B12A69">
              <w:rPr>
                <w:sz w:val="18"/>
                <w:szCs w:val="18"/>
              </w:rPr>
              <w:t>aplicarea</w:t>
            </w:r>
            <w:r w:rsidRPr="00B12A69">
              <w:rPr>
                <w:spacing w:val="-57"/>
                <w:sz w:val="18"/>
                <w:szCs w:val="18"/>
              </w:rPr>
              <w:t xml:space="preserve"> </w:t>
            </w:r>
            <w:r w:rsidRPr="00B12A69">
              <w:rPr>
                <w:spacing w:val="-2"/>
                <w:sz w:val="18"/>
                <w:szCs w:val="18"/>
              </w:rPr>
              <w:t>semnăturii și ștampilei</w:t>
            </w:r>
            <w:r w:rsidRPr="00B12A69">
              <w:rPr>
                <w:spacing w:val="-1"/>
                <w:sz w:val="18"/>
                <w:szCs w:val="18"/>
              </w:rPr>
              <w:t xml:space="preserve"> </w:t>
            </w:r>
            <w:r w:rsidRPr="00B12A69">
              <w:rPr>
                <w:sz w:val="18"/>
                <w:szCs w:val="18"/>
              </w:rPr>
              <w:t>ofertantului</w:t>
            </w:r>
          </w:p>
        </w:tc>
        <w:tc>
          <w:tcPr>
            <w:tcW w:w="985" w:type="dxa"/>
          </w:tcPr>
          <w:p w14:paraId="1BCB36D0" w14:textId="77777777" w:rsidR="000532BD" w:rsidRPr="00B12A69" w:rsidRDefault="000532BD" w:rsidP="000532BD">
            <w:pPr>
              <w:pStyle w:val="TableParagraph"/>
              <w:spacing w:before="112"/>
              <w:ind w:left="120"/>
              <w:rPr>
                <w:sz w:val="18"/>
                <w:szCs w:val="18"/>
              </w:rPr>
            </w:pPr>
            <w:r w:rsidRPr="00B12A69">
              <w:rPr>
                <w:sz w:val="18"/>
                <w:szCs w:val="18"/>
              </w:rPr>
              <w:t>Da</w:t>
            </w:r>
          </w:p>
        </w:tc>
      </w:tr>
      <w:tr w:rsidR="000532BD" w:rsidRPr="00B12A69" w14:paraId="6DC2375E" w14:textId="77777777" w:rsidTr="000532BD">
        <w:trPr>
          <w:trHeight w:val="1262"/>
        </w:trPr>
        <w:tc>
          <w:tcPr>
            <w:tcW w:w="567" w:type="dxa"/>
            <w:gridSpan w:val="2"/>
          </w:tcPr>
          <w:p w14:paraId="23245C0B" w14:textId="77777777" w:rsidR="000532BD" w:rsidRPr="00B12A69" w:rsidRDefault="000532BD" w:rsidP="000532BD">
            <w:pPr>
              <w:pStyle w:val="TableParagraph"/>
              <w:spacing w:before="111"/>
              <w:rPr>
                <w:sz w:val="18"/>
                <w:szCs w:val="18"/>
              </w:rPr>
            </w:pPr>
            <w:r w:rsidRPr="00B12A69">
              <w:rPr>
                <w:sz w:val="18"/>
                <w:szCs w:val="18"/>
              </w:rPr>
              <w:t>10</w:t>
            </w:r>
          </w:p>
        </w:tc>
        <w:tc>
          <w:tcPr>
            <w:tcW w:w="2841" w:type="dxa"/>
          </w:tcPr>
          <w:p w14:paraId="44EBE624" w14:textId="77777777" w:rsidR="000532BD" w:rsidRPr="00B12A69" w:rsidRDefault="000532BD" w:rsidP="000532BD">
            <w:pPr>
              <w:pStyle w:val="TableParagraph"/>
              <w:spacing w:before="111" w:line="242" w:lineRule="auto"/>
              <w:ind w:left="110" w:right="391"/>
              <w:rPr>
                <w:sz w:val="18"/>
                <w:szCs w:val="18"/>
              </w:rPr>
            </w:pPr>
            <w:r w:rsidRPr="00B12A69">
              <w:rPr>
                <w:spacing w:val="-1"/>
                <w:sz w:val="18"/>
                <w:szCs w:val="18"/>
              </w:rPr>
              <w:t>Certificat</w:t>
            </w:r>
            <w:r w:rsidRPr="00B12A69">
              <w:rPr>
                <w:spacing w:val="-2"/>
                <w:sz w:val="18"/>
                <w:szCs w:val="18"/>
              </w:rPr>
              <w:t xml:space="preserve"> </w:t>
            </w:r>
            <w:r w:rsidRPr="00B12A69">
              <w:rPr>
                <w:spacing w:val="-1"/>
                <w:sz w:val="18"/>
                <w:szCs w:val="18"/>
              </w:rPr>
              <w:t>de</w:t>
            </w:r>
            <w:r w:rsidRPr="00B12A69">
              <w:rPr>
                <w:spacing w:val="-9"/>
                <w:sz w:val="18"/>
                <w:szCs w:val="18"/>
              </w:rPr>
              <w:t xml:space="preserve"> </w:t>
            </w:r>
            <w:r w:rsidRPr="00B12A69">
              <w:rPr>
                <w:spacing w:val="-1"/>
                <w:sz w:val="18"/>
                <w:szCs w:val="18"/>
              </w:rPr>
              <w:t>atribuire</w:t>
            </w:r>
            <w:r w:rsidRPr="00B12A69">
              <w:rPr>
                <w:spacing w:val="-7"/>
                <w:sz w:val="18"/>
                <w:szCs w:val="18"/>
              </w:rPr>
              <w:t xml:space="preserve"> </w:t>
            </w:r>
            <w:r w:rsidRPr="00B12A69">
              <w:rPr>
                <w:sz w:val="18"/>
                <w:szCs w:val="18"/>
              </w:rPr>
              <w:t>a</w:t>
            </w:r>
            <w:r w:rsidRPr="00B12A69">
              <w:rPr>
                <w:spacing w:val="-13"/>
                <w:sz w:val="18"/>
                <w:szCs w:val="18"/>
              </w:rPr>
              <w:t xml:space="preserve"> </w:t>
            </w:r>
            <w:r w:rsidRPr="00B12A69">
              <w:rPr>
                <w:sz w:val="18"/>
                <w:szCs w:val="18"/>
              </w:rPr>
              <w:t>contului</w:t>
            </w:r>
            <w:r w:rsidRPr="00B12A69">
              <w:rPr>
                <w:spacing w:val="-57"/>
                <w:sz w:val="18"/>
                <w:szCs w:val="18"/>
              </w:rPr>
              <w:t xml:space="preserve"> </w:t>
            </w:r>
            <w:r w:rsidRPr="00B12A69">
              <w:rPr>
                <w:sz w:val="18"/>
                <w:szCs w:val="18"/>
              </w:rPr>
              <w:t>bancar</w:t>
            </w:r>
          </w:p>
        </w:tc>
        <w:tc>
          <w:tcPr>
            <w:tcW w:w="4678" w:type="dxa"/>
            <w:gridSpan w:val="3"/>
          </w:tcPr>
          <w:p w14:paraId="28E8CC3F" w14:textId="77777777" w:rsidR="000532BD" w:rsidRPr="00B12A69" w:rsidRDefault="000532BD" w:rsidP="000532BD">
            <w:pPr>
              <w:pStyle w:val="TableParagraph"/>
              <w:spacing w:before="111"/>
              <w:ind w:right="169"/>
              <w:rPr>
                <w:sz w:val="18"/>
                <w:szCs w:val="18"/>
              </w:rPr>
            </w:pPr>
            <w:r w:rsidRPr="00B12A69">
              <w:rPr>
                <w:sz w:val="18"/>
                <w:szCs w:val="18"/>
              </w:rPr>
              <w:t>Varianta</w:t>
            </w:r>
            <w:r w:rsidRPr="00B12A69">
              <w:rPr>
                <w:spacing w:val="-3"/>
                <w:sz w:val="18"/>
                <w:szCs w:val="18"/>
              </w:rPr>
              <w:t xml:space="preserve"> </w:t>
            </w:r>
            <w:r w:rsidRPr="00B12A69">
              <w:rPr>
                <w:sz w:val="18"/>
                <w:szCs w:val="18"/>
              </w:rPr>
              <w:t>scanată</w:t>
            </w:r>
            <w:r w:rsidRPr="00B12A69">
              <w:rPr>
                <w:spacing w:val="-4"/>
                <w:sz w:val="18"/>
                <w:szCs w:val="18"/>
              </w:rPr>
              <w:t xml:space="preserve"> </w:t>
            </w:r>
            <w:r w:rsidRPr="00B12A69">
              <w:rPr>
                <w:sz w:val="18"/>
                <w:szCs w:val="18"/>
              </w:rPr>
              <w:t>de</w:t>
            </w:r>
            <w:r w:rsidRPr="00B12A69">
              <w:rPr>
                <w:spacing w:val="-4"/>
                <w:sz w:val="18"/>
                <w:szCs w:val="18"/>
              </w:rPr>
              <w:t xml:space="preserve"> </w:t>
            </w:r>
            <w:r w:rsidRPr="00B12A69">
              <w:rPr>
                <w:sz w:val="18"/>
                <w:szCs w:val="18"/>
              </w:rPr>
              <w:t>pe</w:t>
            </w:r>
            <w:r w:rsidRPr="00B12A69">
              <w:rPr>
                <w:spacing w:val="-8"/>
                <w:sz w:val="18"/>
                <w:szCs w:val="18"/>
              </w:rPr>
              <w:t xml:space="preserve"> </w:t>
            </w:r>
            <w:r w:rsidRPr="00B12A69">
              <w:rPr>
                <w:sz w:val="18"/>
                <w:szCs w:val="18"/>
              </w:rPr>
              <w:t>original,</w:t>
            </w:r>
            <w:r w:rsidRPr="00B12A69">
              <w:rPr>
                <w:spacing w:val="-57"/>
                <w:sz w:val="18"/>
                <w:szCs w:val="18"/>
              </w:rPr>
              <w:t xml:space="preserve"> </w:t>
            </w:r>
            <w:r w:rsidRPr="00B12A69">
              <w:rPr>
                <w:sz w:val="18"/>
                <w:szCs w:val="18"/>
              </w:rPr>
              <w:t>eliberat de</w:t>
            </w:r>
            <w:r w:rsidRPr="00B12A69">
              <w:rPr>
                <w:spacing w:val="-5"/>
                <w:sz w:val="18"/>
                <w:szCs w:val="18"/>
              </w:rPr>
              <w:t xml:space="preserve"> </w:t>
            </w:r>
            <w:r w:rsidRPr="00B12A69">
              <w:rPr>
                <w:sz w:val="18"/>
                <w:szCs w:val="18"/>
              </w:rPr>
              <w:t>banca</w:t>
            </w:r>
            <w:r w:rsidRPr="00B12A69">
              <w:rPr>
                <w:spacing w:val="-7"/>
                <w:sz w:val="18"/>
                <w:szCs w:val="18"/>
              </w:rPr>
              <w:t xml:space="preserve"> </w:t>
            </w:r>
            <w:r w:rsidRPr="00B12A69">
              <w:rPr>
                <w:sz w:val="18"/>
                <w:szCs w:val="18"/>
              </w:rPr>
              <w:t>deţinătoare</w:t>
            </w:r>
            <w:r w:rsidRPr="00B12A69">
              <w:rPr>
                <w:spacing w:val="-4"/>
                <w:sz w:val="18"/>
                <w:szCs w:val="18"/>
              </w:rPr>
              <w:t xml:space="preserve"> </w:t>
            </w:r>
            <w:r w:rsidRPr="00B12A69">
              <w:rPr>
                <w:sz w:val="18"/>
                <w:szCs w:val="18"/>
              </w:rPr>
              <w:t>de</w:t>
            </w:r>
            <w:r w:rsidRPr="00B12A69">
              <w:rPr>
                <w:spacing w:val="-57"/>
                <w:sz w:val="18"/>
                <w:szCs w:val="18"/>
              </w:rPr>
              <w:t xml:space="preserve"> </w:t>
            </w:r>
            <w:r w:rsidRPr="00B12A69">
              <w:rPr>
                <w:spacing w:val="-1"/>
                <w:sz w:val="18"/>
                <w:szCs w:val="18"/>
              </w:rPr>
              <w:t>cont,</w:t>
            </w:r>
            <w:r w:rsidRPr="00B12A69">
              <w:rPr>
                <w:spacing w:val="-8"/>
                <w:sz w:val="18"/>
                <w:szCs w:val="18"/>
              </w:rPr>
              <w:t xml:space="preserve"> </w:t>
            </w:r>
            <w:r w:rsidRPr="00B12A69">
              <w:rPr>
                <w:spacing w:val="-1"/>
                <w:sz w:val="18"/>
                <w:szCs w:val="18"/>
              </w:rPr>
              <w:t>confirmată</w:t>
            </w:r>
            <w:r w:rsidRPr="00B12A69">
              <w:rPr>
                <w:spacing w:val="-9"/>
                <w:sz w:val="18"/>
                <w:szCs w:val="18"/>
              </w:rPr>
              <w:t xml:space="preserve"> </w:t>
            </w:r>
            <w:r w:rsidRPr="00B12A69">
              <w:rPr>
                <w:sz w:val="18"/>
                <w:szCs w:val="18"/>
              </w:rPr>
              <w:t>prin</w:t>
            </w:r>
            <w:r w:rsidRPr="00B12A69">
              <w:rPr>
                <w:spacing w:val="-15"/>
                <w:sz w:val="18"/>
                <w:szCs w:val="18"/>
              </w:rPr>
              <w:t xml:space="preserve"> </w:t>
            </w:r>
            <w:r w:rsidRPr="00B12A69">
              <w:rPr>
                <w:sz w:val="18"/>
                <w:szCs w:val="18"/>
              </w:rPr>
              <w:t>semnătura</w:t>
            </w:r>
            <w:r w:rsidRPr="00B12A69">
              <w:rPr>
                <w:spacing w:val="-57"/>
                <w:sz w:val="18"/>
                <w:szCs w:val="18"/>
              </w:rPr>
              <w:t xml:space="preserve"> </w:t>
            </w:r>
            <w:r w:rsidRPr="00B12A69">
              <w:rPr>
                <w:sz w:val="18"/>
                <w:szCs w:val="18"/>
              </w:rPr>
              <w:t>electronică</w:t>
            </w:r>
            <w:r w:rsidRPr="00B12A69">
              <w:rPr>
                <w:spacing w:val="-1"/>
                <w:sz w:val="18"/>
                <w:szCs w:val="18"/>
              </w:rPr>
              <w:t xml:space="preserve"> </w:t>
            </w:r>
            <w:r w:rsidRPr="00B12A69">
              <w:rPr>
                <w:sz w:val="18"/>
                <w:szCs w:val="18"/>
              </w:rPr>
              <w:t>sau</w:t>
            </w:r>
            <w:r w:rsidRPr="00B12A69">
              <w:rPr>
                <w:spacing w:val="5"/>
                <w:sz w:val="18"/>
                <w:szCs w:val="18"/>
              </w:rPr>
              <w:t xml:space="preserve"> </w:t>
            </w:r>
            <w:r w:rsidRPr="00B12A69">
              <w:rPr>
                <w:sz w:val="18"/>
                <w:szCs w:val="18"/>
              </w:rPr>
              <w:t>în</w:t>
            </w:r>
            <w:r w:rsidRPr="00B12A69">
              <w:rPr>
                <w:spacing w:val="-4"/>
                <w:sz w:val="18"/>
                <w:szCs w:val="18"/>
              </w:rPr>
              <w:t xml:space="preserve"> </w:t>
            </w:r>
            <w:r w:rsidRPr="00B12A69">
              <w:rPr>
                <w:sz w:val="18"/>
                <w:szCs w:val="18"/>
              </w:rPr>
              <w:t>caz de</w:t>
            </w:r>
            <w:r w:rsidRPr="00B12A69">
              <w:rPr>
                <w:spacing w:val="1"/>
                <w:sz w:val="18"/>
                <w:szCs w:val="18"/>
              </w:rPr>
              <w:t xml:space="preserve"> </w:t>
            </w:r>
            <w:r w:rsidRPr="00B12A69">
              <w:rPr>
                <w:sz w:val="18"/>
                <w:szCs w:val="18"/>
              </w:rPr>
              <w:t>prezentare pe suport de hârtie -</w:t>
            </w:r>
            <w:r w:rsidRPr="00B12A69">
              <w:rPr>
                <w:spacing w:val="-57"/>
                <w:sz w:val="18"/>
                <w:szCs w:val="18"/>
              </w:rPr>
              <w:t xml:space="preserve"> </w:t>
            </w:r>
            <w:r w:rsidRPr="00B12A69">
              <w:rPr>
                <w:spacing w:val="-1"/>
                <w:sz w:val="18"/>
                <w:szCs w:val="18"/>
              </w:rPr>
              <w:t>copie, confirmată</w:t>
            </w:r>
            <w:r w:rsidRPr="00B12A69">
              <w:rPr>
                <w:spacing w:val="-8"/>
                <w:sz w:val="18"/>
                <w:szCs w:val="18"/>
              </w:rPr>
              <w:t xml:space="preserve"> </w:t>
            </w:r>
            <w:r w:rsidRPr="00B12A69">
              <w:rPr>
                <w:sz w:val="18"/>
                <w:szCs w:val="18"/>
              </w:rPr>
              <w:t>prin</w:t>
            </w:r>
            <w:r w:rsidRPr="00B12A69">
              <w:rPr>
                <w:spacing w:val="-12"/>
                <w:sz w:val="18"/>
                <w:szCs w:val="18"/>
              </w:rPr>
              <w:t xml:space="preserve"> </w:t>
            </w:r>
            <w:r w:rsidRPr="00B12A69">
              <w:rPr>
                <w:sz w:val="18"/>
                <w:szCs w:val="18"/>
              </w:rPr>
              <w:t>aplicarea</w:t>
            </w:r>
            <w:r w:rsidRPr="00B12A69">
              <w:rPr>
                <w:spacing w:val="-57"/>
                <w:sz w:val="18"/>
                <w:szCs w:val="18"/>
              </w:rPr>
              <w:t xml:space="preserve"> </w:t>
            </w:r>
            <w:r w:rsidRPr="00B12A69">
              <w:rPr>
                <w:spacing w:val="-2"/>
                <w:sz w:val="18"/>
                <w:szCs w:val="18"/>
              </w:rPr>
              <w:t>semnăturii și ștampilei</w:t>
            </w:r>
            <w:r w:rsidRPr="00B12A69">
              <w:rPr>
                <w:spacing w:val="-1"/>
                <w:sz w:val="18"/>
                <w:szCs w:val="18"/>
              </w:rPr>
              <w:t xml:space="preserve"> </w:t>
            </w:r>
            <w:r w:rsidRPr="00B12A69">
              <w:rPr>
                <w:sz w:val="18"/>
                <w:szCs w:val="18"/>
              </w:rPr>
              <w:t>ofertantului;</w:t>
            </w:r>
          </w:p>
        </w:tc>
        <w:tc>
          <w:tcPr>
            <w:tcW w:w="985" w:type="dxa"/>
          </w:tcPr>
          <w:p w14:paraId="05F04636" w14:textId="77777777" w:rsidR="000532BD" w:rsidRPr="00B12A69" w:rsidRDefault="000532BD" w:rsidP="000532BD">
            <w:pPr>
              <w:pStyle w:val="TableParagraph"/>
              <w:spacing w:before="111"/>
              <w:ind w:left="120"/>
              <w:rPr>
                <w:sz w:val="18"/>
                <w:szCs w:val="18"/>
              </w:rPr>
            </w:pPr>
            <w:r w:rsidRPr="00B12A69">
              <w:rPr>
                <w:sz w:val="18"/>
                <w:szCs w:val="18"/>
              </w:rPr>
              <w:t>Da</w:t>
            </w:r>
          </w:p>
        </w:tc>
      </w:tr>
      <w:tr w:rsidR="000532BD" w:rsidRPr="00B12A69" w14:paraId="0484BD95" w14:textId="77777777" w:rsidTr="000532BD">
        <w:trPr>
          <w:trHeight w:val="1691"/>
        </w:trPr>
        <w:tc>
          <w:tcPr>
            <w:tcW w:w="567" w:type="dxa"/>
            <w:gridSpan w:val="2"/>
          </w:tcPr>
          <w:p w14:paraId="4ED3025D" w14:textId="77777777" w:rsidR="000532BD" w:rsidRPr="00B12A69" w:rsidRDefault="000532BD" w:rsidP="000532BD">
            <w:pPr>
              <w:pStyle w:val="TableParagraph"/>
              <w:spacing w:before="121"/>
              <w:rPr>
                <w:sz w:val="18"/>
                <w:szCs w:val="18"/>
              </w:rPr>
            </w:pPr>
            <w:r w:rsidRPr="00B12A69">
              <w:rPr>
                <w:sz w:val="18"/>
                <w:szCs w:val="18"/>
              </w:rPr>
              <w:lastRenderedPageBreak/>
              <w:t>11</w:t>
            </w:r>
          </w:p>
        </w:tc>
        <w:tc>
          <w:tcPr>
            <w:tcW w:w="2841" w:type="dxa"/>
          </w:tcPr>
          <w:p w14:paraId="100E954F" w14:textId="77777777" w:rsidR="000532BD" w:rsidRPr="00B12A69" w:rsidRDefault="000532BD" w:rsidP="000532BD">
            <w:pPr>
              <w:pStyle w:val="TableParagraph"/>
              <w:spacing w:before="116" w:line="242" w:lineRule="auto"/>
              <w:ind w:left="110" w:right="292"/>
              <w:rPr>
                <w:sz w:val="18"/>
                <w:szCs w:val="18"/>
              </w:rPr>
            </w:pPr>
            <w:r w:rsidRPr="00B12A69">
              <w:rPr>
                <w:spacing w:val="-1"/>
                <w:sz w:val="18"/>
                <w:szCs w:val="18"/>
              </w:rPr>
              <w:t>Cifra</w:t>
            </w:r>
            <w:r w:rsidRPr="00B12A69">
              <w:rPr>
                <w:spacing w:val="-3"/>
                <w:sz w:val="18"/>
                <w:szCs w:val="18"/>
              </w:rPr>
              <w:t xml:space="preserve"> </w:t>
            </w:r>
            <w:r w:rsidRPr="00B12A69">
              <w:rPr>
                <w:spacing w:val="-1"/>
                <w:sz w:val="18"/>
                <w:szCs w:val="18"/>
              </w:rPr>
              <w:t>de</w:t>
            </w:r>
            <w:r w:rsidRPr="00B12A69">
              <w:rPr>
                <w:spacing w:val="-3"/>
                <w:sz w:val="18"/>
                <w:szCs w:val="18"/>
              </w:rPr>
              <w:t xml:space="preserve"> </w:t>
            </w:r>
            <w:r w:rsidRPr="00B12A69">
              <w:rPr>
                <w:spacing w:val="-1"/>
                <w:sz w:val="18"/>
                <w:szCs w:val="18"/>
              </w:rPr>
              <w:t>afaceri</w:t>
            </w:r>
            <w:r w:rsidRPr="00B12A69">
              <w:rPr>
                <w:spacing w:val="-16"/>
                <w:sz w:val="18"/>
                <w:szCs w:val="18"/>
              </w:rPr>
              <w:t xml:space="preserve"> </w:t>
            </w:r>
            <w:r w:rsidRPr="00B12A69">
              <w:rPr>
                <w:sz w:val="18"/>
                <w:szCs w:val="18"/>
              </w:rPr>
              <w:t>anuală</w:t>
            </w:r>
            <w:r w:rsidRPr="00B12A69">
              <w:rPr>
                <w:spacing w:val="-2"/>
                <w:sz w:val="18"/>
                <w:szCs w:val="18"/>
              </w:rPr>
              <w:t xml:space="preserve"> </w:t>
            </w:r>
            <w:r w:rsidRPr="00B12A69">
              <w:rPr>
                <w:sz w:val="18"/>
                <w:szCs w:val="18"/>
              </w:rPr>
              <w:t>2024</w:t>
            </w:r>
            <w:r w:rsidRPr="00B12A69">
              <w:rPr>
                <w:spacing w:val="-8"/>
                <w:sz w:val="18"/>
                <w:szCs w:val="18"/>
              </w:rPr>
              <w:t xml:space="preserve"> </w:t>
            </w:r>
            <w:r w:rsidRPr="00B12A69">
              <w:rPr>
                <w:sz w:val="18"/>
                <w:szCs w:val="18"/>
              </w:rPr>
              <w:t>(art.</w:t>
            </w:r>
            <w:r w:rsidRPr="00B12A69">
              <w:rPr>
                <w:spacing w:val="-57"/>
                <w:sz w:val="18"/>
                <w:szCs w:val="18"/>
              </w:rPr>
              <w:t xml:space="preserve"> </w:t>
            </w:r>
            <w:r w:rsidRPr="00B12A69">
              <w:rPr>
                <w:sz w:val="18"/>
                <w:szCs w:val="18"/>
              </w:rPr>
              <w:t>36 alin. 1 al documentației</w:t>
            </w:r>
            <w:r w:rsidRPr="00B12A69">
              <w:rPr>
                <w:spacing w:val="1"/>
                <w:sz w:val="18"/>
                <w:szCs w:val="18"/>
              </w:rPr>
              <w:t xml:space="preserve"> </w:t>
            </w:r>
            <w:r w:rsidRPr="00B12A69">
              <w:rPr>
                <w:sz w:val="18"/>
                <w:szCs w:val="18"/>
              </w:rPr>
              <w:t>standard)</w:t>
            </w:r>
          </w:p>
        </w:tc>
        <w:tc>
          <w:tcPr>
            <w:tcW w:w="4678" w:type="dxa"/>
            <w:gridSpan w:val="3"/>
          </w:tcPr>
          <w:p w14:paraId="1A82C447" w14:textId="77777777" w:rsidR="000532BD" w:rsidRPr="00B12A69" w:rsidRDefault="000532BD" w:rsidP="000532BD">
            <w:pPr>
              <w:pStyle w:val="TableParagraph"/>
              <w:spacing w:before="111"/>
              <w:ind w:right="142"/>
              <w:rPr>
                <w:sz w:val="18"/>
                <w:szCs w:val="18"/>
              </w:rPr>
            </w:pPr>
            <w:r w:rsidRPr="00B12A69">
              <w:rPr>
                <w:sz w:val="18"/>
                <w:szCs w:val="18"/>
              </w:rPr>
              <w:t>Operatorul economic este în</w:t>
            </w:r>
            <w:r w:rsidRPr="00B12A69">
              <w:rPr>
                <w:spacing w:val="1"/>
                <w:sz w:val="18"/>
                <w:szCs w:val="18"/>
              </w:rPr>
              <w:t xml:space="preserve"> </w:t>
            </w:r>
            <w:r w:rsidRPr="00B12A69">
              <w:rPr>
                <w:sz w:val="18"/>
                <w:szCs w:val="18"/>
              </w:rPr>
              <w:t>măsură să demonstreze o cifră</w:t>
            </w:r>
            <w:r w:rsidRPr="00B12A69">
              <w:rPr>
                <w:spacing w:val="1"/>
                <w:sz w:val="18"/>
                <w:szCs w:val="18"/>
              </w:rPr>
              <w:t xml:space="preserve"> </w:t>
            </w:r>
            <w:r w:rsidRPr="00B12A69">
              <w:rPr>
                <w:sz w:val="18"/>
                <w:szCs w:val="18"/>
              </w:rPr>
              <w:t>de afaceri anuală, după cum</w:t>
            </w:r>
            <w:r w:rsidRPr="00B12A69">
              <w:rPr>
                <w:spacing w:val="1"/>
                <w:sz w:val="18"/>
                <w:szCs w:val="18"/>
              </w:rPr>
              <w:t xml:space="preserve"> </w:t>
            </w:r>
            <w:r w:rsidRPr="00B12A69">
              <w:rPr>
                <w:sz w:val="18"/>
                <w:szCs w:val="18"/>
              </w:rPr>
              <w:t>urmează:</w:t>
            </w:r>
            <w:r w:rsidRPr="00B12A69">
              <w:rPr>
                <w:spacing w:val="-8"/>
                <w:sz w:val="18"/>
                <w:szCs w:val="18"/>
              </w:rPr>
              <w:t xml:space="preserve"> </w:t>
            </w:r>
            <w:r w:rsidRPr="00B12A69">
              <w:rPr>
                <w:sz w:val="18"/>
                <w:szCs w:val="18"/>
              </w:rPr>
              <w:t>Valoare</w:t>
            </w:r>
            <w:r w:rsidRPr="00B12A69">
              <w:rPr>
                <w:spacing w:val="-8"/>
                <w:sz w:val="18"/>
                <w:szCs w:val="18"/>
              </w:rPr>
              <w:t xml:space="preserve"> </w:t>
            </w:r>
            <w:r w:rsidRPr="00B12A69">
              <w:rPr>
                <w:sz w:val="18"/>
                <w:szCs w:val="18"/>
              </w:rPr>
              <w:t>5000,0</w:t>
            </w:r>
            <w:r w:rsidRPr="00B12A69">
              <w:rPr>
                <w:spacing w:val="-12"/>
                <w:sz w:val="18"/>
                <w:szCs w:val="18"/>
              </w:rPr>
              <w:t xml:space="preserve"> </w:t>
            </w:r>
            <w:r w:rsidRPr="00B12A69">
              <w:rPr>
                <w:sz w:val="18"/>
                <w:szCs w:val="18"/>
              </w:rPr>
              <w:t>mii</w:t>
            </w:r>
            <w:r w:rsidRPr="00B12A69">
              <w:rPr>
                <w:spacing w:val="-12"/>
                <w:sz w:val="18"/>
                <w:szCs w:val="18"/>
              </w:rPr>
              <w:t xml:space="preserve"> </w:t>
            </w:r>
            <w:r w:rsidRPr="00B12A69">
              <w:rPr>
                <w:sz w:val="18"/>
                <w:szCs w:val="18"/>
              </w:rPr>
              <w:t>lei</w:t>
            </w:r>
            <w:r w:rsidRPr="00B12A69">
              <w:rPr>
                <w:spacing w:val="-57"/>
                <w:sz w:val="18"/>
                <w:szCs w:val="18"/>
              </w:rPr>
              <w:t xml:space="preserve"> </w:t>
            </w:r>
            <w:r w:rsidRPr="00B12A69">
              <w:rPr>
                <w:sz w:val="18"/>
                <w:szCs w:val="18"/>
              </w:rPr>
              <w:t>Perioada</w:t>
            </w:r>
            <w:r w:rsidRPr="00B12A69">
              <w:rPr>
                <w:spacing w:val="-2"/>
                <w:sz w:val="18"/>
                <w:szCs w:val="18"/>
              </w:rPr>
              <w:t xml:space="preserve"> </w:t>
            </w:r>
            <w:r w:rsidRPr="00B12A69">
              <w:rPr>
                <w:sz w:val="18"/>
                <w:szCs w:val="18"/>
              </w:rPr>
              <w:t>2024 Declarație</w:t>
            </w:r>
            <w:r w:rsidRPr="00B12A69">
              <w:rPr>
                <w:spacing w:val="4"/>
                <w:sz w:val="18"/>
                <w:szCs w:val="18"/>
              </w:rPr>
              <w:t xml:space="preserve"> </w:t>
            </w:r>
            <w:r w:rsidRPr="00B12A69">
              <w:rPr>
                <w:sz w:val="18"/>
                <w:szCs w:val="18"/>
              </w:rPr>
              <w:t>în</w:t>
            </w:r>
            <w:r w:rsidRPr="00B12A69">
              <w:rPr>
                <w:spacing w:val="1"/>
                <w:sz w:val="18"/>
                <w:szCs w:val="18"/>
              </w:rPr>
              <w:t xml:space="preserve"> </w:t>
            </w:r>
            <w:r w:rsidRPr="00B12A69">
              <w:rPr>
                <w:sz w:val="18"/>
                <w:szCs w:val="18"/>
              </w:rPr>
              <w:t>formă</w:t>
            </w:r>
            <w:r w:rsidRPr="00B12A69">
              <w:rPr>
                <w:spacing w:val="2"/>
                <w:sz w:val="18"/>
                <w:szCs w:val="18"/>
              </w:rPr>
              <w:t xml:space="preserve"> </w:t>
            </w:r>
            <w:r w:rsidRPr="00B12A69">
              <w:rPr>
                <w:sz w:val="18"/>
                <w:szCs w:val="18"/>
              </w:rPr>
              <w:t>liberă,</w:t>
            </w:r>
            <w:r w:rsidRPr="00B12A69">
              <w:rPr>
                <w:spacing w:val="1"/>
                <w:sz w:val="18"/>
                <w:szCs w:val="18"/>
              </w:rPr>
              <w:t xml:space="preserve"> </w:t>
            </w:r>
            <w:r w:rsidRPr="00B12A69">
              <w:rPr>
                <w:sz w:val="18"/>
                <w:szCs w:val="18"/>
              </w:rPr>
              <w:t>confirmată</w:t>
            </w:r>
            <w:r w:rsidRPr="00B12A69">
              <w:rPr>
                <w:spacing w:val="-1"/>
                <w:sz w:val="18"/>
                <w:szCs w:val="18"/>
              </w:rPr>
              <w:t xml:space="preserve"> </w:t>
            </w:r>
            <w:r w:rsidRPr="00B12A69">
              <w:rPr>
                <w:sz w:val="18"/>
                <w:szCs w:val="18"/>
              </w:rPr>
              <w:t>prin</w:t>
            </w:r>
            <w:r w:rsidRPr="00B12A69">
              <w:rPr>
                <w:spacing w:val="1"/>
                <w:sz w:val="18"/>
                <w:szCs w:val="18"/>
              </w:rPr>
              <w:t xml:space="preserve"> </w:t>
            </w:r>
            <w:r w:rsidRPr="00B12A69">
              <w:rPr>
                <w:spacing w:val="-1"/>
                <w:sz w:val="18"/>
                <w:szCs w:val="18"/>
              </w:rPr>
              <w:t>semnătura</w:t>
            </w:r>
            <w:r w:rsidRPr="00B12A69">
              <w:rPr>
                <w:spacing w:val="-10"/>
                <w:sz w:val="18"/>
                <w:szCs w:val="18"/>
              </w:rPr>
              <w:t xml:space="preserve"> </w:t>
            </w:r>
            <w:r w:rsidRPr="00B12A69">
              <w:rPr>
                <w:sz w:val="18"/>
                <w:szCs w:val="18"/>
              </w:rPr>
              <w:t>electronică</w:t>
            </w:r>
            <w:r w:rsidRPr="00B12A69">
              <w:rPr>
                <w:spacing w:val="-10"/>
                <w:sz w:val="18"/>
                <w:szCs w:val="18"/>
              </w:rPr>
              <w:t xml:space="preserve"> </w:t>
            </w:r>
            <w:r w:rsidRPr="00B12A69">
              <w:rPr>
                <w:sz w:val="18"/>
                <w:szCs w:val="18"/>
              </w:rPr>
              <w:t>sau</w:t>
            </w:r>
            <w:r w:rsidRPr="00B12A69">
              <w:rPr>
                <w:spacing w:val="-6"/>
                <w:sz w:val="18"/>
                <w:szCs w:val="18"/>
              </w:rPr>
              <w:t xml:space="preserve"> </w:t>
            </w:r>
            <w:r w:rsidRPr="00B12A69">
              <w:rPr>
                <w:sz w:val="18"/>
                <w:szCs w:val="18"/>
              </w:rPr>
              <w:t>în</w:t>
            </w:r>
            <w:r w:rsidRPr="00B12A69">
              <w:rPr>
                <w:spacing w:val="-15"/>
                <w:sz w:val="18"/>
                <w:szCs w:val="18"/>
              </w:rPr>
              <w:t xml:space="preserve"> </w:t>
            </w:r>
            <w:r w:rsidRPr="00B12A69">
              <w:rPr>
                <w:sz w:val="18"/>
                <w:szCs w:val="18"/>
              </w:rPr>
              <w:t>caz</w:t>
            </w:r>
            <w:r w:rsidRPr="00B12A69">
              <w:rPr>
                <w:spacing w:val="-57"/>
                <w:sz w:val="18"/>
                <w:szCs w:val="18"/>
              </w:rPr>
              <w:t xml:space="preserve"> </w:t>
            </w:r>
            <w:r w:rsidRPr="00B12A69">
              <w:rPr>
                <w:sz w:val="18"/>
                <w:szCs w:val="18"/>
              </w:rPr>
              <w:t>de</w:t>
            </w:r>
            <w:r w:rsidRPr="00B12A69">
              <w:rPr>
                <w:spacing w:val="1"/>
                <w:sz w:val="18"/>
                <w:szCs w:val="18"/>
              </w:rPr>
              <w:t xml:space="preserve"> </w:t>
            </w:r>
            <w:r w:rsidRPr="00B12A69">
              <w:rPr>
                <w:sz w:val="18"/>
                <w:szCs w:val="18"/>
              </w:rPr>
              <w:t>prezentare pe</w:t>
            </w:r>
            <w:r w:rsidRPr="00B12A69">
              <w:rPr>
                <w:spacing w:val="1"/>
                <w:sz w:val="18"/>
                <w:szCs w:val="18"/>
              </w:rPr>
              <w:t xml:space="preserve"> </w:t>
            </w:r>
            <w:r w:rsidRPr="00B12A69">
              <w:rPr>
                <w:sz w:val="18"/>
                <w:szCs w:val="18"/>
              </w:rPr>
              <w:t>suport</w:t>
            </w:r>
            <w:r w:rsidRPr="00B12A69">
              <w:rPr>
                <w:spacing w:val="2"/>
                <w:sz w:val="18"/>
                <w:szCs w:val="18"/>
              </w:rPr>
              <w:t xml:space="preserve"> </w:t>
            </w:r>
            <w:r w:rsidRPr="00B12A69">
              <w:rPr>
                <w:sz w:val="18"/>
                <w:szCs w:val="18"/>
              </w:rPr>
              <w:t>de</w:t>
            </w:r>
            <w:r w:rsidRPr="00B12A69">
              <w:rPr>
                <w:spacing w:val="1"/>
                <w:sz w:val="18"/>
                <w:szCs w:val="18"/>
              </w:rPr>
              <w:t xml:space="preserve"> </w:t>
            </w:r>
            <w:r w:rsidRPr="00B12A69">
              <w:rPr>
                <w:sz w:val="18"/>
                <w:szCs w:val="18"/>
              </w:rPr>
              <w:t>hârtie - original, confirmat prin</w:t>
            </w:r>
            <w:r w:rsidRPr="00B12A69">
              <w:rPr>
                <w:spacing w:val="1"/>
                <w:sz w:val="18"/>
                <w:szCs w:val="18"/>
              </w:rPr>
              <w:t xml:space="preserve"> </w:t>
            </w:r>
            <w:r w:rsidRPr="00B12A69">
              <w:rPr>
                <w:w w:val="90"/>
                <w:sz w:val="18"/>
                <w:szCs w:val="18"/>
              </w:rPr>
              <w:t>aplicarea semnăturii și ștampilei</w:t>
            </w:r>
            <w:r w:rsidRPr="00B12A69">
              <w:rPr>
                <w:spacing w:val="1"/>
                <w:w w:val="90"/>
                <w:sz w:val="18"/>
                <w:szCs w:val="18"/>
              </w:rPr>
              <w:t xml:space="preserve"> </w:t>
            </w:r>
            <w:r w:rsidRPr="00B12A69">
              <w:rPr>
                <w:sz w:val="18"/>
                <w:szCs w:val="18"/>
              </w:rPr>
              <w:t>ofertantului</w:t>
            </w:r>
          </w:p>
        </w:tc>
        <w:tc>
          <w:tcPr>
            <w:tcW w:w="985" w:type="dxa"/>
          </w:tcPr>
          <w:p w14:paraId="25B0A3B2" w14:textId="77777777" w:rsidR="000532BD" w:rsidRPr="00B12A69" w:rsidRDefault="000532BD" w:rsidP="000532BD">
            <w:pPr>
              <w:pStyle w:val="TableParagraph"/>
              <w:spacing w:before="121"/>
              <w:ind w:left="120"/>
              <w:rPr>
                <w:sz w:val="18"/>
                <w:szCs w:val="18"/>
              </w:rPr>
            </w:pPr>
            <w:r w:rsidRPr="00B12A69">
              <w:rPr>
                <w:sz w:val="18"/>
                <w:szCs w:val="18"/>
              </w:rPr>
              <w:t>Da</w:t>
            </w:r>
          </w:p>
        </w:tc>
      </w:tr>
      <w:tr w:rsidR="000532BD" w:rsidRPr="00B12A69" w14:paraId="6F6D3629" w14:textId="77777777" w:rsidTr="000532BD">
        <w:trPr>
          <w:gridBefore w:val="1"/>
          <w:wBefore w:w="6" w:type="dxa"/>
          <w:trHeight w:val="1417"/>
        </w:trPr>
        <w:tc>
          <w:tcPr>
            <w:tcW w:w="561" w:type="dxa"/>
          </w:tcPr>
          <w:p w14:paraId="7369AF67" w14:textId="77777777" w:rsidR="000532BD" w:rsidRPr="00B12A69" w:rsidRDefault="000532BD" w:rsidP="000532BD">
            <w:pPr>
              <w:pStyle w:val="TableParagraph"/>
              <w:spacing w:before="111"/>
              <w:rPr>
                <w:sz w:val="18"/>
                <w:szCs w:val="18"/>
              </w:rPr>
            </w:pPr>
            <w:r w:rsidRPr="00B12A69">
              <w:rPr>
                <w:sz w:val="18"/>
                <w:szCs w:val="18"/>
              </w:rPr>
              <w:t>12</w:t>
            </w:r>
          </w:p>
        </w:tc>
        <w:tc>
          <w:tcPr>
            <w:tcW w:w="2841" w:type="dxa"/>
          </w:tcPr>
          <w:p w14:paraId="387AFE0D" w14:textId="77777777" w:rsidR="000532BD" w:rsidRPr="00B12A69" w:rsidRDefault="000532BD" w:rsidP="000532BD">
            <w:pPr>
              <w:pStyle w:val="TableParagraph"/>
              <w:spacing w:before="111" w:line="242" w:lineRule="auto"/>
              <w:ind w:left="110" w:right="743"/>
              <w:rPr>
                <w:sz w:val="18"/>
                <w:szCs w:val="18"/>
              </w:rPr>
            </w:pPr>
            <w:r w:rsidRPr="00B12A69">
              <w:rPr>
                <w:spacing w:val="-6"/>
                <w:sz w:val="18"/>
                <w:szCs w:val="18"/>
              </w:rPr>
              <w:t>Efectuarea</w:t>
            </w:r>
            <w:r w:rsidRPr="00B12A69">
              <w:rPr>
                <w:spacing w:val="-12"/>
                <w:sz w:val="18"/>
                <w:szCs w:val="18"/>
              </w:rPr>
              <w:t xml:space="preserve"> </w:t>
            </w:r>
            <w:r w:rsidRPr="00B12A69">
              <w:rPr>
                <w:spacing w:val="-6"/>
                <w:sz w:val="18"/>
                <w:szCs w:val="18"/>
              </w:rPr>
              <w:t>sistematică</w:t>
            </w:r>
            <w:r w:rsidRPr="00B12A69">
              <w:rPr>
                <w:spacing w:val="-12"/>
                <w:sz w:val="18"/>
                <w:szCs w:val="18"/>
              </w:rPr>
              <w:t xml:space="preserve"> </w:t>
            </w:r>
            <w:r w:rsidRPr="00B12A69">
              <w:rPr>
                <w:spacing w:val="-5"/>
                <w:sz w:val="18"/>
                <w:szCs w:val="18"/>
              </w:rPr>
              <w:t>a</w:t>
            </w:r>
            <w:r w:rsidRPr="00B12A69">
              <w:rPr>
                <w:spacing w:val="-12"/>
                <w:sz w:val="18"/>
                <w:szCs w:val="18"/>
              </w:rPr>
              <w:t xml:space="preserve"> </w:t>
            </w:r>
            <w:r w:rsidRPr="00B12A69">
              <w:rPr>
                <w:spacing w:val="-5"/>
                <w:sz w:val="18"/>
                <w:szCs w:val="18"/>
              </w:rPr>
              <w:t>plații</w:t>
            </w:r>
            <w:r w:rsidRPr="00B12A69">
              <w:rPr>
                <w:spacing w:val="-57"/>
                <w:sz w:val="18"/>
                <w:szCs w:val="18"/>
              </w:rPr>
              <w:t xml:space="preserve"> </w:t>
            </w:r>
            <w:r w:rsidRPr="00B12A69">
              <w:rPr>
                <w:sz w:val="18"/>
                <w:szCs w:val="18"/>
              </w:rPr>
              <w:t>impozitelor,</w:t>
            </w:r>
            <w:r w:rsidRPr="00B12A69">
              <w:rPr>
                <w:spacing w:val="-6"/>
                <w:sz w:val="18"/>
                <w:szCs w:val="18"/>
              </w:rPr>
              <w:t xml:space="preserve"> </w:t>
            </w:r>
            <w:r w:rsidRPr="00B12A69">
              <w:rPr>
                <w:sz w:val="18"/>
                <w:szCs w:val="18"/>
              </w:rPr>
              <w:t>taxelor</w:t>
            </w:r>
            <w:r w:rsidRPr="00B12A69">
              <w:rPr>
                <w:spacing w:val="2"/>
                <w:sz w:val="18"/>
                <w:szCs w:val="18"/>
              </w:rPr>
              <w:t xml:space="preserve"> </w:t>
            </w:r>
            <w:r w:rsidRPr="00B12A69">
              <w:rPr>
                <w:sz w:val="18"/>
                <w:szCs w:val="18"/>
              </w:rPr>
              <w:t>și</w:t>
            </w:r>
          </w:p>
          <w:p w14:paraId="61710778" w14:textId="77777777" w:rsidR="000532BD" w:rsidRPr="00B12A69" w:rsidRDefault="000532BD" w:rsidP="000532BD">
            <w:pPr>
              <w:pStyle w:val="TableParagraph"/>
              <w:ind w:left="110"/>
              <w:rPr>
                <w:sz w:val="18"/>
                <w:szCs w:val="18"/>
              </w:rPr>
            </w:pPr>
            <w:r w:rsidRPr="00B12A69">
              <w:rPr>
                <w:spacing w:val="-6"/>
                <w:sz w:val="18"/>
                <w:szCs w:val="18"/>
              </w:rPr>
              <w:t>contribuțiilor</w:t>
            </w:r>
            <w:r w:rsidRPr="00B12A69">
              <w:rPr>
                <w:spacing w:val="-1"/>
                <w:sz w:val="18"/>
                <w:szCs w:val="18"/>
              </w:rPr>
              <w:t xml:space="preserve"> </w:t>
            </w:r>
            <w:r w:rsidRPr="00B12A69">
              <w:rPr>
                <w:spacing w:val="-6"/>
                <w:sz w:val="18"/>
                <w:szCs w:val="18"/>
              </w:rPr>
              <w:t>de</w:t>
            </w:r>
            <w:r w:rsidRPr="00B12A69">
              <w:rPr>
                <w:spacing w:val="2"/>
                <w:sz w:val="18"/>
                <w:szCs w:val="18"/>
              </w:rPr>
              <w:t xml:space="preserve"> </w:t>
            </w:r>
            <w:r w:rsidRPr="00B12A69">
              <w:rPr>
                <w:spacing w:val="-6"/>
                <w:sz w:val="18"/>
                <w:szCs w:val="18"/>
              </w:rPr>
              <w:t>asigurări</w:t>
            </w:r>
            <w:r w:rsidRPr="00B12A69">
              <w:rPr>
                <w:spacing w:val="-10"/>
                <w:sz w:val="18"/>
                <w:szCs w:val="18"/>
              </w:rPr>
              <w:t xml:space="preserve"> </w:t>
            </w:r>
            <w:r w:rsidRPr="00B12A69">
              <w:rPr>
                <w:spacing w:val="-5"/>
                <w:sz w:val="18"/>
                <w:szCs w:val="18"/>
              </w:rPr>
              <w:t>sociale</w:t>
            </w:r>
          </w:p>
        </w:tc>
        <w:tc>
          <w:tcPr>
            <w:tcW w:w="4678" w:type="dxa"/>
            <w:gridSpan w:val="3"/>
          </w:tcPr>
          <w:p w14:paraId="48388320" w14:textId="77777777" w:rsidR="000532BD" w:rsidRPr="00B12A69" w:rsidRDefault="000532BD" w:rsidP="000532BD">
            <w:pPr>
              <w:pStyle w:val="TableParagraph"/>
              <w:spacing w:before="111" w:line="242" w:lineRule="auto"/>
              <w:ind w:right="517"/>
              <w:rPr>
                <w:sz w:val="18"/>
                <w:szCs w:val="18"/>
              </w:rPr>
            </w:pPr>
            <w:r w:rsidRPr="00B12A69">
              <w:rPr>
                <w:spacing w:val="-6"/>
                <w:sz w:val="18"/>
                <w:szCs w:val="18"/>
              </w:rPr>
              <w:t>Efectuarea</w:t>
            </w:r>
            <w:r w:rsidRPr="00B12A69">
              <w:rPr>
                <w:spacing w:val="-12"/>
                <w:sz w:val="18"/>
                <w:szCs w:val="18"/>
              </w:rPr>
              <w:t xml:space="preserve"> </w:t>
            </w:r>
            <w:r w:rsidRPr="00B12A69">
              <w:rPr>
                <w:spacing w:val="-6"/>
                <w:sz w:val="18"/>
                <w:szCs w:val="18"/>
              </w:rPr>
              <w:t>sistematică</w:t>
            </w:r>
            <w:r w:rsidRPr="00B12A69">
              <w:rPr>
                <w:spacing w:val="-12"/>
                <w:sz w:val="18"/>
                <w:szCs w:val="18"/>
              </w:rPr>
              <w:t xml:space="preserve"> </w:t>
            </w:r>
            <w:r w:rsidRPr="00B12A69">
              <w:rPr>
                <w:spacing w:val="-5"/>
                <w:sz w:val="18"/>
                <w:szCs w:val="18"/>
              </w:rPr>
              <w:t>a</w:t>
            </w:r>
            <w:r w:rsidRPr="00B12A69">
              <w:rPr>
                <w:spacing w:val="-12"/>
                <w:sz w:val="18"/>
                <w:szCs w:val="18"/>
              </w:rPr>
              <w:t xml:space="preserve"> </w:t>
            </w:r>
            <w:r w:rsidRPr="00B12A69">
              <w:rPr>
                <w:spacing w:val="-5"/>
                <w:sz w:val="18"/>
                <w:szCs w:val="18"/>
              </w:rPr>
              <w:t>plății</w:t>
            </w:r>
            <w:r w:rsidRPr="00B12A69">
              <w:rPr>
                <w:spacing w:val="-57"/>
                <w:sz w:val="18"/>
                <w:szCs w:val="18"/>
              </w:rPr>
              <w:t xml:space="preserve"> </w:t>
            </w:r>
            <w:r w:rsidRPr="00B12A69">
              <w:rPr>
                <w:sz w:val="18"/>
                <w:szCs w:val="18"/>
              </w:rPr>
              <w:t>impozitelor,</w:t>
            </w:r>
            <w:r w:rsidRPr="00B12A69">
              <w:rPr>
                <w:spacing w:val="-6"/>
                <w:sz w:val="18"/>
                <w:szCs w:val="18"/>
              </w:rPr>
              <w:t xml:space="preserve"> </w:t>
            </w:r>
            <w:r w:rsidRPr="00B12A69">
              <w:rPr>
                <w:sz w:val="18"/>
                <w:szCs w:val="18"/>
              </w:rPr>
              <w:t>taxelor</w:t>
            </w:r>
            <w:r w:rsidRPr="00B12A69">
              <w:rPr>
                <w:spacing w:val="2"/>
                <w:sz w:val="18"/>
                <w:szCs w:val="18"/>
              </w:rPr>
              <w:t xml:space="preserve"> </w:t>
            </w:r>
            <w:r w:rsidRPr="00B12A69">
              <w:rPr>
                <w:sz w:val="18"/>
                <w:szCs w:val="18"/>
              </w:rPr>
              <w:t>și</w:t>
            </w:r>
          </w:p>
          <w:p w14:paraId="3B0B381E" w14:textId="77777777" w:rsidR="000532BD" w:rsidRPr="00B12A69" w:rsidRDefault="000532BD" w:rsidP="000532BD">
            <w:pPr>
              <w:pStyle w:val="TableParagraph"/>
              <w:ind w:right="272"/>
              <w:rPr>
                <w:sz w:val="18"/>
                <w:szCs w:val="18"/>
              </w:rPr>
            </w:pPr>
            <w:r w:rsidRPr="00B12A69">
              <w:rPr>
                <w:sz w:val="18"/>
                <w:szCs w:val="18"/>
              </w:rPr>
              <w:t>contribuțiilor de asigurări</w:t>
            </w:r>
            <w:r w:rsidRPr="00B12A69">
              <w:rPr>
                <w:spacing w:val="1"/>
                <w:sz w:val="18"/>
                <w:szCs w:val="18"/>
              </w:rPr>
              <w:t xml:space="preserve"> </w:t>
            </w:r>
            <w:r w:rsidRPr="00B12A69">
              <w:rPr>
                <w:spacing w:val="-3"/>
                <w:sz w:val="18"/>
                <w:szCs w:val="18"/>
              </w:rPr>
              <w:t>sociale</w:t>
            </w:r>
            <w:r w:rsidRPr="00B12A69">
              <w:rPr>
                <w:spacing w:val="-7"/>
                <w:sz w:val="18"/>
                <w:szCs w:val="18"/>
              </w:rPr>
              <w:t xml:space="preserve"> </w:t>
            </w:r>
            <w:r w:rsidRPr="00B12A69">
              <w:rPr>
                <w:spacing w:val="-3"/>
                <w:sz w:val="18"/>
                <w:szCs w:val="18"/>
              </w:rPr>
              <w:t>și</w:t>
            </w:r>
            <w:r w:rsidRPr="00B12A69">
              <w:rPr>
                <w:spacing w:val="-14"/>
                <w:sz w:val="18"/>
                <w:szCs w:val="18"/>
              </w:rPr>
              <w:t xml:space="preserve"> </w:t>
            </w:r>
            <w:r w:rsidRPr="00B12A69">
              <w:rPr>
                <w:spacing w:val="-3"/>
                <w:sz w:val="18"/>
                <w:szCs w:val="18"/>
              </w:rPr>
              <w:t>lipsa</w:t>
            </w:r>
            <w:r w:rsidRPr="00B12A69">
              <w:rPr>
                <w:spacing w:val="-7"/>
                <w:sz w:val="18"/>
                <w:szCs w:val="18"/>
              </w:rPr>
              <w:t xml:space="preserve"> </w:t>
            </w:r>
            <w:r w:rsidRPr="00B12A69">
              <w:rPr>
                <w:spacing w:val="-3"/>
                <w:sz w:val="18"/>
                <w:szCs w:val="18"/>
              </w:rPr>
              <w:t>datoriilor</w:t>
            </w:r>
            <w:r w:rsidRPr="00B12A69">
              <w:rPr>
                <w:spacing w:val="-8"/>
                <w:sz w:val="18"/>
                <w:szCs w:val="18"/>
              </w:rPr>
              <w:t xml:space="preserve"> </w:t>
            </w:r>
            <w:r w:rsidRPr="00B12A69">
              <w:rPr>
                <w:spacing w:val="-2"/>
                <w:sz w:val="18"/>
                <w:szCs w:val="18"/>
              </w:rPr>
              <w:t>la</w:t>
            </w:r>
            <w:r w:rsidRPr="00B12A69">
              <w:rPr>
                <w:spacing w:val="-7"/>
                <w:sz w:val="18"/>
                <w:szCs w:val="18"/>
              </w:rPr>
              <w:t xml:space="preserve"> </w:t>
            </w:r>
            <w:r w:rsidRPr="00B12A69">
              <w:rPr>
                <w:spacing w:val="-2"/>
                <w:sz w:val="18"/>
                <w:szCs w:val="18"/>
              </w:rPr>
              <w:t>data</w:t>
            </w:r>
            <w:r w:rsidRPr="00B12A69">
              <w:rPr>
                <w:spacing w:val="-57"/>
                <w:sz w:val="18"/>
                <w:szCs w:val="18"/>
              </w:rPr>
              <w:t xml:space="preserve"> </w:t>
            </w:r>
            <w:r w:rsidRPr="00B12A69">
              <w:rPr>
                <w:spacing w:val="-6"/>
                <w:sz w:val="18"/>
                <w:szCs w:val="18"/>
              </w:rPr>
              <w:t xml:space="preserve">petrecerii procedurii </w:t>
            </w:r>
            <w:r w:rsidRPr="00B12A69">
              <w:rPr>
                <w:spacing w:val="-5"/>
                <w:sz w:val="18"/>
                <w:szCs w:val="18"/>
              </w:rPr>
              <w:t>de achiziție</w:t>
            </w:r>
            <w:r w:rsidRPr="00B12A69">
              <w:rPr>
                <w:spacing w:val="-57"/>
                <w:sz w:val="18"/>
                <w:szCs w:val="18"/>
              </w:rPr>
              <w:t xml:space="preserve"> </w:t>
            </w:r>
            <w:r w:rsidRPr="00B12A69">
              <w:rPr>
                <w:sz w:val="18"/>
                <w:szCs w:val="18"/>
              </w:rPr>
              <w:t>(data deschiderii ofertelor) -</w:t>
            </w:r>
            <w:r w:rsidRPr="00B12A69">
              <w:rPr>
                <w:spacing w:val="1"/>
                <w:sz w:val="18"/>
                <w:szCs w:val="18"/>
              </w:rPr>
              <w:t xml:space="preserve"> </w:t>
            </w:r>
            <w:r w:rsidRPr="00B12A69">
              <w:rPr>
                <w:sz w:val="18"/>
                <w:szCs w:val="18"/>
              </w:rPr>
              <w:t>informația</w:t>
            </w:r>
            <w:r w:rsidRPr="00B12A69">
              <w:rPr>
                <w:spacing w:val="-2"/>
                <w:sz w:val="18"/>
                <w:szCs w:val="18"/>
              </w:rPr>
              <w:t xml:space="preserve"> </w:t>
            </w:r>
            <w:r w:rsidRPr="00B12A69">
              <w:rPr>
                <w:sz w:val="18"/>
                <w:szCs w:val="18"/>
              </w:rPr>
              <w:t>dată</w:t>
            </w:r>
            <w:r w:rsidRPr="00B12A69">
              <w:rPr>
                <w:spacing w:val="-2"/>
                <w:sz w:val="18"/>
                <w:szCs w:val="18"/>
              </w:rPr>
              <w:t xml:space="preserve"> </w:t>
            </w:r>
            <w:r w:rsidRPr="00B12A69">
              <w:rPr>
                <w:sz w:val="18"/>
                <w:szCs w:val="18"/>
              </w:rPr>
              <w:t>se</w:t>
            </w:r>
            <w:r w:rsidRPr="00B12A69">
              <w:rPr>
                <w:spacing w:val="-2"/>
                <w:sz w:val="18"/>
                <w:szCs w:val="18"/>
              </w:rPr>
              <w:t xml:space="preserve"> </w:t>
            </w:r>
            <w:r w:rsidRPr="00B12A69">
              <w:rPr>
                <w:sz w:val="18"/>
                <w:szCs w:val="18"/>
              </w:rPr>
              <w:t>verifică</w:t>
            </w:r>
            <w:r w:rsidRPr="00B12A69">
              <w:rPr>
                <w:spacing w:val="-2"/>
                <w:sz w:val="18"/>
                <w:szCs w:val="18"/>
              </w:rPr>
              <w:t xml:space="preserve"> </w:t>
            </w:r>
            <w:r w:rsidRPr="00B12A69">
              <w:rPr>
                <w:sz w:val="18"/>
                <w:szCs w:val="18"/>
              </w:rPr>
              <w:t>de</w:t>
            </w:r>
          </w:p>
          <w:p w14:paraId="3874BA67" w14:textId="77777777" w:rsidR="000532BD" w:rsidRPr="00B12A69" w:rsidRDefault="000532BD" w:rsidP="000532BD">
            <w:pPr>
              <w:pStyle w:val="TableParagraph"/>
              <w:spacing w:line="237" w:lineRule="auto"/>
              <w:ind w:right="149"/>
              <w:rPr>
                <w:sz w:val="18"/>
                <w:szCs w:val="18"/>
              </w:rPr>
            </w:pPr>
            <w:r w:rsidRPr="00B12A69">
              <w:rPr>
                <w:sz w:val="18"/>
                <w:szCs w:val="18"/>
              </w:rPr>
              <w:t>către autoritatea contractantă pe</w:t>
            </w:r>
            <w:r w:rsidRPr="00B12A69">
              <w:rPr>
                <w:spacing w:val="-57"/>
                <w:sz w:val="18"/>
                <w:szCs w:val="18"/>
              </w:rPr>
              <w:t xml:space="preserve"> </w:t>
            </w:r>
            <w:r w:rsidRPr="00B12A69">
              <w:rPr>
                <w:sz w:val="18"/>
                <w:szCs w:val="18"/>
              </w:rPr>
              <w:t>site-ul</w:t>
            </w:r>
            <w:r w:rsidRPr="00B12A69">
              <w:rPr>
                <w:spacing w:val="-8"/>
                <w:sz w:val="18"/>
                <w:szCs w:val="18"/>
              </w:rPr>
              <w:t xml:space="preserve"> </w:t>
            </w:r>
            <w:r w:rsidRPr="00B12A69">
              <w:rPr>
                <w:sz w:val="18"/>
                <w:szCs w:val="18"/>
              </w:rPr>
              <w:t>Fisc.md</w:t>
            </w:r>
          </w:p>
        </w:tc>
        <w:tc>
          <w:tcPr>
            <w:tcW w:w="985" w:type="dxa"/>
          </w:tcPr>
          <w:p w14:paraId="711FE3A5" w14:textId="77777777" w:rsidR="000532BD" w:rsidRPr="00B12A69" w:rsidRDefault="000532BD" w:rsidP="000532BD">
            <w:pPr>
              <w:pStyle w:val="TableParagraph"/>
              <w:spacing w:before="111"/>
              <w:ind w:left="120"/>
              <w:rPr>
                <w:sz w:val="18"/>
                <w:szCs w:val="18"/>
              </w:rPr>
            </w:pPr>
            <w:r w:rsidRPr="00B12A69">
              <w:rPr>
                <w:sz w:val="18"/>
                <w:szCs w:val="18"/>
              </w:rPr>
              <w:t>Da</w:t>
            </w:r>
          </w:p>
        </w:tc>
      </w:tr>
      <w:tr w:rsidR="000532BD" w:rsidRPr="00B12A69" w14:paraId="177F8C64" w14:textId="77777777" w:rsidTr="000532BD">
        <w:trPr>
          <w:gridBefore w:val="1"/>
          <w:wBefore w:w="6" w:type="dxa"/>
          <w:trHeight w:val="1962"/>
        </w:trPr>
        <w:tc>
          <w:tcPr>
            <w:tcW w:w="561" w:type="dxa"/>
          </w:tcPr>
          <w:p w14:paraId="4BC3C199" w14:textId="77777777" w:rsidR="000532BD" w:rsidRPr="00B12A69" w:rsidRDefault="000532BD" w:rsidP="000532BD">
            <w:pPr>
              <w:pStyle w:val="TableParagraph"/>
              <w:spacing w:before="111"/>
              <w:rPr>
                <w:sz w:val="18"/>
                <w:szCs w:val="18"/>
              </w:rPr>
            </w:pPr>
            <w:r w:rsidRPr="00B12A69">
              <w:rPr>
                <w:sz w:val="18"/>
                <w:szCs w:val="18"/>
              </w:rPr>
              <w:t>13</w:t>
            </w:r>
          </w:p>
        </w:tc>
        <w:tc>
          <w:tcPr>
            <w:tcW w:w="2841" w:type="dxa"/>
          </w:tcPr>
          <w:p w14:paraId="2FE6EA6B" w14:textId="77777777" w:rsidR="000532BD" w:rsidRPr="00B12A69" w:rsidRDefault="000532BD" w:rsidP="000532BD">
            <w:pPr>
              <w:pStyle w:val="TableParagraph"/>
              <w:spacing w:before="111"/>
              <w:ind w:left="110"/>
              <w:rPr>
                <w:sz w:val="18"/>
                <w:szCs w:val="18"/>
              </w:rPr>
            </w:pPr>
            <w:r w:rsidRPr="00B12A69">
              <w:rPr>
                <w:sz w:val="18"/>
                <w:szCs w:val="18"/>
              </w:rPr>
              <w:t>Lichiditatea</w:t>
            </w:r>
            <w:r w:rsidRPr="00B12A69">
              <w:rPr>
                <w:spacing w:val="-13"/>
                <w:sz w:val="18"/>
                <w:szCs w:val="18"/>
              </w:rPr>
              <w:t xml:space="preserve"> </w:t>
            </w:r>
            <w:r w:rsidRPr="00B12A69">
              <w:rPr>
                <w:sz w:val="18"/>
                <w:szCs w:val="18"/>
              </w:rPr>
              <w:t>generală</w:t>
            </w:r>
          </w:p>
        </w:tc>
        <w:tc>
          <w:tcPr>
            <w:tcW w:w="4678" w:type="dxa"/>
            <w:gridSpan w:val="3"/>
          </w:tcPr>
          <w:p w14:paraId="48BBCA8F" w14:textId="77777777" w:rsidR="000532BD" w:rsidRPr="00B12A69" w:rsidRDefault="000532BD" w:rsidP="000532BD">
            <w:pPr>
              <w:pStyle w:val="TableParagraph"/>
              <w:spacing w:before="111"/>
              <w:ind w:right="213"/>
              <w:rPr>
                <w:sz w:val="18"/>
                <w:szCs w:val="18"/>
              </w:rPr>
            </w:pPr>
            <w:r w:rsidRPr="00B12A69">
              <w:rPr>
                <w:sz w:val="18"/>
                <w:szCs w:val="18"/>
              </w:rPr>
              <w:t>Declarație</w:t>
            </w:r>
            <w:r w:rsidRPr="00B12A69">
              <w:rPr>
                <w:spacing w:val="1"/>
                <w:sz w:val="18"/>
                <w:szCs w:val="18"/>
              </w:rPr>
              <w:t xml:space="preserve"> </w:t>
            </w:r>
            <w:r w:rsidRPr="00B12A69">
              <w:rPr>
                <w:sz w:val="18"/>
                <w:szCs w:val="18"/>
              </w:rPr>
              <w:t>în</w:t>
            </w:r>
            <w:r w:rsidRPr="00B12A69">
              <w:rPr>
                <w:spacing w:val="1"/>
                <w:sz w:val="18"/>
                <w:szCs w:val="18"/>
              </w:rPr>
              <w:t xml:space="preserve"> </w:t>
            </w:r>
            <w:r w:rsidRPr="00B12A69">
              <w:rPr>
                <w:sz w:val="18"/>
                <w:szCs w:val="18"/>
              </w:rPr>
              <w:t>formă</w:t>
            </w:r>
            <w:r w:rsidRPr="00B12A69">
              <w:rPr>
                <w:spacing w:val="1"/>
                <w:sz w:val="18"/>
                <w:szCs w:val="18"/>
              </w:rPr>
              <w:t xml:space="preserve"> </w:t>
            </w:r>
            <w:r w:rsidRPr="00B12A69">
              <w:rPr>
                <w:sz w:val="18"/>
                <w:szCs w:val="18"/>
              </w:rPr>
              <w:t>liberă,</w:t>
            </w:r>
            <w:r w:rsidRPr="00B12A69">
              <w:rPr>
                <w:spacing w:val="1"/>
                <w:sz w:val="18"/>
                <w:szCs w:val="18"/>
              </w:rPr>
              <w:t xml:space="preserve"> </w:t>
            </w:r>
            <w:r w:rsidRPr="00B12A69">
              <w:rPr>
                <w:sz w:val="18"/>
                <w:szCs w:val="18"/>
              </w:rPr>
              <w:t>confirmată</w:t>
            </w:r>
            <w:r w:rsidRPr="00B12A69">
              <w:rPr>
                <w:spacing w:val="5"/>
                <w:sz w:val="18"/>
                <w:szCs w:val="18"/>
              </w:rPr>
              <w:t xml:space="preserve"> </w:t>
            </w:r>
            <w:r w:rsidRPr="00B12A69">
              <w:rPr>
                <w:sz w:val="18"/>
                <w:szCs w:val="18"/>
              </w:rPr>
              <w:t>prin</w:t>
            </w:r>
            <w:r w:rsidRPr="00B12A69">
              <w:rPr>
                <w:spacing w:val="1"/>
                <w:sz w:val="18"/>
                <w:szCs w:val="18"/>
              </w:rPr>
              <w:t xml:space="preserve"> </w:t>
            </w:r>
            <w:r w:rsidRPr="00B12A69">
              <w:rPr>
                <w:sz w:val="18"/>
                <w:szCs w:val="18"/>
              </w:rPr>
              <w:t>semnătura</w:t>
            </w:r>
            <w:r w:rsidRPr="00B12A69">
              <w:rPr>
                <w:spacing w:val="1"/>
                <w:sz w:val="18"/>
                <w:szCs w:val="18"/>
              </w:rPr>
              <w:t xml:space="preserve"> </w:t>
            </w:r>
            <w:r w:rsidRPr="00B12A69">
              <w:rPr>
                <w:sz w:val="18"/>
                <w:szCs w:val="18"/>
              </w:rPr>
              <w:t>electronică</w:t>
            </w:r>
            <w:r w:rsidRPr="00B12A69">
              <w:rPr>
                <w:spacing w:val="-1"/>
                <w:sz w:val="18"/>
                <w:szCs w:val="18"/>
              </w:rPr>
              <w:t xml:space="preserve"> </w:t>
            </w:r>
            <w:r w:rsidRPr="00B12A69">
              <w:rPr>
                <w:sz w:val="18"/>
                <w:szCs w:val="18"/>
              </w:rPr>
              <w:t>sau</w:t>
            </w:r>
            <w:r w:rsidRPr="00B12A69">
              <w:rPr>
                <w:spacing w:val="5"/>
                <w:sz w:val="18"/>
                <w:szCs w:val="18"/>
              </w:rPr>
              <w:t xml:space="preserve"> </w:t>
            </w:r>
            <w:r w:rsidRPr="00B12A69">
              <w:rPr>
                <w:sz w:val="18"/>
                <w:szCs w:val="18"/>
              </w:rPr>
              <w:t>în</w:t>
            </w:r>
            <w:r w:rsidRPr="00B12A69">
              <w:rPr>
                <w:spacing w:val="-4"/>
                <w:sz w:val="18"/>
                <w:szCs w:val="18"/>
              </w:rPr>
              <w:t xml:space="preserve"> </w:t>
            </w:r>
            <w:r w:rsidRPr="00B12A69">
              <w:rPr>
                <w:sz w:val="18"/>
                <w:szCs w:val="18"/>
              </w:rPr>
              <w:t>caz de</w:t>
            </w:r>
            <w:r w:rsidRPr="00B12A69">
              <w:rPr>
                <w:spacing w:val="1"/>
                <w:sz w:val="18"/>
                <w:szCs w:val="18"/>
              </w:rPr>
              <w:t xml:space="preserve"> </w:t>
            </w:r>
            <w:r w:rsidRPr="00B12A69">
              <w:rPr>
                <w:sz w:val="18"/>
                <w:szCs w:val="18"/>
              </w:rPr>
              <w:t>prezentare pe suport de hârtie -</w:t>
            </w:r>
            <w:r w:rsidRPr="00B12A69">
              <w:rPr>
                <w:spacing w:val="-57"/>
                <w:sz w:val="18"/>
                <w:szCs w:val="18"/>
              </w:rPr>
              <w:t xml:space="preserve"> </w:t>
            </w:r>
            <w:r w:rsidRPr="00B12A69">
              <w:rPr>
                <w:sz w:val="18"/>
                <w:szCs w:val="18"/>
              </w:rPr>
              <w:t>original,</w:t>
            </w:r>
            <w:r w:rsidRPr="00B12A69">
              <w:rPr>
                <w:spacing w:val="2"/>
                <w:sz w:val="18"/>
                <w:szCs w:val="18"/>
              </w:rPr>
              <w:t xml:space="preserve"> </w:t>
            </w:r>
            <w:r w:rsidRPr="00B12A69">
              <w:rPr>
                <w:sz w:val="18"/>
                <w:szCs w:val="18"/>
              </w:rPr>
              <w:t>confirmat</w:t>
            </w:r>
            <w:r w:rsidRPr="00B12A69">
              <w:rPr>
                <w:spacing w:val="5"/>
                <w:sz w:val="18"/>
                <w:szCs w:val="18"/>
              </w:rPr>
              <w:t xml:space="preserve"> </w:t>
            </w:r>
            <w:r w:rsidRPr="00B12A69">
              <w:rPr>
                <w:sz w:val="18"/>
                <w:szCs w:val="18"/>
              </w:rPr>
              <w:t>prin</w:t>
            </w:r>
          </w:p>
          <w:p w14:paraId="6756B8EC" w14:textId="77777777" w:rsidR="000532BD" w:rsidRPr="00B12A69" w:rsidRDefault="000532BD" w:rsidP="000532BD">
            <w:pPr>
              <w:pStyle w:val="TableParagraph"/>
              <w:spacing w:before="3"/>
              <w:ind w:right="104"/>
              <w:rPr>
                <w:sz w:val="18"/>
                <w:szCs w:val="18"/>
              </w:rPr>
            </w:pPr>
            <w:r w:rsidRPr="00B12A69">
              <w:rPr>
                <w:w w:val="95"/>
                <w:sz w:val="18"/>
                <w:szCs w:val="18"/>
              </w:rPr>
              <w:t>aplicarea</w:t>
            </w:r>
            <w:r w:rsidRPr="00B12A69">
              <w:rPr>
                <w:spacing w:val="50"/>
                <w:w w:val="95"/>
                <w:sz w:val="18"/>
                <w:szCs w:val="18"/>
              </w:rPr>
              <w:t xml:space="preserve"> </w:t>
            </w:r>
            <w:r w:rsidRPr="00B12A69">
              <w:rPr>
                <w:w w:val="95"/>
                <w:sz w:val="18"/>
                <w:szCs w:val="18"/>
              </w:rPr>
              <w:t>semnăturii</w:t>
            </w:r>
            <w:r w:rsidRPr="00B12A69">
              <w:rPr>
                <w:spacing w:val="48"/>
                <w:w w:val="95"/>
                <w:sz w:val="18"/>
                <w:szCs w:val="18"/>
              </w:rPr>
              <w:t xml:space="preserve"> </w:t>
            </w:r>
            <w:r w:rsidRPr="00B12A69">
              <w:rPr>
                <w:w w:val="95"/>
                <w:sz w:val="18"/>
                <w:szCs w:val="18"/>
              </w:rPr>
              <w:t>și</w:t>
            </w:r>
            <w:r w:rsidRPr="00B12A69">
              <w:rPr>
                <w:spacing w:val="48"/>
                <w:w w:val="95"/>
                <w:sz w:val="18"/>
                <w:szCs w:val="18"/>
              </w:rPr>
              <w:t xml:space="preserve"> </w:t>
            </w:r>
            <w:r w:rsidRPr="00B12A69">
              <w:rPr>
                <w:w w:val="95"/>
                <w:sz w:val="18"/>
                <w:szCs w:val="18"/>
              </w:rPr>
              <w:t>ștampilei</w:t>
            </w:r>
            <w:r w:rsidRPr="00B12A69">
              <w:rPr>
                <w:spacing w:val="-54"/>
                <w:w w:val="95"/>
                <w:sz w:val="18"/>
                <w:szCs w:val="18"/>
              </w:rPr>
              <w:t xml:space="preserve"> </w:t>
            </w:r>
            <w:r w:rsidRPr="00B12A69">
              <w:rPr>
                <w:sz w:val="18"/>
                <w:szCs w:val="18"/>
              </w:rPr>
              <w:t>ofertantului.</w:t>
            </w:r>
            <w:r w:rsidRPr="00B12A69">
              <w:rPr>
                <w:spacing w:val="2"/>
                <w:sz w:val="18"/>
                <w:szCs w:val="18"/>
              </w:rPr>
              <w:t xml:space="preserve"> </w:t>
            </w:r>
            <w:r w:rsidRPr="00B12A69">
              <w:rPr>
                <w:sz w:val="18"/>
                <w:szCs w:val="18"/>
              </w:rPr>
              <w:t>Lichiditatea</w:t>
            </w:r>
            <w:r w:rsidRPr="00B12A69">
              <w:rPr>
                <w:spacing w:val="1"/>
                <w:sz w:val="18"/>
                <w:szCs w:val="18"/>
              </w:rPr>
              <w:t xml:space="preserve"> </w:t>
            </w:r>
            <w:r w:rsidRPr="00B12A69">
              <w:rPr>
                <w:sz w:val="18"/>
                <w:szCs w:val="18"/>
              </w:rPr>
              <w:t>generală</w:t>
            </w:r>
            <w:r w:rsidRPr="00B12A69">
              <w:rPr>
                <w:spacing w:val="4"/>
                <w:sz w:val="18"/>
                <w:szCs w:val="18"/>
              </w:rPr>
              <w:t xml:space="preserve"> </w:t>
            </w:r>
            <w:r w:rsidRPr="00B12A69">
              <w:rPr>
                <w:sz w:val="18"/>
                <w:szCs w:val="18"/>
              </w:rPr>
              <w:t>potrivit</w:t>
            </w:r>
            <w:r w:rsidRPr="00B12A69">
              <w:rPr>
                <w:spacing w:val="11"/>
                <w:sz w:val="18"/>
                <w:szCs w:val="18"/>
              </w:rPr>
              <w:t xml:space="preserve"> </w:t>
            </w:r>
            <w:r w:rsidRPr="00B12A69">
              <w:rPr>
                <w:sz w:val="18"/>
                <w:szCs w:val="18"/>
              </w:rPr>
              <w:t>raportului</w:t>
            </w:r>
            <w:r w:rsidRPr="00B12A69">
              <w:rPr>
                <w:spacing w:val="1"/>
                <w:sz w:val="18"/>
                <w:szCs w:val="18"/>
              </w:rPr>
              <w:t xml:space="preserve"> </w:t>
            </w:r>
            <w:r w:rsidRPr="00B12A69">
              <w:rPr>
                <w:sz w:val="18"/>
                <w:szCs w:val="18"/>
              </w:rPr>
              <w:t>financiar</w:t>
            </w:r>
            <w:r w:rsidRPr="00B12A69">
              <w:rPr>
                <w:spacing w:val="1"/>
                <w:sz w:val="18"/>
                <w:szCs w:val="18"/>
              </w:rPr>
              <w:t xml:space="preserve"> </w:t>
            </w:r>
            <w:r w:rsidRPr="00B12A69">
              <w:rPr>
                <w:sz w:val="18"/>
                <w:szCs w:val="18"/>
              </w:rPr>
              <w:t>pentru</w:t>
            </w:r>
            <w:r w:rsidRPr="00B12A69">
              <w:rPr>
                <w:spacing w:val="1"/>
                <w:sz w:val="18"/>
                <w:szCs w:val="18"/>
              </w:rPr>
              <w:t xml:space="preserve"> </w:t>
            </w:r>
            <w:r w:rsidRPr="00B12A69">
              <w:rPr>
                <w:sz w:val="18"/>
                <w:szCs w:val="18"/>
              </w:rPr>
              <w:t>anul 2024</w:t>
            </w:r>
            <w:r w:rsidRPr="00B12A69">
              <w:rPr>
                <w:spacing w:val="1"/>
                <w:sz w:val="18"/>
                <w:szCs w:val="18"/>
              </w:rPr>
              <w:t xml:space="preserve"> </w:t>
            </w:r>
            <w:r w:rsidRPr="00B12A69">
              <w:rPr>
                <w:sz w:val="18"/>
                <w:szCs w:val="18"/>
              </w:rPr>
              <w:t>prezentat, (active</w:t>
            </w:r>
            <w:r w:rsidRPr="00B12A69">
              <w:rPr>
                <w:spacing w:val="1"/>
                <w:sz w:val="18"/>
                <w:szCs w:val="18"/>
              </w:rPr>
              <w:t xml:space="preserve"> </w:t>
            </w:r>
            <w:r w:rsidRPr="00B12A69">
              <w:rPr>
                <w:sz w:val="18"/>
                <w:szCs w:val="18"/>
              </w:rPr>
              <w:t>circulante/datorii curente ×</w:t>
            </w:r>
            <w:r w:rsidRPr="00B12A69">
              <w:rPr>
                <w:spacing w:val="1"/>
                <w:sz w:val="18"/>
                <w:szCs w:val="18"/>
              </w:rPr>
              <w:t xml:space="preserve"> </w:t>
            </w:r>
            <w:r w:rsidRPr="00B12A69">
              <w:rPr>
                <w:sz w:val="18"/>
                <w:szCs w:val="18"/>
              </w:rPr>
              <w:t>100): Autoritatea contractantă</w:t>
            </w:r>
            <w:r w:rsidRPr="00B12A69">
              <w:rPr>
                <w:spacing w:val="1"/>
                <w:sz w:val="18"/>
                <w:szCs w:val="18"/>
              </w:rPr>
              <w:t xml:space="preserve"> </w:t>
            </w:r>
            <w:r w:rsidRPr="00B12A69">
              <w:rPr>
                <w:spacing w:val="-1"/>
                <w:sz w:val="18"/>
                <w:szCs w:val="18"/>
              </w:rPr>
              <w:t xml:space="preserve">stabileşte drept </w:t>
            </w:r>
            <w:r w:rsidRPr="00B12A69">
              <w:rPr>
                <w:sz w:val="18"/>
                <w:szCs w:val="18"/>
              </w:rPr>
              <w:t>cerinţa minimă</w:t>
            </w:r>
            <w:r w:rsidRPr="00B12A69">
              <w:rPr>
                <w:spacing w:val="1"/>
                <w:sz w:val="18"/>
                <w:szCs w:val="18"/>
              </w:rPr>
              <w:t xml:space="preserve"> </w:t>
            </w:r>
            <w:r w:rsidRPr="00B12A69">
              <w:rPr>
                <w:sz w:val="18"/>
                <w:szCs w:val="18"/>
              </w:rPr>
              <w:t>ca</w:t>
            </w:r>
            <w:r w:rsidRPr="00B12A69">
              <w:rPr>
                <w:spacing w:val="-1"/>
                <w:sz w:val="18"/>
                <w:szCs w:val="18"/>
              </w:rPr>
              <w:t xml:space="preserve"> </w:t>
            </w:r>
            <w:r w:rsidRPr="00B12A69">
              <w:rPr>
                <w:sz w:val="18"/>
                <w:szCs w:val="18"/>
              </w:rPr>
              <w:t>valoarea</w:t>
            </w:r>
            <w:r w:rsidRPr="00B12A69">
              <w:rPr>
                <w:spacing w:val="5"/>
                <w:sz w:val="18"/>
                <w:szCs w:val="18"/>
              </w:rPr>
              <w:t xml:space="preserve"> </w:t>
            </w:r>
            <w:r w:rsidRPr="00B12A69">
              <w:rPr>
                <w:sz w:val="18"/>
                <w:szCs w:val="18"/>
              </w:rPr>
              <w:t>indicatorului</w:t>
            </w:r>
            <w:r w:rsidRPr="00B12A69">
              <w:rPr>
                <w:spacing w:val="1"/>
                <w:sz w:val="18"/>
                <w:szCs w:val="18"/>
              </w:rPr>
              <w:t xml:space="preserve"> </w:t>
            </w:r>
            <w:r w:rsidRPr="00B12A69">
              <w:rPr>
                <w:sz w:val="18"/>
                <w:szCs w:val="18"/>
              </w:rPr>
              <w:t>respectiv</w:t>
            </w:r>
            <w:r w:rsidRPr="00B12A69">
              <w:rPr>
                <w:spacing w:val="-5"/>
                <w:sz w:val="18"/>
                <w:szCs w:val="18"/>
              </w:rPr>
              <w:t xml:space="preserve"> </w:t>
            </w:r>
            <w:r w:rsidRPr="00B12A69">
              <w:rPr>
                <w:sz w:val="18"/>
                <w:szCs w:val="18"/>
              </w:rPr>
              <w:t>să</w:t>
            </w:r>
            <w:r w:rsidRPr="00B12A69">
              <w:rPr>
                <w:spacing w:val="4"/>
                <w:sz w:val="18"/>
                <w:szCs w:val="18"/>
              </w:rPr>
              <w:t xml:space="preserve"> </w:t>
            </w:r>
            <w:r w:rsidRPr="00B12A69">
              <w:rPr>
                <w:sz w:val="18"/>
                <w:szCs w:val="18"/>
              </w:rPr>
              <w:t>fie</w:t>
            </w:r>
            <w:r>
              <w:rPr>
                <w:sz w:val="18"/>
                <w:szCs w:val="18"/>
              </w:rPr>
              <w:t xml:space="preserve"> 90-</w:t>
            </w:r>
            <w:r w:rsidRPr="00B12A69">
              <w:rPr>
                <w:spacing w:val="-1"/>
                <w:sz w:val="18"/>
                <w:szCs w:val="18"/>
              </w:rPr>
              <w:t xml:space="preserve"> 100</w:t>
            </w:r>
            <w:r w:rsidRPr="00B12A69">
              <w:rPr>
                <w:spacing w:val="-5"/>
                <w:sz w:val="18"/>
                <w:szCs w:val="18"/>
              </w:rPr>
              <w:t xml:space="preserve"> </w:t>
            </w:r>
            <w:r w:rsidRPr="00B12A69">
              <w:rPr>
                <w:sz w:val="18"/>
                <w:szCs w:val="18"/>
              </w:rPr>
              <w:t>%;</w:t>
            </w:r>
          </w:p>
        </w:tc>
        <w:tc>
          <w:tcPr>
            <w:tcW w:w="985" w:type="dxa"/>
          </w:tcPr>
          <w:p w14:paraId="050121EF" w14:textId="77777777" w:rsidR="000532BD" w:rsidRPr="00B12A69" w:rsidRDefault="000532BD" w:rsidP="000532BD">
            <w:pPr>
              <w:pStyle w:val="TableParagraph"/>
              <w:spacing w:before="111"/>
              <w:ind w:left="120"/>
              <w:rPr>
                <w:sz w:val="18"/>
                <w:szCs w:val="18"/>
              </w:rPr>
            </w:pPr>
            <w:r w:rsidRPr="00B12A69">
              <w:rPr>
                <w:sz w:val="18"/>
                <w:szCs w:val="18"/>
              </w:rPr>
              <w:t>Da</w:t>
            </w:r>
          </w:p>
        </w:tc>
      </w:tr>
      <w:tr w:rsidR="000532BD" w:rsidRPr="00B12A69" w14:paraId="6F25CE1A" w14:textId="77777777" w:rsidTr="000532BD">
        <w:trPr>
          <w:gridBefore w:val="1"/>
          <w:wBefore w:w="6" w:type="dxa"/>
          <w:trHeight w:val="1848"/>
        </w:trPr>
        <w:tc>
          <w:tcPr>
            <w:tcW w:w="561" w:type="dxa"/>
          </w:tcPr>
          <w:p w14:paraId="1339A582" w14:textId="77777777" w:rsidR="000532BD" w:rsidRPr="00B12A69" w:rsidRDefault="000532BD" w:rsidP="000532BD">
            <w:pPr>
              <w:pStyle w:val="TableParagraph"/>
              <w:spacing w:before="116"/>
              <w:rPr>
                <w:sz w:val="18"/>
                <w:szCs w:val="18"/>
              </w:rPr>
            </w:pPr>
            <w:r w:rsidRPr="00B12A69">
              <w:rPr>
                <w:sz w:val="18"/>
                <w:szCs w:val="18"/>
              </w:rPr>
              <w:t>14</w:t>
            </w:r>
          </w:p>
        </w:tc>
        <w:tc>
          <w:tcPr>
            <w:tcW w:w="2841" w:type="dxa"/>
          </w:tcPr>
          <w:p w14:paraId="258F2327" w14:textId="77777777" w:rsidR="000532BD" w:rsidRPr="00B12A69" w:rsidRDefault="000532BD" w:rsidP="000532BD">
            <w:pPr>
              <w:pStyle w:val="TableParagraph"/>
              <w:spacing w:before="111"/>
              <w:ind w:left="110" w:right="159"/>
              <w:rPr>
                <w:sz w:val="18"/>
                <w:szCs w:val="18"/>
              </w:rPr>
            </w:pPr>
            <w:r w:rsidRPr="00B12A69">
              <w:rPr>
                <w:spacing w:val="-8"/>
                <w:sz w:val="18"/>
                <w:szCs w:val="18"/>
              </w:rPr>
              <w:t>Demonstrarea experienței</w:t>
            </w:r>
            <w:r w:rsidRPr="00B12A69">
              <w:rPr>
                <w:spacing w:val="-7"/>
                <w:sz w:val="18"/>
                <w:szCs w:val="18"/>
              </w:rPr>
              <w:t xml:space="preserve"> </w:t>
            </w:r>
            <w:r w:rsidRPr="00B12A69">
              <w:rPr>
                <w:sz w:val="18"/>
                <w:szCs w:val="18"/>
              </w:rPr>
              <w:t>operatorului economic în</w:t>
            </w:r>
            <w:r w:rsidRPr="00B12A69">
              <w:rPr>
                <w:spacing w:val="1"/>
                <w:sz w:val="18"/>
                <w:szCs w:val="18"/>
              </w:rPr>
              <w:t xml:space="preserve"> </w:t>
            </w:r>
            <w:r w:rsidRPr="00B12A69">
              <w:rPr>
                <w:sz w:val="18"/>
                <w:szCs w:val="18"/>
              </w:rPr>
              <w:t>domeniul de activitate aferent</w:t>
            </w:r>
            <w:r w:rsidRPr="00B12A69">
              <w:rPr>
                <w:spacing w:val="1"/>
                <w:sz w:val="18"/>
                <w:szCs w:val="18"/>
              </w:rPr>
              <w:t xml:space="preserve"> </w:t>
            </w:r>
            <w:r w:rsidRPr="00B12A69">
              <w:rPr>
                <w:spacing w:val="-1"/>
                <w:sz w:val="18"/>
                <w:szCs w:val="18"/>
              </w:rPr>
              <w:t>obiectului</w:t>
            </w:r>
            <w:r w:rsidRPr="00B12A69">
              <w:rPr>
                <w:spacing w:val="-14"/>
                <w:sz w:val="18"/>
                <w:szCs w:val="18"/>
              </w:rPr>
              <w:t xml:space="preserve"> </w:t>
            </w:r>
            <w:r w:rsidRPr="00B12A69">
              <w:rPr>
                <w:sz w:val="18"/>
                <w:szCs w:val="18"/>
              </w:rPr>
              <w:t>contractului</w:t>
            </w:r>
            <w:r w:rsidRPr="00B12A69">
              <w:rPr>
                <w:spacing w:val="-18"/>
                <w:sz w:val="18"/>
                <w:szCs w:val="18"/>
              </w:rPr>
              <w:t xml:space="preserve"> </w:t>
            </w:r>
            <w:r w:rsidRPr="00B12A69">
              <w:rPr>
                <w:sz w:val="18"/>
                <w:szCs w:val="18"/>
              </w:rPr>
              <w:t>ce</w:t>
            </w:r>
            <w:r w:rsidRPr="00B12A69">
              <w:rPr>
                <w:spacing w:val="-11"/>
                <w:sz w:val="18"/>
                <w:szCs w:val="18"/>
              </w:rPr>
              <w:t xml:space="preserve"> </w:t>
            </w:r>
            <w:r w:rsidRPr="00B12A69">
              <w:rPr>
                <w:sz w:val="18"/>
                <w:szCs w:val="18"/>
              </w:rPr>
              <w:t>urmează</w:t>
            </w:r>
            <w:r w:rsidRPr="00B12A69">
              <w:rPr>
                <w:spacing w:val="-57"/>
                <w:sz w:val="18"/>
                <w:szCs w:val="18"/>
              </w:rPr>
              <w:t xml:space="preserve"> </w:t>
            </w:r>
            <w:r w:rsidRPr="00B12A69">
              <w:rPr>
                <w:sz w:val="18"/>
                <w:szCs w:val="18"/>
              </w:rPr>
              <w:t>a fi</w:t>
            </w:r>
            <w:r w:rsidRPr="00B12A69">
              <w:rPr>
                <w:spacing w:val="-3"/>
                <w:sz w:val="18"/>
                <w:szCs w:val="18"/>
              </w:rPr>
              <w:t xml:space="preserve"> </w:t>
            </w:r>
            <w:r w:rsidRPr="00B12A69">
              <w:rPr>
                <w:sz w:val="18"/>
                <w:szCs w:val="18"/>
              </w:rPr>
              <w:t>atribuit.</w:t>
            </w:r>
          </w:p>
        </w:tc>
        <w:tc>
          <w:tcPr>
            <w:tcW w:w="4678" w:type="dxa"/>
            <w:gridSpan w:val="3"/>
          </w:tcPr>
          <w:p w14:paraId="7F44481C" w14:textId="77777777" w:rsidR="000532BD" w:rsidRPr="00B12A69" w:rsidRDefault="000532BD" w:rsidP="000532BD">
            <w:pPr>
              <w:pStyle w:val="TableParagraph"/>
              <w:spacing w:before="107"/>
              <w:ind w:right="-12"/>
              <w:rPr>
                <w:sz w:val="18"/>
                <w:szCs w:val="18"/>
              </w:rPr>
            </w:pPr>
            <w:r w:rsidRPr="00B12A69">
              <w:rPr>
                <w:sz w:val="18"/>
                <w:szCs w:val="18"/>
              </w:rPr>
              <w:t>Declaraţie privind experienţa</w:t>
            </w:r>
            <w:r w:rsidRPr="00B12A69">
              <w:rPr>
                <w:spacing w:val="1"/>
                <w:sz w:val="18"/>
                <w:szCs w:val="18"/>
              </w:rPr>
              <w:t xml:space="preserve"> </w:t>
            </w:r>
            <w:r w:rsidRPr="00B12A69">
              <w:rPr>
                <w:spacing w:val="-6"/>
                <w:sz w:val="18"/>
                <w:szCs w:val="18"/>
              </w:rPr>
              <w:t xml:space="preserve">similară sau Declarație </w:t>
            </w:r>
            <w:r w:rsidRPr="00B12A69">
              <w:rPr>
                <w:spacing w:val="-5"/>
                <w:sz w:val="18"/>
                <w:szCs w:val="18"/>
              </w:rPr>
              <w:t>privind lista</w:t>
            </w:r>
            <w:r w:rsidRPr="00B12A69">
              <w:rPr>
                <w:spacing w:val="-57"/>
                <w:sz w:val="18"/>
                <w:szCs w:val="18"/>
              </w:rPr>
              <w:t xml:space="preserve"> </w:t>
            </w:r>
            <w:r w:rsidRPr="00B12A69">
              <w:rPr>
                <w:sz w:val="18"/>
                <w:szCs w:val="18"/>
              </w:rPr>
              <w:t>principalelor</w:t>
            </w:r>
            <w:r w:rsidRPr="00B12A69">
              <w:rPr>
                <w:spacing w:val="7"/>
                <w:sz w:val="18"/>
                <w:szCs w:val="18"/>
              </w:rPr>
              <w:t xml:space="preserve"> </w:t>
            </w:r>
            <w:r w:rsidRPr="00B12A69">
              <w:rPr>
                <w:sz w:val="18"/>
                <w:szCs w:val="18"/>
              </w:rPr>
              <w:t>lucrări</w:t>
            </w:r>
          </w:p>
          <w:p w14:paraId="798F5C2B" w14:textId="77777777" w:rsidR="000532BD" w:rsidRPr="00B12A69" w:rsidRDefault="000532BD" w:rsidP="000532BD">
            <w:pPr>
              <w:pStyle w:val="TableParagraph"/>
              <w:spacing w:before="7"/>
              <w:ind w:right="174"/>
              <w:rPr>
                <w:sz w:val="18"/>
                <w:szCs w:val="18"/>
              </w:rPr>
            </w:pPr>
            <w:r w:rsidRPr="00B12A69">
              <w:rPr>
                <w:sz w:val="18"/>
                <w:szCs w:val="18"/>
              </w:rPr>
              <w:t>executate în ultimul an de</w:t>
            </w:r>
            <w:r w:rsidRPr="00B12A69">
              <w:rPr>
                <w:spacing w:val="1"/>
                <w:sz w:val="18"/>
                <w:szCs w:val="18"/>
              </w:rPr>
              <w:t xml:space="preserve"> </w:t>
            </w:r>
            <w:r w:rsidRPr="00B12A69">
              <w:rPr>
                <w:spacing w:val="-1"/>
                <w:sz w:val="18"/>
                <w:szCs w:val="18"/>
              </w:rPr>
              <w:t>activitate.</w:t>
            </w:r>
            <w:r w:rsidRPr="00B12A69">
              <w:rPr>
                <w:spacing w:val="-2"/>
                <w:sz w:val="18"/>
                <w:szCs w:val="18"/>
              </w:rPr>
              <w:t xml:space="preserve"> </w:t>
            </w:r>
            <w:r w:rsidRPr="00B12A69">
              <w:rPr>
                <w:spacing w:val="-1"/>
                <w:sz w:val="18"/>
                <w:szCs w:val="18"/>
              </w:rPr>
              <w:t>Se</w:t>
            </w:r>
            <w:r w:rsidRPr="00B12A69">
              <w:rPr>
                <w:spacing w:val="-8"/>
                <w:sz w:val="18"/>
                <w:szCs w:val="18"/>
              </w:rPr>
              <w:t xml:space="preserve"> </w:t>
            </w:r>
            <w:r w:rsidRPr="00B12A69">
              <w:rPr>
                <w:spacing w:val="-1"/>
                <w:sz w:val="18"/>
                <w:szCs w:val="18"/>
              </w:rPr>
              <w:t>prezintă</w:t>
            </w:r>
            <w:r w:rsidRPr="00B12A69">
              <w:rPr>
                <w:spacing w:val="-6"/>
                <w:sz w:val="18"/>
                <w:szCs w:val="18"/>
              </w:rPr>
              <w:t xml:space="preserve"> </w:t>
            </w:r>
            <w:r w:rsidRPr="00B12A69">
              <w:rPr>
                <w:spacing w:val="-1"/>
                <w:sz w:val="18"/>
                <w:szCs w:val="18"/>
              </w:rPr>
              <w:t>-</w:t>
            </w:r>
            <w:r w:rsidRPr="00B12A69">
              <w:rPr>
                <w:spacing w:val="-14"/>
                <w:sz w:val="18"/>
                <w:szCs w:val="18"/>
              </w:rPr>
              <w:t xml:space="preserve"> </w:t>
            </w:r>
            <w:r w:rsidRPr="00B12A69">
              <w:rPr>
                <w:spacing w:val="-1"/>
                <w:sz w:val="18"/>
                <w:szCs w:val="18"/>
              </w:rPr>
              <w:t>original,</w:t>
            </w:r>
            <w:r w:rsidRPr="00B12A69">
              <w:rPr>
                <w:spacing w:val="-57"/>
                <w:sz w:val="18"/>
                <w:szCs w:val="18"/>
              </w:rPr>
              <w:t xml:space="preserve"> </w:t>
            </w:r>
            <w:r w:rsidRPr="00B12A69">
              <w:rPr>
                <w:sz w:val="18"/>
                <w:szCs w:val="18"/>
              </w:rPr>
              <w:t>confirmată prin semnătura</w:t>
            </w:r>
            <w:r w:rsidRPr="00B12A69">
              <w:rPr>
                <w:spacing w:val="1"/>
                <w:sz w:val="18"/>
                <w:szCs w:val="18"/>
              </w:rPr>
              <w:t xml:space="preserve"> </w:t>
            </w:r>
            <w:r w:rsidRPr="00B12A69">
              <w:rPr>
                <w:sz w:val="18"/>
                <w:szCs w:val="18"/>
              </w:rPr>
              <w:t>electronică</w:t>
            </w:r>
            <w:r w:rsidRPr="00B12A69">
              <w:rPr>
                <w:spacing w:val="-1"/>
                <w:sz w:val="18"/>
                <w:szCs w:val="18"/>
              </w:rPr>
              <w:t xml:space="preserve"> </w:t>
            </w:r>
            <w:r w:rsidRPr="00B12A69">
              <w:rPr>
                <w:sz w:val="18"/>
                <w:szCs w:val="18"/>
              </w:rPr>
              <w:t>sau,</w:t>
            </w:r>
            <w:r w:rsidRPr="00B12A69">
              <w:rPr>
                <w:spacing w:val="7"/>
                <w:sz w:val="18"/>
                <w:szCs w:val="18"/>
              </w:rPr>
              <w:t xml:space="preserve"> </w:t>
            </w:r>
            <w:r w:rsidRPr="00B12A69">
              <w:rPr>
                <w:sz w:val="18"/>
                <w:szCs w:val="18"/>
              </w:rPr>
              <w:t>în</w:t>
            </w:r>
            <w:r w:rsidRPr="00B12A69">
              <w:rPr>
                <w:spacing w:val="-4"/>
                <w:sz w:val="18"/>
                <w:szCs w:val="18"/>
              </w:rPr>
              <w:t xml:space="preserve"> </w:t>
            </w:r>
            <w:r w:rsidRPr="00B12A69">
              <w:rPr>
                <w:sz w:val="18"/>
                <w:szCs w:val="18"/>
              </w:rPr>
              <w:t>caz de</w:t>
            </w:r>
            <w:r w:rsidRPr="00B12A69">
              <w:rPr>
                <w:spacing w:val="1"/>
                <w:sz w:val="18"/>
                <w:szCs w:val="18"/>
              </w:rPr>
              <w:t xml:space="preserve"> </w:t>
            </w:r>
            <w:r w:rsidRPr="00B12A69">
              <w:rPr>
                <w:spacing w:val="-1"/>
                <w:sz w:val="18"/>
                <w:szCs w:val="18"/>
              </w:rPr>
              <w:t xml:space="preserve">prezentare </w:t>
            </w:r>
            <w:r w:rsidRPr="00B12A69">
              <w:rPr>
                <w:sz w:val="18"/>
                <w:szCs w:val="18"/>
              </w:rPr>
              <w:t>pe suport de hârtie -</w:t>
            </w:r>
            <w:r w:rsidRPr="00B12A69">
              <w:rPr>
                <w:spacing w:val="1"/>
                <w:sz w:val="18"/>
                <w:szCs w:val="18"/>
              </w:rPr>
              <w:t xml:space="preserve"> </w:t>
            </w:r>
            <w:r w:rsidRPr="00B12A69">
              <w:rPr>
                <w:sz w:val="18"/>
                <w:szCs w:val="18"/>
              </w:rPr>
              <w:t>original,</w:t>
            </w:r>
            <w:r w:rsidRPr="00B12A69">
              <w:rPr>
                <w:spacing w:val="2"/>
                <w:sz w:val="18"/>
                <w:szCs w:val="18"/>
              </w:rPr>
              <w:t xml:space="preserve"> </w:t>
            </w:r>
            <w:r w:rsidRPr="00B12A69">
              <w:rPr>
                <w:sz w:val="18"/>
                <w:szCs w:val="18"/>
              </w:rPr>
              <w:t>confirmat</w:t>
            </w:r>
            <w:r w:rsidRPr="00B12A69">
              <w:rPr>
                <w:spacing w:val="5"/>
                <w:sz w:val="18"/>
                <w:szCs w:val="18"/>
              </w:rPr>
              <w:t xml:space="preserve"> </w:t>
            </w:r>
            <w:r w:rsidRPr="00B12A69">
              <w:rPr>
                <w:sz w:val="18"/>
                <w:szCs w:val="18"/>
              </w:rPr>
              <w:t>prin</w:t>
            </w:r>
          </w:p>
          <w:p w14:paraId="0BCFE385" w14:textId="77777777" w:rsidR="000532BD" w:rsidRPr="00B12A69" w:rsidRDefault="000532BD" w:rsidP="000532BD">
            <w:pPr>
              <w:pStyle w:val="TableParagraph"/>
              <w:spacing w:line="274" w:lineRule="exact"/>
              <w:ind w:right="318"/>
              <w:rPr>
                <w:sz w:val="18"/>
                <w:szCs w:val="18"/>
              </w:rPr>
            </w:pPr>
            <w:r w:rsidRPr="00B12A69">
              <w:rPr>
                <w:w w:val="90"/>
                <w:sz w:val="18"/>
                <w:szCs w:val="18"/>
              </w:rPr>
              <w:t>aplicarea semnăturii și ștampilei</w:t>
            </w:r>
            <w:r w:rsidRPr="00B12A69">
              <w:rPr>
                <w:spacing w:val="1"/>
                <w:w w:val="90"/>
                <w:sz w:val="18"/>
                <w:szCs w:val="18"/>
              </w:rPr>
              <w:t xml:space="preserve"> </w:t>
            </w:r>
            <w:r w:rsidRPr="00B12A69">
              <w:rPr>
                <w:sz w:val="18"/>
                <w:szCs w:val="18"/>
              </w:rPr>
              <w:t>ofertantului</w:t>
            </w:r>
            <w:r w:rsidRPr="00B12A69">
              <w:rPr>
                <w:spacing w:val="-10"/>
                <w:sz w:val="18"/>
                <w:szCs w:val="18"/>
              </w:rPr>
              <w:t xml:space="preserve"> </w:t>
            </w:r>
            <w:r w:rsidRPr="00B12A69">
              <w:rPr>
                <w:sz w:val="18"/>
                <w:szCs w:val="18"/>
              </w:rPr>
              <w:t>potrivit anexei</w:t>
            </w:r>
            <w:r w:rsidRPr="00B12A69">
              <w:rPr>
                <w:spacing w:val="-9"/>
                <w:sz w:val="18"/>
                <w:szCs w:val="18"/>
              </w:rPr>
              <w:t xml:space="preserve"> </w:t>
            </w:r>
            <w:r w:rsidRPr="00B12A69">
              <w:rPr>
                <w:sz w:val="18"/>
                <w:szCs w:val="18"/>
              </w:rPr>
              <w:t>nr.</w:t>
            </w:r>
          </w:p>
        </w:tc>
        <w:tc>
          <w:tcPr>
            <w:tcW w:w="985" w:type="dxa"/>
          </w:tcPr>
          <w:p w14:paraId="41582F92" w14:textId="77777777" w:rsidR="000532BD" w:rsidRPr="00B12A69" w:rsidRDefault="000532BD" w:rsidP="000532BD">
            <w:pPr>
              <w:pStyle w:val="TableParagraph"/>
              <w:spacing w:before="116"/>
              <w:ind w:left="120"/>
              <w:rPr>
                <w:sz w:val="18"/>
                <w:szCs w:val="18"/>
              </w:rPr>
            </w:pPr>
            <w:r w:rsidRPr="00B12A69">
              <w:rPr>
                <w:sz w:val="18"/>
                <w:szCs w:val="18"/>
              </w:rPr>
              <w:t>Da</w:t>
            </w:r>
          </w:p>
        </w:tc>
      </w:tr>
      <w:tr w:rsidR="000532BD" w:rsidRPr="00B12A69" w14:paraId="6528CFA6" w14:textId="77777777" w:rsidTr="000532BD">
        <w:trPr>
          <w:trHeight w:val="4948"/>
        </w:trPr>
        <w:tc>
          <w:tcPr>
            <w:tcW w:w="567" w:type="dxa"/>
            <w:gridSpan w:val="2"/>
          </w:tcPr>
          <w:p w14:paraId="1860A206" w14:textId="77777777" w:rsidR="000532BD" w:rsidRPr="00B12A69" w:rsidRDefault="000532BD" w:rsidP="000532BD">
            <w:pPr>
              <w:pStyle w:val="TableParagraph"/>
              <w:ind w:left="0"/>
              <w:rPr>
                <w:sz w:val="18"/>
                <w:szCs w:val="18"/>
              </w:rPr>
            </w:pPr>
          </w:p>
        </w:tc>
        <w:tc>
          <w:tcPr>
            <w:tcW w:w="2841" w:type="dxa"/>
          </w:tcPr>
          <w:p w14:paraId="4E348D48" w14:textId="77777777" w:rsidR="000532BD" w:rsidRPr="00B12A69" w:rsidRDefault="000532BD" w:rsidP="000532BD">
            <w:pPr>
              <w:pStyle w:val="TableParagraph"/>
              <w:ind w:left="0"/>
              <w:rPr>
                <w:sz w:val="18"/>
                <w:szCs w:val="18"/>
              </w:rPr>
            </w:pPr>
          </w:p>
        </w:tc>
        <w:tc>
          <w:tcPr>
            <w:tcW w:w="4678" w:type="dxa"/>
            <w:gridSpan w:val="3"/>
          </w:tcPr>
          <w:p w14:paraId="511CD979" w14:textId="77777777" w:rsidR="000532BD" w:rsidRPr="00B12A69" w:rsidRDefault="000532BD" w:rsidP="000532BD">
            <w:pPr>
              <w:pStyle w:val="TableParagraph"/>
              <w:spacing w:line="242" w:lineRule="auto"/>
              <w:ind w:right="1032"/>
              <w:rPr>
                <w:sz w:val="18"/>
                <w:szCs w:val="18"/>
              </w:rPr>
            </w:pPr>
            <w:r w:rsidRPr="00B12A69">
              <w:rPr>
                <w:sz w:val="18"/>
                <w:szCs w:val="18"/>
              </w:rPr>
              <w:t>12 sau anexei nr. 13 al</w:t>
            </w:r>
            <w:r w:rsidRPr="00B12A69">
              <w:rPr>
                <w:spacing w:val="-57"/>
                <w:sz w:val="18"/>
                <w:szCs w:val="18"/>
              </w:rPr>
              <w:t xml:space="preserve"> </w:t>
            </w:r>
            <w:r w:rsidRPr="00B12A69">
              <w:rPr>
                <w:spacing w:val="-2"/>
                <w:w w:val="95"/>
                <w:sz w:val="18"/>
                <w:szCs w:val="18"/>
              </w:rPr>
              <w:t>documentației</w:t>
            </w:r>
            <w:r w:rsidRPr="00B12A69">
              <w:rPr>
                <w:spacing w:val="-9"/>
                <w:w w:val="95"/>
                <w:sz w:val="18"/>
                <w:szCs w:val="18"/>
              </w:rPr>
              <w:t xml:space="preserve"> </w:t>
            </w:r>
            <w:r w:rsidRPr="00B12A69">
              <w:rPr>
                <w:spacing w:val="-1"/>
                <w:w w:val="95"/>
                <w:sz w:val="18"/>
                <w:szCs w:val="18"/>
              </w:rPr>
              <w:t>standard</w:t>
            </w:r>
          </w:p>
          <w:p w14:paraId="5ACFDA63" w14:textId="77777777" w:rsidR="000532BD" w:rsidRPr="00B12A69" w:rsidRDefault="000532BD" w:rsidP="000532BD">
            <w:pPr>
              <w:pStyle w:val="TableParagraph"/>
              <w:ind w:right="136"/>
              <w:rPr>
                <w:sz w:val="18"/>
                <w:szCs w:val="18"/>
              </w:rPr>
            </w:pPr>
            <w:r w:rsidRPr="00B12A69">
              <w:rPr>
                <w:sz w:val="18"/>
                <w:szCs w:val="18"/>
              </w:rPr>
              <w:t>Ofertantul va dispune de un</w:t>
            </w:r>
            <w:r w:rsidRPr="00B12A69">
              <w:rPr>
                <w:spacing w:val="1"/>
                <w:sz w:val="18"/>
                <w:szCs w:val="18"/>
              </w:rPr>
              <w:t xml:space="preserve"> </w:t>
            </w:r>
            <w:r w:rsidRPr="00B12A69">
              <w:rPr>
                <w:sz w:val="18"/>
                <w:szCs w:val="18"/>
              </w:rPr>
              <w:t>nivel minim de experienţă</w:t>
            </w:r>
            <w:r w:rsidRPr="00B12A69">
              <w:rPr>
                <w:spacing w:val="1"/>
                <w:sz w:val="18"/>
                <w:szCs w:val="18"/>
              </w:rPr>
              <w:t xml:space="preserve"> </w:t>
            </w:r>
            <w:r w:rsidRPr="00B12A69">
              <w:rPr>
                <w:sz w:val="18"/>
                <w:szCs w:val="18"/>
              </w:rPr>
              <w:t>pentru a se califica cerinţelor de</w:t>
            </w:r>
            <w:r w:rsidRPr="00B12A69">
              <w:rPr>
                <w:spacing w:val="-57"/>
                <w:sz w:val="18"/>
                <w:szCs w:val="18"/>
              </w:rPr>
              <w:t xml:space="preserve"> </w:t>
            </w:r>
            <w:r w:rsidRPr="00B12A69">
              <w:rPr>
                <w:sz w:val="18"/>
                <w:szCs w:val="18"/>
              </w:rPr>
              <w:t>îndeplinire a contractului: a)</w:t>
            </w:r>
            <w:r w:rsidRPr="00B12A69">
              <w:rPr>
                <w:spacing w:val="1"/>
                <w:sz w:val="18"/>
                <w:szCs w:val="18"/>
              </w:rPr>
              <w:t xml:space="preserve"> </w:t>
            </w:r>
            <w:r w:rsidRPr="00B12A69">
              <w:rPr>
                <w:spacing w:val="-1"/>
                <w:sz w:val="18"/>
                <w:szCs w:val="18"/>
              </w:rPr>
              <w:t xml:space="preserve">executarea </w:t>
            </w:r>
            <w:r w:rsidRPr="00B12A69">
              <w:rPr>
                <w:sz w:val="18"/>
                <w:szCs w:val="18"/>
              </w:rPr>
              <w:t>în ultimii 3 ani a cel</w:t>
            </w:r>
            <w:r w:rsidRPr="00B12A69">
              <w:rPr>
                <w:spacing w:val="1"/>
                <w:sz w:val="18"/>
                <w:szCs w:val="18"/>
              </w:rPr>
              <w:t xml:space="preserve"> </w:t>
            </w:r>
            <w:r w:rsidRPr="00B12A69">
              <w:rPr>
                <w:sz w:val="18"/>
                <w:szCs w:val="18"/>
              </w:rPr>
              <w:t>puţin a unui contract cu o</w:t>
            </w:r>
            <w:r w:rsidRPr="00B12A69">
              <w:rPr>
                <w:spacing w:val="1"/>
                <w:sz w:val="18"/>
                <w:szCs w:val="18"/>
              </w:rPr>
              <w:t xml:space="preserve"> </w:t>
            </w:r>
            <w:r w:rsidRPr="00B12A69">
              <w:rPr>
                <w:sz w:val="18"/>
                <w:szCs w:val="18"/>
              </w:rPr>
              <w:t>valoare</w:t>
            </w:r>
            <w:r w:rsidRPr="00B12A69">
              <w:rPr>
                <w:spacing w:val="-4"/>
                <w:sz w:val="18"/>
                <w:szCs w:val="18"/>
              </w:rPr>
              <w:t xml:space="preserve"> </w:t>
            </w:r>
            <w:r w:rsidRPr="00B12A69">
              <w:rPr>
                <w:sz w:val="18"/>
                <w:szCs w:val="18"/>
              </w:rPr>
              <w:t>nu</w:t>
            </w:r>
            <w:r w:rsidRPr="00B12A69">
              <w:rPr>
                <w:spacing w:val="-3"/>
                <w:sz w:val="18"/>
                <w:szCs w:val="18"/>
              </w:rPr>
              <w:t xml:space="preserve"> </w:t>
            </w:r>
            <w:r w:rsidRPr="00B12A69">
              <w:rPr>
                <w:sz w:val="18"/>
                <w:szCs w:val="18"/>
              </w:rPr>
              <w:t>mai</w:t>
            </w:r>
            <w:r w:rsidRPr="00B12A69">
              <w:rPr>
                <w:spacing w:val="-11"/>
                <w:sz w:val="18"/>
                <w:szCs w:val="18"/>
              </w:rPr>
              <w:t xml:space="preserve"> </w:t>
            </w:r>
            <w:r w:rsidRPr="00B12A69">
              <w:rPr>
                <w:sz w:val="18"/>
                <w:szCs w:val="18"/>
              </w:rPr>
              <w:t>mică</w:t>
            </w:r>
            <w:r w:rsidRPr="00B12A69">
              <w:rPr>
                <w:spacing w:val="-9"/>
                <w:sz w:val="18"/>
                <w:szCs w:val="18"/>
              </w:rPr>
              <w:t xml:space="preserve"> </w:t>
            </w:r>
            <w:r w:rsidRPr="00B12A69">
              <w:rPr>
                <w:sz w:val="18"/>
                <w:szCs w:val="18"/>
              </w:rPr>
              <w:t>de</w:t>
            </w:r>
            <w:r w:rsidRPr="00B12A69">
              <w:rPr>
                <w:spacing w:val="-8"/>
                <w:sz w:val="18"/>
                <w:szCs w:val="18"/>
              </w:rPr>
              <w:t xml:space="preserve"> </w:t>
            </w:r>
            <w:r w:rsidRPr="00B12A69">
              <w:rPr>
                <w:sz w:val="18"/>
                <w:szCs w:val="18"/>
              </w:rPr>
              <w:t>75%</w:t>
            </w:r>
            <w:r w:rsidRPr="00B12A69">
              <w:rPr>
                <w:spacing w:val="-6"/>
                <w:sz w:val="18"/>
                <w:szCs w:val="18"/>
              </w:rPr>
              <w:t xml:space="preserve"> </w:t>
            </w:r>
            <w:r w:rsidRPr="00B12A69">
              <w:rPr>
                <w:sz w:val="18"/>
                <w:szCs w:val="18"/>
              </w:rPr>
              <w:t>din</w:t>
            </w:r>
            <w:r w:rsidRPr="00B12A69">
              <w:rPr>
                <w:spacing w:val="-57"/>
                <w:sz w:val="18"/>
                <w:szCs w:val="18"/>
              </w:rPr>
              <w:t xml:space="preserve"> </w:t>
            </w:r>
            <w:r w:rsidRPr="00B12A69">
              <w:rPr>
                <w:sz w:val="18"/>
                <w:szCs w:val="18"/>
              </w:rPr>
              <w:t>valoarea</w:t>
            </w:r>
            <w:r w:rsidRPr="00B12A69">
              <w:rPr>
                <w:spacing w:val="4"/>
                <w:sz w:val="18"/>
                <w:szCs w:val="18"/>
              </w:rPr>
              <w:t xml:space="preserve"> </w:t>
            </w:r>
            <w:r w:rsidRPr="00B12A69">
              <w:rPr>
                <w:sz w:val="18"/>
                <w:szCs w:val="18"/>
              </w:rPr>
              <w:t>viitorului</w:t>
            </w:r>
            <w:r w:rsidRPr="00B12A69">
              <w:rPr>
                <w:spacing w:val="-4"/>
                <w:sz w:val="18"/>
                <w:szCs w:val="18"/>
              </w:rPr>
              <w:t xml:space="preserve"> </w:t>
            </w:r>
            <w:r w:rsidRPr="00B12A69">
              <w:rPr>
                <w:sz w:val="18"/>
                <w:szCs w:val="18"/>
              </w:rPr>
              <w:t>contract,</w:t>
            </w:r>
            <w:r w:rsidRPr="00B12A69">
              <w:rPr>
                <w:spacing w:val="1"/>
                <w:sz w:val="18"/>
                <w:szCs w:val="18"/>
              </w:rPr>
              <w:t xml:space="preserve"> </w:t>
            </w:r>
            <w:r w:rsidRPr="00B12A69">
              <w:rPr>
                <w:sz w:val="18"/>
                <w:szCs w:val="18"/>
              </w:rPr>
              <w:t>confirmat</w:t>
            </w:r>
            <w:r w:rsidRPr="00B12A69">
              <w:rPr>
                <w:spacing w:val="5"/>
                <w:sz w:val="18"/>
                <w:szCs w:val="18"/>
              </w:rPr>
              <w:t xml:space="preserve"> </w:t>
            </w:r>
            <w:r w:rsidRPr="00B12A69">
              <w:rPr>
                <w:sz w:val="18"/>
                <w:szCs w:val="18"/>
              </w:rPr>
              <w:t>prin</w:t>
            </w:r>
            <w:r w:rsidRPr="00B12A69">
              <w:rPr>
                <w:spacing w:val="-4"/>
                <w:sz w:val="18"/>
                <w:szCs w:val="18"/>
              </w:rPr>
              <w:t xml:space="preserve"> </w:t>
            </w:r>
            <w:r w:rsidRPr="00B12A69">
              <w:rPr>
                <w:sz w:val="18"/>
                <w:szCs w:val="18"/>
              </w:rPr>
              <w:t>prezentarea</w:t>
            </w:r>
            <w:r w:rsidRPr="00B12A69">
              <w:rPr>
                <w:spacing w:val="1"/>
                <w:sz w:val="18"/>
                <w:szCs w:val="18"/>
              </w:rPr>
              <w:t xml:space="preserve"> </w:t>
            </w:r>
            <w:r w:rsidRPr="00B12A69">
              <w:rPr>
                <w:sz w:val="18"/>
                <w:szCs w:val="18"/>
              </w:rPr>
              <w:t>contractului de antrepriză sau</w:t>
            </w:r>
            <w:r w:rsidRPr="00B12A69">
              <w:rPr>
                <w:spacing w:val="1"/>
                <w:sz w:val="18"/>
                <w:szCs w:val="18"/>
              </w:rPr>
              <w:t xml:space="preserve"> </w:t>
            </w:r>
            <w:r w:rsidRPr="00B12A69">
              <w:rPr>
                <w:sz w:val="18"/>
                <w:szCs w:val="18"/>
              </w:rPr>
              <w:t>subantrepriză, precum şi prin</w:t>
            </w:r>
            <w:r w:rsidRPr="00B12A69">
              <w:rPr>
                <w:spacing w:val="1"/>
                <w:sz w:val="18"/>
                <w:szCs w:val="18"/>
              </w:rPr>
              <w:t xml:space="preserve"> </w:t>
            </w:r>
            <w:r w:rsidRPr="00B12A69">
              <w:rPr>
                <w:sz w:val="18"/>
                <w:szCs w:val="18"/>
              </w:rPr>
              <w:t>procesul-verbal de recepţie la</w:t>
            </w:r>
            <w:r w:rsidRPr="00B12A69">
              <w:rPr>
                <w:spacing w:val="1"/>
                <w:sz w:val="18"/>
                <w:szCs w:val="18"/>
              </w:rPr>
              <w:t xml:space="preserve"> </w:t>
            </w:r>
            <w:r w:rsidRPr="00B12A69">
              <w:rPr>
                <w:sz w:val="18"/>
                <w:szCs w:val="18"/>
              </w:rPr>
              <w:t>terminarea lucrărilor/procesul-</w:t>
            </w:r>
            <w:r w:rsidRPr="00B12A69">
              <w:rPr>
                <w:spacing w:val="1"/>
                <w:sz w:val="18"/>
                <w:szCs w:val="18"/>
              </w:rPr>
              <w:t xml:space="preserve"> </w:t>
            </w:r>
            <w:r w:rsidRPr="00B12A69">
              <w:rPr>
                <w:sz w:val="18"/>
                <w:szCs w:val="18"/>
              </w:rPr>
              <w:t>verbal de recepţie finală la</w:t>
            </w:r>
            <w:r w:rsidRPr="00B12A69">
              <w:rPr>
                <w:spacing w:val="1"/>
                <w:sz w:val="18"/>
                <w:szCs w:val="18"/>
              </w:rPr>
              <w:t xml:space="preserve"> </w:t>
            </w:r>
            <w:r w:rsidRPr="00B12A69">
              <w:rPr>
                <w:spacing w:val="-1"/>
                <w:sz w:val="18"/>
                <w:szCs w:val="18"/>
              </w:rPr>
              <w:t xml:space="preserve">expirarea perioadei </w:t>
            </w:r>
            <w:r w:rsidRPr="00B12A69">
              <w:rPr>
                <w:sz w:val="18"/>
                <w:szCs w:val="18"/>
              </w:rPr>
              <w:t>de garanţie,</w:t>
            </w:r>
            <w:r w:rsidRPr="00B12A69">
              <w:rPr>
                <w:spacing w:val="1"/>
                <w:sz w:val="18"/>
                <w:szCs w:val="18"/>
              </w:rPr>
              <w:t xml:space="preserve"> </w:t>
            </w:r>
            <w:r w:rsidRPr="00B12A69">
              <w:rPr>
                <w:sz w:val="18"/>
                <w:szCs w:val="18"/>
              </w:rPr>
              <w:t>însoţit de certificări de bună</w:t>
            </w:r>
            <w:r w:rsidRPr="00B12A69">
              <w:rPr>
                <w:spacing w:val="1"/>
                <w:sz w:val="18"/>
                <w:szCs w:val="18"/>
              </w:rPr>
              <w:t xml:space="preserve"> </w:t>
            </w:r>
            <w:r w:rsidRPr="00B12A69">
              <w:rPr>
                <w:sz w:val="18"/>
                <w:szCs w:val="18"/>
              </w:rPr>
              <w:t>execuţie pentru cele</w:t>
            </w:r>
            <w:r w:rsidRPr="00B12A69">
              <w:rPr>
                <w:spacing w:val="5"/>
                <w:sz w:val="18"/>
                <w:szCs w:val="18"/>
              </w:rPr>
              <w:t xml:space="preserve"> </w:t>
            </w:r>
            <w:r w:rsidRPr="00B12A69">
              <w:rPr>
                <w:sz w:val="18"/>
                <w:szCs w:val="18"/>
              </w:rPr>
              <w:t>mai</w:t>
            </w:r>
          </w:p>
          <w:p w14:paraId="72F9E33A" w14:textId="77777777" w:rsidR="000532BD" w:rsidRPr="00B12A69" w:rsidRDefault="000532BD" w:rsidP="000532BD">
            <w:pPr>
              <w:pStyle w:val="TableParagraph"/>
              <w:spacing w:before="5"/>
              <w:ind w:right="47"/>
              <w:rPr>
                <w:sz w:val="18"/>
                <w:szCs w:val="18"/>
              </w:rPr>
            </w:pPr>
            <w:r w:rsidRPr="00B12A69">
              <w:rPr>
                <w:sz w:val="18"/>
                <w:szCs w:val="18"/>
              </w:rPr>
              <w:t>importante lucrări din partea</w:t>
            </w:r>
            <w:r w:rsidRPr="00B12A69">
              <w:rPr>
                <w:spacing w:val="1"/>
                <w:sz w:val="18"/>
                <w:szCs w:val="18"/>
              </w:rPr>
              <w:t xml:space="preserve"> </w:t>
            </w:r>
            <w:r w:rsidRPr="00B12A69">
              <w:rPr>
                <w:spacing w:val="-6"/>
                <w:sz w:val="18"/>
                <w:szCs w:val="18"/>
              </w:rPr>
              <w:t>Beneficiarului</w:t>
            </w:r>
            <w:r w:rsidRPr="00B12A69">
              <w:rPr>
                <w:spacing w:val="-20"/>
                <w:sz w:val="18"/>
                <w:szCs w:val="18"/>
              </w:rPr>
              <w:t xml:space="preserve"> </w:t>
            </w:r>
            <w:r w:rsidRPr="00B12A69">
              <w:rPr>
                <w:spacing w:val="-5"/>
                <w:sz w:val="18"/>
                <w:szCs w:val="18"/>
              </w:rPr>
              <w:t>(informațiile</w:t>
            </w:r>
            <w:r w:rsidRPr="00B12A69">
              <w:rPr>
                <w:spacing w:val="-11"/>
                <w:sz w:val="18"/>
                <w:szCs w:val="18"/>
              </w:rPr>
              <w:t xml:space="preserve"> </w:t>
            </w:r>
            <w:r w:rsidRPr="00B12A69">
              <w:rPr>
                <w:spacing w:val="-5"/>
                <w:sz w:val="18"/>
                <w:szCs w:val="18"/>
              </w:rPr>
              <w:t>date</w:t>
            </w:r>
            <w:r w:rsidRPr="00B12A69">
              <w:rPr>
                <w:spacing w:val="-11"/>
                <w:sz w:val="18"/>
                <w:szCs w:val="18"/>
              </w:rPr>
              <w:t xml:space="preserve"> </w:t>
            </w:r>
            <w:r w:rsidRPr="00B12A69">
              <w:rPr>
                <w:spacing w:val="-5"/>
                <w:sz w:val="18"/>
                <w:szCs w:val="18"/>
              </w:rPr>
              <w:t>se</w:t>
            </w:r>
            <w:r w:rsidRPr="00B12A69">
              <w:rPr>
                <w:spacing w:val="-57"/>
                <w:sz w:val="18"/>
                <w:szCs w:val="18"/>
              </w:rPr>
              <w:t xml:space="preserve"> </w:t>
            </w:r>
            <w:r w:rsidRPr="00B12A69">
              <w:rPr>
                <w:sz w:val="18"/>
                <w:szCs w:val="18"/>
              </w:rPr>
              <w:t>vor include în anexele nr. 12 și</w:t>
            </w:r>
            <w:r w:rsidRPr="00B12A69">
              <w:rPr>
                <w:spacing w:val="1"/>
                <w:sz w:val="18"/>
                <w:szCs w:val="18"/>
              </w:rPr>
              <w:t xml:space="preserve"> </w:t>
            </w:r>
            <w:r w:rsidRPr="00B12A69">
              <w:rPr>
                <w:sz w:val="18"/>
                <w:szCs w:val="18"/>
              </w:rPr>
              <w:t>nr.</w:t>
            </w:r>
            <w:r w:rsidRPr="00B12A69">
              <w:rPr>
                <w:spacing w:val="3"/>
                <w:sz w:val="18"/>
                <w:szCs w:val="18"/>
              </w:rPr>
              <w:t xml:space="preserve"> </w:t>
            </w:r>
            <w:r w:rsidRPr="00B12A69">
              <w:rPr>
                <w:sz w:val="18"/>
                <w:szCs w:val="18"/>
              </w:rPr>
              <w:t>13)</w:t>
            </w:r>
            <w:r w:rsidRPr="00B12A69">
              <w:rPr>
                <w:spacing w:val="2"/>
                <w:sz w:val="18"/>
                <w:szCs w:val="18"/>
              </w:rPr>
              <w:t xml:space="preserve"> </w:t>
            </w:r>
            <w:r w:rsidRPr="00B12A69">
              <w:rPr>
                <w:sz w:val="18"/>
                <w:szCs w:val="18"/>
              </w:rPr>
              <w:t>sau</w:t>
            </w:r>
            <w:r w:rsidRPr="00B12A69">
              <w:rPr>
                <w:spacing w:val="1"/>
                <w:sz w:val="18"/>
                <w:szCs w:val="18"/>
              </w:rPr>
              <w:t xml:space="preserve"> </w:t>
            </w:r>
            <w:r w:rsidRPr="00B12A69">
              <w:rPr>
                <w:sz w:val="18"/>
                <w:szCs w:val="18"/>
              </w:rPr>
              <w:t>b)</w:t>
            </w:r>
            <w:r w:rsidRPr="00B12A69">
              <w:rPr>
                <w:spacing w:val="2"/>
                <w:sz w:val="18"/>
                <w:szCs w:val="18"/>
              </w:rPr>
              <w:t xml:space="preserve"> </w:t>
            </w:r>
            <w:r w:rsidRPr="00B12A69">
              <w:rPr>
                <w:sz w:val="18"/>
                <w:szCs w:val="18"/>
              </w:rPr>
              <w:t>valoarea</w:t>
            </w:r>
          </w:p>
          <w:p w14:paraId="778F0B0C" w14:textId="77777777" w:rsidR="000532BD" w:rsidRPr="00B12A69" w:rsidRDefault="000532BD" w:rsidP="000532BD">
            <w:pPr>
              <w:pStyle w:val="TableParagraph"/>
              <w:ind w:right="152"/>
              <w:rPr>
                <w:sz w:val="18"/>
                <w:szCs w:val="18"/>
              </w:rPr>
            </w:pPr>
            <w:r w:rsidRPr="00B12A69">
              <w:rPr>
                <w:spacing w:val="-1"/>
                <w:sz w:val="18"/>
                <w:szCs w:val="18"/>
              </w:rPr>
              <w:t xml:space="preserve">cumulată </w:t>
            </w:r>
            <w:r w:rsidRPr="00B12A69">
              <w:rPr>
                <w:sz w:val="18"/>
                <w:szCs w:val="18"/>
              </w:rPr>
              <w:t>a tuturor contractelor</w:t>
            </w:r>
            <w:r w:rsidRPr="00B12A69">
              <w:rPr>
                <w:spacing w:val="1"/>
                <w:sz w:val="18"/>
                <w:szCs w:val="18"/>
              </w:rPr>
              <w:t xml:space="preserve"> </w:t>
            </w:r>
            <w:r w:rsidRPr="00B12A69">
              <w:rPr>
                <w:sz w:val="18"/>
                <w:szCs w:val="18"/>
              </w:rPr>
              <w:t>executate în ultimul an de</w:t>
            </w:r>
            <w:r w:rsidRPr="00B12A69">
              <w:rPr>
                <w:spacing w:val="1"/>
                <w:sz w:val="18"/>
                <w:szCs w:val="18"/>
              </w:rPr>
              <w:t xml:space="preserve"> </w:t>
            </w:r>
            <w:r w:rsidRPr="00B12A69">
              <w:rPr>
                <w:sz w:val="18"/>
                <w:szCs w:val="18"/>
              </w:rPr>
              <w:t>activitate să fie egală sau mai</w:t>
            </w:r>
            <w:r w:rsidRPr="00B12A69">
              <w:rPr>
                <w:spacing w:val="1"/>
                <w:sz w:val="18"/>
                <w:szCs w:val="18"/>
              </w:rPr>
              <w:t xml:space="preserve"> </w:t>
            </w:r>
            <w:r w:rsidRPr="00B12A69">
              <w:rPr>
                <w:sz w:val="18"/>
                <w:szCs w:val="18"/>
              </w:rPr>
              <w:t>mare decât valoarea viitorului</w:t>
            </w:r>
            <w:r w:rsidRPr="00B12A69">
              <w:rPr>
                <w:spacing w:val="1"/>
                <w:sz w:val="18"/>
                <w:szCs w:val="18"/>
              </w:rPr>
              <w:t xml:space="preserve"> </w:t>
            </w:r>
            <w:r w:rsidRPr="00B12A69">
              <w:rPr>
                <w:sz w:val="18"/>
                <w:szCs w:val="18"/>
              </w:rPr>
              <w:t>contract, procesele-verbale de</w:t>
            </w:r>
            <w:r w:rsidRPr="00B12A69">
              <w:rPr>
                <w:spacing w:val="1"/>
                <w:sz w:val="18"/>
                <w:szCs w:val="18"/>
              </w:rPr>
              <w:t xml:space="preserve"> </w:t>
            </w:r>
            <w:r w:rsidRPr="00B12A69">
              <w:rPr>
                <w:spacing w:val="-1"/>
                <w:sz w:val="18"/>
                <w:szCs w:val="18"/>
              </w:rPr>
              <w:t>recepţie</w:t>
            </w:r>
            <w:r w:rsidRPr="00B12A69">
              <w:rPr>
                <w:spacing w:val="-9"/>
                <w:sz w:val="18"/>
                <w:szCs w:val="18"/>
              </w:rPr>
              <w:t xml:space="preserve"> </w:t>
            </w:r>
            <w:r w:rsidRPr="00B12A69">
              <w:rPr>
                <w:spacing w:val="-1"/>
                <w:sz w:val="18"/>
                <w:szCs w:val="18"/>
              </w:rPr>
              <w:t>la</w:t>
            </w:r>
            <w:r w:rsidRPr="00B12A69">
              <w:rPr>
                <w:spacing w:val="-14"/>
                <w:sz w:val="18"/>
                <w:szCs w:val="18"/>
              </w:rPr>
              <w:t xml:space="preserve"> </w:t>
            </w:r>
            <w:r w:rsidRPr="00B12A69">
              <w:rPr>
                <w:spacing w:val="-1"/>
                <w:sz w:val="18"/>
                <w:szCs w:val="18"/>
              </w:rPr>
              <w:t>terminarea</w:t>
            </w:r>
            <w:r w:rsidRPr="00B12A69">
              <w:rPr>
                <w:spacing w:val="-7"/>
                <w:sz w:val="18"/>
                <w:szCs w:val="18"/>
              </w:rPr>
              <w:t xml:space="preserve"> </w:t>
            </w:r>
            <w:r w:rsidRPr="00B12A69">
              <w:rPr>
                <w:sz w:val="18"/>
                <w:szCs w:val="18"/>
              </w:rPr>
              <w:t>lucrărilor/</w:t>
            </w:r>
            <w:r w:rsidRPr="00B12A69">
              <w:rPr>
                <w:spacing w:val="-57"/>
                <w:sz w:val="18"/>
                <w:szCs w:val="18"/>
              </w:rPr>
              <w:t xml:space="preserve"> </w:t>
            </w:r>
            <w:r w:rsidRPr="00B12A69">
              <w:rPr>
                <w:sz w:val="18"/>
                <w:szCs w:val="18"/>
              </w:rPr>
              <w:t>procesele-verbale de recepţie</w:t>
            </w:r>
            <w:r w:rsidRPr="00B12A69">
              <w:rPr>
                <w:spacing w:val="1"/>
                <w:sz w:val="18"/>
                <w:szCs w:val="18"/>
              </w:rPr>
              <w:t xml:space="preserve"> </w:t>
            </w:r>
            <w:r w:rsidRPr="00B12A69">
              <w:rPr>
                <w:spacing w:val="-1"/>
                <w:sz w:val="18"/>
                <w:szCs w:val="18"/>
              </w:rPr>
              <w:t xml:space="preserve">finală la expirarea </w:t>
            </w:r>
            <w:r w:rsidRPr="00B12A69">
              <w:rPr>
                <w:sz w:val="18"/>
                <w:szCs w:val="18"/>
              </w:rPr>
              <w:t>perioadei de</w:t>
            </w:r>
            <w:r w:rsidRPr="00B12A69">
              <w:rPr>
                <w:spacing w:val="1"/>
                <w:sz w:val="18"/>
                <w:szCs w:val="18"/>
              </w:rPr>
              <w:t xml:space="preserve"> </w:t>
            </w:r>
            <w:r w:rsidRPr="00B12A69">
              <w:rPr>
                <w:sz w:val="18"/>
                <w:szCs w:val="18"/>
              </w:rPr>
              <w:t>garanţie, însoţite de certificări</w:t>
            </w:r>
            <w:r w:rsidRPr="00B12A69">
              <w:rPr>
                <w:spacing w:val="1"/>
                <w:sz w:val="18"/>
                <w:szCs w:val="18"/>
              </w:rPr>
              <w:t xml:space="preserve"> </w:t>
            </w:r>
            <w:r w:rsidRPr="00B12A69">
              <w:rPr>
                <w:sz w:val="18"/>
                <w:szCs w:val="18"/>
              </w:rPr>
              <w:t>de bună execuţie pentru cele</w:t>
            </w:r>
            <w:r w:rsidRPr="00B12A69">
              <w:rPr>
                <w:spacing w:val="1"/>
                <w:sz w:val="18"/>
                <w:szCs w:val="18"/>
              </w:rPr>
              <w:t xml:space="preserve"> </w:t>
            </w:r>
            <w:r w:rsidRPr="00B12A69">
              <w:rPr>
                <w:sz w:val="18"/>
                <w:szCs w:val="18"/>
              </w:rPr>
              <w:t>mai importante lucrări din</w:t>
            </w:r>
            <w:r w:rsidRPr="00B12A69">
              <w:rPr>
                <w:spacing w:val="1"/>
                <w:sz w:val="18"/>
                <w:szCs w:val="18"/>
              </w:rPr>
              <w:t xml:space="preserve"> </w:t>
            </w:r>
            <w:r w:rsidRPr="00B12A69">
              <w:rPr>
                <w:sz w:val="18"/>
                <w:szCs w:val="18"/>
              </w:rPr>
              <w:t>partea Beneficiarului</w:t>
            </w:r>
          </w:p>
          <w:p w14:paraId="45A7C99D" w14:textId="77777777" w:rsidR="000532BD" w:rsidRPr="00B12A69" w:rsidRDefault="000532BD" w:rsidP="000532BD">
            <w:pPr>
              <w:pStyle w:val="TableParagraph"/>
              <w:ind w:right="98"/>
              <w:rPr>
                <w:sz w:val="18"/>
                <w:szCs w:val="18"/>
              </w:rPr>
            </w:pPr>
            <w:r w:rsidRPr="00B12A69">
              <w:rPr>
                <w:spacing w:val="-6"/>
                <w:sz w:val="18"/>
                <w:szCs w:val="18"/>
              </w:rPr>
              <w:t>(informațiile</w:t>
            </w:r>
            <w:r w:rsidRPr="00B12A69">
              <w:rPr>
                <w:spacing w:val="-13"/>
                <w:sz w:val="18"/>
                <w:szCs w:val="18"/>
              </w:rPr>
              <w:t xml:space="preserve"> </w:t>
            </w:r>
            <w:r w:rsidRPr="00B12A69">
              <w:rPr>
                <w:spacing w:val="-6"/>
                <w:sz w:val="18"/>
                <w:szCs w:val="18"/>
              </w:rPr>
              <w:t>date</w:t>
            </w:r>
            <w:r w:rsidRPr="00B12A69">
              <w:rPr>
                <w:spacing w:val="-12"/>
                <w:sz w:val="18"/>
                <w:szCs w:val="18"/>
              </w:rPr>
              <w:t xml:space="preserve"> </w:t>
            </w:r>
            <w:r w:rsidRPr="00B12A69">
              <w:rPr>
                <w:spacing w:val="-5"/>
                <w:sz w:val="18"/>
                <w:szCs w:val="18"/>
              </w:rPr>
              <w:t>se</w:t>
            </w:r>
            <w:r w:rsidRPr="00B12A69">
              <w:rPr>
                <w:spacing w:val="-12"/>
                <w:sz w:val="18"/>
                <w:szCs w:val="18"/>
              </w:rPr>
              <w:t xml:space="preserve"> </w:t>
            </w:r>
            <w:r w:rsidRPr="00B12A69">
              <w:rPr>
                <w:spacing w:val="-5"/>
                <w:sz w:val="18"/>
                <w:szCs w:val="18"/>
              </w:rPr>
              <w:t>vor</w:t>
            </w:r>
            <w:r w:rsidRPr="00B12A69">
              <w:rPr>
                <w:spacing w:val="-15"/>
                <w:sz w:val="18"/>
                <w:szCs w:val="18"/>
              </w:rPr>
              <w:t xml:space="preserve"> </w:t>
            </w:r>
            <w:r w:rsidRPr="00B12A69">
              <w:rPr>
                <w:spacing w:val="-5"/>
                <w:sz w:val="18"/>
                <w:szCs w:val="18"/>
              </w:rPr>
              <w:t>include</w:t>
            </w:r>
            <w:r w:rsidRPr="00B12A69">
              <w:rPr>
                <w:spacing w:val="-3"/>
                <w:sz w:val="18"/>
                <w:szCs w:val="18"/>
              </w:rPr>
              <w:t xml:space="preserve"> </w:t>
            </w:r>
            <w:r w:rsidRPr="00B12A69">
              <w:rPr>
                <w:spacing w:val="-5"/>
                <w:sz w:val="18"/>
                <w:szCs w:val="18"/>
              </w:rPr>
              <w:t>în</w:t>
            </w:r>
            <w:r w:rsidRPr="00B12A69">
              <w:rPr>
                <w:spacing w:val="-57"/>
                <w:sz w:val="18"/>
                <w:szCs w:val="18"/>
              </w:rPr>
              <w:t xml:space="preserve"> </w:t>
            </w:r>
            <w:r w:rsidRPr="00B12A69">
              <w:rPr>
                <w:sz w:val="18"/>
                <w:szCs w:val="18"/>
              </w:rPr>
              <w:t>anexele</w:t>
            </w:r>
            <w:r w:rsidRPr="00B12A69">
              <w:rPr>
                <w:spacing w:val="-1"/>
                <w:sz w:val="18"/>
                <w:szCs w:val="18"/>
              </w:rPr>
              <w:t xml:space="preserve"> </w:t>
            </w:r>
            <w:r w:rsidRPr="00B12A69">
              <w:rPr>
                <w:sz w:val="18"/>
                <w:szCs w:val="18"/>
              </w:rPr>
              <w:t>nr.</w:t>
            </w:r>
            <w:r w:rsidRPr="00B12A69">
              <w:rPr>
                <w:spacing w:val="3"/>
                <w:sz w:val="18"/>
                <w:szCs w:val="18"/>
              </w:rPr>
              <w:t xml:space="preserve"> </w:t>
            </w:r>
            <w:r w:rsidRPr="00B12A69">
              <w:rPr>
                <w:sz w:val="18"/>
                <w:szCs w:val="18"/>
              </w:rPr>
              <w:t>12</w:t>
            </w:r>
            <w:r w:rsidRPr="00B12A69">
              <w:rPr>
                <w:spacing w:val="1"/>
                <w:sz w:val="18"/>
                <w:szCs w:val="18"/>
              </w:rPr>
              <w:t xml:space="preserve"> </w:t>
            </w:r>
            <w:r w:rsidRPr="00B12A69">
              <w:rPr>
                <w:sz w:val="18"/>
                <w:szCs w:val="18"/>
              </w:rPr>
              <w:t>și</w:t>
            </w:r>
            <w:r w:rsidRPr="00B12A69">
              <w:rPr>
                <w:spacing w:val="-6"/>
                <w:sz w:val="18"/>
                <w:szCs w:val="18"/>
              </w:rPr>
              <w:t xml:space="preserve"> </w:t>
            </w:r>
            <w:r w:rsidRPr="00B12A69">
              <w:rPr>
                <w:sz w:val="18"/>
                <w:szCs w:val="18"/>
              </w:rPr>
              <w:t>nr.</w:t>
            </w:r>
            <w:r w:rsidRPr="00B12A69">
              <w:rPr>
                <w:spacing w:val="3"/>
                <w:sz w:val="18"/>
                <w:szCs w:val="18"/>
              </w:rPr>
              <w:t xml:space="preserve"> </w:t>
            </w:r>
            <w:r w:rsidRPr="00B12A69">
              <w:rPr>
                <w:sz w:val="18"/>
                <w:szCs w:val="18"/>
              </w:rPr>
              <w:t>13).</w:t>
            </w:r>
            <w:r w:rsidRPr="00B12A69">
              <w:rPr>
                <w:spacing w:val="3"/>
                <w:sz w:val="18"/>
                <w:szCs w:val="18"/>
              </w:rPr>
              <w:t xml:space="preserve"> </w:t>
            </w:r>
            <w:r w:rsidRPr="00B12A69">
              <w:rPr>
                <w:sz w:val="18"/>
                <w:szCs w:val="18"/>
              </w:rPr>
              <w:t>Se</w:t>
            </w:r>
            <w:r w:rsidRPr="00B12A69">
              <w:rPr>
                <w:spacing w:val="1"/>
                <w:sz w:val="18"/>
                <w:szCs w:val="18"/>
              </w:rPr>
              <w:t xml:space="preserve"> </w:t>
            </w:r>
            <w:r w:rsidRPr="00B12A69">
              <w:rPr>
                <w:sz w:val="18"/>
                <w:szCs w:val="18"/>
              </w:rPr>
              <w:t>prezintă varianta scanată de pe</w:t>
            </w:r>
            <w:r w:rsidRPr="00B12A69">
              <w:rPr>
                <w:spacing w:val="1"/>
                <w:sz w:val="18"/>
                <w:szCs w:val="18"/>
              </w:rPr>
              <w:t xml:space="preserve"> </w:t>
            </w:r>
            <w:r w:rsidRPr="00B12A69">
              <w:rPr>
                <w:sz w:val="18"/>
                <w:szCs w:val="18"/>
              </w:rPr>
              <w:t>original,</w:t>
            </w:r>
            <w:r w:rsidRPr="00B12A69">
              <w:rPr>
                <w:spacing w:val="2"/>
                <w:sz w:val="18"/>
                <w:szCs w:val="18"/>
              </w:rPr>
              <w:t xml:space="preserve"> </w:t>
            </w:r>
            <w:r w:rsidRPr="00B12A69">
              <w:rPr>
                <w:sz w:val="18"/>
                <w:szCs w:val="18"/>
              </w:rPr>
              <w:t>confirmată prin</w:t>
            </w:r>
            <w:r w:rsidRPr="00B12A69">
              <w:rPr>
                <w:spacing w:val="1"/>
                <w:sz w:val="18"/>
                <w:szCs w:val="18"/>
              </w:rPr>
              <w:t xml:space="preserve"> </w:t>
            </w:r>
            <w:r w:rsidRPr="00B12A69">
              <w:rPr>
                <w:sz w:val="18"/>
                <w:szCs w:val="18"/>
              </w:rPr>
              <w:t>semnătura electronică șau,</w:t>
            </w:r>
            <w:r w:rsidRPr="00B12A69">
              <w:rPr>
                <w:spacing w:val="9"/>
                <w:sz w:val="18"/>
                <w:szCs w:val="18"/>
              </w:rPr>
              <w:t xml:space="preserve"> </w:t>
            </w:r>
            <w:r w:rsidRPr="00B12A69">
              <w:rPr>
                <w:sz w:val="18"/>
                <w:szCs w:val="18"/>
              </w:rPr>
              <w:t>în</w:t>
            </w:r>
            <w:r w:rsidRPr="00B12A69">
              <w:rPr>
                <w:spacing w:val="1"/>
                <w:sz w:val="18"/>
                <w:szCs w:val="18"/>
              </w:rPr>
              <w:t xml:space="preserve"> </w:t>
            </w:r>
            <w:r w:rsidRPr="00B12A69">
              <w:rPr>
                <w:sz w:val="18"/>
                <w:szCs w:val="18"/>
              </w:rPr>
              <w:t>caz</w:t>
            </w:r>
            <w:r w:rsidRPr="00B12A69">
              <w:rPr>
                <w:spacing w:val="-1"/>
                <w:sz w:val="18"/>
                <w:szCs w:val="18"/>
              </w:rPr>
              <w:t xml:space="preserve"> </w:t>
            </w:r>
            <w:r w:rsidRPr="00B12A69">
              <w:rPr>
                <w:sz w:val="18"/>
                <w:szCs w:val="18"/>
              </w:rPr>
              <w:t>de prezentare</w:t>
            </w:r>
            <w:r w:rsidRPr="00B12A69">
              <w:rPr>
                <w:spacing w:val="-1"/>
                <w:sz w:val="18"/>
                <w:szCs w:val="18"/>
              </w:rPr>
              <w:t xml:space="preserve"> </w:t>
            </w:r>
            <w:r w:rsidRPr="00B12A69">
              <w:rPr>
                <w:sz w:val="18"/>
                <w:szCs w:val="18"/>
              </w:rPr>
              <w:t>pe suport</w:t>
            </w:r>
            <w:r w:rsidRPr="00B12A69">
              <w:rPr>
                <w:spacing w:val="5"/>
                <w:sz w:val="18"/>
                <w:szCs w:val="18"/>
              </w:rPr>
              <w:t xml:space="preserve"> </w:t>
            </w:r>
            <w:r w:rsidRPr="00B12A69">
              <w:rPr>
                <w:sz w:val="18"/>
                <w:szCs w:val="18"/>
              </w:rPr>
              <w:t>de</w:t>
            </w:r>
            <w:r w:rsidRPr="00B12A69">
              <w:rPr>
                <w:spacing w:val="1"/>
                <w:sz w:val="18"/>
                <w:szCs w:val="18"/>
              </w:rPr>
              <w:t xml:space="preserve"> </w:t>
            </w:r>
            <w:r w:rsidRPr="00B12A69">
              <w:rPr>
                <w:sz w:val="18"/>
                <w:szCs w:val="18"/>
              </w:rPr>
              <w:t>hârtie - original, confirmat prin</w:t>
            </w:r>
            <w:r w:rsidRPr="00B12A69">
              <w:rPr>
                <w:spacing w:val="1"/>
                <w:sz w:val="18"/>
                <w:szCs w:val="18"/>
              </w:rPr>
              <w:t xml:space="preserve"> </w:t>
            </w:r>
            <w:r w:rsidRPr="00B12A69">
              <w:rPr>
                <w:w w:val="90"/>
                <w:sz w:val="18"/>
                <w:szCs w:val="18"/>
              </w:rPr>
              <w:t>aplicarea semnăturii și ștampilei</w:t>
            </w:r>
            <w:r w:rsidRPr="00B12A69">
              <w:rPr>
                <w:spacing w:val="1"/>
                <w:w w:val="90"/>
                <w:sz w:val="18"/>
                <w:szCs w:val="18"/>
              </w:rPr>
              <w:t xml:space="preserve"> </w:t>
            </w:r>
            <w:r w:rsidRPr="00B12A69">
              <w:rPr>
                <w:sz w:val="18"/>
                <w:szCs w:val="18"/>
              </w:rPr>
              <w:t>ofertantului</w:t>
            </w:r>
          </w:p>
        </w:tc>
        <w:tc>
          <w:tcPr>
            <w:tcW w:w="985" w:type="dxa"/>
          </w:tcPr>
          <w:p w14:paraId="50EE686C" w14:textId="77777777" w:rsidR="000532BD" w:rsidRPr="00B12A69" w:rsidRDefault="000532BD" w:rsidP="000532BD">
            <w:pPr>
              <w:pStyle w:val="TableParagraph"/>
              <w:ind w:left="0"/>
              <w:rPr>
                <w:sz w:val="18"/>
                <w:szCs w:val="18"/>
              </w:rPr>
            </w:pPr>
          </w:p>
        </w:tc>
      </w:tr>
      <w:tr w:rsidR="000532BD" w:rsidRPr="00B12A69" w14:paraId="41245B6D" w14:textId="77777777" w:rsidTr="000532BD">
        <w:trPr>
          <w:trHeight w:val="2822"/>
        </w:trPr>
        <w:tc>
          <w:tcPr>
            <w:tcW w:w="567" w:type="dxa"/>
            <w:gridSpan w:val="2"/>
          </w:tcPr>
          <w:p w14:paraId="69B2FA07" w14:textId="77777777" w:rsidR="000532BD" w:rsidRPr="00B12A69" w:rsidRDefault="000532BD" w:rsidP="000532BD">
            <w:pPr>
              <w:pStyle w:val="TableParagraph"/>
              <w:spacing w:before="116"/>
              <w:rPr>
                <w:sz w:val="18"/>
                <w:szCs w:val="18"/>
              </w:rPr>
            </w:pPr>
            <w:r w:rsidRPr="00B12A69">
              <w:rPr>
                <w:sz w:val="18"/>
                <w:szCs w:val="18"/>
              </w:rPr>
              <w:t>15</w:t>
            </w:r>
          </w:p>
        </w:tc>
        <w:tc>
          <w:tcPr>
            <w:tcW w:w="2841" w:type="dxa"/>
          </w:tcPr>
          <w:p w14:paraId="122EDFDF" w14:textId="77777777" w:rsidR="000532BD" w:rsidRPr="00B12A69" w:rsidRDefault="000532BD" w:rsidP="000532BD">
            <w:pPr>
              <w:pStyle w:val="TableParagraph"/>
              <w:spacing w:before="111" w:line="242" w:lineRule="auto"/>
              <w:ind w:left="110" w:right="166"/>
              <w:rPr>
                <w:sz w:val="18"/>
                <w:szCs w:val="18"/>
              </w:rPr>
            </w:pPr>
            <w:r w:rsidRPr="00B12A69">
              <w:rPr>
                <w:spacing w:val="-1"/>
                <w:sz w:val="18"/>
                <w:szCs w:val="18"/>
              </w:rPr>
              <w:t xml:space="preserve">Demonstrarea accesului </w:t>
            </w:r>
            <w:r w:rsidRPr="00B12A69">
              <w:rPr>
                <w:sz w:val="18"/>
                <w:szCs w:val="18"/>
              </w:rPr>
              <w:t>la</w:t>
            </w:r>
            <w:r w:rsidRPr="00B12A69">
              <w:rPr>
                <w:spacing w:val="1"/>
                <w:sz w:val="18"/>
                <w:szCs w:val="18"/>
              </w:rPr>
              <w:t xml:space="preserve"> </w:t>
            </w:r>
            <w:r w:rsidRPr="00B12A69">
              <w:rPr>
                <w:sz w:val="18"/>
                <w:szCs w:val="18"/>
              </w:rPr>
              <w:t>utilajele,</w:t>
            </w:r>
            <w:r w:rsidRPr="00B12A69">
              <w:rPr>
                <w:spacing w:val="5"/>
                <w:sz w:val="18"/>
                <w:szCs w:val="18"/>
              </w:rPr>
              <w:t xml:space="preserve"> </w:t>
            </w:r>
            <w:r w:rsidRPr="00B12A69">
              <w:rPr>
                <w:sz w:val="18"/>
                <w:szCs w:val="18"/>
              </w:rPr>
              <w:t>instalațiile</w:t>
            </w:r>
            <w:r w:rsidRPr="00B12A69">
              <w:rPr>
                <w:spacing w:val="3"/>
                <w:sz w:val="18"/>
                <w:szCs w:val="18"/>
              </w:rPr>
              <w:t xml:space="preserve"> </w:t>
            </w:r>
            <w:r w:rsidRPr="00B12A69">
              <w:rPr>
                <w:sz w:val="18"/>
                <w:szCs w:val="18"/>
              </w:rPr>
              <w:t>și/sau</w:t>
            </w:r>
            <w:r w:rsidRPr="00B12A69">
              <w:rPr>
                <w:spacing w:val="1"/>
                <w:sz w:val="18"/>
                <w:szCs w:val="18"/>
              </w:rPr>
              <w:t xml:space="preserve"> </w:t>
            </w:r>
            <w:r w:rsidRPr="00B12A69">
              <w:rPr>
                <w:spacing w:val="-1"/>
                <w:sz w:val="18"/>
                <w:szCs w:val="18"/>
              </w:rPr>
              <w:t xml:space="preserve">echipamentele </w:t>
            </w:r>
            <w:r w:rsidRPr="00B12A69">
              <w:rPr>
                <w:sz w:val="18"/>
                <w:szCs w:val="18"/>
              </w:rPr>
              <w:t>tehnice indicate de</w:t>
            </w:r>
            <w:r w:rsidRPr="00B12A69">
              <w:rPr>
                <w:spacing w:val="-57"/>
                <w:sz w:val="18"/>
                <w:szCs w:val="18"/>
              </w:rPr>
              <w:t xml:space="preserve"> </w:t>
            </w:r>
            <w:r w:rsidRPr="00B12A69">
              <w:rPr>
                <w:sz w:val="18"/>
                <w:szCs w:val="18"/>
              </w:rPr>
              <w:t>autoritatea contractantă, pe care</w:t>
            </w:r>
            <w:r w:rsidRPr="00B12A69">
              <w:rPr>
                <w:spacing w:val="1"/>
                <w:sz w:val="18"/>
                <w:szCs w:val="18"/>
              </w:rPr>
              <w:t xml:space="preserve"> </w:t>
            </w:r>
            <w:r w:rsidRPr="00B12A69">
              <w:rPr>
                <w:sz w:val="18"/>
                <w:szCs w:val="18"/>
              </w:rPr>
              <w:t>aceasta</w:t>
            </w:r>
            <w:r w:rsidRPr="00B12A69">
              <w:rPr>
                <w:spacing w:val="4"/>
                <w:sz w:val="18"/>
                <w:szCs w:val="18"/>
              </w:rPr>
              <w:t xml:space="preserve"> </w:t>
            </w:r>
            <w:r w:rsidRPr="00B12A69">
              <w:rPr>
                <w:sz w:val="18"/>
                <w:szCs w:val="18"/>
              </w:rPr>
              <w:t>le</w:t>
            </w:r>
            <w:r w:rsidRPr="00B12A69">
              <w:rPr>
                <w:spacing w:val="-1"/>
                <w:sz w:val="18"/>
                <w:szCs w:val="18"/>
              </w:rPr>
              <w:t xml:space="preserve"> </w:t>
            </w:r>
            <w:r w:rsidRPr="00B12A69">
              <w:rPr>
                <w:sz w:val="18"/>
                <w:szCs w:val="18"/>
              </w:rPr>
              <w:t>consideră</w:t>
            </w:r>
            <w:r w:rsidRPr="00B12A69">
              <w:rPr>
                <w:spacing w:val="-1"/>
                <w:sz w:val="18"/>
                <w:szCs w:val="18"/>
              </w:rPr>
              <w:t xml:space="preserve"> </w:t>
            </w:r>
            <w:r w:rsidRPr="00B12A69">
              <w:rPr>
                <w:sz w:val="18"/>
                <w:szCs w:val="18"/>
              </w:rPr>
              <w:t>necesare</w:t>
            </w:r>
            <w:r w:rsidRPr="00B12A69">
              <w:rPr>
                <w:spacing w:val="1"/>
                <w:sz w:val="18"/>
                <w:szCs w:val="18"/>
              </w:rPr>
              <w:t xml:space="preserve"> </w:t>
            </w:r>
            <w:r w:rsidRPr="00B12A69">
              <w:rPr>
                <w:spacing w:val="-1"/>
                <w:sz w:val="18"/>
                <w:szCs w:val="18"/>
              </w:rPr>
              <w:t>pentru</w:t>
            </w:r>
            <w:r w:rsidRPr="00B12A69">
              <w:rPr>
                <w:spacing w:val="-7"/>
                <w:sz w:val="18"/>
                <w:szCs w:val="18"/>
              </w:rPr>
              <w:t xml:space="preserve"> </w:t>
            </w:r>
            <w:r w:rsidRPr="00B12A69">
              <w:rPr>
                <w:spacing w:val="-1"/>
                <w:sz w:val="18"/>
                <w:szCs w:val="18"/>
              </w:rPr>
              <w:t>îndeplinirea</w:t>
            </w:r>
            <w:r w:rsidRPr="00B12A69">
              <w:rPr>
                <w:spacing w:val="-12"/>
                <w:sz w:val="18"/>
                <w:szCs w:val="18"/>
              </w:rPr>
              <w:t xml:space="preserve"> </w:t>
            </w:r>
            <w:r w:rsidRPr="00B12A69">
              <w:rPr>
                <w:sz w:val="18"/>
                <w:szCs w:val="18"/>
              </w:rPr>
              <w:t>contractului</w:t>
            </w:r>
            <w:r w:rsidRPr="00B12A69">
              <w:rPr>
                <w:spacing w:val="-10"/>
                <w:sz w:val="18"/>
                <w:szCs w:val="18"/>
              </w:rPr>
              <w:t xml:space="preserve"> </w:t>
            </w:r>
            <w:r w:rsidRPr="00B12A69">
              <w:rPr>
                <w:sz w:val="18"/>
                <w:szCs w:val="18"/>
              </w:rPr>
              <w:t>ce</w:t>
            </w:r>
            <w:r w:rsidRPr="00B12A69">
              <w:rPr>
                <w:spacing w:val="-57"/>
                <w:sz w:val="18"/>
                <w:szCs w:val="18"/>
              </w:rPr>
              <w:t xml:space="preserve"> </w:t>
            </w:r>
            <w:r w:rsidRPr="00B12A69">
              <w:rPr>
                <w:sz w:val="18"/>
                <w:szCs w:val="18"/>
              </w:rPr>
              <w:t>urmează a</w:t>
            </w:r>
            <w:r w:rsidRPr="00B12A69">
              <w:rPr>
                <w:spacing w:val="5"/>
                <w:sz w:val="18"/>
                <w:szCs w:val="18"/>
              </w:rPr>
              <w:t xml:space="preserve"> </w:t>
            </w:r>
            <w:r w:rsidRPr="00B12A69">
              <w:rPr>
                <w:sz w:val="18"/>
                <w:szCs w:val="18"/>
              </w:rPr>
              <w:t>fi</w:t>
            </w:r>
            <w:r w:rsidRPr="00B12A69">
              <w:rPr>
                <w:spacing w:val="-4"/>
                <w:sz w:val="18"/>
                <w:szCs w:val="18"/>
              </w:rPr>
              <w:t xml:space="preserve"> </w:t>
            </w:r>
            <w:r w:rsidRPr="00B12A69">
              <w:rPr>
                <w:sz w:val="18"/>
                <w:szCs w:val="18"/>
              </w:rPr>
              <w:t>atribuit</w:t>
            </w:r>
          </w:p>
        </w:tc>
        <w:tc>
          <w:tcPr>
            <w:tcW w:w="4678" w:type="dxa"/>
            <w:gridSpan w:val="3"/>
          </w:tcPr>
          <w:p w14:paraId="2B4F351F" w14:textId="77777777" w:rsidR="000532BD" w:rsidRPr="00B12A69" w:rsidRDefault="000532BD" w:rsidP="000532BD">
            <w:pPr>
              <w:pStyle w:val="TableParagraph"/>
              <w:spacing w:before="111"/>
              <w:ind w:right="214"/>
              <w:rPr>
                <w:sz w:val="18"/>
                <w:szCs w:val="18"/>
              </w:rPr>
            </w:pPr>
            <w:r w:rsidRPr="00B12A69">
              <w:rPr>
                <w:sz w:val="18"/>
                <w:szCs w:val="18"/>
              </w:rPr>
              <w:t>Declarație privind dotările</w:t>
            </w:r>
            <w:r w:rsidRPr="00B12A69">
              <w:rPr>
                <w:spacing w:val="1"/>
                <w:sz w:val="18"/>
                <w:szCs w:val="18"/>
              </w:rPr>
              <w:t xml:space="preserve"> </w:t>
            </w:r>
            <w:r w:rsidRPr="00B12A69">
              <w:rPr>
                <w:sz w:val="18"/>
                <w:szCs w:val="18"/>
              </w:rPr>
              <w:t>specifice, utilajul şi</w:t>
            </w:r>
            <w:r w:rsidRPr="00B12A69">
              <w:rPr>
                <w:spacing w:val="1"/>
                <w:sz w:val="18"/>
                <w:szCs w:val="18"/>
              </w:rPr>
              <w:t xml:space="preserve"> </w:t>
            </w:r>
            <w:r w:rsidRPr="00B12A69">
              <w:rPr>
                <w:spacing w:val="-1"/>
                <w:sz w:val="18"/>
                <w:szCs w:val="18"/>
              </w:rPr>
              <w:t xml:space="preserve">echipamentul </w:t>
            </w:r>
            <w:r w:rsidRPr="00B12A69">
              <w:rPr>
                <w:sz w:val="18"/>
                <w:szCs w:val="18"/>
              </w:rPr>
              <w:t>necesar pentru</w:t>
            </w:r>
            <w:r w:rsidRPr="00B12A69">
              <w:rPr>
                <w:spacing w:val="1"/>
                <w:sz w:val="18"/>
                <w:szCs w:val="18"/>
              </w:rPr>
              <w:t xml:space="preserve"> </w:t>
            </w:r>
            <w:r w:rsidRPr="00B12A69">
              <w:rPr>
                <w:sz w:val="18"/>
                <w:szCs w:val="18"/>
              </w:rPr>
              <w:t>îndeplinirea corespunzătoare a</w:t>
            </w:r>
            <w:r w:rsidRPr="00B12A69">
              <w:rPr>
                <w:spacing w:val="-57"/>
                <w:sz w:val="18"/>
                <w:szCs w:val="18"/>
              </w:rPr>
              <w:t xml:space="preserve"> </w:t>
            </w:r>
            <w:r w:rsidRPr="00B12A69">
              <w:rPr>
                <w:spacing w:val="-1"/>
                <w:sz w:val="18"/>
                <w:szCs w:val="18"/>
              </w:rPr>
              <w:t>contractului</w:t>
            </w:r>
            <w:r w:rsidRPr="00B12A69">
              <w:rPr>
                <w:spacing w:val="-13"/>
                <w:sz w:val="18"/>
                <w:szCs w:val="18"/>
              </w:rPr>
              <w:t xml:space="preserve"> </w:t>
            </w:r>
            <w:r w:rsidRPr="00B12A69">
              <w:rPr>
                <w:sz w:val="18"/>
                <w:szCs w:val="18"/>
              </w:rPr>
              <w:t>conform</w:t>
            </w:r>
            <w:r w:rsidRPr="00B12A69">
              <w:rPr>
                <w:spacing w:val="-17"/>
                <w:sz w:val="18"/>
                <w:szCs w:val="18"/>
              </w:rPr>
              <w:t xml:space="preserve"> </w:t>
            </w:r>
            <w:r w:rsidRPr="00B12A69">
              <w:rPr>
                <w:sz w:val="18"/>
                <w:szCs w:val="18"/>
              </w:rPr>
              <w:t>anexei</w:t>
            </w:r>
            <w:r w:rsidRPr="00B12A69">
              <w:rPr>
                <w:spacing w:val="-8"/>
                <w:sz w:val="18"/>
                <w:szCs w:val="18"/>
              </w:rPr>
              <w:t xml:space="preserve"> </w:t>
            </w:r>
            <w:r w:rsidRPr="00B12A69">
              <w:rPr>
                <w:sz w:val="18"/>
                <w:szCs w:val="18"/>
              </w:rPr>
              <w:t>nr.</w:t>
            </w:r>
            <w:r w:rsidRPr="00B12A69">
              <w:rPr>
                <w:spacing w:val="-57"/>
                <w:sz w:val="18"/>
                <w:szCs w:val="18"/>
              </w:rPr>
              <w:t xml:space="preserve"> </w:t>
            </w:r>
            <w:r w:rsidRPr="00B12A69">
              <w:rPr>
                <w:sz w:val="18"/>
                <w:szCs w:val="18"/>
              </w:rPr>
              <w:t>14</w:t>
            </w:r>
            <w:r w:rsidRPr="00B12A69">
              <w:rPr>
                <w:spacing w:val="-7"/>
                <w:sz w:val="18"/>
                <w:szCs w:val="18"/>
              </w:rPr>
              <w:t xml:space="preserve"> </w:t>
            </w:r>
            <w:r w:rsidRPr="00B12A69">
              <w:rPr>
                <w:sz w:val="18"/>
                <w:szCs w:val="18"/>
              </w:rPr>
              <w:t>al</w:t>
            </w:r>
            <w:r w:rsidRPr="00B12A69">
              <w:rPr>
                <w:spacing w:val="-14"/>
                <w:sz w:val="18"/>
                <w:szCs w:val="18"/>
              </w:rPr>
              <w:t xml:space="preserve"> </w:t>
            </w:r>
            <w:r w:rsidRPr="00B12A69">
              <w:rPr>
                <w:sz w:val="18"/>
                <w:szCs w:val="18"/>
              </w:rPr>
              <w:t>consideră</w:t>
            </w:r>
            <w:r w:rsidRPr="00B12A69">
              <w:rPr>
                <w:spacing w:val="-7"/>
                <w:sz w:val="18"/>
                <w:szCs w:val="18"/>
              </w:rPr>
              <w:t xml:space="preserve"> </w:t>
            </w:r>
            <w:r w:rsidRPr="00B12A69">
              <w:rPr>
                <w:sz w:val="18"/>
                <w:szCs w:val="18"/>
              </w:rPr>
              <w:t>necesare</w:t>
            </w:r>
            <w:r w:rsidRPr="00B12A69">
              <w:rPr>
                <w:spacing w:val="-6"/>
                <w:sz w:val="18"/>
                <w:szCs w:val="18"/>
              </w:rPr>
              <w:t xml:space="preserve"> </w:t>
            </w:r>
            <w:r w:rsidRPr="00B12A69">
              <w:rPr>
                <w:sz w:val="18"/>
                <w:szCs w:val="18"/>
              </w:rPr>
              <w:t>pentru</w:t>
            </w:r>
            <w:r w:rsidRPr="00B12A69">
              <w:rPr>
                <w:spacing w:val="-57"/>
                <w:sz w:val="18"/>
                <w:szCs w:val="18"/>
              </w:rPr>
              <w:t xml:space="preserve"> </w:t>
            </w:r>
            <w:r w:rsidRPr="00B12A69">
              <w:rPr>
                <w:sz w:val="18"/>
                <w:szCs w:val="18"/>
              </w:rPr>
              <w:t>îndeplinirea contractului ce</w:t>
            </w:r>
            <w:r w:rsidRPr="00B12A69">
              <w:rPr>
                <w:spacing w:val="1"/>
                <w:sz w:val="18"/>
                <w:szCs w:val="18"/>
              </w:rPr>
              <w:t xml:space="preserve"> </w:t>
            </w:r>
            <w:r w:rsidRPr="00B12A69">
              <w:rPr>
                <w:sz w:val="18"/>
                <w:szCs w:val="18"/>
              </w:rPr>
              <w:t>urmează</w:t>
            </w:r>
            <w:r w:rsidRPr="00B12A69">
              <w:rPr>
                <w:spacing w:val="-1"/>
                <w:sz w:val="18"/>
                <w:szCs w:val="18"/>
              </w:rPr>
              <w:t xml:space="preserve"> </w:t>
            </w:r>
            <w:r w:rsidRPr="00B12A69">
              <w:rPr>
                <w:sz w:val="18"/>
                <w:szCs w:val="18"/>
              </w:rPr>
              <w:t>a</w:t>
            </w:r>
            <w:r w:rsidRPr="00B12A69">
              <w:rPr>
                <w:spacing w:val="5"/>
                <w:sz w:val="18"/>
                <w:szCs w:val="18"/>
              </w:rPr>
              <w:t xml:space="preserve"> </w:t>
            </w:r>
            <w:r w:rsidRPr="00B12A69">
              <w:rPr>
                <w:sz w:val="18"/>
                <w:szCs w:val="18"/>
              </w:rPr>
              <w:t>fi</w:t>
            </w:r>
            <w:r w:rsidRPr="00B12A69">
              <w:rPr>
                <w:spacing w:val="-4"/>
                <w:sz w:val="18"/>
                <w:szCs w:val="18"/>
              </w:rPr>
              <w:t xml:space="preserve"> </w:t>
            </w:r>
            <w:r w:rsidRPr="00B12A69">
              <w:rPr>
                <w:sz w:val="18"/>
                <w:szCs w:val="18"/>
              </w:rPr>
              <w:t>atribuit</w:t>
            </w:r>
          </w:p>
          <w:p w14:paraId="18B5A834" w14:textId="77777777" w:rsidR="000532BD" w:rsidRPr="00B12A69" w:rsidRDefault="000532BD" w:rsidP="000532BD">
            <w:pPr>
              <w:pStyle w:val="TableParagraph"/>
              <w:spacing w:before="2"/>
              <w:ind w:right="133"/>
              <w:rPr>
                <w:sz w:val="18"/>
                <w:szCs w:val="18"/>
              </w:rPr>
            </w:pPr>
            <w:r w:rsidRPr="00B12A69">
              <w:rPr>
                <w:spacing w:val="-4"/>
                <w:sz w:val="18"/>
                <w:szCs w:val="18"/>
              </w:rPr>
              <w:t xml:space="preserve">documentației standard </w:t>
            </w:r>
            <w:r w:rsidRPr="00B12A69">
              <w:rPr>
                <w:spacing w:val="-3"/>
                <w:sz w:val="18"/>
                <w:szCs w:val="18"/>
              </w:rPr>
              <w:t>și</w:t>
            </w:r>
            <w:r w:rsidRPr="00B12A69">
              <w:rPr>
                <w:spacing w:val="-2"/>
                <w:sz w:val="18"/>
                <w:szCs w:val="18"/>
              </w:rPr>
              <w:t xml:space="preserve"> </w:t>
            </w:r>
            <w:r w:rsidRPr="00B12A69">
              <w:rPr>
                <w:spacing w:val="-1"/>
                <w:sz w:val="18"/>
                <w:szCs w:val="18"/>
              </w:rPr>
              <w:t xml:space="preserve">Documente care </w:t>
            </w:r>
            <w:r w:rsidRPr="00B12A69">
              <w:rPr>
                <w:sz w:val="18"/>
                <w:szCs w:val="18"/>
              </w:rPr>
              <w:t>atestă faptul că</w:t>
            </w:r>
            <w:r w:rsidRPr="00B12A69">
              <w:rPr>
                <w:spacing w:val="-57"/>
                <w:sz w:val="18"/>
                <w:szCs w:val="18"/>
              </w:rPr>
              <w:t xml:space="preserve"> </w:t>
            </w:r>
            <w:r w:rsidRPr="00B12A69">
              <w:rPr>
                <w:sz w:val="18"/>
                <w:szCs w:val="18"/>
              </w:rPr>
              <w:t>operatorul economic se află în</w:t>
            </w:r>
            <w:r w:rsidRPr="00B12A69">
              <w:rPr>
                <w:spacing w:val="1"/>
                <w:sz w:val="18"/>
                <w:szCs w:val="18"/>
              </w:rPr>
              <w:t xml:space="preserve"> </w:t>
            </w:r>
            <w:r w:rsidRPr="00B12A69">
              <w:rPr>
                <w:sz w:val="18"/>
                <w:szCs w:val="18"/>
              </w:rPr>
              <w:t>posesia utilajelor, instalațiilor</w:t>
            </w:r>
            <w:r w:rsidRPr="00B12A69">
              <w:rPr>
                <w:spacing w:val="1"/>
                <w:sz w:val="18"/>
                <w:szCs w:val="18"/>
              </w:rPr>
              <w:t xml:space="preserve"> </w:t>
            </w:r>
            <w:r w:rsidRPr="00B12A69">
              <w:rPr>
                <w:spacing w:val="-4"/>
                <w:sz w:val="18"/>
                <w:szCs w:val="18"/>
              </w:rPr>
              <w:t>și/sau</w:t>
            </w:r>
            <w:r w:rsidRPr="00B12A69">
              <w:rPr>
                <w:spacing w:val="-11"/>
                <w:sz w:val="18"/>
                <w:szCs w:val="18"/>
              </w:rPr>
              <w:t xml:space="preserve"> </w:t>
            </w:r>
            <w:r w:rsidRPr="00B12A69">
              <w:rPr>
                <w:spacing w:val="-4"/>
                <w:sz w:val="18"/>
                <w:szCs w:val="18"/>
              </w:rPr>
              <w:t>echipamentelor</w:t>
            </w:r>
            <w:r w:rsidRPr="00B12A69">
              <w:rPr>
                <w:spacing w:val="-3"/>
                <w:sz w:val="18"/>
                <w:szCs w:val="18"/>
              </w:rPr>
              <w:t xml:space="preserve"> indicate</w:t>
            </w:r>
            <w:r w:rsidRPr="00B12A69">
              <w:rPr>
                <w:spacing w:val="-10"/>
                <w:sz w:val="18"/>
                <w:szCs w:val="18"/>
              </w:rPr>
              <w:t xml:space="preserve"> </w:t>
            </w:r>
            <w:r w:rsidRPr="00B12A69">
              <w:rPr>
                <w:spacing w:val="-3"/>
                <w:sz w:val="18"/>
                <w:szCs w:val="18"/>
              </w:rPr>
              <w:t>de</w:t>
            </w:r>
            <w:r w:rsidRPr="00B12A69">
              <w:rPr>
                <w:spacing w:val="-57"/>
                <w:sz w:val="18"/>
                <w:szCs w:val="18"/>
              </w:rPr>
              <w:t xml:space="preserve"> </w:t>
            </w:r>
            <w:r w:rsidRPr="00B12A69">
              <w:rPr>
                <w:sz w:val="18"/>
                <w:szCs w:val="18"/>
              </w:rPr>
              <w:t>autoritatea contractantă, acestea</w:t>
            </w:r>
            <w:r w:rsidRPr="00B12A69">
              <w:rPr>
                <w:spacing w:val="-57"/>
                <w:sz w:val="18"/>
                <w:szCs w:val="18"/>
              </w:rPr>
              <w:t xml:space="preserve"> </w:t>
            </w:r>
            <w:r w:rsidRPr="00B12A69">
              <w:rPr>
                <w:sz w:val="18"/>
                <w:szCs w:val="18"/>
              </w:rPr>
              <w:t>fiind fie în dotare proprie, fie</w:t>
            </w:r>
            <w:r w:rsidRPr="00B12A69">
              <w:rPr>
                <w:spacing w:val="1"/>
                <w:sz w:val="18"/>
                <w:szCs w:val="18"/>
              </w:rPr>
              <w:t xml:space="preserve"> </w:t>
            </w:r>
            <w:r w:rsidRPr="00B12A69">
              <w:rPr>
                <w:sz w:val="18"/>
                <w:szCs w:val="18"/>
              </w:rPr>
              <w:t>închiriate</w:t>
            </w:r>
            <w:r w:rsidRPr="00B12A69">
              <w:rPr>
                <w:spacing w:val="-1"/>
                <w:sz w:val="18"/>
                <w:szCs w:val="18"/>
              </w:rPr>
              <w:t xml:space="preserve"> </w:t>
            </w:r>
            <w:r w:rsidRPr="00B12A69">
              <w:rPr>
                <w:sz w:val="18"/>
                <w:szCs w:val="18"/>
              </w:rPr>
              <w:t>nu</w:t>
            </w:r>
            <w:r w:rsidRPr="00B12A69">
              <w:rPr>
                <w:spacing w:val="4"/>
                <w:sz w:val="18"/>
                <w:szCs w:val="18"/>
              </w:rPr>
              <w:t xml:space="preserve"> </w:t>
            </w:r>
            <w:r w:rsidRPr="00B12A69">
              <w:rPr>
                <w:sz w:val="18"/>
                <w:szCs w:val="18"/>
              </w:rPr>
              <w:t>mai</w:t>
            </w:r>
            <w:r w:rsidRPr="00B12A69">
              <w:rPr>
                <w:spacing w:val="-5"/>
                <w:sz w:val="18"/>
                <w:szCs w:val="18"/>
              </w:rPr>
              <w:t xml:space="preserve"> </w:t>
            </w:r>
            <w:r w:rsidRPr="00B12A69">
              <w:rPr>
                <w:sz w:val="18"/>
                <w:szCs w:val="18"/>
              </w:rPr>
              <w:t>mult</w:t>
            </w:r>
            <w:r w:rsidRPr="00B12A69">
              <w:rPr>
                <w:spacing w:val="4"/>
                <w:sz w:val="18"/>
                <w:szCs w:val="18"/>
              </w:rPr>
              <w:t xml:space="preserve"> </w:t>
            </w:r>
            <w:r w:rsidRPr="00B12A69">
              <w:rPr>
                <w:sz w:val="18"/>
                <w:szCs w:val="18"/>
              </w:rPr>
              <w:t>de</w:t>
            </w:r>
            <w:r w:rsidRPr="00B12A69">
              <w:rPr>
                <w:spacing w:val="-1"/>
                <w:sz w:val="18"/>
                <w:szCs w:val="18"/>
              </w:rPr>
              <w:t xml:space="preserve"> </w:t>
            </w:r>
            <w:r w:rsidRPr="00B12A69">
              <w:rPr>
                <w:sz w:val="18"/>
                <w:szCs w:val="18"/>
              </w:rPr>
              <w:t>30</w:t>
            </w:r>
            <w:r w:rsidRPr="00B12A69">
              <w:rPr>
                <w:spacing w:val="1"/>
                <w:sz w:val="18"/>
                <w:szCs w:val="18"/>
              </w:rPr>
              <w:t xml:space="preserve"> </w:t>
            </w:r>
            <w:r w:rsidRPr="00B12A69">
              <w:rPr>
                <w:sz w:val="18"/>
                <w:szCs w:val="18"/>
              </w:rPr>
              <w:t>prc, necesare îndeplinirii</w:t>
            </w:r>
            <w:r w:rsidRPr="00B12A69">
              <w:rPr>
                <w:spacing w:val="1"/>
                <w:sz w:val="18"/>
                <w:szCs w:val="18"/>
              </w:rPr>
              <w:t xml:space="preserve"> </w:t>
            </w:r>
            <w:r w:rsidRPr="00B12A69">
              <w:rPr>
                <w:sz w:val="18"/>
                <w:szCs w:val="18"/>
              </w:rPr>
              <w:t>contractului – confirmată prin</w:t>
            </w:r>
            <w:r w:rsidRPr="00B12A69">
              <w:rPr>
                <w:spacing w:val="1"/>
                <w:sz w:val="18"/>
                <w:szCs w:val="18"/>
              </w:rPr>
              <w:t xml:space="preserve"> </w:t>
            </w:r>
            <w:r w:rsidRPr="00B12A69">
              <w:rPr>
                <w:sz w:val="18"/>
                <w:szCs w:val="18"/>
              </w:rPr>
              <w:t>semnătura</w:t>
            </w:r>
          </w:p>
          <w:p w14:paraId="0C028060" w14:textId="77777777" w:rsidR="000532BD" w:rsidRPr="00B12A69" w:rsidRDefault="000532BD" w:rsidP="000532BD">
            <w:pPr>
              <w:pStyle w:val="TableParagraph"/>
              <w:spacing w:before="3"/>
              <w:ind w:right="218"/>
              <w:rPr>
                <w:sz w:val="18"/>
                <w:szCs w:val="18"/>
              </w:rPr>
            </w:pPr>
            <w:r w:rsidRPr="00B12A69">
              <w:rPr>
                <w:sz w:val="18"/>
                <w:szCs w:val="18"/>
              </w:rPr>
              <w:t>electronică</w:t>
            </w:r>
            <w:r w:rsidRPr="00B12A69">
              <w:rPr>
                <w:spacing w:val="-1"/>
                <w:sz w:val="18"/>
                <w:szCs w:val="18"/>
              </w:rPr>
              <w:t xml:space="preserve"> </w:t>
            </w:r>
            <w:r w:rsidRPr="00B12A69">
              <w:rPr>
                <w:sz w:val="18"/>
                <w:szCs w:val="18"/>
              </w:rPr>
              <w:t>sau,</w:t>
            </w:r>
            <w:r w:rsidRPr="00B12A69">
              <w:rPr>
                <w:spacing w:val="7"/>
                <w:sz w:val="18"/>
                <w:szCs w:val="18"/>
              </w:rPr>
              <w:t xml:space="preserve"> </w:t>
            </w:r>
            <w:r w:rsidRPr="00B12A69">
              <w:rPr>
                <w:sz w:val="18"/>
                <w:szCs w:val="18"/>
              </w:rPr>
              <w:t>în</w:t>
            </w:r>
            <w:r w:rsidRPr="00B12A69">
              <w:rPr>
                <w:spacing w:val="-4"/>
                <w:sz w:val="18"/>
                <w:szCs w:val="18"/>
              </w:rPr>
              <w:t xml:space="preserve"> </w:t>
            </w:r>
            <w:r w:rsidRPr="00B12A69">
              <w:rPr>
                <w:sz w:val="18"/>
                <w:szCs w:val="18"/>
              </w:rPr>
              <w:t>caz</w:t>
            </w:r>
            <w:r w:rsidRPr="00B12A69">
              <w:rPr>
                <w:spacing w:val="-1"/>
                <w:sz w:val="18"/>
                <w:szCs w:val="18"/>
              </w:rPr>
              <w:t xml:space="preserve"> </w:t>
            </w:r>
            <w:r w:rsidRPr="00B12A69">
              <w:rPr>
                <w:sz w:val="18"/>
                <w:szCs w:val="18"/>
              </w:rPr>
              <w:t>de</w:t>
            </w:r>
            <w:r w:rsidRPr="00B12A69">
              <w:rPr>
                <w:spacing w:val="1"/>
                <w:sz w:val="18"/>
                <w:szCs w:val="18"/>
              </w:rPr>
              <w:t xml:space="preserve"> </w:t>
            </w:r>
            <w:r w:rsidRPr="00B12A69">
              <w:rPr>
                <w:spacing w:val="-1"/>
                <w:sz w:val="18"/>
                <w:szCs w:val="18"/>
              </w:rPr>
              <w:t>prezentare</w:t>
            </w:r>
            <w:r w:rsidRPr="00B12A69">
              <w:rPr>
                <w:spacing w:val="-5"/>
                <w:sz w:val="18"/>
                <w:szCs w:val="18"/>
              </w:rPr>
              <w:t xml:space="preserve"> </w:t>
            </w:r>
            <w:r w:rsidRPr="00B12A69">
              <w:rPr>
                <w:sz w:val="18"/>
                <w:szCs w:val="18"/>
              </w:rPr>
              <w:t>pe</w:t>
            </w:r>
            <w:r w:rsidRPr="00B12A69">
              <w:rPr>
                <w:spacing w:val="-6"/>
                <w:sz w:val="18"/>
                <w:szCs w:val="18"/>
              </w:rPr>
              <w:t xml:space="preserve"> </w:t>
            </w:r>
            <w:r w:rsidRPr="00B12A69">
              <w:rPr>
                <w:sz w:val="18"/>
                <w:szCs w:val="18"/>
              </w:rPr>
              <w:t>suport</w:t>
            </w:r>
            <w:r w:rsidRPr="00B12A69">
              <w:rPr>
                <w:spacing w:val="-5"/>
                <w:sz w:val="18"/>
                <w:szCs w:val="18"/>
              </w:rPr>
              <w:t xml:space="preserve"> </w:t>
            </w:r>
            <w:r w:rsidRPr="00B12A69">
              <w:rPr>
                <w:sz w:val="18"/>
                <w:szCs w:val="18"/>
              </w:rPr>
              <w:t>de</w:t>
            </w:r>
            <w:r w:rsidRPr="00B12A69">
              <w:rPr>
                <w:spacing w:val="-14"/>
                <w:sz w:val="18"/>
                <w:szCs w:val="18"/>
              </w:rPr>
              <w:t xml:space="preserve"> </w:t>
            </w:r>
            <w:r w:rsidRPr="00B12A69">
              <w:rPr>
                <w:sz w:val="18"/>
                <w:szCs w:val="18"/>
              </w:rPr>
              <w:t>hârtie</w:t>
            </w:r>
            <w:r w:rsidRPr="00B12A69">
              <w:rPr>
                <w:spacing w:val="-5"/>
                <w:sz w:val="18"/>
                <w:szCs w:val="18"/>
              </w:rPr>
              <w:t xml:space="preserve"> </w:t>
            </w:r>
            <w:r w:rsidRPr="00B12A69">
              <w:rPr>
                <w:sz w:val="18"/>
                <w:szCs w:val="18"/>
              </w:rPr>
              <w:t>–</w:t>
            </w:r>
            <w:r w:rsidRPr="00B12A69">
              <w:rPr>
                <w:spacing w:val="-57"/>
                <w:sz w:val="18"/>
                <w:szCs w:val="18"/>
              </w:rPr>
              <w:t xml:space="preserve"> </w:t>
            </w:r>
            <w:r w:rsidRPr="00B12A69">
              <w:rPr>
                <w:sz w:val="18"/>
                <w:szCs w:val="18"/>
              </w:rPr>
              <w:t>original,</w:t>
            </w:r>
            <w:r w:rsidRPr="00B12A69">
              <w:rPr>
                <w:spacing w:val="2"/>
                <w:sz w:val="18"/>
                <w:szCs w:val="18"/>
              </w:rPr>
              <w:t xml:space="preserve"> </w:t>
            </w:r>
            <w:r w:rsidRPr="00B12A69">
              <w:rPr>
                <w:sz w:val="18"/>
                <w:szCs w:val="18"/>
              </w:rPr>
              <w:t>confirmat</w:t>
            </w:r>
            <w:r w:rsidRPr="00B12A69">
              <w:rPr>
                <w:spacing w:val="5"/>
                <w:sz w:val="18"/>
                <w:szCs w:val="18"/>
              </w:rPr>
              <w:t xml:space="preserve"> </w:t>
            </w:r>
            <w:r w:rsidRPr="00B12A69">
              <w:rPr>
                <w:sz w:val="18"/>
                <w:szCs w:val="18"/>
              </w:rPr>
              <w:t>prin</w:t>
            </w:r>
            <w:r w:rsidRPr="00B12A69">
              <w:rPr>
                <w:spacing w:val="1"/>
                <w:sz w:val="18"/>
                <w:szCs w:val="18"/>
              </w:rPr>
              <w:t xml:space="preserve"> </w:t>
            </w:r>
            <w:r w:rsidRPr="00B12A69">
              <w:rPr>
                <w:spacing w:val="-6"/>
                <w:sz w:val="18"/>
                <w:szCs w:val="18"/>
              </w:rPr>
              <w:t>aplicarea</w:t>
            </w:r>
            <w:r w:rsidRPr="00B12A69">
              <w:rPr>
                <w:spacing w:val="-13"/>
                <w:sz w:val="18"/>
                <w:szCs w:val="18"/>
              </w:rPr>
              <w:t xml:space="preserve"> </w:t>
            </w:r>
            <w:r w:rsidRPr="00B12A69">
              <w:rPr>
                <w:spacing w:val="-6"/>
                <w:sz w:val="18"/>
                <w:szCs w:val="18"/>
              </w:rPr>
              <w:t>semnăturii</w:t>
            </w:r>
            <w:r w:rsidRPr="00B12A69">
              <w:rPr>
                <w:spacing w:val="-15"/>
                <w:sz w:val="18"/>
                <w:szCs w:val="18"/>
              </w:rPr>
              <w:t xml:space="preserve"> </w:t>
            </w:r>
            <w:r w:rsidRPr="00B12A69">
              <w:rPr>
                <w:spacing w:val="-6"/>
                <w:sz w:val="18"/>
                <w:szCs w:val="18"/>
              </w:rPr>
              <w:t>și</w:t>
            </w:r>
            <w:r w:rsidRPr="00B12A69">
              <w:rPr>
                <w:spacing w:val="-21"/>
                <w:sz w:val="18"/>
                <w:szCs w:val="18"/>
              </w:rPr>
              <w:t xml:space="preserve"> </w:t>
            </w:r>
            <w:r w:rsidRPr="00B12A69">
              <w:rPr>
                <w:spacing w:val="-6"/>
                <w:sz w:val="18"/>
                <w:szCs w:val="18"/>
              </w:rPr>
              <w:t>ștampilei.</w:t>
            </w:r>
          </w:p>
        </w:tc>
        <w:tc>
          <w:tcPr>
            <w:tcW w:w="985" w:type="dxa"/>
          </w:tcPr>
          <w:p w14:paraId="5703A02A" w14:textId="77777777" w:rsidR="000532BD" w:rsidRPr="00B12A69" w:rsidRDefault="000532BD" w:rsidP="000532BD">
            <w:pPr>
              <w:pStyle w:val="TableParagraph"/>
              <w:spacing w:before="116"/>
              <w:ind w:left="120"/>
              <w:rPr>
                <w:sz w:val="18"/>
                <w:szCs w:val="18"/>
              </w:rPr>
            </w:pPr>
            <w:r w:rsidRPr="00B12A69">
              <w:rPr>
                <w:sz w:val="18"/>
                <w:szCs w:val="18"/>
              </w:rPr>
              <w:t>Da</w:t>
            </w:r>
          </w:p>
        </w:tc>
      </w:tr>
      <w:tr w:rsidR="000532BD" w:rsidRPr="00B12A69" w14:paraId="18A6C5B8" w14:textId="77777777" w:rsidTr="000532BD">
        <w:trPr>
          <w:trHeight w:val="1684"/>
        </w:trPr>
        <w:tc>
          <w:tcPr>
            <w:tcW w:w="567" w:type="dxa"/>
            <w:gridSpan w:val="2"/>
          </w:tcPr>
          <w:p w14:paraId="2AD43B37" w14:textId="77777777" w:rsidR="000532BD" w:rsidRPr="00B12A69" w:rsidRDefault="000532BD" w:rsidP="000532BD">
            <w:pPr>
              <w:pStyle w:val="TableParagraph"/>
              <w:spacing w:before="111"/>
              <w:rPr>
                <w:sz w:val="18"/>
                <w:szCs w:val="18"/>
              </w:rPr>
            </w:pPr>
            <w:r w:rsidRPr="00B12A69">
              <w:rPr>
                <w:sz w:val="18"/>
                <w:szCs w:val="18"/>
              </w:rPr>
              <w:lastRenderedPageBreak/>
              <w:t>16</w:t>
            </w:r>
          </w:p>
        </w:tc>
        <w:tc>
          <w:tcPr>
            <w:tcW w:w="2841" w:type="dxa"/>
          </w:tcPr>
          <w:p w14:paraId="2AF085EC" w14:textId="77777777" w:rsidR="000532BD" w:rsidRPr="00B12A69" w:rsidRDefault="000532BD" w:rsidP="000532BD">
            <w:pPr>
              <w:pStyle w:val="TableParagraph"/>
              <w:spacing w:before="107" w:line="242" w:lineRule="auto"/>
              <w:ind w:left="110" w:right="159"/>
              <w:rPr>
                <w:sz w:val="18"/>
                <w:szCs w:val="18"/>
              </w:rPr>
            </w:pPr>
            <w:r w:rsidRPr="00B12A69">
              <w:rPr>
                <w:spacing w:val="-1"/>
                <w:sz w:val="18"/>
                <w:szCs w:val="18"/>
              </w:rPr>
              <w:t xml:space="preserve">Demonstrarea accesului </w:t>
            </w:r>
            <w:r w:rsidRPr="00B12A69">
              <w:rPr>
                <w:sz w:val="18"/>
                <w:szCs w:val="18"/>
              </w:rPr>
              <w:t>la</w:t>
            </w:r>
            <w:r w:rsidRPr="00B12A69">
              <w:rPr>
                <w:spacing w:val="1"/>
                <w:sz w:val="18"/>
                <w:szCs w:val="18"/>
              </w:rPr>
              <w:t xml:space="preserve"> </w:t>
            </w:r>
            <w:r w:rsidRPr="00B12A69">
              <w:rPr>
                <w:sz w:val="18"/>
                <w:szCs w:val="18"/>
              </w:rPr>
              <w:t>personalul</w:t>
            </w:r>
            <w:r w:rsidRPr="00B12A69">
              <w:rPr>
                <w:spacing w:val="1"/>
                <w:sz w:val="18"/>
                <w:szCs w:val="18"/>
              </w:rPr>
              <w:t xml:space="preserve"> </w:t>
            </w:r>
            <w:r w:rsidRPr="00B12A69">
              <w:rPr>
                <w:sz w:val="18"/>
                <w:szCs w:val="18"/>
              </w:rPr>
              <w:t>necesar</w:t>
            </w:r>
            <w:r w:rsidRPr="00B12A69">
              <w:rPr>
                <w:spacing w:val="2"/>
                <w:sz w:val="18"/>
                <w:szCs w:val="18"/>
              </w:rPr>
              <w:t xml:space="preserve"> </w:t>
            </w:r>
            <w:r w:rsidRPr="00B12A69">
              <w:rPr>
                <w:sz w:val="18"/>
                <w:szCs w:val="18"/>
              </w:rPr>
              <w:t>pentru</w:t>
            </w:r>
            <w:r w:rsidRPr="00B12A69">
              <w:rPr>
                <w:spacing w:val="1"/>
                <w:sz w:val="18"/>
                <w:szCs w:val="18"/>
              </w:rPr>
              <w:t xml:space="preserve"> </w:t>
            </w:r>
            <w:r w:rsidRPr="00B12A69">
              <w:rPr>
                <w:sz w:val="18"/>
                <w:szCs w:val="18"/>
              </w:rPr>
              <w:t>îndeplinirea corespunzătoare</w:t>
            </w:r>
            <w:r w:rsidRPr="00B12A69">
              <w:rPr>
                <w:spacing w:val="2"/>
                <w:sz w:val="18"/>
                <w:szCs w:val="18"/>
              </w:rPr>
              <w:t xml:space="preserve"> </w:t>
            </w:r>
            <w:r w:rsidRPr="00B12A69">
              <w:rPr>
                <w:sz w:val="18"/>
                <w:szCs w:val="18"/>
              </w:rPr>
              <w:t>a</w:t>
            </w:r>
            <w:r w:rsidRPr="00B12A69">
              <w:rPr>
                <w:spacing w:val="1"/>
                <w:sz w:val="18"/>
                <w:szCs w:val="18"/>
              </w:rPr>
              <w:t xml:space="preserve"> </w:t>
            </w:r>
            <w:r w:rsidRPr="00B12A69">
              <w:rPr>
                <w:spacing w:val="-1"/>
                <w:sz w:val="18"/>
                <w:szCs w:val="18"/>
              </w:rPr>
              <w:t>obiectului</w:t>
            </w:r>
            <w:r w:rsidRPr="00B12A69">
              <w:rPr>
                <w:spacing w:val="-14"/>
                <w:sz w:val="18"/>
                <w:szCs w:val="18"/>
              </w:rPr>
              <w:t xml:space="preserve"> </w:t>
            </w:r>
            <w:r w:rsidRPr="00B12A69">
              <w:rPr>
                <w:sz w:val="18"/>
                <w:szCs w:val="18"/>
              </w:rPr>
              <w:t>contractului</w:t>
            </w:r>
            <w:r w:rsidRPr="00B12A69">
              <w:rPr>
                <w:spacing w:val="-18"/>
                <w:sz w:val="18"/>
                <w:szCs w:val="18"/>
              </w:rPr>
              <w:t xml:space="preserve"> </w:t>
            </w:r>
            <w:r w:rsidRPr="00B12A69">
              <w:rPr>
                <w:sz w:val="18"/>
                <w:szCs w:val="18"/>
              </w:rPr>
              <w:t>ce</w:t>
            </w:r>
            <w:r w:rsidRPr="00B12A69">
              <w:rPr>
                <w:spacing w:val="-11"/>
                <w:sz w:val="18"/>
                <w:szCs w:val="18"/>
              </w:rPr>
              <w:t xml:space="preserve"> </w:t>
            </w:r>
            <w:r w:rsidRPr="00B12A69">
              <w:rPr>
                <w:sz w:val="18"/>
                <w:szCs w:val="18"/>
              </w:rPr>
              <w:t>urmează</w:t>
            </w:r>
            <w:r w:rsidRPr="00B12A69">
              <w:rPr>
                <w:spacing w:val="-57"/>
                <w:sz w:val="18"/>
                <w:szCs w:val="18"/>
              </w:rPr>
              <w:t xml:space="preserve"> </w:t>
            </w:r>
            <w:r w:rsidRPr="00B12A69">
              <w:rPr>
                <w:sz w:val="18"/>
                <w:szCs w:val="18"/>
              </w:rPr>
              <w:t>a fi atribuit (personalul de</w:t>
            </w:r>
            <w:r w:rsidRPr="00B12A69">
              <w:rPr>
                <w:spacing w:val="1"/>
                <w:sz w:val="18"/>
                <w:szCs w:val="18"/>
              </w:rPr>
              <w:t xml:space="preserve"> </w:t>
            </w:r>
            <w:r w:rsidRPr="00B12A69">
              <w:rPr>
                <w:sz w:val="18"/>
                <w:szCs w:val="18"/>
              </w:rPr>
              <w:t>specialitate care va avea un rol</w:t>
            </w:r>
            <w:r w:rsidRPr="00B12A69">
              <w:rPr>
                <w:spacing w:val="1"/>
                <w:sz w:val="18"/>
                <w:szCs w:val="18"/>
              </w:rPr>
              <w:t xml:space="preserve"> </w:t>
            </w:r>
            <w:r w:rsidRPr="00B12A69">
              <w:rPr>
                <w:sz w:val="18"/>
                <w:szCs w:val="18"/>
              </w:rPr>
              <w:t>esențial</w:t>
            </w:r>
            <w:r w:rsidRPr="00B12A69">
              <w:rPr>
                <w:spacing w:val="-7"/>
                <w:sz w:val="18"/>
                <w:szCs w:val="18"/>
              </w:rPr>
              <w:t xml:space="preserve"> </w:t>
            </w:r>
            <w:r w:rsidRPr="00B12A69">
              <w:rPr>
                <w:sz w:val="18"/>
                <w:szCs w:val="18"/>
              </w:rPr>
              <w:t>în</w:t>
            </w:r>
            <w:r w:rsidRPr="00B12A69">
              <w:rPr>
                <w:spacing w:val="1"/>
                <w:sz w:val="18"/>
                <w:szCs w:val="18"/>
              </w:rPr>
              <w:t xml:space="preserve"> </w:t>
            </w:r>
            <w:r w:rsidRPr="00B12A69">
              <w:rPr>
                <w:sz w:val="18"/>
                <w:szCs w:val="18"/>
              </w:rPr>
              <w:t>îndeplinirea acestuia)</w:t>
            </w:r>
          </w:p>
        </w:tc>
        <w:tc>
          <w:tcPr>
            <w:tcW w:w="4678" w:type="dxa"/>
            <w:gridSpan w:val="3"/>
          </w:tcPr>
          <w:p w14:paraId="684E7983" w14:textId="77777777" w:rsidR="000532BD" w:rsidRPr="00B12A69" w:rsidRDefault="000532BD" w:rsidP="000532BD">
            <w:pPr>
              <w:pStyle w:val="TableParagraph"/>
              <w:spacing w:before="107"/>
              <w:ind w:right="218"/>
              <w:rPr>
                <w:sz w:val="18"/>
                <w:szCs w:val="18"/>
              </w:rPr>
            </w:pPr>
            <w:r w:rsidRPr="00B12A69">
              <w:rPr>
                <w:spacing w:val="-6"/>
                <w:sz w:val="18"/>
                <w:szCs w:val="18"/>
              </w:rPr>
              <w:t xml:space="preserve">Declarație privind personalul </w:t>
            </w:r>
            <w:r w:rsidRPr="00B12A69">
              <w:rPr>
                <w:spacing w:val="-5"/>
                <w:sz w:val="18"/>
                <w:szCs w:val="18"/>
              </w:rPr>
              <w:t>de</w:t>
            </w:r>
            <w:r w:rsidRPr="00B12A69">
              <w:rPr>
                <w:spacing w:val="-4"/>
                <w:sz w:val="18"/>
                <w:szCs w:val="18"/>
              </w:rPr>
              <w:t xml:space="preserve"> </w:t>
            </w:r>
            <w:r w:rsidRPr="00B12A69">
              <w:rPr>
                <w:sz w:val="18"/>
                <w:szCs w:val="18"/>
              </w:rPr>
              <w:t>specialitate (indicând</w:t>
            </w:r>
            <w:r w:rsidRPr="00B12A69">
              <w:rPr>
                <w:spacing w:val="1"/>
                <w:sz w:val="18"/>
                <w:szCs w:val="18"/>
              </w:rPr>
              <w:t xml:space="preserve"> </w:t>
            </w:r>
            <w:r w:rsidRPr="00B12A69">
              <w:rPr>
                <w:sz w:val="18"/>
                <w:szCs w:val="18"/>
              </w:rPr>
              <w:t>persoanele) propuși pentru</w:t>
            </w:r>
            <w:r w:rsidRPr="00B12A69">
              <w:rPr>
                <w:spacing w:val="1"/>
                <w:sz w:val="18"/>
                <w:szCs w:val="18"/>
              </w:rPr>
              <w:t xml:space="preserve"> </w:t>
            </w:r>
            <w:r w:rsidRPr="00B12A69">
              <w:rPr>
                <w:spacing w:val="-1"/>
                <w:sz w:val="18"/>
                <w:szCs w:val="18"/>
              </w:rPr>
              <w:t xml:space="preserve">implementarea contractului </w:t>
            </w:r>
            <w:r w:rsidRPr="00B12A69">
              <w:rPr>
                <w:sz w:val="18"/>
                <w:szCs w:val="18"/>
              </w:rPr>
              <w:t>–</w:t>
            </w:r>
            <w:r w:rsidRPr="00B12A69">
              <w:rPr>
                <w:spacing w:val="1"/>
                <w:sz w:val="18"/>
                <w:szCs w:val="18"/>
              </w:rPr>
              <w:t xml:space="preserve"> </w:t>
            </w:r>
            <w:r w:rsidRPr="00B12A69">
              <w:rPr>
                <w:sz w:val="18"/>
                <w:szCs w:val="18"/>
              </w:rPr>
              <w:t>confirmată prin semnătura</w:t>
            </w:r>
            <w:r w:rsidRPr="00B12A69">
              <w:rPr>
                <w:spacing w:val="1"/>
                <w:sz w:val="18"/>
                <w:szCs w:val="18"/>
              </w:rPr>
              <w:t xml:space="preserve"> </w:t>
            </w:r>
            <w:r w:rsidRPr="00B12A69">
              <w:rPr>
                <w:sz w:val="18"/>
                <w:szCs w:val="18"/>
              </w:rPr>
              <w:t>electronică</w:t>
            </w:r>
            <w:r w:rsidRPr="00B12A69">
              <w:rPr>
                <w:spacing w:val="-1"/>
                <w:sz w:val="18"/>
                <w:szCs w:val="18"/>
              </w:rPr>
              <w:t xml:space="preserve"> </w:t>
            </w:r>
            <w:r w:rsidRPr="00B12A69">
              <w:rPr>
                <w:sz w:val="18"/>
                <w:szCs w:val="18"/>
              </w:rPr>
              <w:t>sau</w:t>
            </w:r>
            <w:r w:rsidRPr="00B12A69">
              <w:rPr>
                <w:spacing w:val="5"/>
                <w:sz w:val="18"/>
                <w:szCs w:val="18"/>
              </w:rPr>
              <w:t xml:space="preserve"> </w:t>
            </w:r>
            <w:r w:rsidRPr="00B12A69">
              <w:rPr>
                <w:sz w:val="18"/>
                <w:szCs w:val="18"/>
              </w:rPr>
              <w:t>în</w:t>
            </w:r>
            <w:r w:rsidRPr="00B12A69">
              <w:rPr>
                <w:spacing w:val="-4"/>
                <w:sz w:val="18"/>
                <w:szCs w:val="18"/>
              </w:rPr>
              <w:t xml:space="preserve"> </w:t>
            </w:r>
            <w:r w:rsidRPr="00B12A69">
              <w:rPr>
                <w:sz w:val="18"/>
                <w:szCs w:val="18"/>
              </w:rPr>
              <w:t>caz de</w:t>
            </w:r>
            <w:r w:rsidRPr="00B12A69">
              <w:rPr>
                <w:spacing w:val="1"/>
                <w:sz w:val="18"/>
                <w:szCs w:val="18"/>
              </w:rPr>
              <w:t xml:space="preserve"> </w:t>
            </w:r>
            <w:r w:rsidRPr="00B12A69">
              <w:rPr>
                <w:spacing w:val="-1"/>
                <w:sz w:val="18"/>
                <w:szCs w:val="18"/>
              </w:rPr>
              <w:t>prezentare</w:t>
            </w:r>
            <w:r w:rsidRPr="00B12A69">
              <w:rPr>
                <w:spacing w:val="-5"/>
                <w:sz w:val="18"/>
                <w:szCs w:val="18"/>
              </w:rPr>
              <w:t xml:space="preserve"> </w:t>
            </w:r>
            <w:r w:rsidRPr="00B12A69">
              <w:rPr>
                <w:sz w:val="18"/>
                <w:szCs w:val="18"/>
              </w:rPr>
              <w:t>pe</w:t>
            </w:r>
            <w:r w:rsidRPr="00B12A69">
              <w:rPr>
                <w:spacing w:val="-6"/>
                <w:sz w:val="18"/>
                <w:szCs w:val="18"/>
              </w:rPr>
              <w:t xml:space="preserve"> </w:t>
            </w:r>
            <w:r w:rsidRPr="00B12A69">
              <w:rPr>
                <w:sz w:val="18"/>
                <w:szCs w:val="18"/>
              </w:rPr>
              <w:t>suport</w:t>
            </w:r>
            <w:r w:rsidRPr="00B12A69">
              <w:rPr>
                <w:spacing w:val="-5"/>
                <w:sz w:val="18"/>
                <w:szCs w:val="18"/>
              </w:rPr>
              <w:t xml:space="preserve"> </w:t>
            </w:r>
            <w:r w:rsidRPr="00B12A69">
              <w:rPr>
                <w:sz w:val="18"/>
                <w:szCs w:val="18"/>
              </w:rPr>
              <w:t>de</w:t>
            </w:r>
            <w:r w:rsidRPr="00B12A69">
              <w:rPr>
                <w:spacing w:val="-14"/>
                <w:sz w:val="18"/>
                <w:szCs w:val="18"/>
              </w:rPr>
              <w:t xml:space="preserve"> </w:t>
            </w:r>
            <w:r w:rsidRPr="00B12A69">
              <w:rPr>
                <w:sz w:val="18"/>
                <w:szCs w:val="18"/>
              </w:rPr>
              <w:t>hârtie</w:t>
            </w:r>
            <w:r w:rsidRPr="00B12A69">
              <w:rPr>
                <w:spacing w:val="-5"/>
                <w:sz w:val="18"/>
                <w:szCs w:val="18"/>
              </w:rPr>
              <w:t xml:space="preserve"> </w:t>
            </w:r>
            <w:r w:rsidRPr="00B12A69">
              <w:rPr>
                <w:sz w:val="18"/>
                <w:szCs w:val="18"/>
              </w:rPr>
              <w:t>–</w:t>
            </w:r>
            <w:r w:rsidRPr="00B12A69">
              <w:rPr>
                <w:spacing w:val="-57"/>
                <w:sz w:val="18"/>
                <w:szCs w:val="18"/>
              </w:rPr>
              <w:t xml:space="preserve"> </w:t>
            </w:r>
            <w:r w:rsidRPr="00B12A69">
              <w:rPr>
                <w:sz w:val="18"/>
                <w:szCs w:val="18"/>
              </w:rPr>
              <w:t>original,</w:t>
            </w:r>
            <w:r w:rsidRPr="00B12A69">
              <w:rPr>
                <w:spacing w:val="2"/>
                <w:sz w:val="18"/>
                <w:szCs w:val="18"/>
              </w:rPr>
              <w:t xml:space="preserve"> </w:t>
            </w:r>
            <w:r w:rsidRPr="00B12A69">
              <w:rPr>
                <w:sz w:val="18"/>
                <w:szCs w:val="18"/>
              </w:rPr>
              <w:t>confirmat</w:t>
            </w:r>
            <w:r w:rsidRPr="00B12A69">
              <w:rPr>
                <w:spacing w:val="5"/>
                <w:sz w:val="18"/>
                <w:szCs w:val="18"/>
              </w:rPr>
              <w:t xml:space="preserve"> </w:t>
            </w:r>
            <w:r w:rsidRPr="00B12A69">
              <w:rPr>
                <w:sz w:val="18"/>
                <w:szCs w:val="18"/>
              </w:rPr>
              <w:t>prin</w:t>
            </w:r>
          </w:p>
          <w:p w14:paraId="25987B12" w14:textId="77777777" w:rsidR="000532BD" w:rsidRPr="00B12A69" w:rsidRDefault="000532BD" w:rsidP="000532BD">
            <w:pPr>
              <w:pStyle w:val="TableParagraph"/>
              <w:spacing w:before="1" w:line="242" w:lineRule="auto"/>
              <w:ind w:right="318"/>
              <w:rPr>
                <w:sz w:val="18"/>
                <w:szCs w:val="18"/>
              </w:rPr>
            </w:pPr>
            <w:r w:rsidRPr="00B12A69">
              <w:rPr>
                <w:w w:val="90"/>
                <w:sz w:val="18"/>
                <w:szCs w:val="18"/>
              </w:rPr>
              <w:t>aplicarea semnăturii și ștampilei</w:t>
            </w:r>
            <w:r w:rsidRPr="00B12A69">
              <w:rPr>
                <w:spacing w:val="1"/>
                <w:w w:val="90"/>
                <w:sz w:val="18"/>
                <w:szCs w:val="18"/>
              </w:rPr>
              <w:t xml:space="preserve"> </w:t>
            </w:r>
            <w:r w:rsidRPr="00B12A69">
              <w:rPr>
                <w:sz w:val="18"/>
                <w:szCs w:val="18"/>
              </w:rPr>
              <w:t>ofertantului</w:t>
            </w:r>
            <w:r w:rsidRPr="00B12A69">
              <w:rPr>
                <w:spacing w:val="-10"/>
                <w:sz w:val="18"/>
                <w:szCs w:val="18"/>
              </w:rPr>
              <w:t xml:space="preserve"> </w:t>
            </w:r>
            <w:r w:rsidRPr="00B12A69">
              <w:rPr>
                <w:sz w:val="18"/>
                <w:szCs w:val="18"/>
              </w:rPr>
              <w:t>potrivit anexei</w:t>
            </w:r>
            <w:r w:rsidRPr="00B12A69">
              <w:rPr>
                <w:spacing w:val="-9"/>
                <w:sz w:val="18"/>
                <w:szCs w:val="18"/>
              </w:rPr>
              <w:t xml:space="preserve"> </w:t>
            </w:r>
            <w:r w:rsidRPr="00B12A69">
              <w:rPr>
                <w:sz w:val="18"/>
                <w:szCs w:val="18"/>
              </w:rPr>
              <w:t>nr.</w:t>
            </w:r>
            <w:r w:rsidRPr="00B12A69">
              <w:rPr>
                <w:spacing w:val="-57"/>
                <w:sz w:val="18"/>
                <w:szCs w:val="18"/>
              </w:rPr>
              <w:t xml:space="preserve"> </w:t>
            </w:r>
            <w:r w:rsidRPr="00B12A69">
              <w:rPr>
                <w:spacing w:val="-8"/>
                <w:sz w:val="18"/>
                <w:szCs w:val="18"/>
              </w:rPr>
              <w:t>15</w:t>
            </w:r>
            <w:r w:rsidRPr="00B12A69">
              <w:rPr>
                <w:spacing w:val="-12"/>
                <w:sz w:val="18"/>
                <w:szCs w:val="18"/>
              </w:rPr>
              <w:t xml:space="preserve"> </w:t>
            </w:r>
            <w:r w:rsidRPr="00B12A69">
              <w:rPr>
                <w:spacing w:val="-7"/>
                <w:sz w:val="18"/>
                <w:szCs w:val="18"/>
              </w:rPr>
              <w:t>al</w:t>
            </w:r>
            <w:r w:rsidRPr="00B12A69">
              <w:rPr>
                <w:spacing w:val="-17"/>
                <w:sz w:val="18"/>
                <w:szCs w:val="18"/>
              </w:rPr>
              <w:t xml:space="preserve"> </w:t>
            </w:r>
            <w:r w:rsidRPr="00B12A69">
              <w:rPr>
                <w:spacing w:val="-7"/>
                <w:sz w:val="18"/>
                <w:szCs w:val="18"/>
              </w:rPr>
              <w:t>documentației</w:t>
            </w:r>
            <w:r w:rsidRPr="00B12A69">
              <w:rPr>
                <w:spacing w:val="-12"/>
                <w:sz w:val="18"/>
                <w:szCs w:val="18"/>
              </w:rPr>
              <w:t xml:space="preserve"> </w:t>
            </w:r>
            <w:r w:rsidRPr="00B12A69">
              <w:rPr>
                <w:spacing w:val="-7"/>
                <w:sz w:val="18"/>
                <w:szCs w:val="18"/>
              </w:rPr>
              <w:t>standard</w:t>
            </w:r>
          </w:p>
        </w:tc>
        <w:tc>
          <w:tcPr>
            <w:tcW w:w="985" w:type="dxa"/>
          </w:tcPr>
          <w:p w14:paraId="65B62B44" w14:textId="77777777" w:rsidR="000532BD" w:rsidRPr="00B12A69" w:rsidRDefault="000532BD" w:rsidP="000532BD">
            <w:pPr>
              <w:pStyle w:val="TableParagraph"/>
              <w:spacing w:before="111"/>
              <w:ind w:left="120"/>
              <w:rPr>
                <w:sz w:val="18"/>
                <w:szCs w:val="18"/>
              </w:rPr>
            </w:pPr>
            <w:r w:rsidRPr="00B12A69">
              <w:rPr>
                <w:sz w:val="18"/>
                <w:szCs w:val="18"/>
              </w:rPr>
              <w:t>Da</w:t>
            </w:r>
          </w:p>
        </w:tc>
      </w:tr>
      <w:tr w:rsidR="000532BD" w:rsidRPr="00B12A69" w14:paraId="71D54382" w14:textId="77777777" w:rsidTr="000532BD">
        <w:trPr>
          <w:trHeight w:val="716"/>
        </w:trPr>
        <w:tc>
          <w:tcPr>
            <w:tcW w:w="567" w:type="dxa"/>
            <w:gridSpan w:val="2"/>
          </w:tcPr>
          <w:p w14:paraId="50FBDA8A" w14:textId="77777777" w:rsidR="000532BD" w:rsidRPr="00B12A69" w:rsidRDefault="000532BD" w:rsidP="000532BD">
            <w:pPr>
              <w:pStyle w:val="TableParagraph"/>
              <w:spacing w:before="116"/>
              <w:rPr>
                <w:sz w:val="18"/>
                <w:szCs w:val="18"/>
              </w:rPr>
            </w:pPr>
            <w:r w:rsidRPr="00B12A69">
              <w:rPr>
                <w:sz w:val="18"/>
                <w:szCs w:val="18"/>
              </w:rPr>
              <w:t>17</w:t>
            </w:r>
          </w:p>
        </w:tc>
        <w:tc>
          <w:tcPr>
            <w:tcW w:w="2841" w:type="dxa"/>
          </w:tcPr>
          <w:p w14:paraId="68FBD0E6" w14:textId="77777777" w:rsidR="000532BD" w:rsidRPr="00B12A69" w:rsidRDefault="000532BD" w:rsidP="000532BD">
            <w:pPr>
              <w:pStyle w:val="TableParagraph"/>
              <w:spacing w:before="111" w:line="242" w:lineRule="auto"/>
              <w:ind w:left="110" w:right="402"/>
              <w:jc w:val="both"/>
              <w:rPr>
                <w:sz w:val="18"/>
                <w:szCs w:val="18"/>
              </w:rPr>
            </w:pPr>
            <w:r w:rsidRPr="00B12A69">
              <w:rPr>
                <w:sz w:val="18"/>
                <w:szCs w:val="18"/>
              </w:rPr>
              <w:t>Certificatul de atestare tehnico-</w:t>
            </w:r>
            <w:r w:rsidRPr="00B12A69">
              <w:rPr>
                <w:spacing w:val="-57"/>
                <w:sz w:val="18"/>
                <w:szCs w:val="18"/>
              </w:rPr>
              <w:t xml:space="preserve"> </w:t>
            </w:r>
            <w:r w:rsidRPr="00B12A69">
              <w:rPr>
                <w:sz w:val="18"/>
                <w:szCs w:val="18"/>
              </w:rPr>
              <w:t>profesională pe tipuri de lucrări</w:t>
            </w:r>
            <w:r w:rsidRPr="00B12A69">
              <w:rPr>
                <w:spacing w:val="-57"/>
                <w:sz w:val="18"/>
                <w:szCs w:val="18"/>
              </w:rPr>
              <w:t xml:space="preserve"> </w:t>
            </w:r>
            <w:r w:rsidRPr="00B12A69">
              <w:rPr>
                <w:sz w:val="18"/>
                <w:szCs w:val="18"/>
              </w:rPr>
              <w:t>potrivit</w:t>
            </w:r>
            <w:r w:rsidRPr="00B12A69">
              <w:rPr>
                <w:spacing w:val="6"/>
                <w:sz w:val="18"/>
                <w:szCs w:val="18"/>
              </w:rPr>
              <w:t xml:space="preserve"> </w:t>
            </w:r>
            <w:r w:rsidRPr="00B12A69">
              <w:rPr>
                <w:sz w:val="18"/>
                <w:szCs w:val="18"/>
              </w:rPr>
              <w:t>p.</w:t>
            </w:r>
            <w:r w:rsidRPr="00B12A69">
              <w:rPr>
                <w:spacing w:val="3"/>
                <w:sz w:val="18"/>
                <w:szCs w:val="18"/>
              </w:rPr>
              <w:t xml:space="preserve"> </w:t>
            </w:r>
            <w:r w:rsidRPr="00B12A69">
              <w:rPr>
                <w:sz w:val="18"/>
                <w:szCs w:val="18"/>
              </w:rPr>
              <w:t>38</w:t>
            </w:r>
            <w:r w:rsidRPr="00B12A69">
              <w:rPr>
                <w:spacing w:val="1"/>
                <w:sz w:val="18"/>
                <w:szCs w:val="18"/>
              </w:rPr>
              <w:t xml:space="preserve"> </w:t>
            </w:r>
            <w:r w:rsidRPr="00B12A69">
              <w:rPr>
                <w:sz w:val="18"/>
                <w:szCs w:val="18"/>
              </w:rPr>
              <w:t>(3)</w:t>
            </w:r>
          </w:p>
        </w:tc>
        <w:tc>
          <w:tcPr>
            <w:tcW w:w="4678" w:type="dxa"/>
            <w:gridSpan w:val="3"/>
          </w:tcPr>
          <w:p w14:paraId="1F89EF8F" w14:textId="77777777" w:rsidR="000532BD" w:rsidRPr="00B12A69" w:rsidRDefault="000532BD" w:rsidP="000532BD">
            <w:pPr>
              <w:pStyle w:val="TableParagraph"/>
              <w:spacing w:before="111" w:line="242" w:lineRule="auto"/>
              <w:ind w:right="1009"/>
              <w:jc w:val="both"/>
              <w:rPr>
                <w:sz w:val="18"/>
                <w:szCs w:val="18"/>
              </w:rPr>
            </w:pPr>
            <w:r w:rsidRPr="00B12A69">
              <w:rPr>
                <w:sz w:val="18"/>
                <w:szCs w:val="18"/>
              </w:rPr>
              <w:t>Copie confirmată prin</w:t>
            </w:r>
            <w:r w:rsidRPr="00B12A69">
              <w:rPr>
                <w:spacing w:val="1"/>
                <w:sz w:val="18"/>
                <w:szCs w:val="18"/>
              </w:rPr>
              <w:t xml:space="preserve"> </w:t>
            </w:r>
            <w:r w:rsidRPr="00B12A69">
              <w:rPr>
                <w:sz w:val="18"/>
                <w:szCs w:val="18"/>
              </w:rPr>
              <w:t>semnătură electronică.</w:t>
            </w:r>
            <w:r w:rsidRPr="00B12A69">
              <w:rPr>
                <w:spacing w:val="-57"/>
                <w:sz w:val="18"/>
                <w:szCs w:val="18"/>
              </w:rPr>
              <w:t xml:space="preserve"> </w:t>
            </w:r>
            <w:r w:rsidRPr="00B12A69">
              <w:rPr>
                <w:spacing w:val="-2"/>
                <w:w w:val="95"/>
                <w:sz w:val="18"/>
                <w:szCs w:val="18"/>
              </w:rPr>
              <w:t>Specialiști</w:t>
            </w:r>
            <w:r w:rsidRPr="00B12A69">
              <w:rPr>
                <w:spacing w:val="-1"/>
                <w:w w:val="95"/>
                <w:sz w:val="18"/>
                <w:szCs w:val="18"/>
              </w:rPr>
              <w:t xml:space="preserve"> </w:t>
            </w:r>
            <w:r w:rsidRPr="00B12A69">
              <w:rPr>
                <w:spacing w:val="-2"/>
                <w:w w:val="95"/>
                <w:sz w:val="18"/>
                <w:szCs w:val="18"/>
              </w:rPr>
              <w:t>solicitați:</w:t>
            </w:r>
            <w:r w:rsidRPr="00B12A69">
              <w:rPr>
                <w:spacing w:val="-1"/>
                <w:w w:val="95"/>
                <w:sz w:val="18"/>
                <w:szCs w:val="18"/>
              </w:rPr>
              <w:t xml:space="preserve"> </w:t>
            </w:r>
            <w:r w:rsidRPr="00B12A69">
              <w:rPr>
                <w:spacing w:val="-2"/>
                <w:w w:val="95"/>
                <w:sz w:val="18"/>
                <w:szCs w:val="18"/>
              </w:rPr>
              <w:t>1.</w:t>
            </w:r>
            <w:r w:rsidRPr="00B12A69">
              <w:rPr>
                <w:spacing w:val="-1"/>
                <w:w w:val="95"/>
                <w:sz w:val="18"/>
                <w:szCs w:val="18"/>
              </w:rPr>
              <w:t xml:space="preserve"> </w:t>
            </w:r>
            <w:r w:rsidRPr="00B12A69">
              <w:rPr>
                <w:w w:val="90"/>
                <w:sz w:val="18"/>
                <w:szCs w:val="18"/>
              </w:rPr>
              <w:t>Construcții</w:t>
            </w:r>
            <w:r w:rsidRPr="00B12A69">
              <w:rPr>
                <w:spacing w:val="2"/>
                <w:w w:val="90"/>
                <w:sz w:val="18"/>
                <w:szCs w:val="18"/>
              </w:rPr>
              <w:t xml:space="preserve"> </w:t>
            </w:r>
            <w:r w:rsidRPr="00B12A69">
              <w:rPr>
                <w:w w:val="90"/>
                <w:sz w:val="18"/>
                <w:szCs w:val="18"/>
              </w:rPr>
              <w:t>de drumuri</w:t>
            </w:r>
          </w:p>
        </w:tc>
        <w:tc>
          <w:tcPr>
            <w:tcW w:w="985" w:type="dxa"/>
          </w:tcPr>
          <w:p w14:paraId="09B7F8ED" w14:textId="77777777" w:rsidR="000532BD" w:rsidRPr="00B12A69" w:rsidRDefault="000532BD" w:rsidP="000532BD">
            <w:pPr>
              <w:pStyle w:val="TableParagraph"/>
              <w:spacing w:before="116"/>
              <w:ind w:left="120"/>
              <w:rPr>
                <w:sz w:val="18"/>
                <w:szCs w:val="18"/>
              </w:rPr>
            </w:pPr>
            <w:r w:rsidRPr="00B12A69">
              <w:rPr>
                <w:sz w:val="18"/>
                <w:szCs w:val="18"/>
              </w:rPr>
              <w:t>Da</w:t>
            </w:r>
          </w:p>
        </w:tc>
      </w:tr>
      <w:tr w:rsidR="000532BD" w:rsidRPr="00B12A69" w14:paraId="34423C1A" w14:textId="77777777" w:rsidTr="000532BD">
        <w:trPr>
          <w:trHeight w:val="812"/>
        </w:trPr>
        <w:tc>
          <w:tcPr>
            <w:tcW w:w="567" w:type="dxa"/>
            <w:gridSpan w:val="2"/>
          </w:tcPr>
          <w:p w14:paraId="1D8BC0E6" w14:textId="77777777" w:rsidR="000532BD" w:rsidRPr="00B12A69" w:rsidRDefault="000532BD" w:rsidP="000532BD">
            <w:pPr>
              <w:pStyle w:val="TableParagraph"/>
              <w:spacing w:before="111"/>
              <w:rPr>
                <w:sz w:val="18"/>
                <w:szCs w:val="18"/>
              </w:rPr>
            </w:pPr>
            <w:r w:rsidRPr="00B12A69">
              <w:rPr>
                <w:sz w:val="18"/>
                <w:szCs w:val="18"/>
              </w:rPr>
              <w:t>18</w:t>
            </w:r>
          </w:p>
        </w:tc>
        <w:tc>
          <w:tcPr>
            <w:tcW w:w="2841" w:type="dxa"/>
          </w:tcPr>
          <w:p w14:paraId="1573F5F9" w14:textId="77777777" w:rsidR="000532BD" w:rsidRPr="00B12A69" w:rsidRDefault="000532BD" w:rsidP="000532BD">
            <w:pPr>
              <w:pStyle w:val="TableParagraph"/>
              <w:spacing w:before="107" w:line="247" w:lineRule="auto"/>
              <w:ind w:left="110" w:right="567"/>
              <w:rPr>
                <w:sz w:val="18"/>
                <w:szCs w:val="18"/>
              </w:rPr>
            </w:pPr>
            <w:r w:rsidRPr="00B12A69">
              <w:rPr>
                <w:spacing w:val="-6"/>
                <w:sz w:val="18"/>
                <w:szCs w:val="18"/>
              </w:rPr>
              <w:t>Avizul</w:t>
            </w:r>
            <w:r w:rsidRPr="00B12A69">
              <w:rPr>
                <w:spacing w:val="-22"/>
                <w:sz w:val="18"/>
                <w:szCs w:val="18"/>
              </w:rPr>
              <w:t xml:space="preserve"> </w:t>
            </w:r>
            <w:r w:rsidRPr="00B12A69">
              <w:rPr>
                <w:spacing w:val="-6"/>
                <w:sz w:val="18"/>
                <w:szCs w:val="18"/>
              </w:rPr>
              <w:t>eliberat</w:t>
            </w:r>
            <w:r w:rsidRPr="00B12A69">
              <w:rPr>
                <w:spacing w:val="-10"/>
                <w:sz w:val="18"/>
                <w:szCs w:val="18"/>
              </w:rPr>
              <w:t xml:space="preserve"> </w:t>
            </w:r>
            <w:r w:rsidRPr="00B12A69">
              <w:rPr>
                <w:spacing w:val="-5"/>
                <w:sz w:val="18"/>
                <w:szCs w:val="18"/>
              </w:rPr>
              <w:t>de</w:t>
            </w:r>
            <w:r w:rsidRPr="00B12A69">
              <w:rPr>
                <w:spacing w:val="-12"/>
                <w:sz w:val="18"/>
                <w:szCs w:val="18"/>
              </w:rPr>
              <w:t xml:space="preserve"> </w:t>
            </w:r>
            <w:r w:rsidRPr="00B12A69">
              <w:rPr>
                <w:spacing w:val="-5"/>
                <w:sz w:val="18"/>
                <w:szCs w:val="18"/>
              </w:rPr>
              <w:t>către</w:t>
            </w:r>
            <w:r w:rsidRPr="00B12A69">
              <w:rPr>
                <w:spacing w:val="-17"/>
                <w:sz w:val="18"/>
                <w:szCs w:val="18"/>
              </w:rPr>
              <w:t xml:space="preserve"> </w:t>
            </w:r>
            <w:r w:rsidRPr="00B12A69">
              <w:rPr>
                <w:spacing w:val="-5"/>
                <w:sz w:val="18"/>
                <w:szCs w:val="18"/>
              </w:rPr>
              <w:t>Agenția</w:t>
            </w:r>
            <w:r w:rsidRPr="00B12A69">
              <w:rPr>
                <w:spacing w:val="-57"/>
                <w:sz w:val="18"/>
                <w:szCs w:val="18"/>
              </w:rPr>
              <w:t xml:space="preserve"> </w:t>
            </w:r>
            <w:r w:rsidRPr="00B12A69">
              <w:rPr>
                <w:sz w:val="18"/>
                <w:szCs w:val="18"/>
              </w:rPr>
              <w:t>pentru</w:t>
            </w:r>
            <w:r w:rsidRPr="00B12A69">
              <w:rPr>
                <w:spacing w:val="-3"/>
                <w:sz w:val="18"/>
                <w:szCs w:val="18"/>
              </w:rPr>
              <w:t xml:space="preserve"> </w:t>
            </w:r>
            <w:r w:rsidRPr="00B12A69">
              <w:rPr>
                <w:sz w:val="18"/>
                <w:szCs w:val="18"/>
              </w:rPr>
              <w:t>Supraveghere</w:t>
            </w:r>
            <w:r w:rsidRPr="00B12A69">
              <w:rPr>
                <w:spacing w:val="-4"/>
                <w:sz w:val="18"/>
                <w:szCs w:val="18"/>
              </w:rPr>
              <w:t xml:space="preserve"> </w:t>
            </w:r>
            <w:r w:rsidRPr="00B12A69">
              <w:rPr>
                <w:sz w:val="18"/>
                <w:szCs w:val="18"/>
              </w:rPr>
              <w:t>Tehnică</w:t>
            </w:r>
          </w:p>
        </w:tc>
        <w:tc>
          <w:tcPr>
            <w:tcW w:w="4678" w:type="dxa"/>
            <w:gridSpan w:val="3"/>
          </w:tcPr>
          <w:p w14:paraId="1CB010B3" w14:textId="77777777" w:rsidR="000532BD" w:rsidRPr="00B12A69" w:rsidRDefault="000532BD" w:rsidP="000532BD">
            <w:pPr>
              <w:pStyle w:val="TableParagraph"/>
              <w:spacing w:before="111"/>
              <w:ind w:right="215"/>
              <w:rPr>
                <w:sz w:val="18"/>
                <w:szCs w:val="18"/>
              </w:rPr>
            </w:pPr>
            <w:r w:rsidRPr="00B12A69">
              <w:rPr>
                <w:spacing w:val="-1"/>
                <w:sz w:val="18"/>
                <w:szCs w:val="18"/>
              </w:rPr>
              <w:t>Varianta</w:t>
            </w:r>
            <w:r w:rsidRPr="00B12A69">
              <w:rPr>
                <w:spacing w:val="-8"/>
                <w:sz w:val="18"/>
                <w:szCs w:val="18"/>
              </w:rPr>
              <w:t xml:space="preserve"> </w:t>
            </w:r>
            <w:r w:rsidRPr="00B12A69">
              <w:rPr>
                <w:spacing w:val="-1"/>
                <w:sz w:val="18"/>
                <w:szCs w:val="18"/>
              </w:rPr>
              <w:t>scanată</w:t>
            </w:r>
            <w:r w:rsidRPr="00B12A69">
              <w:rPr>
                <w:spacing w:val="-9"/>
                <w:sz w:val="18"/>
                <w:szCs w:val="18"/>
              </w:rPr>
              <w:t xml:space="preserve"> </w:t>
            </w:r>
            <w:r w:rsidRPr="00B12A69">
              <w:rPr>
                <w:sz w:val="18"/>
                <w:szCs w:val="18"/>
              </w:rPr>
              <w:t>de</w:t>
            </w:r>
            <w:r w:rsidRPr="00B12A69">
              <w:rPr>
                <w:spacing w:val="-10"/>
                <w:sz w:val="18"/>
                <w:szCs w:val="18"/>
              </w:rPr>
              <w:t xml:space="preserve"> </w:t>
            </w:r>
            <w:r w:rsidRPr="00B12A69">
              <w:rPr>
                <w:sz w:val="18"/>
                <w:szCs w:val="18"/>
              </w:rPr>
              <w:t>pe</w:t>
            </w:r>
            <w:r w:rsidRPr="00B12A69">
              <w:rPr>
                <w:spacing w:val="-13"/>
                <w:sz w:val="18"/>
                <w:szCs w:val="18"/>
              </w:rPr>
              <w:t xml:space="preserve"> </w:t>
            </w:r>
            <w:r w:rsidRPr="00B12A69">
              <w:rPr>
                <w:sz w:val="18"/>
                <w:szCs w:val="18"/>
              </w:rPr>
              <w:t>original,</w:t>
            </w:r>
            <w:r w:rsidRPr="00B12A69">
              <w:rPr>
                <w:spacing w:val="-57"/>
                <w:sz w:val="18"/>
                <w:szCs w:val="18"/>
              </w:rPr>
              <w:t xml:space="preserve"> </w:t>
            </w:r>
            <w:r w:rsidRPr="00B12A69">
              <w:rPr>
                <w:sz w:val="18"/>
                <w:szCs w:val="18"/>
              </w:rPr>
              <w:t>confirmată prin semnătura</w:t>
            </w:r>
            <w:r w:rsidRPr="00B12A69">
              <w:rPr>
                <w:spacing w:val="1"/>
                <w:sz w:val="18"/>
                <w:szCs w:val="18"/>
              </w:rPr>
              <w:t xml:space="preserve"> </w:t>
            </w:r>
            <w:r w:rsidRPr="00B12A69">
              <w:rPr>
                <w:sz w:val="18"/>
                <w:szCs w:val="18"/>
              </w:rPr>
              <w:t>electronică</w:t>
            </w:r>
            <w:r w:rsidRPr="00B12A69">
              <w:rPr>
                <w:spacing w:val="-1"/>
                <w:sz w:val="18"/>
                <w:szCs w:val="18"/>
              </w:rPr>
              <w:t xml:space="preserve"> </w:t>
            </w:r>
            <w:r w:rsidRPr="00B12A69">
              <w:rPr>
                <w:sz w:val="18"/>
                <w:szCs w:val="18"/>
              </w:rPr>
              <w:t>sau</w:t>
            </w:r>
            <w:r w:rsidRPr="00B12A69">
              <w:rPr>
                <w:spacing w:val="5"/>
                <w:sz w:val="18"/>
                <w:szCs w:val="18"/>
              </w:rPr>
              <w:t xml:space="preserve"> </w:t>
            </w:r>
            <w:r w:rsidRPr="00B12A69">
              <w:rPr>
                <w:sz w:val="18"/>
                <w:szCs w:val="18"/>
              </w:rPr>
              <w:t>în</w:t>
            </w:r>
            <w:r w:rsidRPr="00B12A69">
              <w:rPr>
                <w:spacing w:val="-4"/>
                <w:sz w:val="18"/>
                <w:szCs w:val="18"/>
              </w:rPr>
              <w:t xml:space="preserve"> </w:t>
            </w:r>
            <w:r w:rsidRPr="00B12A69">
              <w:rPr>
                <w:sz w:val="18"/>
                <w:szCs w:val="18"/>
              </w:rPr>
              <w:t>caz de</w:t>
            </w:r>
            <w:r w:rsidRPr="00B12A69">
              <w:rPr>
                <w:spacing w:val="1"/>
                <w:sz w:val="18"/>
                <w:szCs w:val="18"/>
              </w:rPr>
              <w:t xml:space="preserve"> </w:t>
            </w:r>
            <w:r w:rsidRPr="00B12A69">
              <w:rPr>
                <w:spacing w:val="-1"/>
                <w:sz w:val="18"/>
                <w:szCs w:val="18"/>
              </w:rPr>
              <w:t>prezentare</w:t>
            </w:r>
            <w:r w:rsidRPr="00B12A69">
              <w:rPr>
                <w:spacing w:val="-5"/>
                <w:sz w:val="18"/>
                <w:szCs w:val="18"/>
              </w:rPr>
              <w:t xml:space="preserve"> </w:t>
            </w:r>
            <w:r w:rsidRPr="00B12A69">
              <w:rPr>
                <w:sz w:val="18"/>
                <w:szCs w:val="18"/>
              </w:rPr>
              <w:t>pe</w:t>
            </w:r>
            <w:r w:rsidRPr="00B12A69">
              <w:rPr>
                <w:spacing w:val="-6"/>
                <w:sz w:val="18"/>
                <w:szCs w:val="18"/>
              </w:rPr>
              <w:t xml:space="preserve"> </w:t>
            </w:r>
            <w:r w:rsidRPr="00B12A69">
              <w:rPr>
                <w:sz w:val="18"/>
                <w:szCs w:val="18"/>
              </w:rPr>
              <w:t>suport</w:t>
            </w:r>
            <w:r w:rsidRPr="00B12A69">
              <w:rPr>
                <w:spacing w:val="-4"/>
                <w:sz w:val="18"/>
                <w:szCs w:val="18"/>
              </w:rPr>
              <w:t xml:space="preserve"> </w:t>
            </w:r>
            <w:r w:rsidRPr="00B12A69">
              <w:rPr>
                <w:sz w:val="18"/>
                <w:szCs w:val="18"/>
              </w:rPr>
              <w:t>de</w:t>
            </w:r>
            <w:r w:rsidRPr="00B12A69">
              <w:rPr>
                <w:spacing w:val="-15"/>
                <w:sz w:val="18"/>
                <w:szCs w:val="18"/>
              </w:rPr>
              <w:t xml:space="preserve"> </w:t>
            </w:r>
            <w:r w:rsidRPr="00B12A69">
              <w:rPr>
                <w:sz w:val="18"/>
                <w:szCs w:val="18"/>
              </w:rPr>
              <w:t>hârtie</w:t>
            </w:r>
            <w:r w:rsidRPr="00B12A69">
              <w:rPr>
                <w:spacing w:val="-5"/>
                <w:sz w:val="18"/>
                <w:szCs w:val="18"/>
              </w:rPr>
              <w:t xml:space="preserve"> </w:t>
            </w:r>
            <w:r w:rsidRPr="00B12A69">
              <w:rPr>
                <w:sz w:val="18"/>
                <w:szCs w:val="18"/>
              </w:rPr>
              <w:t>–</w:t>
            </w:r>
          </w:p>
          <w:p w14:paraId="297D6232" w14:textId="77777777" w:rsidR="000532BD" w:rsidRPr="00B12A69" w:rsidRDefault="000532BD" w:rsidP="000532BD">
            <w:pPr>
              <w:pStyle w:val="TableParagraph"/>
              <w:spacing w:before="5" w:line="268" w:lineRule="exact"/>
              <w:ind w:right="292"/>
              <w:rPr>
                <w:sz w:val="18"/>
                <w:szCs w:val="18"/>
              </w:rPr>
            </w:pPr>
            <w:r w:rsidRPr="00B12A69">
              <w:rPr>
                <w:sz w:val="18"/>
                <w:szCs w:val="18"/>
              </w:rPr>
              <w:t>original,</w:t>
            </w:r>
            <w:r w:rsidRPr="00B12A69">
              <w:rPr>
                <w:spacing w:val="2"/>
                <w:sz w:val="18"/>
                <w:szCs w:val="18"/>
              </w:rPr>
              <w:t xml:space="preserve"> </w:t>
            </w:r>
            <w:r w:rsidRPr="00B12A69">
              <w:rPr>
                <w:sz w:val="18"/>
                <w:szCs w:val="18"/>
              </w:rPr>
              <w:t>confirmat</w:t>
            </w:r>
            <w:r w:rsidRPr="00B12A69">
              <w:rPr>
                <w:spacing w:val="5"/>
                <w:sz w:val="18"/>
                <w:szCs w:val="18"/>
              </w:rPr>
              <w:t xml:space="preserve"> </w:t>
            </w:r>
            <w:r w:rsidRPr="00B12A69">
              <w:rPr>
                <w:sz w:val="18"/>
                <w:szCs w:val="18"/>
              </w:rPr>
              <w:t>prin</w:t>
            </w:r>
            <w:r w:rsidRPr="00B12A69">
              <w:rPr>
                <w:spacing w:val="1"/>
                <w:sz w:val="18"/>
                <w:szCs w:val="18"/>
              </w:rPr>
              <w:t xml:space="preserve"> </w:t>
            </w:r>
            <w:r w:rsidRPr="00B12A69">
              <w:rPr>
                <w:spacing w:val="-6"/>
                <w:sz w:val="18"/>
                <w:szCs w:val="18"/>
              </w:rPr>
              <w:t>aplicarea</w:t>
            </w:r>
            <w:r w:rsidRPr="00B12A69">
              <w:rPr>
                <w:spacing w:val="-2"/>
                <w:sz w:val="18"/>
                <w:szCs w:val="18"/>
              </w:rPr>
              <w:t xml:space="preserve"> </w:t>
            </w:r>
            <w:r w:rsidRPr="00B12A69">
              <w:rPr>
                <w:spacing w:val="-6"/>
                <w:sz w:val="18"/>
                <w:szCs w:val="18"/>
              </w:rPr>
              <w:t>semnăturii</w:t>
            </w:r>
            <w:r w:rsidRPr="00B12A69">
              <w:rPr>
                <w:spacing w:val="-11"/>
                <w:sz w:val="18"/>
                <w:szCs w:val="18"/>
              </w:rPr>
              <w:t xml:space="preserve"> </w:t>
            </w:r>
            <w:r w:rsidRPr="00B12A69">
              <w:rPr>
                <w:spacing w:val="-6"/>
                <w:sz w:val="18"/>
                <w:szCs w:val="18"/>
              </w:rPr>
              <w:t>și ștampilei</w:t>
            </w:r>
          </w:p>
        </w:tc>
        <w:tc>
          <w:tcPr>
            <w:tcW w:w="985" w:type="dxa"/>
          </w:tcPr>
          <w:p w14:paraId="4A2CD05C" w14:textId="77777777" w:rsidR="000532BD" w:rsidRPr="00B12A69" w:rsidRDefault="000532BD" w:rsidP="000532BD">
            <w:pPr>
              <w:pStyle w:val="TableParagraph"/>
              <w:spacing w:before="111"/>
              <w:ind w:left="120"/>
              <w:rPr>
                <w:sz w:val="18"/>
                <w:szCs w:val="18"/>
              </w:rPr>
            </w:pPr>
            <w:r w:rsidRPr="00B12A69">
              <w:rPr>
                <w:sz w:val="18"/>
                <w:szCs w:val="18"/>
              </w:rPr>
              <w:t>Da</w:t>
            </w:r>
          </w:p>
        </w:tc>
      </w:tr>
      <w:tr w:rsidR="000532BD" w:rsidRPr="00B12A69" w14:paraId="043DDF09" w14:textId="77777777" w:rsidTr="000532BD">
        <w:trPr>
          <w:trHeight w:val="666"/>
        </w:trPr>
        <w:tc>
          <w:tcPr>
            <w:tcW w:w="567" w:type="dxa"/>
            <w:gridSpan w:val="2"/>
          </w:tcPr>
          <w:p w14:paraId="6C0893C0" w14:textId="77777777" w:rsidR="000532BD" w:rsidRPr="00B12A69" w:rsidRDefault="000532BD" w:rsidP="000532BD">
            <w:pPr>
              <w:pStyle w:val="TableParagraph"/>
              <w:ind w:left="0"/>
              <w:rPr>
                <w:sz w:val="18"/>
                <w:szCs w:val="18"/>
              </w:rPr>
            </w:pPr>
          </w:p>
        </w:tc>
        <w:tc>
          <w:tcPr>
            <w:tcW w:w="3558" w:type="dxa"/>
            <w:gridSpan w:val="2"/>
          </w:tcPr>
          <w:p w14:paraId="20191294" w14:textId="77777777" w:rsidR="000532BD" w:rsidRPr="00B12A69" w:rsidRDefault="000532BD" w:rsidP="000532BD">
            <w:pPr>
              <w:pStyle w:val="TableParagraph"/>
              <w:ind w:left="0"/>
              <w:rPr>
                <w:sz w:val="18"/>
                <w:szCs w:val="18"/>
              </w:rPr>
            </w:pPr>
          </w:p>
        </w:tc>
        <w:tc>
          <w:tcPr>
            <w:tcW w:w="3337" w:type="dxa"/>
          </w:tcPr>
          <w:p w14:paraId="7CEA8BE8" w14:textId="77777777" w:rsidR="000532BD" w:rsidRPr="00B12A69" w:rsidRDefault="000532BD" w:rsidP="000532BD">
            <w:pPr>
              <w:pStyle w:val="TableParagraph"/>
              <w:spacing w:line="247" w:lineRule="auto"/>
              <w:ind w:right="354"/>
              <w:rPr>
                <w:sz w:val="18"/>
                <w:szCs w:val="18"/>
              </w:rPr>
            </w:pPr>
            <w:r w:rsidRPr="00B12A69">
              <w:rPr>
                <w:spacing w:val="-1"/>
                <w:sz w:val="18"/>
                <w:szCs w:val="18"/>
              </w:rPr>
              <w:t>ofertantului</w:t>
            </w:r>
            <w:r w:rsidRPr="00B12A69">
              <w:rPr>
                <w:spacing w:val="-14"/>
                <w:sz w:val="18"/>
                <w:szCs w:val="18"/>
              </w:rPr>
              <w:t xml:space="preserve"> </w:t>
            </w:r>
            <w:r w:rsidRPr="00B12A69">
              <w:rPr>
                <w:spacing w:val="-1"/>
                <w:sz w:val="18"/>
                <w:szCs w:val="18"/>
              </w:rPr>
              <w:t>potrivit</w:t>
            </w:r>
            <w:r w:rsidRPr="00B12A69">
              <w:rPr>
                <w:spacing w:val="-5"/>
                <w:sz w:val="18"/>
                <w:szCs w:val="18"/>
              </w:rPr>
              <w:t xml:space="preserve"> </w:t>
            </w:r>
            <w:r w:rsidRPr="00B12A69">
              <w:rPr>
                <w:spacing w:val="-1"/>
                <w:sz w:val="18"/>
                <w:szCs w:val="18"/>
              </w:rPr>
              <w:t>anexei</w:t>
            </w:r>
            <w:r w:rsidRPr="00B12A69">
              <w:rPr>
                <w:spacing w:val="-10"/>
                <w:sz w:val="18"/>
                <w:szCs w:val="18"/>
              </w:rPr>
              <w:t xml:space="preserve"> </w:t>
            </w:r>
            <w:r w:rsidRPr="00B12A69">
              <w:rPr>
                <w:sz w:val="18"/>
                <w:szCs w:val="18"/>
              </w:rPr>
              <w:t>nr.</w:t>
            </w:r>
            <w:r w:rsidRPr="00B12A69">
              <w:rPr>
                <w:spacing w:val="-57"/>
                <w:sz w:val="18"/>
                <w:szCs w:val="18"/>
              </w:rPr>
              <w:t xml:space="preserve"> </w:t>
            </w:r>
            <w:r w:rsidRPr="00B12A69">
              <w:rPr>
                <w:sz w:val="18"/>
                <w:szCs w:val="18"/>
              </w:rPr>
              <w:t>22</w:t>
            </w:r>
          </w:p>
        </w:tc>
        <w:tc>
          <w:tcPr>
            <w:tcW w:w="1609" w:type="dxa"/>
            <w:gridSpan w:val="2"/>
          </w:tcPr>
          <w:p w14:paraId="4D0642CF" w14:textId="77777777" w:rsidR="000532BD" w:rsidRPr="00B12A69" w:rsidRDefault="000532BD" w:rsidP="000532BD">
            <w:pPr>
              <w:pStyle w:val="TableParagraph"/>
              <w:ind w:left="0"/>
              <w:rPr>
                <w:sz w:val="18"/>
                <w:szCs w:val="18"/>
              </w:rPr>
            </w:pPr>
          </w:p>
        </w:tc>
      </w:tr>
      <w:tr w:rsidR="000532BD" w:rsidRPr="00B12A69" w14:paraId="06E36695" w14:textId="77777777" w:rsidTr="000532BD">
        <w:trPr>
          <w:trHeight w:val="1725"/>
        </w:trPr>
        <w:tc>
          <w:tcPr>
            <w:tcW w:w="567" w:type="dxa"/>
            <w:gridSpan w:val="2"/>
          </w:tcPr>
          <w:p w14:paraId="54A21BF5" w14:textId="77777777" w:rsidR="000532BD" w:rsidRPr="00B12A69" w:rsidRDefault="000532BD" w:rsidP="000532BD">
            <w:pPr>
              <w:pStyle w:val="TableParagraph"/>
              <w:spacing w:before="116"/>
              <w:rPr>
                <w:sz w:val="18"/>
                <w:szCs w:val="18"/>
              </w:rPr>
            </w:pPr>
            <w:r w:rsidRPr="00B12A69">
              <w:rPr>
                <w:sz w:val="18"/>
                <w:szCs w:val="18"/>
              </w:rPr>
              <w:t>19</w:t>
            </w:r>
          </w:p>
        </w:tc>
        <w:tc>
          <w:tcPr>
            <w:tcW w:w="3558" w:type="dxa"/>
            <w:gridSpan w:val="2"/>
          </w:tcPr>
          <w:p w14:paraId="6A176EFA" w14:textId="77777777" w:rsidR="000532BD" w:rsidRPr="00B12A69" w:rsidRDefault="000532BD" w:rsidP="000532BD">
            <w:pPr>
              <w:pStyle w:val="TableParagraph"/>
              <w:spacing w:before="111"/>
              <w:ind w:left="110" w:right="191"/>
              <w:rPr>
                <w:sz w:val="18"/>
                <w:szCs w:val="18"/>
              </w:rPr>
            </w:pPr>
            <w:r w:rsidRPr="00B12A69">
              <w:rPr>
                <w:sz w:val="18"/>
                <w:szCs w:val="18"/>
              </w:rPr>
              <w:t>Documente prin care se</w:t>
            </w:r>
            <w:r w:rsidRPr="00B12A69">
              <w:rPr>
                <w:spacing w:val="1"/>
                <w:sz w:val="18"/>
                <w:szCs w:val="18"/>
              </w:rPr>
              <w:t xml:space="preserve"> </w:t>
            </w:r>
            <w:r w:rsidRPr="00B12A69">
              <w:rPr>
                <w:sz w:val="18"/>
                <w:szCs w:val="18"/>
              </w:rPr>
              <w:t>demonstrează că operatorul</w:t>
            </w:r>
            <w:r w:rsidRPr="00B12A69">
              <w:rPr>
                <w:spacing w:val="1"/>
                <w:sz w:val="18"/>
                <w:szCs w:val="18"/>
              </w:rPr>
              <w:t xml:space="preserve"> </w:t>
            </w:r>
            <w:r w:rsidRPr="00B12A69">
              <w:rPr>
                <w:sz w:val="18"/>
                <w:szCs w:val="18"/>
              </w:rPr>
              <w:t>economic</w:t>
            </w:r>
            <w:r w:rsidRPr="00B12A69">
              <w:rPr>
                <w:spacing w:val="-1"/>
                <w:sz w:val="18"/>
                <w:szCs w:val="18"/>
              </w:rPr>
              <w:t xml:space="preserve"> </w:t>
            </w:r>
            <w:r w:rsidRPr="00B12A69">
              <w:rPr>
                <w:sz w:val="18"/>
                <w:szCs w:val="18"/>
              </w:rPr>
              <w:t>detine</w:t>
            </w:r>
            <w:r w:rsidRPr="00B12A69">
              <w:rPr>
                <w:spacing w:val="3"/>
                <w:sz w:val="18"/>
                <w:szCs w:val="18"/>
              </w:rPr>
              <w:t xml:space="preserve"> </w:t>
            </w:r>
            <w:r w:rsidRPr="00B12A69">
              <w:rPr>
                <w:sz w:val="18"/>
                <w:szCs w:val="18"/>
              </w:rPr>
              <w:t>laboratoare</w:t>
            </w:r>
            <w:r w:rsidRPr="00B12A69">
              <w:rPr>
                <w:spacing w:val="-1"/>
                <w:sz w:val="18"/>
                <w:szCs w:val="18"/>
              </w:rPr>
              <w:t xml:space="preserve"> </w:t>
            </w:r>
            <w:r w:rsidRPr="00B12A69">
              <w:rPr>
                <w:sz w:val="18"/>
                <w:szCs w:val="18"/>
              </w:rPr>
              <w:t>de</w:t>
            </w:r>
            <w:r w:rsidRPr="00B12A69">
              <w:rPr>
                <w:spacing w:val="1"/>
                <w:sz w:val="18"/>
                <w:szCs w:val="18"/>
              </w:rPr>
              <w:t xml:space="preserve"> </w:t>
            </w:r>
            <w:r w:rsidRPr="00B12A69">
              <w:rPr>
                <w:sz w:val="18"/>
                <w:szCs w:val="18"/>
              </w:rPr>
              <w:t>încercări şi teste a materialelor ce</w:t>
            </w:r>
            <w:r w:rsidRPr="00B12A69">
              <w:rPr>
                <w:spacing w:val="-57"/>
                <w:sz w:val="18"/>
                <w:szCs w:val="18"/>
              </w:rPr>
              <w:t xml:space="preserve"> </w:t>
            </w:r>
            <w:r w:rsidRPr="00B12A69">
              <w:rPr>
                <w:sz w:val="18"/>
                <w:szCs w:val="18"/>
              </w:rPr>
              <w:t>vor fi</w:t>
            </w:r>
            <w:r w:rsidRPr="00B12A69">
              <w:rPr>
                <w:spacing w:val="-8"/>
                <w:sz w:val="18"/>
                <w:szCs w:val="18"/>
              </w:rPr>
              <w:t xml:space="preserve"> </w:t>
            </w:r>
            <w:r w:rsidRPr="00B12A69">
              <w:rPr>
                <w:sz w:val="18"/>
                <w:szCs w:val="18"/>
              </w:rPr>
              <w:t>utilizate,</w:t>
            </w:r>
            <w:r w:rsidRPr="00B12A69">
              <w:rPr>
                <w:spacing w:val="2"/>
                <w:sz w:val="18"/>
                <w:szCs w:val="18"/>
              </w:rPr>
              <w:t xml:space="preserve"> </w:t>
            </w:r>
            <w:r w:rsidRPr="00B12A69">
              <w:rPr>
                <w:sz w:val="18"/>
                <w:szCs w:val="18"/>
              </w:rPr>
              <w:t>în</w:t>
            </w:r>
            <w:r w:rsidRPr="00B12A69">
              <w:rPr>
                <w:spacing w:val="-5"/>
                <w:sz w:val="18"/>
                <w:szCs w:val="18"/>
              </w:rPr>
              <w:t xml:space="preserve"> </w:t>
            </w:r>
            <w:r w:rsidRPr="00B12A69">
              <w:rPr>
                <w:sz w:val="18"/>
                <w:szCs w:val="18"/>
              </w:rPr>
              <w:t>conformitate</w:t>
            </w:r>
            <w:r w:rsidRPr="00B12A69">
              <w:rPr>
                <w:spacing w:val="-1"/>
                <w:sz w:val="18"/>
                <w:szCs w:val="18"/>
              </w:rPr>
              <w:t xml:space="preserve"> </w:t>
            </w:r>
            <w:r w:rsidRPr="00B12A69">
              <w:rPr>
                <w:sz w:val="18"/>
                <w:szCs w:val="18"/>
              </w:rPr>
              <w:t>cu</w:t>
            </w:r>
            <w:r w:rsidRPr="00B12A69">
              <w:rPr>
                <w:spacing w:val="-57"/>
                <w:sz w:val="18"/>
                <w:szCs w:val="18"/>
              </w:rPr>
              <w:t xml:space="preserve"> </w:t>
            </w:r>
            <w:r w:rsidRPr="00B12A69">
              <w:rPr>
                <w:sz w:val="18"/>
                <w:szCs w:val="18"/>
              </w:rPr>
              <w:t>natura şi specificul lucrărilor ce</w:t>
            </w:r>
            <w:r w:rsidRPr="00B12A69">
              <w:rPr>
                <w:spacing w:val="1"/>
                <w:sz w:val="18"/>
                <w:szCs w:val="18"/>
              </w:rPr>
              <w:t xml:space="preserve"> </w:t>
            </w:r>
            <w:r w:rsidRPr="00B12A69">
              <w:rPr>
                <w:sz w:val="18"/>
                <w:szCs w:val="18"/>
              </w:rPr>
              <w:t>fac obiectul viitorului contract</w:t>
            </w:r>
            <w:r w:rsidRPr="00B12A69">
              <w:rPr>
                <w:spacing w:val="1"/>
                <w:sz w:val="18"/>
                <w:szCs w:val="18"/>
              </w:rPr>
              <w:t xml:space="preserve"> </w:t>
            </w:r>
            <w:r w:rsidRPr="00B12A69">
              <w:rPr>
                <w:spacing w:val="-4"/>
                <w:sz w:val="18"/>
                <w:szCs w:val="18"/>
              </w:rPr>
              <w:t>(potrivit p. 38 (2) al documentației</w:t>
            </w:r>
            <w:r w:rsidRPr="00B12A69">
              <w:rPr>
                <w:spacing w:val="-3"/>
                <w:sz w:val="18"/>
                <w:szCs w:val="18"/>
              </w:rPr>
              <w:t xml:space="preserve"> </w:t>
            </w:r>
            <w:r w:rsidRPr="00B12A69">
              <w:rPr>
                <w:sz w:val="18"/>
                <w:szCs w:val="18"/>
              </w:rPr>
              <w:t>standard)</w:t>
            </w:r>
          </w:p>
        </w:tc>
        <w:tc>
          <w:tcPr>
            <w:tcW w:w="3337" w:type="dxa"/>
          </w:tcPr>
          <w:p w14:paraId="20095905" w14:textId="77777777" w:rsidR="000532BD" w:rsidRPr="00B12A69" w:rsidRDefault="000532BD" w:rsidP="000532BD">
            <w:pPr>
              <w:pStyle w:val="TableParagraph"/>
              <w:spacing w:before="111"/>
              <w:ind w:right="215"/>
              <w:rPr>
                <w:sz w:val="18"/>
                <w:szCs w:val="18"/>
              </w:rPr>
            </w:pPr>
            <w:r w:rsidRPr="00B12A69">
              <w:rPr>
                <w:spacing w:val="-1"/>
                <w:sz w:val="18"/>
                <w:szCs w:val="18"/>
              </w:rPr>
              <w:t>Varianta</w:t>
            </w:r>
            <w:r w:rsidRPr="00B12A69">
              <w:rPr>
                <w:spacing w:val="-8"/>
                <w:sz w:val="18"/>
                <w:szCs w:val="18"/>
              </w:rPr>
              <w:t xml:space="preserve"> </w:t>
            </w:r>
            <w:r w:rsidRPr="00B12A69">
              <w:rPr>
                <w:spacing w:val="-1"/>
                <w:sz w:val="18"/>
                <w:szCs w:val="18"/>
              </w:rPr>
              <w:t>scanată</w:t>
            </w:r>
            <w:r w:rsidRPr="00B12A69">
              <w:rPr>
                <w:spacing w:val="-9"/>
                <w:sz w:val="18"/>
                <w:szCs w:val="18"/>
              </w:rPr>
              <w:t xml:space="preserve"> </w:t>
            </w:r>
            <w:r w:rsidRPr="00B12A69">
              <w:rPr>
                <w:sz w:val="18"/>
                <w:szCs w:val="18"/>
              </w:rPr>
              <w:t>de</w:t>
            </w:r>
            <w:r w:rsidRPr="00B12A69">
              <w:rPr>
                <w:spacing w:val="-10"/>
                <w:sz w:val="18"/>
                <w:szCs w:val="18"/>
              </w:rPr>
              <w:t xml:space="preserve"> </w:t>
            </w:r>
            <w:r w:rsidRPr="00B12A69">
              <w:rPr>
                <w:sz w:val="18"/>
                <w:szCs w:val="18"/>
              </w:rPr>
              <w:t>pe</w:t>
            </w:r>
            <w:r w:rsidRPr="00B12A69">
              <w:rPr>
                <w:spacing w:val="-13"/>
                <w:sz w:val="18"/>
                <w:szCs w:val="18"/>
              </w:rPr>
              <w:t xml:space="preserve"> </w:t>
            </w:r>
            <w:r w:rsidRPr="00B12A69">
              <w:rPr>
                <w:sz w:val="18"/>
                <w:szCs w:val="18"/>
              </w:rPr>
              <w:t>original,</w:t>
            </w:r>
            <w:r w:rsidRPr="00B12A69">
              <w:rPr>
                <w:spacing w:val="-57"/>
                <w:sz w:val="18"/>
                <w:szCs w:val="18"/>
              </w:rPr>
              <w:t xml:space="preserve"> </w:t>
            </w:r>
            <w:r w:rsidRPr="00B12A69">
              <w:rPr>
                <w:sz w:val="18"/>
                <w:szCs w:val="18"/>
              </w:rPr>
              <w:t>confirmată prin semnătura</w:t>
            </w:r>
            <w:r w:rsidRPr="00B12A69">
              <w:rPr>
                <w:spacing w:val="1"/>
                <w:sz w:val="18"/>
                <w:szCs w:val="18"/>
              </w:rPr>
              <w:t xml:space="preserve"> </w:t>
            </w:r>
            <w:r w:rsidRPr="00B12A69">
              <w:rPr>
                <w:sz w:val="18"/>
                <w:szCs w:val="18"/>
              </w:rPr>
              <w:t>electronică</w:t>
            </w:r>
            <w:r w:rsidRPr="00B12A69">
              <w:rPr>
                <w:spacing w:val="-1"/>
                <w:sz w:val="18"/>
                <w:szCs w:val="18"/>
              </w:rPr>
              <w:t xml:space="preserve"> </w:t>
            </w:r>
            <w:r w:rsidRPr="00B12A69">
              <w:rPr>
                <w:sz w:val="18"/>
                <w:szCs w:val="18"/>
              </w:rPr>
              <w:t>sau</w:t>
            </w:r>
            <w:r w:rsidRPr="00B12A69">
              <w:rPr>
                <w:spacing w:val="5"/>
                <w:sz w:val="18"/>
                <w:szCs w:val="18"/>
              </w:rPr>
              <w:t xml:space="preserve"> </w:t>
            </w:r>
            <w:r w:rsidRPr="00B12A69">
              <w:rPr>
                <w:sz w:val="18"/>
                <w:szCs w:val="18"/>
              </w:rPr>
              <w:t>în</w:t>
            </w:r>
            <w:r w:rsidRPr="00B12A69">
              <w:rPr>
                <w:spacing w:val="-4"/>
                <w:sz w:val="18"/>
                <w:szCs w:val="18"/>
              </w:rPr>
              <w:t xml:space="preserve"> </w:t>
            </w:r>
            <w:r w:rsidRPr="00B12A69">
              <w:rPr>
                <w:sz w:val="18"/>
                <w:szCs w:val="18"/>
              </w:rPr>
              <w:t>caz de</w:t>
            </w:r>
            <w:r w:rsidRPr="00B12A69">
              <w:rPr>
                <w:spacing w:val="1"/>
                <w:sz w:val="18"/>
                <w:szCs w:val="18"/>
              </w:rPr>
              <w:t xml:space="preserve"> </w:t>
            </w:r>
            <w:r w:rsidRPr="00B12A69">
              <w:rPr>
                <w:spacing w:val="-1"/>
                <w:sz w:val="18"/>
                <w:szCs w:val="18"/>
              </w:rPr>
              <w:t>prezentare</w:t>
            </w:r>
            <w:r w:rsidRPr="00B12A69">
              <w:rPr>
                <w:spacing w:val="-5"/>
                <w:sz w:val="18"/>
                <w:szCs w:val="18"/>
              </w:rPr>
              <w:t xml:space="preserve"> </w:t>
            </w:r>
            <w:r w:rsidRPr="00B12A69">
              <w:rPr>
                <w:sz w:val="18"/>
                <w:szCs w:val="18"/>
              </w:rPr>
              <w:t>pe</w:t>
            </w:r>
            <w:r w:rsidRPr="00B12A69">
              <w:rPr>
                <w:spacing w:val="-6"/>
                <w:sz w:val="18"/>
                <w:szCs w:val="18"/>
              </w:rPr>
              <w:t xml:space="preserve"> </w:t>
            </w:r>
            <w:r w:rsidRPr="00B12A69">
              <w:rPr>
                <w:sz w:val="18"/>
                <w:szCs w:val="18"/>
              </w:rPr>
              <w:t>suport</w:t>
            </w:r>
            <w:r w:rsidRPr="00B12A69">
              <w:rPr>
                <w:spacing w:val="-4"/>
                <w:sz w:val="18"/>
                <w:szCs w:val="18"/>
              </w:rPr>
              <w:t xml:space="preserve"> </w:t>
            </w:r>
            <w:r w:rsidRPr="00B12A69">
              <w:rPr>
                <w:sz w:val="18"/>
                <w:szCs w:val="18"/>
              </w:rPr>
              <w:t>de</w:t>
            </w:r>
            <w:r w:rsidRPr="00B12A69">
              <w:rPr>
                <w:spacing w:val="-15"/>
                <w:sz w:val="18"/>
                <w:szCs w:val="18"/>
              </w:rPr>
              <w:t xml:space="preserve"> </w:t>
            </w:r>
            <w:r w:rsidRPr="00B12A69">
              <w:rPr>
                <w:sz w:val="18"/>
                <w:szCs w:val="18"/>
              </w:rPr>
              <w:t>hârtie</w:t>
            </w:r>
            <w:r w:rsidRPr="00B12A69">
              <w:rPr>
                <w:spacing w:val="-5"/>
                <w:sz w:val="18"/>
                <w:szCs w:val="18"/>
              </w:rPr>
              <w:t xml:space="preserve"> </w:t>
            </w:r>
            <w:r w:rsidRPr="00B12A69">
              <w:rPr>
                <w:sz w:val="18"/>
                <w:szCs w:val="18"/>
              </w:rPr>
              <w:t>–</w:t>
            </w:r>
            <w:r w:rsidRPr="00B12A69">
              <w:rPr>
                <w:spacing w:val="-57"/>
                <w:sz w:val="18"/>
                <w:szCs w:val="18"/>
              </w:rPr>
              <w:t xml:space="preserve"> </w:t>
            </w:r>
            <w:r w:rsidRPr="00B12A69">
              <w:rPr>
                <w:sz w:val="18"/>
                <w:szCs w:val="18"/>
              </w:rPr>
              <w:t>original,</w:t>
            </w:r>
            <w:r w:rsidRPr="00B12A69">
              <w:rPr>
                <w:spacing w:val="2"/>
                <w:sz w:val="18"/>
                <w:szCs w:val="18"/>
              </w:rPr>
              <w:t xml:space="preserve"> </w:t>
            </w:r>
            <w:r w:rsidRPr="00B12A69">
              <w:rPr>
                <w:sz w:val="18"/>
                <w:szCs w:val="18"/>
              </w:rPr>
              <w:t>confirmat</w:t>
            </w:r>
            <w:r w:rsidRPr="00B12A69">
              <w:rPr>
                <w:spacing w:val="6"/>
                <w:sz w:val="18"/>
                <w:szCs w:val="18"/>
              </w:rPr>
              <w:t xml:space="preserve"> </w:t>
            </w:r>
            <w:r w:rsidRPr="00B12A69">
              <w:rPr>
                <w:sz w:val="18"/>
                <w:szCs w:val="18"/>
              </w:rPr>
              <w:t>prin</w:t>
            </w:r>
          </w:p>
          <w:p w14:paraId="21A8D362" w14:textId="77777777" w:rsidR="000532BD" w:rsidRPr="00B12A69" w:rsidRDefault="000532BD" w:rsidP="000532BD">
            <w:pPr>
              <w:pStyle w:val="TableParagraph"/>
              <w:spacing w:before="8" w:line="242" w:lineRule="auto"/>
              <w:ind w:right="420"/>
              <w:rPr>
                <w:sz w:val="18"/>
                <w:szCs w:val="18"/>
              </w:rPr>
            </w:pPr>
            <w:r w:rsidRPr="00B12A69">
              <w:rPr>
                <w:w w:val="90"/>
                <w:sz w:val="18"/>
                <w:szCs w:val="18"/>
              </w:rPr>
              <w:t>aplicarea</w:t>
            </w:r>
            <w:r w:rsidRPr="00B12A69">
              <w:rPr>
                <w:spacing w:val="-5"/>
                <w:w w:val="90"/>
                <w:sz w:val="18"/>
                <w:szCs w:val="18"/>
              </w:rPr>
              <w:t xml:space="preserve"> </w:t>
            </w:r>
            <w:r w:rsidRPr="00B12A69">
              <w:rPr>
                <w:w w:val="90"/>
                <w:sz w:val="18"/>
                <w:szCs w:val="18"/>
              </w:rPr>
              <w:t>semnăturii</w:t>
            </w:r>
            <w:r w:rsidRPr="00B12A69">
              <w:rPr>
                <w:spacing w:val="-6"/>
                <w:w w:val="90"/>
                <w:sz w:val="18"/>
                <w:szCs w:val="18"/>
              </w:rPr>
              <w:t xml:space="preserve"> </w:t>
            </w:r>
            <w:r w:rsidRPr="00B12A69">
              <w:rPr>
                <w:w w:val="90"/>
                <w:sz w:val="18"/>
                <w:szCs w:val="18"/>
              </w:rPr>
              <w:t>și</w:t>
            </w:r>
            <w:r w:rsidRPr="00B12A69">
              <w:rPr>
                <w:spacing w:val="-7"/>
                <w:w w:val="90"/>
                <w:sz w:val="18"/>
                <w:szCs w:val="18"/>
              </w:rPr>
              <w:t xml:space="preserve"> </w:t>
            </w:r>
            <w:r w:rsidRPr="00B12A69">
              <w:rPr>
                <w:w w:val="90"/>
                <w:sz w:val="18"/>
                <w:szCs w:val="18"/>
              </w:rPr>
              <w:t>ștampilei</w:t>
            </w:r>
            <w:r w:rsidRPr="00B12A69">
              <w:rPr>
                <w:spacing w:val="-51"/>
                <w:w w:val="90"/>
                <w:sz w:val="18"/>
                <w:szCs w:val="18"/>
              </w:rPr>
              <w:t xml:space="preserve"> </w:t>
            </w:r>
            <w:r w:rsidRPr="00B12A69">
              <w:rPr>
                <w:sz w:val="18"/>
                <w:szCs w:val="18"/>
              </w:rPr>
              <w:t>ofertantului</w:t>
            </w:r>
          </w:p>
        </w:tc>
        <w:tc>
          <w:tcPr>
            <w:tcW w:w="1609" w:type="dxa"/>
            <w:gridSpan w:val="2"/>
          </w:tcPr>
          <w:p w14:paraId="64C223C7" w14:textId="77777777" w:rsidR="000532BD" w:rsidRPr="00B12A69" w:rsidRDefault="000532BD" w:rsidP="000532BD">
            <w:pPr>
              <w:pStyle w:val="TableParagraph"/>
              <w:spacing w:before="116"/>
              <w:ind w:left="120"/>
              <w:rPr>
                <w:sz w:val="18"/>
                <w:szCs w:val="18"/>
              </w:rPr>
            </w:pPr>
            <w:r w:rsidRPr="00B12A69">
              <w:rPr>
                <w:sz w:val="18"/>
                <w:szCs w:val="18"/>
              </w:rPr>
              <w:t>Da</w:t>
            </w:r>
          </w:p>
        </w:tc>
      </w:tr>
      <w:tr w:rsidR="000532BD" w:rsidRPr="00B12A69" w14:paraId="4EF7F4AC" w14:textId="77777777" w:rsidTr="000532BD">
        <w:trPr>
          <w:trHeight w:val="2401"/>
        </w:trPr>
        <w:tc>
          <w:tcPr>
            <w:tcW w:w="567" w:type="dxa"/>
            <w:gridSpan w:val="2"/>
          </w:tcPr>
          <w:p w14:paraId="5CE31B13" w14:textId="77777777" w:rsidR="000532BD" w:rsidRPr="00B12A69" w:rsidRDefault="000532BD" w:rsidP="000532BD">
            <w:pPr>
              <w:pStyle w:val="TableParagraph"/>
              <w:spacing w:before="111"/>
              <w:rPr>
                <w:sz w:val="18"/>
                <w:szCs w:val="18"/>
              </w:rPr>
            </w:pPr>
            <w:r w:rsidRPr="00B12A69">
              <w:rPr>
                <w:sz w:val="18"/>
                <w:szCs w:val="18"/>
              </w:rPr>
              <w:t>20</w:t>
            </w:r>
          </w:p>
        </w:tc>
        <w:tc>
          <w:tcPr>
            <w:tcW w:w="3558" w:type="dxa"/>
            <w:gridSpan w:val="2"/>
          </w:tcPr>
          <w:p w14:paraId="0F92838B" w14:textId="77777777" w:rsidR="000532BD" w:rsidRPr="00B12A69" w:rsidRDefault="000532BD" w:rsidP="000532BD">
            <w:pPr>
              <w:pStyle w:val="TableParagraph"/>
              <w:spacing w:before="111"/>
              <w:ind w:left="110"/>
              <w:rPr>
                <w:sz w:val="18"/>
                <w:szCs w:val="18"/>
              </w:rPr>
            </w:pPr>
            <w:r w:rsidRPr="00B12A69">
              <w:rPr>
                <w:spacing w:val="-1"/>
                <w:sz w:val="18"/>
                <w:szCs w:val="18"/>
              </w:rPr>
              <w:t>Manualul</w:t>
            </w:r>
            <w:r w:rsidRPr="00B12A69">
              <w:rPr>
                <w:spacing w:val="-12"/>
                <w:sz w:val="18"/>
                <w:szCs w:val="18"/>
              </w:rPr>
              <w:t xml:space="preserve"> </w:t>
            </w:r>
            <w:r w:rsidRPr="00B12A69">
              <w:rPr>
                <w:spacing w:val="-1"/>
                <w:sz w:val="18"/>
                <w:szCs w:val="18"/>
              </w:rPr>
              <w:t>Calității</w:t>
            </w:r>
          </w:p>
        </w:tc>
        <w:tc>
          <w:tcPr>
            <w:tcW w:w="3337" w:type="dxa"/>
          </w:tcPr>
          <w:p w14:paraId="02CD2498" w14:textId="77777777" w:rsidR="000532BD" w:rsidRPr="00B12A69" w:rsidRDefault="000532BD" w:rsidP="000532BD">
            <w:pPr>
              <w:pStyle w:val="TableParagraph"/>
              <w:spacing w:before="107"/>
              <w:ind w:right="179"/>
              <w:rPr>
                <w:sz w:val="18"/>
                <w:szCs w:val="18"/>
              </w:rPr>
            </w:pPr>
            <w:r w:rsidRPr="00B12A69">
              <w:rPr>
                <w:sz w:val="18"/>
                <w:szCs w:val="18"/>
              </w:rPr>
              <w:t>Varianta scanată de pe</w:t>
            </w:r>
            <w:r w:rsidRPr="00B12A69">
              <w:rPr>
                <w:spacing w:val="1"/>
                <w:sz w:val="18"/>
                <w:szCs w:val="18"/>
              </w:rPr>
              <w:t xml:space="preserve"> </w:t>
            </w:r>
            <w:r w:rsidRPr="00B12A69">
              <w:rPr>
                <w:sz w:val="18"/>
                <w:szCs w:val="18"/>
              </w:rPr>
              <w:t>originalul</w:t>
            </w:r>
            <w:r w:rsidRPr="00B12A69">
              <w:rPr>
                <w:spacing w:val="-11"/>
                <w:sz w:val="18"/>
                <w:szCs w:val="18"/>
              </w:rPr>
              <w:t xml:space="preserve"> </w:t>
            </w:r>
            <w:r w:rsidRPr="00B12A69">
              <w:rPr>
                <w:sz w:val="18"/>
                <w:szCs w:val="18"/>
              </w:rPr>
              <w:t>pe</w:t>
            </w:r>
            <w:r w:rsidRPr="00B12A69">
              <w:rPr>
                <w:spacing w:val="-10"/>
                <w:sz w:val="18"/>
                <w:szCs w:val="18"/>
              </w:rPr>
              <w:t xml:space="preserve"> </w:t>
            </w:r>
            <w:r w:rsidRPr="00B12A69">
              <w:rPr>
                <w:sz w:val="18"/>
                <w:szCs w:val="18"/>
              </w:rPr>
              <w:t>care</w:t>
            </w:r>
            <w:r w:rsidRPr="00B12A69">
              <w:rPr>
                <w:spacing w:val="-13"/>
                <w:sz w:val="18"/>
                <w:szCs w:val="18"/>
              </w:rPr>
              <w:t xml:space="preserve"> </w:t>
            </w:r>
            <w:r w:rsidRPr="00B12A69">
              <w:rPr>
                <w:sz w:val="18"/>
                <w:szCs w:val="18"/>
              </w:rPr>
              <w:t>a</w:t>
            </w:r>
            <w:r w:rsidRPr="00B12A69">
              <w:rPr>
                <w:spacing w:val="-9"/>
                <w:sz w:val="18"/>
                <w:szCs w:val="18"/>
              </w:rPr>
              <w:t xml:space="preserve"> </w:t>
            </w:r>
            <w:r w:rsidRPr="00B12A69">
              <w:rPr>
                <w:sz w:val="18"/>
                <w:szCs w:val="18"/>
              </w:rPr>
              <w:t>fost</w:t>
            </w:r>
            <w:r w:rsidRPr="00B12A69">
              <w:rPr>
                <w:spacing w:val="-8"/>
                <w:sz w:val="18"/>
                <w:szCs w:val="18"/>
              </w:rPr>
              <w:t xml:space="preserve"> </w:t>
            </w:r>
            <w:r w:rsidRPr="00B12A69">
              <w:rPr>
                <w:sz w:val="18"/>
                <w:szCs w:val="18"/>
              </w:rPr>
              <w:t>aplicată</w:t>
            </w:r>
            <w:r w:rsidRPr="00B12A69">
              <w:rPr>
                <w:spacing w:val="-57"/>
                <w:sz w:val="18"/>
                <w:szCs w:val="18"/>
              </w:rPr>
              <w:t xml:space="preserve"> </w:t>
            </w:r>
            <w:r w:rsidRPr="00B12A69">
              <w:rPr>
                <w:spacing w:val="-3"/>
                <w:sz w:val="18"/>
                <w:szCs w:val="18"/>
              </w:rPr>
              <w:t xml:space="preserve">ștampila </w:t>
            </w:r>
            <w:r w:rsidRPr="00B12A69">
              <w:rPr>
                <w:spacing w:val="-2"/>
                <w:sz w:val="18"/>
                <w:szCs w:val="18"/>
              </w:rPr>
              <w:t>Inspecției de Stat în</w:t>
            </w:r>
            <w:r w:rsidRPr="00B12A69">
              <w:rPr>
                <w:spacing w:val="-1"/>
                <w:sz w:val="18"/>
                <w:szCs w:val="18"/>
              </w:rPr>
              <w:t xml:space="preserve"> </w:t>
            </w:r>
            <w:r w:rsidRPr="00B12A69">
              <w:rPr>
                <w:sz w:val="18"/>
                <w:szCs w:val="18"/>
              </w:rPr>
              <w:t>Construcții a RM ce confirmă</w:t>
            </w:r>
            <w:r w:rsidRPr="00B12A69">
              <w:rPr>
                <w:spacing w:val="1"/>
                <w:sz w:val="18"/>
                <w:szCs w:val="18"/>
              </w:rPr>
              <w:t xml:space="preserve"> </w:t>
            </w:r>
            <w:r w:rsidRPr="00B12A69">
              <w:rPr>
                <w:spacing w:val="-5"/>
                <w:sz w:val="18"/>
                <w:szCs w:val="18"/>
              </w:rPr>
              <w:t>verificarea</w:t>
            </w:r>
            <w:r w:rsidRPr="00B12A69">
              <w:rPr>
                <w:sz w:val="18"/>
                <w:szCs w:val="18"/>
              </w:rPr>
              <w:t xml:space="preserve"> </w:t>
            </w:r>
            <w:r w:rsidRPr="00B12A69">
              <w:rPr>
                <w:spacing w:val="-4"/>
                <w:sz w:val="18"/>
                <w:szCs w:val="18"/>
              </w:rPr>
              <w:t>manualului</w:t>
            </w:r>
            <w:r w:rsidRPr="00B12A69">
              <w:rPr>
                <w:spacing w:val="-8"/>
                <w:sz w:val="18"/>
                <w:szCs w:val="18"/>
              </w:rPr>
              <w:t xml:space="preserve"> </w:t>
            </w:r>
            <w:r w:rsidRPr="00B12A69">
              <w:rPr>
                <w:spacing w:val="-4"/>
                <w:sz w:val="18"/>
                <w:szCs w:val="18"/>
              </w:rPr>
              <w:t>calității</w:t>
            </w:r>
            <w:r w:rsidRPr="00B12A69">
              <w:rPr>
                <w:spacing w:val="-3"/>
                <w:sz w:val="18"/>
                <w:szCs w:val="18"/>
              </w:rPr>
              <w:t xml:space="preserve"> </w:t>
            </w:r>
            <w:r w:rsidRPr="00B12A69">
              <w:rPr>
                <w:sz w:val="18"/>
                <w:szCs w:val="18"/>
              </w:rPr>
              <w:t>de către</w:t>
            </w:r>
            <w:r w:rsidRPr="00B12A69">
              <w:rPr>
                <w:spacing w:val="-5"/>
                <w:sz w:val="18"/>
                <w:szCs w:val="18"/>
              </w:rPr>
              <w:t xml:space="preserve"> </w:t>
            </w:r>
            <w:r w:rsidRPr="00B12A69">
              <w:rPr>
                <w:sz w:val="18"/>
                <w:szCs w:val="18"/>
              </w:rPr>
              <w:t>Inspecția de Stat</w:t>
            </w:r>
            <w:r w:rsidRPr="00B12A69">
              <w:rPr>
                <w:spacing w:val="5"/>
                <w:sz w:val="18"/>
                <w:szCs w:val="18"/>
              </w:rPr>
              <w:t xml:space="preserve"> </w:t>
            </w:r>
            <w:r w:rsidRPr="00B12A69">
              <w:rPr>
                <w:sz w:val="18"/>
                <w:szCs w:val="18"/>
              </w:rPr>
              <w:t>în</w:t>
            </w:r>
            <w:r w:rsidRPr="00B12A69">
              <w:rPr>
                <w:spacing w:val="1"/>
                <w:sz w:val="18"/>
                <w:szCs w:val="18"/>
              </w:rPr>
              <w:t xml:space="preserve"> </w:t>
            </w:r>
            <w:r w:rsidRPr="00B12A69">
              <w:rPr>
                <w:sz w:val="18"/>
                <w:szCs w:val="18"/>
              </w:rPr>
              <w:t>Construcții a RM confirmată</w:t>
            </w:r>
            <w:r w:rsidRPr="00B12A69">
              <w:rPr>
                <w:spacing w:val="1"/>
                <w:sz w:val="18"/>
                <w:szCs w:val="18"/>
              </w:rPr>
              <w:t xml:space="preserve"> </w:t>
            </w:r>
            <w:r w:rsidRPr="00B12A69">
              <w:rPr>
                <w:sz w:val="18"/>
                <w:szCs w:val="18"/>
              </w:rPr>
              <w:t>prin semnătura electronică pe</w:t>
            </w:r>
            <w:r w:rsidRPr="00B12A69">
              <w:rPr>
                <w:spacing w:val="1"/>
                <w:sz w:val="18"/>
                <w:szCs w:val="18"/>
              </w:rPr>
              <w:t xml:space="preserve"> </w:t>
            </w:r>
            <w:r w:rsidRPr="00B12A69">
              <w:rPr>
                <w:spacing w:val="-4"/>
                <w:sz w:val="18"/>
                <w:szCs w:val="18"/>
              </w:rPr>
              <w:t xml:space="preserve">manualul calității sau </w:t>
            </w:r>
            <w:r w:rsidRPr="00B12A69">
              <w:rPr>
                <w:spacing w:val="-3"/>
                <w:sz w:val="18"/>
                <w:szCs w:val="18"/>
              </w:rPr>
              <w:t>în caz de</w:t>
            </w:r>
            <w:r w:rsidRPr="00B12A69">
              <w:rPr>
                <w:spacing w:val="-2"/>
                <w:sz w:val="18"/>
                <w:szCs w:val="18"/>
              </w:rPr>
              <w:t xml:space="preserve"> </w:t>
            </w:r>
            <w:r w:rsidRPr="00B12A69">
              <w:rPr>
                <w:spacing w:val="-1"/>
                <w:sz w:val="18"/>
                <w:szCs w:val="18"/>
              </w:rPr>
              <w:t xml:space="preserve">prezentare </w:t>
            </w:r>
            <w:r w:rsidRPr="00B12A69">
              <w:rPr>
                <w:sz w:val="18"/>
                <w:szCs w:val="18"/>
              </w:rPr>
              <w:t>pe suport de hârtie –</w:t>
            </w:r>
            <w:r w:rsidRPr="00B12A69">
              <w:rPr>
                <w:spacing w:val="-57"/>
                <w:sz w:val="18"/>
                <w:szCs w:val="18"/>
              </w:rPr>
              <w:t xml:space="preserve"> </w:t>
            </w:r>
            <w:r w:rsidRPr="00B12A69">
              <w:rPr>
                <w:sz w:val="18"/>
                <w:szCs w:val="18"/>
              </w:rPr>
              <w:t>original,</w:t>
            </w:r>
            <w:r w:rsidRPr="00B12A69">
              <w:rPr>
                <w:spacing w:val="2"/>
                <w:sz w:val="18"/>
                <w:szCs w:val="18"/>
              </w:rPr>
              <w:t xml:space="preserve"> </w:t>
            </w:r>
            <w:r w:rsidRPr="00B12A69">
              <w:rPr>
                <w:sz w:val="18"/>
                <w:szCs w:val="18"/>
              </w:rPr>
              <w:t>confirmat</w:t>
            </w:r>
            <w:r w:rsidRPr="00B12A69">
              <w:rPr>
                <w:spacing w:val="5"/>
                <w:sz w:val="18"/>
                <w:szCs w:val="18"/>
              </w:rPr>
              <w:t xml:space="preserve"> </w:t>
            </w:r>
            <w:r w:rsidRPr="00B12A69">
              <w:rPr>
                <w:sz w:val="18"/>
                <w:szCs w:val="18"/>
              </w:rPr>
              <w:t>prin</w:t>
            </w:r>
          </w:p>
          <w:p w14:paraId="13019E6F" w14:textId="77777777" w:rsidR="000532BD" w:rsidRPr="00B12A69" w:rsidRDefault="000532BD" w:rsidP="000532BD">
            <w:pPr>
              <w:pStyle w:val="TableParagraph"/>
              <w:spacing w:before="8" w:line="242" w:lineRule="auto"/>
              <w:ind w:right="420"/>
              <w:rPr>
                <w:sz w:val="18"/>
                <w:szCs w:val="18"/>
              </w:rPr>
            </w:pPr>
            <w:r w:rsidRPr="00B12A69">
              <w:rPr>
                <w:w w:val="90"/>
                <w:sz w:val="18"/>
                <w:szCs w:val="18"/>
              </w:rPr>
              <w:t>aplicarea</w:t>
            </w:r>
            <w:r w:rsidRPr="00B12A69">
              <w:rPr>
                <w:spacing w:val="-5"/>
                <w:w w:val="90"/>
                <w:sz w:val="18"/>
                <w:szCs w:val="18"/>
              </w:rPr>
              <w:t xml:space="preserve"> </w:t>
            </w:r>
            <w:r w:rsidRPr="00B12A69">
              <w:rPr>
                <w:w w:val="90"/>
                <w:sz w:val="18"/>
                <w:szCs w:val="18"/>
              </w:rPr>
              <w:t>semnăturii</w:t>
            </w:r>
            <w:r w:rsidRPr="00B12A69">
              <w:rPr>
                <w:spacing w:val="-6"/>
                <w:w w:val="90"/>
                <w:sz w:val="18"/>
                <w:szCs w:val="18"/>
              </w:rPr>
              <w:t xml:space="preserve"> </w:t>
            </w:r>
            <w:r w:rsidRPr="00B12A69">
              <w:rPr>
                <w:w w:val="90"/>
                <w:sz w:val="18"/>
                <w:szCs w:val="18"/>
              </w:rPr>
              <w:t>și</w:t>
            </w:r>
            <w:r w:rsidRPr="00B12A69">
              <w:rPr>
                <w:spacing w:val="-7"/>
                <w:w w:val="90"/>
                <w:sz w:val="18"/>
                <w:szCs w:val="18"/>
              </w:rPr>
              <w:t xml:space="preserve"> </w:t>
            </w:r>
            <w:r w:rsidRPr="00B12A69">
              <w:rPr>
                <w:w w:val="90"/>
                <w:sz w:val="18"/>
                <w:szCs w:val="18"/>
              </w:rPr>
              <w:t>ștampilei</w:t>
            </w:r>
            <w:r w:rsidRPr="00B12A69">
              <w:rPr>
                <w:spacing w:val="-51"/>
                <w:w w:val="90"/>
                <w:sz w:val="18"/>
                <w:szCs w:val="18"/>
              </w:rPr>
              <w:t xml:space="preserve"> </w:t>
            </w:r>
            <w:r w:rsidRPr="00B12A69">
              <w:rPr>
                <w:sz w:val="18"/>
                <w:szCs w:val="18"/>
              </w:rPr>
              <w:t>ofertantului.</w:t>
            </w:r>
          </w:p>
        </w:tc>
        <w:tc>
          <w:tcPr>
            <w:tcW w:w="1609" w:type="dxa"/>
            <w:gridSpan w:val="2"/>
          </w:tcPr>
          <w:p w14:paraId="4027B92E" w14:textId="77777777" w:rsidR="000532BD" w:rsidRPr="00B12A69" w:rsidRDefault="000532BD" w:rsidP="000532BD">
            <w:pPr>
              <w:pStyle w:val="TableParagraph"/>
              <w:spacing w:before="111"/>
              <w:ind w:left="120"/>
              <w:rPr>
                <w:sz w:val="18"/>
                <w:szCs w:val="18"/>
              </w:rPr>
            </w:pPr>
            <w:r w:rsidRPr="00B12A69">
              <w:rPr>
                <w:sz w:val="18"/>
                <w:szCs w:val="18"/>
              </w:rPr>
              <w:t>Da</w:t>
            </w:r>
          </w:p>
        </w:tc>
      </w:tr>
      <w:tr w:rsidR="000532BD" w:rsidRPr="00B12A69" w14:paraId="7264A354" w14:textId="77777777" w:rsidTr="000532BD">
        <w:trPr>
          <w:trHeight w:val="1685"/>
        </w:trPr>
        <w:tc>
          <w:tcPr>
            <w:tcW w:w="567" w:type="dxa"/>
            <w:gridSpan w:val="2"/>
          </w:tcPr>
          <w:p w14:paraId="197257F5" w14:textId="77777777" w:rsidR="000532BD" w:rsidRPr="00B12A69" w:rsidRDefault="000532BD" w:rsidP="000532BD">
            <w:pPr>
              <w:pStyle w:val="TableParagraph"/>
              <w:spacing w:before="116"/>
              <w:rPr>
                <w:sz w:val="18"/>
                <w:szCs w:val="18"/>
              </w:rPr>
            </w:pPr>
            <w:r w:rsidRPr="00B12A69">
              <w:rPr>
                <w:sz w:val="18"/>
                <w:szCs w:val="18"/>
              </w:rPr>
              <w:t>21</w:t>
            </w:r>
          </w:p>
        </w:tc>
        <w:tc>
          <w:tcPr>
            <w:tcW w:w="3558" w:type="dxa"/>
            <w:gridSpan w:val="2"/>
          </w:tcPr>
          <w:p w14:paraId="52A513F1" w14:textId="77777777" w:rsidR="000532BD" w:rsidRPr="00B12A69" w:rsidRDefault="000532BD" w:rsidP="000532BD">
            <w:pPr>
              <w:pStyle w:val="TableParagraph"/>
              <w:spacing w:before="111"/>
              <w:ind w:left="110" w:right="550"/>
              <w:rPr>
                <w:sz w:val="18"/>
                <w:szCs w:val="18"/>
              </w:rPr>
            </w:pPr>
            <w:r w:rsidRPr="00B12A69">
              <w:rPr>
                <w:sz w:val="18"/>
                <w:szCs w:val="18"/>
              </w:rPr>
              <w:t>Lista subcontractanţilor şi</w:t>
            </w:r>
            <w:r w:rsidRPr="00B12A69">
              <w:rPr>
                <w:spacing w:val="1"/>
                <w:sz w:val="18"/>
                <w:szCs w:val="18"/>
              </w:rPr>
              <w:t xml:space="preserve"> </w:t>
            </w:r>
            <w:r w:rsidRPr="00B12A69">
              <w:rPr>
                <w:spacing w:val="-3"/>
                <w:sz w:val="18"/>
                <w:szCs w:val="18"/>
              </w:rPr>
              <w:t xml:space="preserve">partea/părțile </w:t>
            </w:r>
            <w:r w:rsidRPr="00B12A69">
              <w:rPr>
                <w:spacing w:val="-2"/>
                <w:sz w:val="18"/>
                <w:szCs w:val="18"/>
              </w:rPr>
              <w:t>din contract care</w:t>
            </w:r>
            <w:r w:rsidRPr="00B12A69">
              <w:rPr>
                <w:spacing w:val="-57"/>
                <w:sz w:val="18"/>
                <w:szCs w:val="18"/>
              </w:rPr>
              <w:t xml:space="preserve"> </w:t>
            </w:r>
            <w:r w:rsidRPr="00B12A69">
              <w:rPr>
                <w:w w:val="95"/>
                <w:sz w:val="18"/>
                <w:szCs w:val="18"/>
              </w:rPr>
              <w:t>sunt</w:t>
            </w:r>
            <w:r w:rsidRPr="00B12A69">
              <w:rPr>
                <w:spacing w:val="10"/>
                <w:w w:val="95"/>
                <w:sz w:val="18"/>
                <w:szCs w:val="18"/>
              </w:rPr>
              <w:t xml:space="preserve"> </w:t>
            </w:r>
            <w:r w:rsidRPr="00B12A69">
              <w:rPr>
                <w:w w:val="95"/>
                <w:sz w:val="18"/>
                <w:szCs w:val="18"/>
              </w:rPr>
              <w:t>îndeplinite</w:t>
            </w:r>
            <w:r w:rsidRPr="00B12A69">
              <w:rPr>
                <w:spacing w:val="1"/>
                <w:w w:val="95"/>
                <w:sz w:val="18"/>
                <w:szCs w:val="18"/>
              </w:rPr>
              <w:t xml:space="preserve"> </w:t>
            </w:r>
            <w:r w:rsidRPr="00B12A69">
              <w:rPr>
                <w:w w:val="95"/>
                <w:sz w:val="18"/>
                <w:szCs w:val="18"/>
              </w:rPr>
              <w:t>de către</w:t>
            </w:r>
            <w:r w:rsidRPr="00B12A69">
              <w:rPr>
                <w:spacing w:val="-5"/>
                <w:w w:val="95"/>
                <w:sz w:val="18"/>
                <w:szCs w:val="18"/>
              </w:rPr>
              <w:t xml:space="preserve"> </w:t>
            </w:r>
            <w:r w:rsidRPr="00B12A69">
              <w:rPr>
                <w:w w:val="95"/>
                <w:sz w:val="18"/>
                <w:szCs w:val="18"/>
              </w:rPr>
              <w:t>aceștia</w:t>
            </w:r>
          </w:p>
        </w:tc>
        <w:tc>
          <w:tcPr>
            <w:tcW w:w="3337" w:type="dxa"/>
          </w:tcPr>
          <w:p w14:paraId="21FAD866" w14:textId="77777777" w:rsidR="000532BD" w:rsidRPr="00B12A69" w:rsidRDefault="000532BD" w:rsidP="000532BD">
            <w:pPr>
              <w:pStyle w:val="TableParagraph"/>
              <w:spacing w:before="107"/>
              <w:ind w:right="218"/>
              <w:rPr>
                <w:sz w:val="18"/>
                <w:szCs w:val="18"/>
              </w:rPr>
            </w:pPr>
            <w:r w:rsidRPr="00B12A69">
              <w:rPr>
                <w:spacing w:val="-1"/>
                <w:sz w:val="18"/>
                <w:szCs w:val="18"/>
              </w:rPr>
              <w:t xml:space="preserve">Confirmată </w:t>
            </w:r>
            <w:r w:rsidRPr="00B12A69">
              <w:rPr>
                <w:sz w:val="18"/>
                <w:szCs w:val="18"/>
              </w:rPr>
              <w:t>prin semnătura</w:t>
            </w:r>
            <w:r w:rsidRPr="00B12A69">
              <w:rPr>
                <w:spacing w:val="1"/>
                <w:sz w:val="18"/>
                <w:szCs w:val="18"/>
              </w:rPr>
              <w:t xml:space="preserve"> </w:t>
            </w:r>
            <w:r w:rsidRPr="00B12A69">
              <w:rPr>
                <w:sz w:val="18"/>
                <w:szCs w:val="18"/>
              </w:rPr>
              <w:t>electronică</w:t>
            </w:r>
            <w:r w:rsidRPr="00B12A69">
              <w:rPr>
                <w:spacing w:val="-1"/>
                <w:sz w:val="18"/>
                <w:szCs w:val="18"/>
              </w:rPr>
              <w:t xml:space="preserve"> </w:t>
            </w:r>
            <w:r w:rsidRPr="00B12A69">
              <w:rPr>
                <w:sz w:val="18"/>
                <w:szCs w:val="18"/>
              </w:rPr>
              <w:t>sau</w:t>
            </w:r>
            <w:r w:rsidRPr="00B12A69">
              <w:rPr>
                <w:spacing w:val="5"/>
                <w:sz w:val="18"/>
                <w:szCs w:val="18"/>
              </w:rPr>
              <w:t xml:space="preserve"> </w:t>
            </w:r>
            <w:r w:rsidRPr="00B12A69">
              <w:rPr>
                <w:sz w:val="18"/>
                <w:szCs w:val="18"/>
              </w:rPr>
              <w:t>în</w:t>
            </w:r>
            <w:r w:rsidRPr="00B12A69">
              <w:rPr>
                <w:spacing w:val="-4"/>
                <w:sz w:val="18"/>
                <w:szCs w:val="18"/>
              </w:rPr>
              <w:t xml:space="preserve"> </w:t>
            </w:r>
            <w:r w:rsidRPr="00B12A69">
              <w:rPr>
                <w:sz w:val="18"/>
                <w:szCs w:val="18"/>
              </w:rPr>
              <w:t>caz de</w:t>
            </w:r>
            <w:r w:rsidRPr="00B12A69">
              <w:rPr>
                <w:spacing w:val="1"/>
                <w:sz w:val="18"/>
                <w:szCs w:val="18"/>
              </w:rPr>
              <w:t xml:space="preserve"> </w:t>
            </w:r>
            <w:r w:rsidRPr="00B12A69">
              <w:rPr>
                <w:spacing w:val="-1"/>
                <w:sz w:val="18"/>
                <w:szCs w:val="18"/>
              </w:rPr>
              <w:t>prezentare</w:t>
            </w:r>
            <w:r w:rsidRPr="00B12A69">
              <w:rPr>
                <w:spacing w:val="-5"/>
                <w:sz w:val="18"/>
                <w:szCs w:val="18"/>
              </w:rPr>
              <w:t xml:space="preserve"> </w:t>
            </w:r>
            <w:r w:rsidRPr="00B12A69">
              <w:rPr>
                <w:sz w:val="18"/>
                <w:szCs w:val="18"/>
              </w:rPr>
              <w:t>pe</w:t>
            </w:r>
            <w:r w:rsidRPr="00B12A69">
              <w:rPr>
                <w:spacing w:val="-6"/>
                <w:sz w:val="18"/>
                <w:szCs w:val="18"/>
              </w:rPr>
              <w:t xml:space="preserve"> </w:t>
            </w:r>
            <w:r w:rsidRPr="00B12A69">
              <w:rPr>
                <w:sz w:val="18"/>
                <w:szCs w:val="18"/>
              </w:rPr>
              <w:t>suport</w:t>
            </w:r>
            <w:r w:rsidRPr="00B12A69">
              <w:rPr>
                <w:spacing w:val="-5"/>
                <w:sz w:val="18"/>
                <w:szCs w:val="18"/>
              </w:rPr>
              <w:t xml:space="preserve"> </w:t>
            </w:r>
            <w:r w:rsidRPr="00B12A69">
              <w:rPr>
                <w:sz w:val="18"/>
                <w:szCs w:val="18"/>
              </w:rPr>
              <w:t>de</w:t>
            </w:r>
            <w:r w:rsidRPr="00B12A69">
              <w:rPr>
                <w:spacing w:val="-14"/>
                <w:sz w:val="18"/>
                <w:szCs w:val="18"/>
              </w:rPr>
              <w:t xml:space="preserve"> </w:t>
            </w:r>
            <w:r w:rsidRPr="00B12A69">
              <w:rPr>
                <w:sz w:val="18"/>
                <w:szCs w:val="18"/>
              </w:rPr>
              <w:t>hârtie</w:t>
            </w:r>
            <w:r w:rsidRPr="00B12A69">
              <w:rPr>
                <w:spacing w:val="-5"/>
                <w:sz w:val="18"/>
                <w:szCs w:val="18"/>
              </w:rPr>
              <w:t xml:space="preserve"> </w:t>
            </w:r>
            <w:r w:rsidRPr="00B12A69">
              <w:rPr>
                <w:sz w:val="18"/>
                <w:szCs w:val="18"/>
              </w:rPr>
              <w:t>–</w:t>
            </w:r>
            <w:r w:rsidRPr="00B12A69">
              <w:rPr>
                <w:spacing w:val="-57"/>
                <w:sz w:val="18"/>
                <w:szCs w:val="18"/>
              </w:rPr>
              <w:t xml:space="preserve"> </w:t>
            </w:r>
            <w:r w:rsidRPr="00B12A69">
              <w:rPr>
                <w:sz w:val="18"/>
                <w:szCs w:val="18"/>
              </w:rPr>
              <w:t>original,</w:t>
            </w:r>
            <w:r w:rsidRPr="00B12A69">
              <w:rPr>
                <w:spacing w:val="2"/>
                <w:sz w:val="18"/>
                <w:szCs w:val="18"/>
              </w:rPr>
              <w:t xml:space="preserve"> </w:t>
            </w:r>
            <w:r w:rsidRPr="00B12A69">
              <w:rPr>
                <w:sz w:val="18"/>
                <w:szCs w:val="18"/>
              </w:rPr>
              <w:t>confirmat</w:t>
            </w:r>
            <w:r w:rsidRPr="00B12A69">
              <w:rPr>
                <w:spacing w:val="5"/>
                <w:sz w:val="18"/>
                <w:szCs w:val="18"/>
              </w:rPr>
              <w:t xml:space="preserve"> </w:t>
            </w:r>
            <w:r w:rsidRPr="00B12A69">
              <w:rPr>
                <w:sz w:val="18"/>
                <w:szCs w:val="18"/>
              </w:rPr>
              <w:t>prin</w:t>
            </w:r>
          </w:p>
          <w:p w14:paraId="2F4C7E59" w14:textId="77777777" w:rsidR="000532BD" w:rsidRPr="00B12A69" w:rsidRDefault="000532BD" w:rsidP="000532BD">
            <w:pPr>
              <w:pStyle w:val="TableParagraph"/>
              <w:ind w:right="388"/>
              <w:jc w:val="both"/>
              <w:rPr>
                <w:sz w:val="18"/>
                <w:szCs w:val="18"/>
              </w:rPr>
            </w:pPr>
            <w:r w:rsidRPr="00B12A69">
              <w:rPr>
                <w:w w:val="90"/>
                <w:sz w:val="18"/>
                <w:szCs w:val="18"/>
              </w:rPr>
              <w:t>aplicarea semnăturii și ștampilei</w:t>
            </w:r>
            <w:r w:rsidRPr="00B12A69">
              <w:rPr>
                <w:spacing w:val="-51"/>
                <w:w w:val="90"/>
                <w:sz w:val="18"/>
                <w:szCs w:val="18"/>
              </w:rPr>
              <w:t xml:space="preserve"> </w:t>
            </w:r>
            <w:r w:rsidRPr="00B12A69">
              <w:rPr>
                <w:sz w:val="18"/>
                <w:szCs w:val="18"/>
              </w:rPr>
              <w:t>ofertantului</w:t>
            </w:r>
            <w:r w:rsidRPr="00B12A69">
              <w:rPr>
                <w:spacing w:val="-10"/>
                <w:sz w:val="18"/>
                <w:szCs w:val="18"/>
              </w:rPr>
              <w:t xml:space="preserve"> </w:t>
            </w:r>
            <w:r w:rsidRPr="00B12A69">
              <w:rPr>
                <w:sz w:val="18"/>
                <w:szCs w:val="18"/>
              </w:rPr>
              <w:t>potrivit</w:t>
            </w:r>
            <w:r w:rsidRPr="00B12A69">
              <w:rPr>
                <w:spacing w:val="-1"/>
                <w:sz w:val="18"/>
                <w:szCs w:val="18"/>
              </w:rPr>
              <w:t xml:space="preserve"> </w:t>
            </w:r>
            <w:r w:rsidRPr="00B12A69">
              <w:rPr>
                <w:sz w:val="18"/>
                <w:szCs w:val="18"/>
              </w:rPr>
              <w:t>anexei</w:t>
            </w:r>
            <w:r w:rsidRPr="00B12A69">
              <w:rPr>
                <w:spacing w:val="-9"/>
                <w:sz w:val="18"/>
                <w:szCs w:val="18"/>
              </w:rPr>
              <w:t xml:space="preserve"> </w:t>
            </w:r>
            <w:r w:rsidRPr="00B12A69">
              <w:rPr>
                <w:sz w:val="18"/>
                <w:szCs w:val="18"/>
              </w:rPr>
              <w:t>nr</w:t>
            </w:r>
            <w:r w:rsidRPr="00B12A69">
              <w:rPr>
                <w:spacing w:val="-58"/>
                <w:sz w:val="18"/>
                <w:szCs w:val="18"/>
              </w:rPr>
              <w:t xml:space="preserve"> </w:t>
            </w:r>
            <w:r w:rsidRPr="00B12A69">
              <w:rPr>
                <w:sz w:val="18"/>
                <w:szCs w:val="18"/>
              </w:rPr>
              <w:t>16 al documentației standard</w:t>
            </w:r>
            <w:r w:rsidRPr="00B12A69">
              <w:rPr>
                <w:spacing w:val="-57"/>
                <w:sz w:val="18"/>
                <w:szCs w:val="18"/>
              </w:rPr>
              <w:t xml:space="preserve"> </w:t>
            </w:r>
            <w:r w:rsidRPr="00B12A69">
              <w:rPr>
                <w:sz w:val="18"/>
                <w:szCs w:val="18"/>
              </w:rPr>
              <w:t>(după caz)</w:t>
            </w:r>
          </w:p>
        </w:tc>
        <w:tc>
          <w:tcPr>
            <w:tcW w:w="1609" w:type="dxa"/>
            <w:gridSpan w:val="2"/>
          </w:tcPr>
          <w:p w14:paraId="2497E623" w14:textId="77777777" w:rsidR="000532BD" w:rsidRPr="00B12A69" w:rsidRDefault="000532BD" w:rsidP="000532BD">
            <w:pPr>
              <w:pStyle w:val="TableParagraph"/>
              <w:spacing w:before="116"/>
              <w:ind w:left="120"/>
              <w:rPr>
                <w:sz w:val="18"/>
                <w:szCs w:val="18"/>
              </w:rPr>
            </w:pPr>
            <w:r w:rsidRPr="00B12A69">
              <w:rPr>
                <w:sz w:val="18"/>
                <w:szCs w:val="18"/>
              </w:rPr>
              <w:t>Da</w:t>
            </w:r>
          </w:p>
        </w:tc>
      </w:tr>
      <w:tr w:rsidR="000532BD" w:rsidRPr="00B12A69" w14:paraId="4B83416F" w14:textId="77777777" w:rsidTr="000532BD">
        <w:trPr>
          <w:trHeight w:val="949"/>
        </w:trPr>
        <w:tc>
          <w:tcPr>
            <w:tcW w:w="567" w:type="dxa"/>
            <w:gridSpan w:val="2"/>
          </w:tcPr>
          <w:p w14:paraId="19DACCD2" w14:textId="77777777" w:rsidR="000532BD" w:rsidRPr="00B12A69" w:rsidRDefault="000532BD" w:rsidP="000532BD">
            <w:pPr>
              <w:pStyle w:val="TableParagraph"/>
              <w:spacing w:before="111"/>
              <w:rPr>
                <w:sz w:val="18"/>
                <w:szCs w:val="18"/>
              </w:rPr>
            </w:pPr>
            <w:r w:rsidRPr="00B12A69">
              <w:rPr>
                <w:sz w:val="18"/>
                <w:szCs w:val="18"/>
              </w:rPr>
              <w:t>22</w:t>
            </w:r>
          </w:p>
        </w:tc>
        <w:tc>
          <w:tcPr>
            <w:tcW w:w="3558" w:type="dxa"/>
            <w:gridSpan w:val="2"/>
          </w:tcPr>
          <w:p w14:paraId="79F05F24" w14:textId="77777777" w:rsidR="000532BD" w:rsidRPr="00B12A69" w:rsidRDefault="000532BD" w:rsidP="000532BD">
            <w:pPr>
              <w:pStyle w:val="TableParagraph"/>
              <w:spacing w:before="111"/>
              <w:ind w:left="110"/>
              <w:rPr>
                <w:sz w:val="18"/>
                <w:szCs w:val="18"/>
              </w:rPr>
            </w:pPr>
            <w:r w:rsidRPr="00B12A69">
              <w:rPr>
                <w:w w:val="90"/>
                <w:sz w:val="18"/>
                <w:szCs w:val="18"/>
              </w:rPr>
              <w:t>Informații</w:t>
            </w:r>
            <w:r w:rsidRPr="00B12A69">
              <w:rPr>
                <w:spacing w:val="20"/>
                <w:w w:val="90"/>
                <w:sz w:val="18"/>
                <w:szCs w:val="18"/>
              </w:rPr>
              <w:t xml:space="preserve"> </w:t>
            </w:r>
            <w:r w:rsidRPr="00B12A69">
              <w:rPr>
                <w:w w:val="90"/>
                <w:sz w:val="18"/>
                <w:szCs w:val="18"/>
              </w:rPr>
              <w:t>privind</w:t>
            </w:r>
            <w:r w:rsidRPr="00B12A69">
              <w:rPr>
                <w:spacing w:val="21"/>
                <w:w w:val="90"/>
                <w:sz w:val="18"/>
                <w:szCs w:val="18"/>
              </w:rPr>
              <w:t xml:space="preserve"> </w:t>
            </w:r>
            <w:r w:rsidRPr="00B12A69">
              <w:rPr>
                <w:w w:val="90"/>
                <w:sz w:val="18"/>
                <w:szCs w:val="18"/>
              </w:rPr>
              <w:t>asocierea</w:t>
            </w:r>
          </w:p>
        </w:tc>
        <w:tc>
          <w:tcPr>
            <w:tcW w:w="3337" w:type="dxa"/>
          </w:tcPr>
          <w:p w14:paraId="157ED387" w14:textId="77777777" w:rsidR="000532BD" w:rsidRPr="00B12A69" w:rsidRDefault="000532BD" w:rsidP="000532BD">
            <w:pPr>
              <w:pStyle w:val="TableParagraph"/>
              <w:spacing w:before="109" w:line="237" w:lineRule="auto"/>
              <w:ind w:right="224"/>
              <w:rPr>
                <w:sz w:val="18"/>
                <w:szCs w:val="18"/>
              </w:rPr>
            </w:pPr>
            <w:r w:rsidRPr="00B12A69">
              <w:rPr>
                <w:spacing w:val="-1"/>
                <w:sz w:val="18"/>
                <w:szCs w:val="18"/>
              </w:rPr>
              <w:t xml:space="preserve">Confirmată </w:t>
            </w:r>
            <w:r w:rsidRPr="00B12A69">
              <w:rPr>
                <w:sz w:val="18"/>
                <w:szCs w:val="18"/>
              </w:rPr>
              <w:t>prin semnătura</w:t>
            </w:r>
            <w:r w:rsidRPr="00B12A69">
              <w:rPr>
                <w:spacing w:val="1"/>
                <w:sz w:val="18"/>
                <w:szCs w:val="18"/>
              </w:rPr>
              <w:t xml:space="preserve"> </w:t>
            </w:r>
            <w:r w:rsidRPr="00B12A69">
              <w:rPr>
                <w:sz w:val="18"/>
                <w:szCs w:val="18"/>
              </w:rPr>
              <w:t>electronică</w:t>
            </w:r>
            <w:r w:rsidRPr="00B12A69">
              <w:rPr>
                <w:spacing w:val="-1"/>
                <w:sz w:val="18"/>
                <w:szCs w:val="18"/>
              </w:rPr>
              <w:t xml:space="preserve"> </w:t>
            </w:r>
            <w:r w:rsidRPr="00B12A69">
              <w:rPr>
                <w:sz w:val="18"/>
                <w:szCs w:val="18"/>
              </w:rPr>
              <w:t>sau</w:t>
            </w:r>
            <w:r w:rsidRPr="00B12A69">
              <w:rPr>
                <w:spacing w:val="5"/>
                <w:sz w:val="18"/>
                <w:szCs w:val="18"/>
              </w:rPr>
              <w:t xml:space="preserve"> </w:t>
            </w:r>
            <w:r w:rsidRPr="00B12A69">
              <w:rPr>
                <w:sz w:val="18"/>
                <w:szCs w:val="18"/>
              </w:rPr>
              <w:t>în</w:t>
            </w:r>
            <w:r w:rsidRPr="00B12A69">
              <w:rPr>
                <w:spacing w:val="-4"/>
                <w:sz w:val="18"/>
                <w:szCs w:val="18"/>
              </w:rPr>
              <w:t xml:space="preserve"> </w:t>
            </w:r>
            <w:r w:rsidRPr="00B12A69">
              <w:rPr>
                <w:sz w:val="18"/>
                <w:szCs w:val="18"/>
              </w:rPr>
              <w:t>caz de</w:t>
            </w:r>
            <w:r w:rsidRPr="00B12A69">
              <w:rPr>
                <w:spacing w:val="1"/>
                <w:sz w:val="18"/>
                <w:szCs w:val="18"/>
              </w:rPr>
              <w:t xml:space="preserve"> </w:t>
            </w:r>
            <w:r w:rsidRPr="00B12A69">
              <w:rPr>
                <w:sz w:val="18"/>
                <w:szCs w:val="18"/>
              </w:rPr>
              <w:t>prezentare</w:t>
            </w:r>
            <w:r w:rsidRPr="00B12A69">
              <w:rPr>
                <w:spacing w:val="-2"/>
                <w:sz w:val="18"/>
                <w:szCs w:val="18"/>
              </w:rPr>
              <w:t xml:space="preserve"> </w:t>
            </w:r>
            <w:r w:rsidRPr="00B12A69">
              <w:rPr>
                <w:sz w:val="18"/>
                <w:szCs w:val="18"/>
              </w:rPr>
              <w:t>pe</w:t>
            </w:r>
            <w:r w:rsidRPr="00B12A69">
              <w:rPr>
                <w:spacing w:val="-3"/>
                <w:sz w:val="18"/>
                <w:szCs w:val="18"/>
              </w:rPr>
              <w:t xml:space="preserve"> </w:t>
            </w:r>
            <w:r w:rsidRPr="00B12A69">
              <w:rPr>
                <w:sz w:val="18"/>
                <w:szCs w:val="18"/>
              </w:rPr>
              <w:t>suport</w:t>
            </w:r>
            <w:r w:rsidRPr="00B12A69">
              <w:rPr>
                <w:spacing w:val="4"/>
                <w:sz w:val="18"/>
                <w:szCs w:val="18"/>
              </w:rPr>
              <w:t xml:space="preserve"> </w:t>
            </w:r>
            <w:r w:rsidRPr="00B12A69">
              <w:rPr>
                <w:sz w:val="18"/>
                <w:szCs w:val="18"/>
              </w:rPr>
              <w:t>de</w:t>
            </w:r>
            <w:r w:rsidRPr="00B12A69">
              <w:rPr>
                <w:spacing w:val="-12"/>
                <w:sz w:val="18"/>
                <w:szCs w:val="18"/>
              </w:rPr>
              <w:t xml:space="preserve"> </w:t>
            </w:r>
            <w:r w:rsidRPr="00B12A69">
              <w:rPr>
                <w:sz w:val="18"/>
                <w:szCs w:val="18"/>
              </w:rPr>
              <w:t>hârtie</w:t>
            </w:r>
            <w:r w:rsidRPr="00B12A69">
              <w:rPr>
                <w:spacing w:val="2"/>
                <w:sz w:val="18"/>
                <w:szCs w:val="18"/>
              </w:rPr>
              <w:t xml:space="preserve"> </w:t>
            </w:r>
            <w:r w:rsidRPr="00B12A69">
              <w:rPr>
                <w:sz w:val="18"/>
                <w:szCs w:val="18"/>
              </w:rPr>
              <w:t>-</w:t>
            </w:r>
          </w:p>
        </w:tc>
        <w:tc>
          <w:tcPr>
            <w:tcW w:w="1609" w:type="dxa"/>
            <w:gridSpan w:val="2"/>
          </w:tcPr>
          <w:p w14:paraId="3D85A7CD" w14:textId="77777777" w:rsidR="000532BD" w:rsidRPr="00B12A69" w:rsidRDefault="000532BD" w:rsidP="000532BD">
            <w:pPr>
              <w:pStyle w:val="TableParagraph"/>
              <w:spacing w:before="111"/>
              <w:ind w:left="120"/>
              <w:rPr>
                <w:sz w:val="18"/>
                <w:szCs w:val="18"/>
              </w:rPr>
            </w:pPr>
            <w:r w:rsidRPr="00B12A69">
              <w:rPr>
                <w:sz w:val="18"/>
                <w:szCs w:val="18"/>
              </w:rPr>
              <w:t>Da</w:t>
            </w:r>
          </w:p>
        </w:tc>
      </w:tr>
      <w:tr w:rsidR="000532BD" w:rsidRPr="00B12A69" w14:paraId="397A4D8E" w14:textId="77777777" w:rsidTr="000532BD">
        <w:trPr>
          <w:trHeight w:val="1120"/>
        </w:trPr>
        <w:tc>
          <w:tcPr>
            <w:tcW w:w="567" w:type="dxa"/>
            <w:gridSpan w:val="2"/>
          </w:tcPr>
          <w:p w14:paraId="057210A0" w14:textId="77777777" w:rsidR="000532BD" w:rsidRPr="00B12A69" w:rsidRDefault="000532BD" w:rsidP="000532BD">
            <w:pPr>
              <w:pStyle w:val="TableParagraph"/>
              <w:ind w:left="0"/>
              <w:rPr>
                <w:sz w:val="18"/>
                <w:szCs w:val="18"/>
              </w:rPr>
            </w:pPr>
          </w:p>
        </w:tc>
        <w:tc>
          <w:tcPr>
            <w:tcW w:w="3558" w:type="dxa"/>
            <w:gridSpan w:val="2"/>
          </w:tcPr>
          <w:p w14:paraId="03F480AD" w14:textId="77777777" w:rsidR="000532BD" w:rsidRPr="00B12A69" w:rsidRDefault="000532BD" w:rsidP="000532BD">
            <w:pPr>
              <w:pStyle w:val="TableParagraph"/>
              <w:ind w:left="0"/>
              <w:rPr>
                <w:sz w:val="18"/>
                <w:szCs w:val="18"/>
              </w:rPr>
            </w:pPr>
          </w:p>
        </w:tc>
        <w:tc>
          <w:tcPr>
            <w:tcW w:w="3337" w:type="dxa"/>
          </w:tcPr>
          <w:p w14:paraId="55F92950" w14:textId="77777777" w:rsidR="000532BD" w:rsidRPr="00B12A69" w:rsidRDefault="000532BD" w:rsidP="000532BD">
            <w:pPr>
              <w:pStyle w:val="TableParagraph"/>
              <w:spacing w:line="267" w:lineRule="exact"/>
              <w:jc w:val="both"/>
              <w:rPr>
                <w:sz w:val="18"/>
                <w:szCs w:val="18"/>
              </w:rPr>
            </w:pPr>
            <w:r w:rsidRPr="00B12A69">
              <w:rPr>
                <w:sz w:val="18"/>
                <w:szCs w:val="18"/>
              </w:rPr>
              <w:t>original,</w:t>
            </w:r>
            <w:r w:rsidRPr="00B12A69">
              <w:rPr>
                <w:spacing w:val="-6"/>
                <w:sz w:val="18"/>
                <w:szCs w:val="18"/>
              </w:rPr>
              <w:t xml:space="preserve"> </w:t>
            </w:r>
            <w:r w:rsidRPr="00B12A69">
              <w:rPr>
                <w:sz w:val="18"/>
                <w:szCs w:val="18"/>
              </w:rPr>
              <w:t>confirmat</w:t>
            </w:r>
            <w:r w:rsidRPr="00B12A69">
              <w:rPr>
                <w:spacing w:val="-4"/>
                <w:sz w:val="18"/>
                <w:szCs w:val="18"/>
              </w:rPr>
              <w:t xml:space="preserve"> </w:t>
            </w:r>
            <w:r w:rsidRPr="00B12A69">
              <w:rPr>
                <w:sz w:val="18"/>
                <w:szCs w:val="18"/>
              </w:rPr>
              <w:t>prin</w:t>
            </w:r>
          </w:p>
          <w:p w14:paraId="52B2D24E" w14:textId="77777777" w:rsidR="000532BD" w:rsidRPr="00B12A69" w:rsidRDefault="000532BD" w:rsidP="000532BD">
            <w:pPr>
              <w:pStyle w:val="TableParagraph"/>
              <w:ind w:right="388"/>
              <w:jc w:val="both"/>
              <w:rPr>
                <w:sz w:val="18"/>
                <w:szCs w:val="18"/>
              </w:rPr>
            </w:pPr>
            <w:r w:rsidRPr="00B12A69">
              <w:rPr>
                <w:w w:val="90"/>
                <w:sz w:val="18"/>
                <w:szCs w:val="18"/>
              </w:rPr>
              <w:t>aplicarea semnăturii și ștampilei</w:t>
            </w:r>
            <w:r w:rsidRPr="00B12A69">
              <w:rPr>
                <w:spacing w:val="-51"/>
                <w:w w:val="90"/>
                <w:sz w:val="18"/>
                <w:szCs w:val="18"/>
              </w:rPr>
              <w:t xml:space="preserve"> </w:t>
            </w:r>
            <w:r w:rsidRPr="00B12A69">
              <w:rPr>
                <w:sz w:val="18"/>
                <w:szCs w:val="18"/>
              </w:rPr>
              <w:t>ofertantului</w:t>
            </w:r>
            <w:r w:rsidRPr="00B12A69">
              <w:rPr>
                <w:spacing w:val="-10"/>
                <w:sz w:val="18"/>
                <w:szCs w:val="18"/>
              </w:rPr>
              <w:t xml:space="preserve"> </w:t>
            </w:r>
            <w:r w:rsidRPr="00B12A69">
              <w:rPr>
                <w:sz w:val="18"/>
                <w:szCs w:val="18"/>
              </w:rPr>
              <w:t>potrivit</w:t>
            </w:r>
            <w:r w:rsidRPr="00B12A69">
              <w:rPr>
                <w:spacing w:val="-1"/>
                <w:sz w:val="18"/>
                <w:szCs w:val="18"/>
              </w:rPr>
              <w:t xml:space="preserve"> </w:t>
            </w:r>
            <w:r w:rsidRPr="00B12A69">
              <w:rPr>
                <w:sz w:val="18"/>
                <w:szCs w:val="18"/>
              </w:rPr>
              <w:t>anexei</w:t>
            </w:r>
            <w:r w:rsidRPr="00B12A69">
              <w:rPr>
                <w:spacing w:val="-9"/>
                <w:sz w:val="18"/>
                <w:szCs w:val="18"/>
              </w:rPr>
              <w:t xml:space="preserve"> </w:t>
            </w:r>
            <w:r w:rsidRPr="00B12A69">
              <w:rPr>
                <w:sz w:val="18"/>
                <w:szCs w:val="18"/>
              </w:rPr>
              <w:t>nr</w:t>
            </w:r>
            <w:r w:rsidRPr="00B12A69">
              <w:rPr>
                <w:spacing w:val="-58"/>
                <w:sz w:val="18"/>
                <w:szCs w:val="18"/>
              </w:rPr>
              <w:t xml:space="preserve"> </w:t>
            </w:r>
            <w:r w:rsidRPr="00B12A69">
              <w:rPr>
                <w:sz w:val="18"/>
                <w:szCs w:val="18"/>
              </w:rPr>
              <w:t>17 al documentației standard</w:t>
            </w:r>
            <w:r w:rsidRPr="00B12A69">
              <w:rPr>
                <w:spacing w:val="-57"/>
                <w:sz w:val="18"/>
                <w:szCs w:val="18"/>
              </w:rPr>
              <w:t xml:space="preserve"> </w:t>
            </w:r>
            <w:r w:rsidRPr="00B12A69">
              <w:rPr>
                <w:sz w:val="18"/>
                <w:szCs w:val="18"/>
              </w:rPr>
              <w:t>(după caz)</w:t>
            </w:r>
          </w:p>
        </w:tc>
        <w:tc>
          <w:tcPr>
            <w:tcW w:w="1609" w:type="dxa"/>
            <w:gridSpan w:val="2"/>
          </w:tcPr>
          <w:p w14:paraId="313AD7EC" w14:textId="77777777" w:rsidR="000532BD" w:rsidRPr="00B12A69" w:rsidRDefault="000532BD" w:rsidP="000532BD">
            <w:pPr>
              <w:pStyle w:val="TableParagraph"/>
              <w:ind w:left="0"/>
              <w:rPr>
                <w:sz w:val="18"/>
                <w:szCs w:val="18"/>
              </w:rPr>
            </w:pPr>
          </w:p>
        </w:tc>
      </w:tr>
      <w:tr w:rsidR="000532BD" w:rsidRPr="00B12A69" w14:paraId="7FCD3E53" w14:textId="77777777" w:rsidTr="000532BD">
        <w:trPr>
          <w:trHeight w:val="1548"/>
        </w:trPr>
        <w:tc>
          <w:tcPr>
            <w:tcW w:w="567" w:type="dxa"/>
            <w:gridSpan w:val="2"/>
          </w:tcPr>
          <w:p w14:paraId="23FE0BBE" w14:textId="77777777" w:rsidR="000532BD" w:rsidRPr="00B12A69" w:rsidRDefault="000532BD" w:rsidP="000532BD">
            <w:pPr>
              <w:pStyle w:val="TableParagraph"/>
              <w:spacing w:before="111"/>
              <w:rPr>
                <w:sz w:val="18"/>
                <w:szCs w:val="18"/>
              </w:rPr>
            </w:pPr>
            <w:r w:rsidRPr="00B12A69">
              <w:rPr>
                <w:sz w:val="18"/>
                <w:szCs w:val="18"/>
              </w:rPr>
              <w:t>23</w:t>
            </w:r>
          </w:p>
        </w:tc>
        <w:tc>
          <w:tcPr>
            <w:tcW w:w="3558" w:type="dxa"/>
            <w:gridSpan w:val="2"/>
          </w:tcPr>
          <w:p w14:paraId="6415329E" w14:textId="77777777" w:rsidR="000532BD" w:rsidRPr="00B12A69" w:rsidRDefault="000532BD" w:rsidP="000532BD">
            <w:pPr>
              <w:pStyle w:val="TableParagraph"/>
              <w:spacing w:before="111"/>
              <w:ind w:left="110"/>
              <w:rPr>
                <w:sz w:val="18"/>
                <w:szCs w:val="18"/>
              </w:rPr>
            </w:pPr>
            <w:r w:rsidRPr="00B12A69">
              <w:rPr>
                <w:spacing w:val="-2"/>
                <w:w w:val="90"/>
                <w:sz w:val="18"/>
                <w:szCs w:val="18"/>
              </w:rPr>
              <w:t>Angajament</w:t>
            </w:r>
            <w:r w:rsidRPr="00B12A69">
              <w:rPr>
                <w:spacing w:val="-9"/>
                <w:w w:val="90"/>
                <w:sz w:val="18"/>
                <w:szCs w:val="18"/>
              </w:rPr>
              <w:t xml:space="preserve"> </w:t>
            </w:r>
            <w:r w:rsidRPr="00B12A69">
              <w:rPr>
                <w:spacing w:val="-1"/>
                <w:w w:val="90"/>
                <w:sz w:val="18"/>
                <w:szCs w:val="18"/>
              </w:rPr>
              <w:t>terț</w:t>
            </w:r>
            <w:r w:rsidRPr="00B12A69">
              <w:rPr>
                <w:spacing w:val="-9"/>
                <w:w w:val="90"/>
                <w:sz w:val="18"/>
                <w:szCs w:val="18"/>
              </w:rPr>
              <w:t xml:space="preserve"> </w:t>
            </w:r>
            <w:r w:rsidRPr="00B12A69">
              <w:rPr>
                <w:spacing w:val="-1"/>
                <w:w w:val="90"/>
                <w:sz w:val="18"/>
                <w:szCs w:val="18"/>
              </w:rPr>
              <w:t>susținător</w:t>
            </w:r>
            <w:r w:rsidRPr="00B12A69">
              <w:rPr>
                <w:spacing w:val="-5"/>
                <w:w w:val="90"/>
                <w:sz w:val="18"/>
                <w:szCs w:val="18"/>
              </w:rPr>
              <w:t xml:space="preserve"> </w:t>
            </w:r>
            <w:r w:rsidRPr="00B12A69">
              <w:rPr>
                <w:spacing w:val="-1"/>
                <w:w w:val="90"/>
                <w:sz w:val="18"/>
                <w:szCs w:val="18"/>
              </w:rPr>
              <w:t>financiar</w:t>
            </w:r>
          </w:p>
        </w:tc>
        <w:tc>
          <w:tcPr>
            <w:tcW w:w="3337" w:type="dxa"/>
          </w:tcPr>
          <w:p w14:paraId="1C43B2E3" w14:textId="77777777" w:rsidR="000532BD" w:rsidRPr="00B12A69" w:rsidRDefault="000532BD" w:rsidP="000532BD">
            <w:pPr>
              <w:pStyle w:val="TableParagraph"/>
              <w:spacing w:before="107"/>
              <w:ind w:right="218"/>
              <w:rPr>
                <w:sz w:val="18"/>
                <w:szCs w:val="18"/>
              </w:rPr>
            </w:pPr>
            <w:r w:rsidRPr="00B12A69">
              <w:rPr>
                <w:spacing w:val="-1"/>
                <w:sz w:val="18"/>
                <w:szCs w:val="18"/>
              </w:rPr>
              <w:t xml:space="preserve">Confirmată </w:t>
            </w:r>
            <w:r w:rsidRPr="00B12A69">
              <w:rPr>
                <w:sz w:val="18"/>
                <w:szCs w:val="18"/>
              </w:rPr>
              <w:t>prin semnătura</w:t>
            </w:r>
            <w:r w:rsidRPr="00B12A69">
              <w:rPr>
                <w:spacing w:val="1"/>
                <w:sz w:val="18"/>
                <w:szCs w:val="18"/>
              </w:rPr>
              <w:t xml:space="preserve"> </w:t>
            </w:r>
            <w:r w:rsidRPr="00B12A69">
              <w:rPr>
                <w:sz w:val="18"/>
                <w:szCs w:val="18"/>
              </w:rPr>
              <w:t>electronică</w:t>
            </w:r>
            <w:r w:rsidRPr="00B12A69">
              <w:rPr>
                <w:spacing w:val="-1"/>
                <w:sz w:val="18"/>
                <w:szCs w:val="18"/>
              </w:rPr>
              <w:t xml:space="preserve"> </w:t>
            </w:r>
            <w:r w:rsidRPr="00B12A69">
              <w:rPr>
                <w:sz w:val="18"/>
                <w:szCs w:val="18"/>
              </w:rPr>
              <w:t>sau</w:t>
            </w:r>
            <w:r w:rsidRPr="00B12A69">
              <w:rPr>
                <w:spacing w:val="5"/>
                <w:sz w:val="18"/>
                <w:szCs w:val="18"/>
              </w:rPr>
              <w:t xml:space="preserve"> </w:t>
            </w:r>
            <w:r w:rsidRPr="00B12A69">
              <w:rPr>
                <w:sz w:val="18"/>
                <w:szCs w:val="18"/>
              </w:rPr>
              <w:t>în</w:t>
            </w:r>
            <w:r w:rsidRPr="00B12A69">
              <w:rPr>
                <w:spacing w:val="-4"/>
                <w:sz w:val="18"/>
                <w:szCs w:val="18"/>
              </w:rPr>
              <w:t xml:space="preserve"> </w:t>
            </w:r>
            <w:r w:rsidRPr="00B12A69">
              <w:rPr>
                <w:sz w:val="18"/>
                <w:szCs w:val="18"/>
              </w:rPr>
              <w:t>caz de</w:t>
            </w:r>
            <w:r w:rsidRPr="00B12A69">
              <w:rPr>
                <w:spacing w:val="1"/>
                <w:sz w:val="18"/>
                <w:szCs w:val="18"/>
              </w:rPr>
              <w:t xml:space="preserve"> </w:t>
            </w:r>
            <w:r w:rsidRPr="00B12A69">
              <w:rPr>
                <w:spacing w:val="-1"/>
                <w:sz w:val="18"/>
                <w:szCs w:val="18"/>
              </w:rPr>
              <w:t>prezentare</w:t>
            </w:r>
            <w:r w:rsidRPr="00B12A69">
              <w:rPr>
                <w:spacing w:val="-5"/>
                <w:sz w:val="18"/>
                <w:szCs w:val="18"/>
              </w:rPr>
              <w:t xml:space="preserve"> </w:t>
            </w:r>
            <w:r w:rsidRPr="00B12A69">
              <w:rPr>
                <w:sz w:val="18"/>
                <w:szCs w:val="18"/>
              </w:rPr>
              <w:t>pe</w:t>
            </w:r>
            <w:r w:rsidRPr="00B12A69">
              <w:rPr>
                <w:spacing w:val="-6"/>
                <w:sz w:val="18"/>
                <w:szCs w:val="18"/>
              </w:rPr>
              <w:t xml:space="preserve"> </w:t>
            </w:r>
            <w:r w:rsidRPr="00B12A69">
              <w:rPr>
                <w:sz w:val="18"/>
                <w:szCs w:val="18"/>
              </w:rPr>
              <w:t>suport</w:t>
            </w:r>
            <w:r w:rsidRPr="00B12A69">
              <w:rPr>
                <w:spacing w:val="-5"/>
                <w:sz w:val="18"/>
                <w:szCs w:val="18"/>
              </w:rPr>
              <w:t xml:space="preserve"> </w:t>
            </w:r>
            <w:r w:rsidRPr="00B12A69">
              <w:rPr>
                <w:sz w:val="18"/>
                <w:szCs w:val="18"/>
              </w:rPr>
              <w:t>de</w:t>
            </w:r>
            <w:r w:rsidRPr="00B12A69">
              <w:rPr>
                <w:spacing w:val="-14"/>
                <w:sz w:val="18"/>
                <w:szCs w:val="18"/>
              </w:rPr>
              <w:t xml:space="preserve"> </w:t>
            </w:r>
            <w:r w:rsidRPr="00B12A69">
              <w:rPr>
                <w:sz w:val="18"/>
                <w:szCs w:val="18"/>
              </w:rPr>
              <w:t>hârtie</w:t>
            </w:r>
            <w:r w:rsidRPr="00B12A69">
              <w:rPr>
                <w:spacing w:val="-5"/>
                <w:sz w:val="18"/>
                <w:szCs w:val="18"/>
              </w:rPr>
              <w:t xml:space="preserve"> </w:t>
            </w:r>
            <w:r w:rsidRPr="00B12A69">
              <w:rPr>
                <w:sz w:val="18"/>
                <w:szCs w:val="18"/>
              </w:rPr>
              <w:t>–</w:t>
            </w:r>
            <w:r w:rsidRPr="00B12A69">
              <w:rPr>
                <w:spacing w:val="-57"/>
                <w:sz w:val="18"/>
                <w:szCs w:val="18"/>
              </w:rPr>
              <w:t xml:space="preserve"> </w:t>
            </w:r>
            <w:r w:rsidRPr="00B12A69">
              <w:rPr>
                <w:sz w:val="18"/>
                <w:szCs w:val="18"/>
              </w:rPr>
              <w:t>original,</w:t>
            </w:r>
            <w:r w:rsidRPr="00B12A69">
              <w:rPr>
                <w:spacing w:val="2"/>
                <w:sz w:val="18"/>
                <w:szCs w:val="18"/>
              </w:rPr>
              <w:t xml:space="preserve"> </w:t>
            </w:r>
            <w:r w:rsidRPr="00B12A69">
              <w:rPr>
                <w:sz w:val="18"/>
                <w:szCs w:val="18"/>
              </w:rPr>
              <w:t>confirmat</w:t>
            </w:r>
            <w:r w:rsidRPr="00B12A69">
              <w:rPr>
                <w:spacing w:val="5"/>
                <w:sz w:val="18"/>
                <w:szCs w:val="18"/>
              </w:rPr>
              <w:t xml:space="preserve"> </w:t>
            </w:r>
            <w:r w:rsidRPr="00B12A69">
              <w:rPr>
                <w:sz w:val="18"/>
                <w:szCs w:val="18"/>
              </w:rPr>
              <w:t>prin</w:t>
            </w:r>
          </w:p>
          <w:p w14:paraId="6C327FFC" w14:textId="77777777" w:rsidR="000532BD" w:rsidRPr="00B12A69" w:rsidRDefault="000532BD" w:rsidP="000532BD">
            <w:pPr>
              <w:pStyle w:val="TableParagraph"/>
              <w:ind w:right="388"/>
              <w:jc w:val="both"/>
              <w:rPr>
                <w:sz w:val="18"/>
                <w:szCs w:val="18"/>
              </w:rPr>
            </w:pPr>
            <w:r w:rsidRPr="00B12A69">
              <w:rPr>
                <w:w w:val="90"/>
                <w:sz w:val="18"/>
                <w:szCs w:val="18"/>
              </w:rPr>
              <w:t>aplicarea semnăturii și ștampilei</w:t>
            </w:r>
            <w:r w:rsidRPr="00B12A69">
              <w:rPr>
                <w:spacing w:val="-51"/>
                <w:w w:val="90"/>
                <w:sz w:val="18"/>
                <w:szCs w:val="18"/>
              </w:rPr>
              <w:t xml:space="preserve"> </w:t>
            </w:r>
            <w:r w:rsidRPr="00B12A69">
              <w:rPr>
                <w:sz w:val="18"/>
                <w:szCs w:val="18"/>
              </w:rPr>
              <w:t>ofertantului</w:t>
            </w:r>
            <w:r w:rsidRPr="00B12A69">
              <w:rPr>
                <w:spacing w:val="-10"/>
                <w:sz w:val="18"/>
                <w:szCs w:val="18"/>
              </w:rPr>
              <w:t xml:space="preserve"> </w:t>
            </w:r>
            <w:r w:rsidRPr="00B12A69">
              <w:rPr>
                <w:sz w:val="18"/>
                <w:szCs w:val="18"/>
              </w:rPr>
              <w:t>potrivit</w:t>
            </w:r>
            <w:r w:rsidRPr="00B12A69">
              <w:rPr>
                <w:spacing w:val="-1"/>
                <w:sz w:val="18"/>
                <w:szCs w:val="18"/>
              </w:rPr>
              <w:t xml:space="preserve"> </w:t>
            </w:r>
            <w:r w:rsidRPr="00B12A69">
              <w:rPr>
                <w:sz w:val="18"/>
                <w:szCs w:val="18"/>
              </w:rPr>
              <w:t>anexei</w:t>
            </w:r>
            <w:r w:rsidRPr="00B12A69">
              <w:rPr>
                <w:spacing w:val="-9"/>
                <w:sz w:val="18"/>
                <w:szCs w:val="18"/>
              </w:rPr>
              <w:t xml:space="preserve"> </w:t>
            </w:r>
            <w:r w:rsidRPr="00B12A69">
              <w:rPr>
                <w:sz w:val="18"/>
                <w:szCs w:val="18"/>
              </w:rPr>
              <w:t>nr</w:t>
            </w:r>
            <w:r w:rsidRPr="00B12A69">
              <w:rPr>
                <w:spacing w:val="-58"/>
                <w:sz w:val="18"/>
                <w:szCs w:val="18"/>
              </w:rPr>
              <w:t xml:space="preserve"> </w:t>
            </w:r>
            <w:r w:rsidRPr="00B12A69">
              <w:rPr>
                <w:sz w:val="18"/>
                <w:szCs w:val="18"/>
              </w:rPr>
              <w:t>18 al documentației standard</w:t>
            </w:r>
            <w:r w:rsidRPr="00B12A69">
              <w:rPr>
                <w:spacing w:val="-57"/>
                <w:sz w:val="18"/>
                <w:szCs w:val="18"/>
              </w:rPr>
              <w:t xml:space="preserve"> </w:t>
            </w:r>
            <w:r w:rsidRPr="00B12A69">
              <w:rPr>
                <w:sz w:val="18"/>
                <w:szCs w:val="18"/>
              </w:rPr>
              <w:t>(după caz)</w:t>
            </w:r>
          </w:p>
        </w:tc>
        <w:tc>
          <w:tcPr>
            <w:tcW w:w="1609" w:type="dxa"/>
            <w:gridSpan w:val="2"/>
          </w:tcPr>
          <w:p w14:paraId="6864D85C" w14:textId="77777777" w:rsidR="000532BD" w:rsidRPr="00B12A69" w:rsidRDefault="000532BD" w:rsidP="000532BD">
            <w:pPr>
              <w:pStyle w:val="TableParagraph"/>
              <w:spacing w:before="111"/>
              <w:ind w:left="120"/>
              <w:rPr>
                <w:sz w:val="18"/>
                <w:szCs w:val="18"/>
              </w:rPr>
            </w:pPr>
            <w:r w:rsidRPr="00B12A69">
              <w:rPr>
                <w:sz w:val="18"/>
                <w:szCs w:val="18"/>
              </w:rPr>
              <w:t>Da</w:t>
            </w:r>
          </w:p>
        </w:tc>
      </w:tr>
      <w:tr w:rsidR="000532BD" w:rsidRPr="00B12A69" w14:paraId="6D4D6903" w14:textId="77777777" w:rsidTr="000532BD">
        <w:trPr>
          <w:trHeight w:val="1413"/>
        </w:trPr>
        <w:tc>
          <w:tcPr>
            <w:tcW w:w="567" w:type="dxa"/>
            <w:gridSpan w:val="2"/>
          </w:tcPr>
          <w:p w14:paraId="7FDCEE7C" w14:textId="77777777" w:rsidR="000532BD" w:rsidRPr="00B12A69" w:rsidRDefault="000532BD" w:rsidP="000532BD">
            <w:pPr>
              <w:pStyle w:val="TableParagraph"/>
              <w:spacing w:before="116"/>
              <w:rPr>
                <w:sz w:val="18"/>
                <w:szCs w:val="18"/>
              </w:rPr>
            </w:pPr>
            <w:r w:rsidRPr="00B12A69">
              <w:rPr>
                <w:sz w:val="18"/>
                <w:szCs w:val="18"/>
              </w:rPr>
              <w:t>24</w:t>
            </w:r>
          </w:p>
        </w:tc>
        <w:tc>
          <w:tcPr>
            <w:tcW w:w="3558" w:type="dxa"/>
            <w:gridSpan w:val="2"/>
          </w:tcPr>
          <w:p w14:paraId="59B60075" w14:textId="77777777" w:rsidR="000532BD" w:rsidRPr="00B12A69" w:rsidRDefault="000532BD" w:rsidP="000532BD">
            <w:pPr>
              <w:pStyle w:val="TableParagraph"/>
              <w:spacing w:before="107" w:line="242" w:lineRule="auto"/>
              <w:ind w:left="110" w:right="243"/>
              <w:rPr>
                <w:sz w:val="18"/>
                <w:szCs w:val="18"/>
              </w:rPr>
            </w:pPr>
            <w:r w:rsidRPr="00B12A69">
              <w:rPr>
                <w:spacing w:val="-7"/>
                <w:sz w:val="18"/>
                <w:szCs w:val="18"/>
              </w:rPr>
              <w:t xml:space="preserve">Angajament </w:t>
            </w:r>
            <w:r w:rsidRPr="00B12A69">
              <w:rPr>
                <w:spacing w:val="-6"/>
                <w:sz w:val="18"/>
                <w:szCs w:val="18"/>
              </w:rPr>
              <w:t>privind susținerea</w:t>
            </w:r>
            <w:r w:rsidRPr="00B12A69">
              <w:rPr>
                <w:spacing w:val="-5"/>
                <w:sz w:val="18"/>
                <w:szCs w:val="18"/>
              </w:rPr>
              <w:t xml:space="preserve"> </w:t>
            </w:r>
            <w:r w:rsidRPr="00B12A69">
              <w:rPr>
                <w:sz w:val="18"/>
                <w:szCs w:val="18"/>
              </w:rPr>
              <w:t>tehnică și profesională a</w:t>
            </w:r>
            <w:r w:rsidRPr="00B12A69">
              <w:rPr>
                <w:spacing w:val="1"/>
                <w:sz w:val="18"/>
                <w:szCs w:val="18"/>
              </w:rPr>
              <w:t xml:space="preserve"> </w:t>
            </w:r>
            <w:r w:rsidRPr="00B12A69">
              <w:rPr>
                <w:spacing w:val="-1"/>
                <w:sz w:val="18"/>
                <w:szCs w:val="18"/>
              </w:rPr>
              <w:t>ofertantului/grupului</w:t>
            </w:r>
            <w:r w:rsidRPr="00B12A69">
              <w:rPr>
                <w:spacing w:val="-12"/>
                <w:sz w:val="18"/>
                <w:szCs w:val="18"/>
              </w:rPr>
              <w:t xml:space="preserve"> </w:t>
            </w:r>
            <w:r w:rsidRPr="00B12A69">
              <w:rPr>
                <w:sz w:val="18"/>
                <w:szCs w:val="18"/>
              </w:rPr>
              <w:t>de</w:t>
            </w:r>
            <w:r w:rsidRPr="00B12A69">
              <w:rPr>
                <w:spacing w:val="-5"/>
                <w:sz w:val="18"/>
                <w:szCs w:val="18"/>
              </w:rPr>
              <w:t xml:space="preserve"> </w:t>
            </w:r>
            <w:r w:rsidRPr="00B12A69">
              <w:rPr>
                <w:sz w:val="18"/>
                <w:szCs w:val="18"/>
              </w:rPr>
              <w:t>operatori</w:t>
            </w:r>
            <w:r w:rsidRPr="00B12A69">
              <w:rPr>
                <w:spacing w:val="-57"/>
                <w:sz w:val="18"/>
                <w:szCs w:val="18"/>
              </w:rPr>
              <w:t xml:space="preserve"> </w:t>
            </w:r>
            <w:r w:rsidRPr="00B12A69">
              <w:rPr>
                <w:sz w:val="18"/>
                <w:szCs w:val="18"/>
              </w:rPr>
              <w:t>economic</w:t>
            </w:r>
          </w:p>
        </w:tc>
        <w:tc>
          <w:tcPr>
            <w:tcW w:w="3337" w:type="dxa"/>
          </w:tcPr>
          <w:p w14:paraId="363C7A9F" w14:textId="77777777" w:rsidR="000532BD" w:rsidRPr="00B12A69" w:rsidRDefault="000532BD" w:rsidP="000532BD">
            <w:pPr>
              <w:pStyle w:val="TableParagraph"/>
              <w:spacing w:before="107"/>
              <w:ind w:right="218"/>
              <w:rPr>
                <w:sz w:val="18"/>
                <w:szCs w:val="18"/>
              </w:rPr>
            </w:pPr>
            <w:r w:rsidRPr="00B12A69">
              <w:rPr>
                <w:spacing w:val="-1"/>
                <w:sz w:val="18"/>
                <w:szCs w:val="18"/>
              </w:rPr>
              <w:t xml:space="preserve">Confirmată </w:t>
            </w:r>
            <w:r w:rsidRPr="00B12A69">
              <w:rPr>
                <w:sz w:val="18"/>
                <w:szCs w:val="18"/>
              </w:rPr>
              <w:t>prin semnătura</w:t>
            </w:r>
            <w:r w:rsidRPr="00B12A69">
              <w:rPr>
                <w:spacing w:val="1"/>
                <w:sz w:val="18"/>
                <w:szCs w:val="18"/>
              </w:rPr>
              <w:t xml:space="preserve"> </w:t>
            </w:r>
            <w:r w:rsidRPr="00B12A69">
              <w:rPr>
                <w:sz w:val="18"/>
                <w:szCs w:val="18"/>
              </w:rPr>
              <w:t>electronică</w:t>
            </w:r>
            <w:r w:rsidRPr="00B12A69">
              <w:rPr>
                <w:spacing w:val="-1"/>
                <w:sz w:val="18"/>
                <w:szCs w:val="18"/>
              </w:rPr>
              <w:t xml:space="preserve"> </w:t>
            </w:r>
            <w:r w:rsidRPr="00B12A69">
              <w:rPr>
                <w:sz w:val="18"/>
                <w:szCs w:val="18"/>
              </w:rPr>
              <w:t>sau</w:t>
            </w:r>
            <w:r w:rsidRPr="00B12A69">
              <w:rPr>
                <w:spacing w:val="5"/>
                <w:sz w:val="18"/>
                <w:szCs w:val="18"/>
              </w:rPr>
              <w:t xml:space="preserve"> </w:t>
            </w:r>
            <w:r w:rsidRPr="00B12A69">
              <w:rPr>
                <w:sz w:val="18"/>
                <w:szCs w:val="18"/>
              </w:rPr>
              <w:t>în</w:t>
            </w:r>
            <w:r w:rsidRPr="00B12A69">
              <w:rPr>
                <w:spacing w:val="-4"/>
                <w:sz w:val="18"/>
                <w:szCs w:val="18"/>
              </w:rPr>
              <w:t xml:space="preserve"> </w:t>
            </w:r>
            <w:r w:rsidRPr="00B12A69">
              <w:rPr>
                <w:sz w:val="18"/>
                <w:szCs w:val="18"/>
              </w:rPr>
              <w:t>caz de</w:t>
            </w:r>
            <w:r w:rsidRPr="00B12A69">
              <w:rPr>
                <w:spacing w:val="1"/>
                <w:sz w:val="18"/>
                <w:szCs w:val="18"/>
              </w:rPr>
              <w:t xml:space="preserve"> </w:t>
            </w:r>
            <w:r w:rsidRPr="00B12A69">
              <w:rPr>
                <w:spacing w:val="-1"/>
                <w:sz w:val="18"/>
                <w:szCs w:val="18"/>
              </w:rPr>
              <w:t>prezentare</w:t>
            </w:r>
            <w:r w:rsidRPr="00B12A69">
              <w:rPr>
                <w:spacing w:val="-5"/>
                <w:sz w:val="18"/>
                <w:szCs w:val="18"/>
              </w:rPr>
              <w:t xml:space="preserve"> </w:t>
            </w:r>
            <w:r w:rsidRPr="00B12A69">
              <w:rPr>
                <w:sz w:val="18"/>
                <w:szCs w:val="18"/>
              </w:rPr>
              <w:t>pe</w:t>
            </w:r>
            <w:r w:rsidRPr="00B12A69">
              <w:rPr>
                <w:spacing w:val="-6"/>
                <w:sz w:val="18"/>
                <w:szCs w:val="18"/>
              </w:rPr>
              <w:t xml:space="preserve"> </w:t>
            </w:r>
            <w:r w:rsidRPr="00B12A69">
              <w:rPr>
                <w:sz w:val="18"/>
                <w:szCs w:val="18"/>
              </w:rPr>
              <w:t>suport</w:t>
            </w:r>
            <w:r w:rsidRPr="00B12A69">
              <w:rPr>
                <w:spacing w:val="-5"/>
                <w:sz w:val="18"/>
                <w:szCs w:val="18"/>
              </w:rPr>
              <w:t xml:space="preserve"> </w:t>
            </w:r>
            <w:r w:rsidRPr="00B12A69">
              <w:rPr>
                <w:sz w:val="18"/>
                <w:szCs w:val="18"/>
              </w:rPr>
              <w:t>de</w:t>
            </w:r>
            <w:r w:rsidRPr="00B12A69">
              <w:rPr>
                <w:spacing w:val="-14"/>
                <w:sz w:val="18"/>
                <w:szCs w:val="18"/>
              </w:rPr>
              <w:t xml:space="preserve"> </w:t>
            </w:r>
            <w:r w:rsidRPr="00B12A69">
              <w:rPr>
                <w:sz w:val="18"/>
                <w:szCs w:val="18"/>
              </w:rPr>
              <w:t>hârtie</w:t>
            </w:r>
            <w:r w:rsidRPr="00B12A69">
              <w:rPr>
                <w:spacing w:val="-5"/>
                <w:sz w:val="18"/>
                <w:szCs w:val="18"/>
              </w:rPr>
              <w:t xml:space="preserve"> </w:t>
            </w:r>
            <w:r w:rsidRPr="00B12A69">
              <w:rPr>
                <w:sz w:val="18"/>
                <w:szCs w:val="18"/>
              </w:rPr>
              <w:t>–</w:t>
            </w:r>
            <w:r w:rsidRPr="00B12A69">
              <w:rPr>
                <w:spacing w:val="-57"/>
                <w:sz w:val="18"/>
                <w:szCs w:val="18"/>
              </w:rPr>
              <w:t xml:space="preserve"> </w:t>
            </w:r>
            <w:r w:rsidRPr="00B12A69">
              <w:rPr>
                <w:sz w:val="18"/>
                <w:szCs w:val="18"/>
              </w:rPr>
              <w:t>original,</w:t>
            </w:r>
            <w:r w:rsidRPr="00B12A69">
              <w:rPr>
                <w:spacing w:val="2"/>
                <w:sz w:val="18"/>
                <w:szCs w:val="18"/>
              </w:rPr>
              <w:t xml:space="preserve"> </w:t>
            </w:r>
            <w:r w:rsidRPr="00B12A69">
              <w:rPr>
                <w:sz w:val="18"/>
                <w:szCs w:val="18"/>
              </w:rPr>
              <w:t>confirmat</w:t>
            </w:r>
            <w:r w:rsidRPr="00B12A69">
              <w:rPr>
                <w:spacing w:val="5"/>
                <w:sz w:val="18"/>
                <w:szCs w:val="18"/>
              </w:rPr>
              <w:t xml:space="preserve"> </w:t>
            </w:r>
            <w:r w:rsidRPr="00B12A69">
              <w:rPr>
                <w:sz w:val="18"/>
                <w:szCs w:val="18"/>
              </w:rPr>
              <w:t>prin</w:t>
            </w:r>
          </w:p>
          <w:p w14:paraId="4938F1BD" w14:textId="77777777" w:rsidR="000532BD" w:rsidRPr="00B12A69" w:rsidRDefault="000532BD" w:rsidP="000532BD">
            <w:pPr>
              <w:pStyle w:val="TableParagraph"/>
              <w:spacing w:before="5"/>
              <w:ind w:right="388"/>
              <w:jc w:val="both"/>
              <w:rPr>
                <w:sz w:val="18"/>
                <w:szCs w:val="18"/>
              </w:rPr>
            </w:pPr>
            <w:r w:rsidRPr="00B12A69">
              <w:rPr>
                <w:w w:val="90"/>
                <w:sz w:val="18"/>
                <w:szCs w:val="18"/>
              </w:rPr>
              <w:t>aplicarea semnăturii și ștampilei</w:t>
            </w:r>
            <w:r w:rsidRPr="00B12A69">
              <w:rPr>
                <w:spacing w:val="-51"/>
                <w:w w:val="90"/>
                <w:sz w:val="18"/>
                <w:szCs w:val="18"/>
              </w:rPr>
              <w:t xml:space="preserve"> </w:t>
            </w:r>
            <w:r w:rsidRPr="00B12A69">
              <w:rPr>
                <w:sz w:val="18"/>
                <w:szCs w:val="18"/>
              </w:rPr>
              <w:t>ofertantului</w:t>
            </w:r>
            <w:r w:rsidRPr="00B12A69">
              <w:rPr>
                <w:spacing w:val="-10"/>
                <w:sz w:val="18"/>
                <w:szCs w:val="18"/>
              </w:rPr>
              <w:t xml:space="preserve"> </w:t>
            </w:r>
            <w:r w:rsidRPr="00B12A69">
              <w:rPr>
                <w:sz w:val="18"/>
                <w:szCs w:val="18"/>
              </w:rPr>
              <w:t>potrivit</w:t>
            </w:r>
            <w:r w:rsidRPr="00B12A69">
              <w:rPr>
                <w:spacing w:val="-1"/>
                <w:sz w:val="18"/>
                <w:szCs w:val="18"/>
              </w:rPr>
              <w:t xml:space="preserve"> </w:t>
            </w:r>
            <w:r w:rsidRPr="00B12A69">
              <w:rPr>
                <w:sz w:val="18"/>
                <w:szCs w:val="18"/>
              </w:rPr>
              <w:t>anexei</w:t>
            </w:r>
            <w:r w:rsidRPr="00B12A69">
              <w:rPr>
                <w:spacing w:val="-9"/>
                <w:sz w:val="18"/>
                <w:szCs w:val="18"/>
              </w:rPr>
              <w:t xml:space="preserve"> </w:t>
            </w:r>
            <w:r w:rsidRPr="00B12A69">
              <w:rPr>
                <w:sz w:val="18"/>
                <w:szCs w:val="18"/>
              </w:rPr>
              <w:t>nr</w:t>
            </w:r>
            <w:r w:rsidRPr="00B12A69">
              <w:rPr>
                <w:spacing w:val="-58"/>
                <w:sz w:val="18"/>
                <w:szCs w:val="18"/>
              </w:rPr>
              <w:t xml:space="preserve"> </w:t>
            </w:r>
            <w:r w:rsidRPr="00B12A69">
              <w:rPr>
                <w:sz w:val="18"/>
                <w:szCs w:val="18"/>
              </w:rPr>
              <w:t>19 al documentației standard</w:t>
            </w:r>
            <w:r w:rsidRPr="00B12A69">
              <w:rPr>
                <w:spacing w:val="-57"/>
                <w:sz w:val="18"/>
                <w:szCs w:val="18"/>
              </w:rPr>
              <w:t xml:space="preserve"> </w:t>
            </w:r>
            <w:r w:rsidRPr="00B12A69">
              <w:rPr>
                <w:sz w:val="18"/>
                <w:szCs w:val="18"/>
              </w:rPr>
              <w:t>(după caz)</w:t>
            </w:r>
          </w:p>
        </w:tc>
        <w:tc>
          <w:tcPr>
            <w:tcW w:w="1609" w:type="dxa"/>
            <w:gridSpan w:val="2"/>
          </w:tcPr>
          <w:p w14:paraId="289EC08B" w14:textId="77777777" w:rsidR="000532BD" w:rsidRPr="00B12A69" w:rsidRDefault="000532BD" w:rsidP="000532BD">
            <w:pPr>
              <w:pStyle w:val="TableParagraph"/>
              <w:spacing w:before="116"/>
              <w:ind w:left="120"/>
              <w:rPr>
                <w:sz w:val="18"/>
                <w:szCs w:val="18"/>
              </w:rPr>
            </w:pPr>
            <w:r w:rsidRPr="00B12A69">
              <w:rPr>
                <w:sz w:val="18"/>
                <w:szCs w:val="18"/>
              </w:rPr>
              <w:t>Da</w:t>
            </w:r>
          </w:p>
        </w:tc>
      </w:tr>
      <w:tr w:rsidR="000532BD" w:rsidRPr="00B12A69" w14:paraId="00963B0D" w14:textId="77777777" w:rsidTr="000532BD">
        <w:trPr>
          <w:trHeight w:val="1546"/>
        </w:trPr>
        <w:tc>
          <w:tcPr>
            <w:tcW w:w="567" w:type="dxa"/>
            <w:gridSpan w:val="2"/>
          </w:tcPr>
          <w:p w14:paraId="4DC29418" w14:textId="77777777" w:rsidR="000532BD" w:rsidRPr="00B12A69" w:rsidRDefault="000532BD" w:rsidP="000532BD">
            <w:pPr>
              <w:pStyle w:val="TableParagraph"/>
              <w:spacing w:before="116"/>
              <w:rPr>
                <w:sz w:val="18"/>
                <w:szCs w:val="18"/>
              </w:rPr>
            </w:pPr>
            <w:r w:rsidRPr="00B12A69">
              <w:rPr>
                <w:sz w:val="18"/>
                <w:szCs w:val="18"/>
              </w:rPr>
              <w:lastRenderedPageBreak/>
              <w:t>25</w:t>
            </w:r>
          </w:p>
        </w:tc>
        <w:tc>
          <w:tcPr>
            <w:tcW w:w="3558" w:type="dxa"/>
            <w:gridSpan w:val="2"/>
          </w:tcPr>
          <w:p w14:paraId="3CB84E3C" w14:textId="77777777" w:rsidR="000532BD" w:rsidRPr="00B12A69" w:rsidRDefault="000532BD" w:rsidP="000532BD">
            <w:pPr>
              <w:pStyle w:val="TableParagraph"/>
              <w:spacing w:before="116"/>
              <w:ind w:left="110"/>
              <w:rPr>
                <w:sz w:val="18"/>
                <w:szCs w:val="18"/>
              </w:rPr>
            </w:pPr>
            <w:r w:rsidRPr="00B12A69">
              <w:rPr>
                <w:spacing w:val="-1"/>
                <w:w w:val="85"/>
                <w:sz w:val="18"/>
                <w:szCs w:val="18"/>
              </w:rPr>
              <w:t>Declarație terț</w:t>
            </w:r>
            <w:r w:rsidRPr="00B12A69">
              <w:rPr>
                <w:spacing w:val="-7"/>
                <w:w w:val="85"/>
                <w:sz w:val="18"/>
                <w:szCs w:val="18"/>
              </w:rPr>
              <w:t xml:space="preserve"> </w:t>
            </w:r>
            <w:r w:rsidRPr="00B12A69">
              <w:rPr>
                <w:spacing w:val="-1"/>
                <w:w w:val="85"/>
                <w:sz w:val="18"/>
                <w:szCs w:val="18"/>
              </w:rPr>
              <w:t>susținător</w:t>
            </w:r>
            <w:r w:rsidRPr="00B12A69">
              <w:rPr>
                <w:spacing w:val="-7"/>
                <w:w w:val="85"/>
                <w:sz w:val="18"/>
                <w:szCs w:val="18"/>
              </w:rPr>
              <w:t xml:space="preserve"> </w:t>
            </w:r>
            <w:r w:rsidRPr="00B12A69">
              <w:rPr>
                <w:w w:val="85"/>
                <w:sz w:val="18"/>
                <w:szCs w:val="18"/>
              </w:rPr>
              <w:t>tehnic</w:t>
            </w:r>
          </w:p>
        </w:tc>
        <w:tc>
          <w:tcPr>
            <w:tcW w:w="3337" w:type="dxa"/>
          </w:tcPr>
          <w:p w14:paraId="059E34C2" w14:textId="77777777" w:rsidR="000532BD" w:rsidRPr="00B12A69" w:rsidRDefault="000532BD" w:rsidP="000532BD">
            <w:pPr>
              <w:pStyle w:val="TableParagraph"/>
              <w:spacing w:before="114" w:line="237" w:lineRule="auto"/>
              <w:ind w:right="218"/>
              <w:rPr>
                <w:sz w:val="18"/>
                <w:szCs w:val="18"/>
              </w:rPr>
            </w:pPr>
            <w:r w:rsidRPr="00B12A69">
              <w:rPr>
                <w:spacing w:val="-1"/>
                <w:sz w:val="18"/>
                <w:szCs w:val="18"/>
              </w:rPr>
              <w:t xml:space="preserve">Confirmată </w:t>
            </w:r>
            <w:r w:rsidRPr="00B12A69">
              <w:rPr>
                <w:sz w:val="18"/>
                <w:szCs w:val="18"/>
              </w:rPr>
              <w:t>prin semnătura</w:t>
            </w:r>
            <w:r w:rsidRPr="00B12A69">
              <w:rPr>
                <w:spacing w:val="1"/>
                <w:sz w:val="18"/>
                <w:szCs w:val="18"/>
              </w:rPr>
              <w:t xml:space="preserve"> </w:t>
            </w:r>
            <w:r w:rsidRPr="00B12A69">
              <w:rPr>
                <w:sz w:val="18"/>
                <w:szCs w:val="18"/>
              </w:rPr>
              <w:t>electronică</w:t>
            </w:r>
            <w:r w:rsidRPr="00B12A69">
              <w:rPr>
                <w:spacing w:val="-1"/>
                <w:sz w:val="18"/>
                <w:szCs w:val="18"/>
              </w:rPr>
              <w:t xml:space="preserve"> </w:t>
            </w:r>
            <w:r w:rsidRPr="00B12A69">
              <w:rPr>
                <w:sz w:val="18"/>
                <w:szCs w:val="18"/>
              </w:rPr>
              <w:t>sau</w:t>
            </w:r>
            <w:r w:rsidRPr="00B12A69">
              <w:rPr>
                <w:spacing w:val="5"/>
                <w:sz w:val="18"/>
                <w:szCs w:val="18"/>
              </w:rPr>
              <w:t xml:space="preserve"> </w:t>
            </w:r>
            <w:r w:rsidRPr="00B12A69">
              <w:rPr>
                <w:sz w:val="18"/>
                <w:szCs w:val="18"/>
              </w:rPr>
              <w:t>în</w:t>
            </w:r>
            <w:r w:rsidRPr="00B12A69">
              <w:rPr>
                <w:spacing w:val="-4"/>
                <w:sz w:val="18"/>
                <w:szCs w:val="18"/>
              </w:rPr>
              <w:t xml:space="preserve"> </w:t>
            </w:r>
            <w:r w:rsidRPr="00B12A69">
              <w:rPr>
                <w:sz w:val="18"/>
                <w:szCs w:val="18"/>
              </w:rPr>
              <w:t>caz de</w:t>
            </w:r>
            <w:r w:rsidRPr="00B12A69">
              <w:rPr>
                <w:spacing w:val="1"/>
                <w:sz w:val="18"/>
                <w:szCs w:val="18"/>
              </w:rPr>
              <w:t xml:space="preserve"> </w:t>
            </w:r>
            <w:r w:rsidRPr="00B12A69">
              <w:rPr>
                <w:spacing w:val="-1"/>
                <w:sz w:val="18"/>
                <w:szCs w:val="18"/>
              </w:rPr>
              <w:t>prezentare</w:t>
            </w:r>
            <w:r w:rsidRPr="00B12A69">
              <w:rPr>
                <w:spacing w:val="-5"/>
                <w:sz w:val="18"/>
                <w:szCs w:val="18"/>
              </w:rPr>
              <w:t xml:space="preserve"> </w:t>
            </w:r>
            <w:r w:rsidRPr="00B12A69">
              <w:rPr>
                <w:sz w:val="18"/>
                <w:szCs w:val="18"/>
              </w:rPr>
              <w:t>pe</w:t>
            </w:r>
            <w:r w:rsidRPr="00B12A69">
              <w:rPr>
                <w:spacing w:val="-6"/>
                <w:sz w:val="18"/>
                <w:szCs w:val="18"/>
              </w:rPr>
              <w:t xml:space="preserve"> </w:t>
            </w:r>
            <w:r w:rsidRPr="00B12A69">
              <w:rPr>
                <w:sz w:val="18"/>
                <w:szCs w:val="18"/>
              </w:rPr>
              <w:t>suport</w:t>
            </w:r>
            <w:r w:rsidRPr="00B12A69">
              <w:rPr>
                <w:spacing w:val="-5"/>
                <w:sz w:val="18"/>
                <w:szCs w:val="18"/>
              </w:rPr>
              <w:t xml:space="preserve"> </w:t>
            </w:r>
            <w:r w:rsidRPr="00B12A69">
              <w:rPr>
                <w:sz w:val="18"/>
                <w:szCs w:val="18"/>
              </w:rPr>
              <w:t>de</w:t>
            </w:r>
            <w:r w:rsidRPr="00B12A69">
              <w:rPr>
                <w:spacing w:val="-14"/>
                <w:sz w:val="18"/>
                <w:szCs w:val="18"/>
              </w:rPr>
              <w:t xml:space="preserve"> </w:t>
            </w:r>
            <w:r w:rsidRPr="00B12A69">
              <w:rPr>
                <w:sz w:val="18"/>
                <w:szCs w:val="18"/>
              </w:rPr>
              <w:t>hârtie</w:t>
            </w:r>
            <w:r w:rsidRPr="00B12A69">
              <w:rPr>
                <w:spacing w:val="-5"/>
                <w:sz w:val="18"/>
                <w:szCs w:val="18"/>
              </w:rPr>
              <w:t xml:space="preserve"> </w:t>
            </w:r>
            <w:r w:rsidRPr="00B12A69">
              <w:rPr>
                <w:sz w:val="18"/>
                <w:szCs w:val="18"/>
              </w:rPr>
              <w:t>–</w:t>
            </w:r>
            <w:r w:rsidRPr="00B12A69">
              <w:rPr>
                <w:spacing w:val="-57"/>
                <w:sz w:val="18"/>
                <w:szCs w:val="18"/>
              </w:rPr>
              <w:t xml:space="preserve"> </w:t>
            </w:r>
            <w:r w:rsidRPr="00B12A69">
              <w:rPr>
                <w:sz w:val="18"/>
                <w:szCs w:val="18"/>
              </w:rPr>
              <w:t>original,</w:t>
            </w:r>
            <w:r w:rsidRPr="00B12A69">
              <w:rPr>
                <w:spacing w:val="2"/>
                <w:sz w:val="18"/>
                <w:szCs w:val="18"/>
              </w:rPr>
              <w:t xml:space="preserve"> </w:t>
            </w:r>
            <w:r w:rsidRPr="00B12A69">
              <w:rPr>
                <w:sz w:val="18"/>
                <w:szCs w:val="18"/>
              </w:rPr>
              <w:t>confirmat</w:t>
            </w:r>
            <w:r w:rsidRPr="00B12A69">
              <w:rPr>
                <w:spacing w:val="5"/>
                <w:sz w:val="18"/>
                <w:szCs w:val="18"/>
              </w:rPr>
              <w:t xml:space="preserve"> </w:t>
            </w:r>
            <w:r w:rsidRPr="00B12A69">
              <w:rPr>
                <w:sz w:val="18"/>
                <w:szCs w:val="18"/>
              </w:rPr>
              <w:t>prin</w:t>
            </w:r>
          </w:p>
          <w:p w14:paraId="215AAB9A" w14:textId="77777777" w:rsidR="000532BD" w:rsidRPr="00B12A69" w:rsidRDefault="000532BD" w:rsidP="000532BD">
            <w:pPr>
              <w:pStyle w:val="TableParagraph"/>
              <w:spacing w:before="9" w:line="242" w:lineRule="auto"/>
              <w:ind w:right="388"/>
              <w:jc w:val="both"/>
              <w:rPr>
                <w:sz w:val="18"/>
                <w:szCs w:val="18"/>
              </w:rPr>
            </w:pPr>
            <w:r w:rsidRPr="00B12A69">
              <w:rPr>
                <w:w w:val="90"/>
                <w:sz w:val="18"/>
                <w:szCs w:val="18"/>
              </w:rPr>
              <w:t>aplicarea semnăturii și ștampilei</w:t>
            </w:r>
            <w:r w:rsidRPr="00B12A69">
              <w:rPr>
                <w:spacing w:val="-51"/>
                <w:w w:val="90"/>
                <w:sz w:val="18"/>
                <w:szCs w:val="18"/>
              </w:rPr>
              <w:t xml:space="preserve"> </w:t>
            </w:r>
            <w:r w:rsidRPr="00B12A69">
              <w:rPr>
                <w:sz w:val="18"/>
                <w:szCs w:val="18"/>
              </w:rPr>
              <w:t>ofertantului</w:t>
            </w:r>
            <w:r w:rsidRPr="00B12A69">
              <w:rPr>
                <w:spacing w:val="-10"/>
                <w:sz w:val="18"/>
                <w:szCs w:val="18"/>
              </w:rPr>
              <w:t xml:space="preserve"> </w:t>
            </w:r>
            <w:r w:rsidRPr="00B12A69">
              <w:rPr>
                <w:sz w:val="18"/>
                <w:szCs w:val="18"/>
              </w:rPr>
              <w:t>potrivit</w:t>
            </w:r>
            <w:r w:rsidRPr="00B12A69">
              <w:rPr>
                <w:spacing w:val="-1"/>
                <w:sz w:val="18"/>
                <w:szCs w:val="18"/>
              </w:rPr>
              <w:t xml:space="preserve"> </w:t>
            </w:r>
            <w:r w:rsidRPr="00B12A69">
              <w:rPr>
                <w:sz w:val="18"/>
                <w:szCs w:val="18"/>
              </w:rPr>
              <w:t>anexei</w:t>
            </w:r>
            <w:r w:rsidRPr="00B12A69">
              <w:rPr>
                <w:spacing w:val="-9"/>
                <w:sz w:val="18"/>
                <w:szCs w:val="18"/>
              </w:rPr>
              <w:t xml:space="preserve"> </w:t>
            </w:r>
            <w:r w:rsidRPr="00B12A69">
              <w:rPr>
                <w:sz w:val="18"/>
                <w:szCs w:val="18"/>
              </w:rPr>
              <w:t>nr</w:t>
            </w:r>
            <w:r w:rsidRPr="00B12A69">
              <w:rPr>
                <w:spacing w:val="-58"/>
                <w:sz w:val="18"/>
                <w:szCs w:val="18"/>
              </w:rPr>
              <w:t xml:space="preserve"> </w:t>
            </w:r>
            <w:r w:rsidRPr="00B12A69">
              <w:rPr>
                <w:sz w:val="18"/>
                <w:szCs w:val="18"/>
              </w:rPr>
              <w:t>20</w:t>
            </w:r>
            <w:r w:rsidRPr="00B12A69">
              <w:rPr>
                <w:spacing w:val="-1"/>
                <w:sz w:val="18"/>
                <w:szCs w:val="18"/>
              </w:rPr>
              <w:t xml:space="preserve"> </w:t>
            </w:r>
            <w:r w:rsidRPr="00B12A69">
              <w:rPr>
                <w:sz w:val="18"/>
                <w:szCs w:val="18"/>
              </w:rPr>
              <w:t>al</w:t>
            </w:r>
            <w:r w:rsidRPr="00B12A69">
              <w:rPr>
                <w:spacing w:val="-8"/>
                <w:sz w:val="18"/>
                <w:szCs w:val="18"/>
              </w:rPr>
              <w:t xml:space="preserve"> </w:t>
            </w:r>
            <w:r w:rsidRPr="00B12A69">
              <w:rPr>
                <w:sz w:val="18"/>
                <w:szCs w:val="18"/>
              </w:rPr>
              <w:t>documentației</w:t>
            </w:r>
            <w:r w:rsidRPr="00B12A69">
              <w:rPr>
                <w:spacing w:val="-5"/>
                <w:sz w:val="18"/>
                <w:szCs w:val="18"/>
              </w:rPr>
              <w:t xml:space="preserve"> </w:t>
            </w:r>
            <w:r w:rsidRPr="00B12A69">
              <w:rPr>
                <w:sz w:val="18"/>
                <w:szCs w:val="18"/>
              </w:rPr>
              <w:t>standard</w:t>
            </w:r>
          </w:p>
        </w:tc>
        <w:tc>
          <w:tcPr>
            <w:tcW w:w="1609" w:type="dxa"/>
            <w:gridSpan w:val="2"/>
          </w:tcPr>
          <w:p w14:paraId="2E760478" w14:textId="77777777" w:rsidR="000532BD" w:rsidRPr="00B12A69" w:rsidRDefault="000532BD" w:rsidP="000532BD">
            <w:pPr>
              <w:pStyle w:val="TableParagraph"/>
              <w:spacing w:before="116"/>
              <w:ind w:left="120"/>
              <w:rPr>
                <w:sz w:val="18"/>
                <w:szCs w:val="18"/>
              </w:rPr>
            </w:pPr>
            <w:r w:rsidRPr="00B12A69">
              <w:rPr>
                <w:sz w:val="18"/>
                <w:szCs w:val="18"/>
              </w:rPr>
              <w:t>Da</w:t>
            </w:r>
          </w:p>
        </w:tc>
      </w:tr>
      <w:tr w:rsidR="000532BD" w:rsidRPr="00B12A69" w14:paraId="5D933E00" w14:textId="77777777" w:rsidTr="000532BD">
        <w:trPr>
          <w:trHeight w:val="1697"/>
        </w:trPr>
        <w:tc>
          <w:tcPr>
            <w:tcW w:w="567" w:type="dxa"/>
            <w:gridSpan w:val="2"/>
          </w:tcPr>
          <w:p w14:paraId="1E6411D4" w14:textId="77777777" w:rsidR="000532BD" w:rsidRPr="00B12A69" w:rsidRDefault="000532BD" w:rsidP="000532BD">
            <w:pPr>
              <w:pStyle w:val="TableParagraph"/>
              <w:spacing w:before="116"/>
              <w:rPr>
                <w:sz w:val="18"/>
                <w:szCs w:val="18"/>
              </w:rPr>
            </w:pPr>
            <w:r w:rsidRPr="00B12A69">
              <w:rPr>
                <w:sz w:val="18"/>
                <w:szCs w:val="18"/>
              </w:rPr>
              <w:t>26</w:t>
            </w:r>
          </w:p>
        </w:tc>
        <w:tc>
          <w:tcPr>
            <w:tcW w:w="3558" w:type="dxa"/>
            <w:gridSpan w:val="2"/>
          </w:tcPr>
          <w:p w14:paraId="000CBD06" w14:textId="77777777" w:rsidR="000532BD" w:rsidRPr="00B12A69" w:rsidRDefault="000532BD" w:rsidP="000532BD">
            <w:pPr>
              <w:pStyle w:val="TableParagraph"/>
              <w:spacing w:before="111" w:line="247" w:lineRule="auto"/>
              <w:ind w:left="110" w:right="1523"/>
              <w:rPr>
                <w:sz w:val="18"/>
                <w:szCs w:val="18"/>
              </w:rPr>
            </w:pPr>
            <w:r w:rsidRPr="00B12A69">
              <w:rPr>
                <w:spacing w:val="-5"/>
                <w:w w:val="85"/>
                <w:sz w:val="18"/>
                <w:szCs w:val="18"/>
              </w:rPr>
              <w:t>Declarație</w:t>
            </w:r>
            <w:r w:rsidRPr="00B12A69">
              <w:rPr>
                <w:w w:val="85"/>
                <w:sz w:val="18"/>
                <w:szCs w:val="18"/>
              </w:rPr>
              <w:t xml:space="preserve"> </w:t>
            </w:r>
            <w:r w:rsidRPr="00B12A69">
              <w:rPr>
                <w:spacing w:val="-4"/>
                <w:w w:val="85"/>
                <w:sz w:val="18"/>
                <w:szCs w:val="18"/>
              </w:rPr>
              <w:t>terț</w:t>
            </w:r>
            <w:r w:rsidRPr="00B12A69">
              <w:rPr>
                <w:spacing w:val="-5"/>
                <w:w w:val="85"/>
                <w:sz w:val="18"/>
                <w:szCs w:val="18"/>
              </w:rPr>
              <w:t xml:space="preserve"> </w:t>
            </w:r>
            <w:r w:rsidRPr="00B12A69">
              <w:rPr>
                <w:spacing w:val="-4"/>
                <w:w w:val="85"/>
                <w:sz w:val="18"/>
                <w:szCs w:val="18"/>
              </w:rPr>
              <w:t>susținător</w:t>
            </w:r>
            <w:r w:rsidRPr="00B12A69">
              <w:rPr>
                <w:spacing w:val="-48"/>
                <w:w w:val="85"/>
                <w:sz w:val="18"/>
                <w:szCs w:val="18"/>
              </w:rPr>
              <w:t xml:space="preserve"> </w:t>
            </w:r>
            <w:r w:rsidRPr="00B12A69">
              <w:rPr>
                <w:sz w:val="18"/>
                <w:szCs w:val="18"/>
              </w:rPr>
              <w:t>profesional</w:t>
            </w:r>
          </w:p>
        </w:tc>
        <w:tc>
          <w:tcPr>
            <w:tcW w:w="3337" w:type="dxa"/>
          </w:tcPr>
          <w:p w14:paraId="03BC4758" w14:textId="77777777" w:rsidR="000532BD" w:rsidRPr="00B12A69" w:rsidRDefault="000532BD" w:rsidP="000532BD">
            <w:pPr>
              <w:pStyle w:val="TableParagraph"/>
              <w:spacing w:before="116" w:line="242" w:lineRule="auto"/>
              <w:ind w:right="218"/>
              <w:rPr>
                <w:sz w:val="18"/>
                <w:szCs w:val="18"/>
              </w:rPr>
            </w:pPr>
            <w:r w:rsidRPr="00B12A69">
              <w:rPr>
                <w:spacing w:val="-1"/>
                <w:sz w:val="18"/>
                <w:szCs w:val="18"/>
              </w:rPr>
              <w:t xml:space="preserve">Confirmată </w:t>
            </w:r>
            <w:r w:rsidRPr="00B12A69">
              <w:rPr>
                <w:sz w:val="18"/>
                <w:szCs w:val="18"/>
              </w:rPr>
              <w:t>prin semnătura</w:t>
            </w:r>
            <w:r w:rsidRPr="00B12A69">
              <w:rPr>
                <w:spacing w:val="1"/>
                <w:sz w:val="18"/>
                <w:szCs w:val="18"/>
              </w:rPr>
              <w:t xml:space="preserve"> </w:t>
            </w:r>
            <w:r w:rsidRPr="00B12A69">
              <w:rPr>
                <w:sz w:val="18"/>
                <w:szCs w:val="18"/>
              </w:rPr>
              <w:t>electronică</w:t>
            </w:r>
            <w:r w:rsidRPr="00B12A69">
              <w:rPr>
                <w:spacing w:val="-1"/>
                <w:sz w:val="18"/>
                <w:szCs w:val="18"/>
              </w:rPr>
              <w:t xml:space="preserve"> </w:t>
            </w:r>
            <w:r w:rsidRPr="00B12A69">
              <w:rPr>
                <w:sz w:val="18"/>
                <w:szCs w:val="18"/>
              </w:rPr>
              <w:t>sau</w:t>
            </w:r>
            <w:r w:rsidRPr="00B12A69">
              <w:rPr>
                <w:spacing w:val="5"/>
                <w:sz w:val="18"/>
                <w:szCs w:val="18"/>
              </w:rPr>
              <w:t xml:space="preserve"> </w:t>
            </w:r>
            <w:r w:rsidRPr="00B12A69">
              <w:rPr>
                <w:sz w:val="18"/>
                <w:szCs w:val="18"/>
              </w:rPr>
              <w:t>în</w:t>
            </w:r>
            <w:r w:rsidRPr="00B12A69">
              <w:rPr>
                <w:spacing w:val="-4"/>
                <w:sz w:val="18"/>
                <w:szCs w:val="18"/>
              </w:rPr>
              <w:t xml:space="preserve"> </w:t>
            </w:r>
            <w:r w:rsidRPr="00B12A69">
              <w:rPr>
                <w:sz w:val="18"/>
                <w:szCs w:val="18"/>
              </w:rPr>
              <w:t>caz de</w:t>
            </w:r>
            <w:r w:rsidRPr="00B12A69">
              <w:rPr>
                <w:spacing w:val="1"/>
                <w:sz w:val="18"/>
                <w:szCs w:val="18"/>
              </w:rPr>
              <w:t xml:space="preserve"> </w:t>
            </w:r>
            <w:r w:rsidRPr="00B12A69">
              <w:rPr>
                <w:spacing w:val="-1"/>
                <w:sz w:val="18"/>
                <w:szCs w:val="18"/>
              </w:rPr>
              <w:t>prezentare</w:t>
            </w:r>
            <w:r w:rsidRPr="00B12A69">
              <w:rPr>
                <w:spacing w:val="-5"/>
                <w:sz w:val="18"/>
                <w:szCs w:val="18"/>
              </w:rPr>
              <w:t xml:space="preserve"> </w:t>
            </w:r>
            <w:r w:rsidRPr="00B12A69">
              <w:rPr>
                <w:sz w:val="18"/>
                <w:szCs w:val="18"/>
              </w:rPr>
              <w:t>pe</w:t>
            </w:r>
            <w:r w:rsidRPr="00B12A69">
              <w:rPr>
                <w:spacing w:val="-6"/>
                <w:sz w:val="18"/>
                <w:szCs w:val="18"/>
              </w:rPr>
              <w:t xml:space="preserve"> </w:t>
            </w:r>
            <w:r w:rsidRPr="00B12A69">
              <w:rPr>
                <w:sz w:val="18"/>
                <w:szCs w:val="18"/>
              </w:rPr>
              <w:t>suport</w:t>
            </w:r>
            <w:r w:rsidRPr="00B12A69">
              <w:rPr>
                <w:spacing w:val="-5"/>
                <w:sz w:val="18"/>
                <w:szCs w:val="18"/>
              </w:rPr>
              <w:t xml:space="preserve"> </w:t>
            </w:r>
            <w:r w:rsidRPr="00B12A69">
              <w:rPr>
                <w:sz w:val="18"/>
                <w:szCs w:val="18"/>
              </w:rPr>
              <w:t>de</w:t>
            </w:r>
            <w:r w:rsidRPr="00B12A69">
              <w:rPr>
                <w:spacing w:val="-14"/>
                <w:sz w:val="18"/>
                <w:szCs w:val="18"/>
              </w:rPr>
              <w:t xml:space="preserve"> </w:t>
            </w:r>
            <w:r w:rsidRPr="00B12A69">
              <w:rPr>
                <w:sz w:val="18"/>
                <w:szCs w:val="18"/>
              </w:rPr>
              <w:t>hârtie</w:t>
            </w:r>
            <w:r w:rsidRPr="00B12A69">
              <w:rPr>
                <w:spacing w:val="-5"/>
                <w:sz w:val="18"/>
                <w:szCs w:val="18"/>
              </w:rPr>
              <w:t xml:space="preserve"> </w:t>
            </w:r>
            <w:r w:rsidRPr="00B12A69">
              <w:rPr>
                <w:sz w:val="18"/>
                <w:szCs w:val="18"/>
              </w:rPr>
              <w:t>–</w:t>
            </w:r>
            <w:r w:rsidRPr="00B12A69">
              <w:rPr>
                <w:spacing w:val="-57"/>
                <w:sz w:val="18"/>
                <w:szCs w:val="18"/>
              </w:rPr>
              <w:t xml:space="preserve"> </w:t>
            </w:r>
            <w:r w:rsidRPr="00B12A69">
              <w:rPr>
                <w:sz w:val="18"/>
                <w:szCs w:val="18"/>
              </w:rPr>
              <w:t>original,</w:t>
            </w:r>
            <w:r w:rsidRPr="00B12A69">
              <w:rPr>
                <w:spacing w:val="2"/>
                <w:sz w:val="18"/>
                <w:szCs w:val="18"/>
              </w:rPr>
              <w:t xml:space="preserve"> </w:t>
            </w:r>
            <w:r w:rsidRPr="00B12A69">
              <w:rPr>
                <w:sz w:val="18"/>
                <w:szCs w:val="18"/>
              </w:rPr>
              <w:t>confirmat</w:t>
            </w:r>
            <w:r w:rsidRPr="00B12A69">
              <w:rPr>
                <w:spacing w:val="5"/>
                <w:sz w:val="18"/>
                <w:szCs w:val="18"/>
              </w:rPr>
              <w:t xml:space="preserve"> </w:t>
            </w:r>
            <w:r w:rsidRPr="00B12A69">
              <w:rPr>
                <w:sz w:val="18"/>
                <w:szCs w:val="18"/>
              </w:rPr>
              <w:t>prin</w:t>
            </w:r>
          </w:p>
          <w:p w14:paraId="6909A09F" w14:textId="77777777" w:rsidR="000532BD" w:rsidRPr="00B12A69" w:rsidRDefault="000532BD" w:rsidP="000532BD">
            <w:pPr>
              <w:pStyle w:val="TableParagraph"/>
              <w:ind w:right="388"/>
              <w:jc w:val="both"/>
              <w:rPr>
                <w:sz w:val="18"/>
                <w:szCs w:val="18"/>
              </w:rPr>
            </w:pPr>
            <w:r w:rsidRPr="00B12A69">
              <w:rPr>
                <w:w w:val="90"/>
                <w:sz w:val="18"/>
                <w:szCs w:val="18"/>
              </w:rPr>
              <w:t>aplicarea semnăturii și ștampilei</w:t>
            </w:r>
            <w:r w:rsidRPr="00B12A69">
              <w:rPr>
                <w:spacing w:val="-51"/>
                <w:w w:val="90"/>
                <w:sz w:val="18"/>
                <w:szCs w:val="18"/>
              </w:rPr>
              <w:t xml:space="preserve"> </w:t>
            </w:r>
            <w:r w:rsidRPr="00B12A69">
              <w:rPr>
                <w:sz w:val="18"/>
                <w:szCs w:val="18"/>
              </w:rPr>
              <w:t>ofertantului</w:t>
            </w:r>
            <w:r w:rsidRPr="00B12A69">
              <w:rPr>
                <w:spacing w:val="-10"/>
                <w:sz w:val="18"/>
                <w:szCs w:val="18"/>
              </w:rPr>
              <w:t xml:space="preserve"> </w:t>
            </w:r>
            <w:r w:rsidRPr="00B12A69">
              <w:rPr>
                <w:sz w:val="18"/>
                <w:szCs w:val="18"/>
              </w:rPr>
              <w:t>potrivit</w:t>
            </w:r>
            <w:r w:rsidRPr="00B12A69">
              <w:rPr>
                <w:spacing w:val="-1"/>
                <w:sz w:val="18"/>
                <w:szCs w:val="18"/>
              </w:rPr>
              <w:t xml:space="preserve"> </w:t>
            </w:r>
            <w:r w:rsidRPr="00B12A69">
              <w:rPr>
                <w:sz w:val="18"/>
                <w:szCs w:val="18"/>
              </w:rPr>
              <w:t>anexei</w:t>
            </w:r>
            <w:r w:rsidRPr="00B12A69">
              <w:rPr>
                <w:spacing w:val="-9"/>
                <w:sz w:val="18"/>
                <w:szCs w:val="18"/>
              </w:rPr>
              <w:t xml:space="preserve"> </w:t>
            </w:r>
            <w:r w:rsidRPr="00B12A69">
              <w:rPr>
                <w:sz w:val="18"/>
                <w:szCs w:val="18"/>
              </w:rPr>
              <w:t>nr</w:t>
            </w:r>
            <w:r w:rsidRPr="00B12A69">
              <w:rPr>
                <w:spacing w:val="-58"/>
                <w:sz w:val="18"/>
                <w:szCs w:val="18"/>
              </w:rPr>
              <w:t xml:space="preserve"> </w:t>
            </w:r>
            <w:r w:rsidRPr="00B12A69">
              <w:rPr>
                <w:sz w:val="18"/>
                <w:szCs w:val="18"/>
              </w:rPr>
              <w:t>21 al documentației standard</w:t>
            </w:r>
            <w:r w:rsidRPr="00B12A69">
              <w:rPr>
                <w:spacing w:val="-57"/>
                <w:sz w:val="18"/>
                <w:szCs w:val="18"/>
              </w:rPr>
              <w:t xml:space="preserve"> </w:t>
            </w:r>
            <w:r w:rsidRPr="00B12A69">
              <w:rPr>
                <w:sz w:val="18"/>
                <w:szCs w:val="18"/>
              </w:rPr>
              <w:t>(după caz)</w:t>
            </w:r>
          </w:p>
        </w:tc>
        <w:tc>
          <w:tcPr>
            <w:tcW w:w="1609" w:type="dxa"/>
            <w:gridSpan w:val="2"/>
          </w:tcPr>
          <w:p w14:paraId="3163D29A" w14:textId="77777777" w:rsidR="000532BD" w:rsidRPr="00B12A69" w:rsidRDefault="000532BD" w:rsidP="000532BD">
            <w:pPr>
              <w:pStyle w:val="TableParagraph"/>
              <w:spacing w:before="116"/>
              <w:ind w:left="120"/>
              <w:rPr>
                <w:sz w:val="18"/>
                <w:szCs w:val="18"/>
              </w:rPr>
            </w:pPr>
            <w:r w:rsidRPr="00B12A69">
              <w:rPr>
                <w:sz w:val="18"/>
                <w:szCs w:val="18"/>
              </w:rPr>
              <w:t>Da</w:t>
            </w:r>
          </w:p>
        </w:tc>
      </w:tr>
      <w:tr w:rsidR="000532BD" w:rsidRPr="00B12A69" w14:paraId="0863E753" w14:textId="77777777" w:rsidTr="000532BD">
        <w:trPr>
          <w:trHeight w:val="1070"/>
        </w:trPr>
        <w:tc>
          <w:tcPr>
            <w:tcW w:w="567" w:type="dxa"/>
            <w:gridSpan w:val="2"/>
          </w:tcPr>
          <w:p w14:paraId="74BE80F4" w14:textId="77777777" w:rsidR="000532BD" w:rsidRPr="00B12A69" w:rsidRDefault="000532BD" w:rsidP="000532BD">
            <w:pPr>
              <w:pStyle w:val="TableParagraph"/>
              <w:spacing w:before="121"/>
              <w:rPr>
                <w:sz w:val="18"/>
                <w:szCs w:val="18"/>
              </w:rPr>
            </w:pPr>
            <w:r w:rsidRPr="00B12A69">
              <w:rPr>
                <w:sz w:val="18"/>
                <w:szCs w:val="18"/>
              </w:rPr>
              <w:t>27</w:t>
            </w:r>
          </w:p>
        </w:tc>
        <w:tc>
          <w:tcPr>
            <w:tcW w:w="3558" w:type="dxa"/>
            <w:gridSpan w:val="2"/>
          </w:tcPr>
          <w:p w14:paraId="4B66139D" w14:textId="77777777" w:rsidR="000532BD" w:rsidRPr="00B12A69" w:rsidRDefault="000532BD" w:rsidP="000532BD">
            <w:pPr>
              <w:pStyle w:val="TableParagraph"/>
              <w:spacing w:before="121"/>
              <w:ind w:left="110"/>
              <w:rPr>
                <w:sz w:val="18"/>
                <w:szCs w:val="18"/>
              </w:rPr>
            </w:pPr>
            <w:r w:rsidRPr="00B12A69">
              <w:rPr>
                <w:spacing w:val="-6"/>
                <w:sz w:val="18"/>
                <w:szCs w:val="18"/>
              </w:rPr>
              <w:t>Termenul</w:t>
            </w:r>
            <w:r w:rsidRPr="00B12A69">
              <w:rPr>
                <w:spacing w:val="-15"/>
                <w:sz w:val="18"/>
                <w:szCs w:val="18"/>
              </w:rPr>
              <w:t xml:space="preserve"> </w:t>
            </w:r>
            <w:r w:rsidRPr="00B12A69">
              <w:rPr>
                <w:spacing w:val="-6"/>
                <w:sz w:val="18"/>
                <w:szCs w:val="18"/>
              </w:rPr>
              <w:t>de</w:t>
            </w:r>
            <w:r w:rsidRPr="00B12A69">
              <w:rPr>
                <w:spacing w:val="-8"/>
                <w:sz w:val="18"/>
                <w:szCs w:val="18"/>
              </w:rPr>
              <w:t xml:space="preserve"> </w:t>
            </w:r>
            <w:r w:rsidRPr="00B12A69">
              <w:rPr>
                <w:spacing w:val="-6"/>
                <w:sz w:val="18"/>
                <w:szCs w:val="18"/>
              </w:rPr>
              <w:t>garanție</w:t>
            </w:r>
            <w:r w:rsidRPr="00B12A69">
              <w:rPr>
                <w:spacing w:val="-7"/>
                <w:sz w:val="18"/>
                <w:szCs w:val="18"/>
              </w:rPr>
              <w:t xml:space="preserve"> </w:t>
            </w:r>
            <w:r w:rsidRPr="00B12A69">
              <w:rPr>
                <w:spacing w:val="-6"/>
                <w:sz w:val="18"/>
                <w:szCs w:val="18"/>
              </w:rPr>
              <w:t>a</w:t>
            </w:r>
            <w:r w:rsidRPr="00B12A69">
              <w:rPr>
                <w:spacing w:val="-7"/>
                <w:sz w:val="18"/>
                <w:szCs w:val="18"/>
              </w:rPr>
              <w:t xml:space="preserve"> </w:t>
            </w:r>
            <w:r w:rsidRPr="00B12A69">
              <w:rPr>
                <w:spacing w:val="-6"/>
                <w:sz w:val="18"/>
                <w:szCs w:val="18"/>
              </w:rPr>
              <w:t>lucrărilor</w:t>
            </w:r>
          </w:p>
        </w:tc>
        <w:tc>
          <w:tcPr>
            <w:tcW w:w="3337" w:type="dxa"/>
          </w:tcPr>
          <w:p w14:paraId="260B5B5C" w14:textId="77777777" w:rsidR="000532BD" w:rsidRPr="00B12A69" w:rsidRDefault="000532BD" w:rsidP="000532BD">
            <w:pPr>
              <w:pStyle w:val="TableParagraph"/>
              <w:spacing w:before="121"/>
              <w:ind w:right="235"/>
              <w:rPr>
                <w:sz w:val="18"/>
                <w:szCs w:val="18"/>
              </w:rPr>
            </w:pPr>
            <w:r w:rsidRPr="00B12A69">
              <w:rPr>
                <w:spacing w:val="-4"/>
                <w:sz w:val="18"/>
                <w:szCs w:val="18"/>
              </w:rPr>
              <w:t>nu mai puțin de 5 ani din</w:t>
            </w:r>
            <w:r w:rsidRPr="00B12A69">
              <w:rPr>
                <w:spacing w:val="-3"/>
                <w:sz w:val="18"/>
                <w:szCs w:val="18"/>
              </w:rPr>
              <w:t xml:space="preserve"> </w:t>
            </w:r>
            <w:r w:rsidRPr="00B12A69">
              <w:rPr>
                <w:spacing w:val="-1"/>
                <w:sz w:val="18"/>
                <w:szCs w:val="18"/>
              </w:rPr>
              <w:t>momentul</w:t>
            </w:r>
            <w:r w:rsidRPr="00B12A69">
              <w:rPr>
                <w:spacing w:val="-18"/>
                <w:sz w:val="18"/>
                <w:szCs w:val="18"/>
              </w:rPr>
              <w:t xml:space="preserve"> </w:t>
            </w:r>
            <w:r w:rsidRPr="00B12A69">
              <w:rPr>
                <w:spacing w:val="-1"/>
                <w:sz w:val="18"/>
                <w:szCs w:val="18"/>
              </w:rPr>
              <w:t>semnării</w:t>
            </w:r>
            <w:r w:rsidRPr="00B12A69">
              <w:rPr>
                <w:spacing w:val="-13"/>
                <w:sz w:val="18"/>
                <w:szCs w:val="18"/>
              </w:rPr>
              <w:t xml:space="preserve"> </w:t>
            </w:r>
            <w:r w:rsidRPr="00B12A69">
              <w:rPr>
                <w:sz w:val="18"/>
                <w:szCs w:val="18"/>
              </w:rPr>
              <w:t>procesului-</w:t>
            </w:r>
            <w:r w:rsidRPr="00B12A69">
              <w:rPr>
                <w:spacing w:val="-57"/>
                <w:sz w:val="18"/>
                <w:szCs w:val="18"/>
              </w:rPr>
              <w:t xml:space="preserve"> </w:t>
            </w:r>
            <w:r w:rsidRPr="00B12A69">
              <w:rPr>
                <w:sz w:val="18"/>
                <w:szCs w:val="18"/>
              </w:rPr>
              <w:t>verbal</w:t>
            </w:r>
            <w:r w:rsidRPr="00B12A69">
              <w:rPr>
                <w:spacing w:val="-13"/>
                <w:sz w:val="18"/>
                <w:szCs w:val="18"/>
              </w:rPr>
              <w:t xml:space="preserve"> </w:t>
            </w:r>
            <w:r w:rsidRPr="00B12A69">
              <w:rPr>
                <w:sz w:val="18"/>
                <w:szCs w:val="18"/>
              </w:rPr>
              <w:t>de</w:t>
            </w:r>
            <w:r w:rsidRPr="00B12A69">
              <w:rPr>
                <w:spacing w:val="-5"/>
                <w:sz w:val="18"/>
                <w:szCs w:val="18"/>
              </w:rPr>
              <w:t xml:space="preserve"> </w:t>
            </w:r>
            <w:r w:rsidRPr="00B12A69">
              <w:rPr>
                <w:sz w:val="18"/>
                <w:szCs w:val="18"/>
              </w:rPr>
              <w:t>terminare</w:t>
            </w:r>
            <w:r w:rsidRPr="00B12A69">
              <w:rPr>
                <w:spacing w:val="-6"/>
                <w:sz w:val="18"/>
                <w:szCs w:val="18"/>
              </w:rPr>
              <w:t xml:space="preserve"> </w:t>
            </w:r>
            <w:r w:rsidRPr="00B12A69">
              <w:rPr>
                <w:sz w:val="18"/>
                <w:szCs w:val="18"/>
              </w:rPr>
              <w:t>a</w:t>
            </w:r>
            <w:r w:rsidRPr="00B12A69">
              <w:rPr>
                <w:spacing w:val="-4"/>
                <w:sz w:val="18"/>
                <w:szCs w:val="18"/>
              </w:rPr>
              <w:t xml:space="preserve"> </w:t>
            </w:r>
            <w:r w:rsidRPr="00B12A69">
              <w:rPr>
                <w:sz w:val="18"/>
                <w:szCs w:val="18"/>
              </w:rPr>
              <w:t>lucrărilor</w:t>
            </w:r>
          </w:p>
        </w:tc>
        <w:tc>
          <w:tcPr>
            <w:tcW w:w="1609" w:type="dxa"/>
            <w:gridSpan w:val="2"/>
          </w:tcPr>
          <w:p w14:paraId="1CBC8C6D" w14:textId="77777777" w:rsidR="000532BD" w:rsidRPr="00B12A69" w:rsidRDefault="000532BD" w:rsidP="000532BD">
            <w:pPr>
              <w:pStyle w:val="TableParagraph"/>
              <w:spacing w:before="121"/>
              <w:ind w:left="120"/>
              <w:rPr>
                <w:sz w:val="18"/>
                <w:szCs w:val="18"/>
              </w:rPr>
            </w:pPr>
            <w:r w:rsidRPr="00B12A69">
              <w:rPr>
                <w:sz w:val="18"/>
                <w:szCs w:val="18"/>
              </w:rPr>
              <w:t>Da</w:t>
            </w:r>
          </w:p>
        </w:tc>
      </w:tr>
      <w:tr w:rsidR="000532BD" w:rsidRPr="00B12A69" w14:paraId="3E4DABF0" w14:textId="77777777" w:rsidTr="000532BD">
        <w:trPr>
          <w:trHeight w:val="1507"/>
        </w:trPr>
        <w:tc>
          <w:tcPr>
            <w:tcW w:w="567" w:type="dxa"/>
            <w:gridSpan w:val="2"/>
          </w:tcPr>
          <w:p w14:paraId="7BAE17B1" w14:textId="77777777" w:rsidR="000532BD" w:rsidRPr="00B12A69" w:rsidRDefault="000532BD" w:rsidP="000532BD">
            <w:pPr>
              <w:pStyle w:val="TableParagraph"/>
              <w:spacing w:before="116"/>
              <w:rPr>
                <w:sz w:val="18"/>
                <w:szCs w:val="18"/>
              </w:rPr>
            </w:pPr>
            <w:r w:rsidRPr="00B12A69">
              <w:rPr>
                <w:sz w:val="18"/>
                <w:szCs w:val="18"/>
              </w:rPr>
              <w:t>28</w:t>
            </w:r>
          </w:p>
        </w:tc>
        <w:tc>
          <w:tcPr>
            <w:tcW w:w="3558" w:type="dxa"/>
            <w:gridSpan w:val="2"/>
          </w:tcPr>
          <w:p w14:paraId="60CFD883" w14:textId="77777777" w:rsidR="000532BD" w:rsidRPr="00B12A69" w:rsidRDefault="000532BD" w:rsidP="000532BD">
            <w:pPr>
              <w:pStyle w:val="TableParagraph"/>
              <w:spacing w:before="111" w:line="242" w:lineRule="auto"/>
              <w:ind w:left="110" w:right="494"/>
              <w:rPr>
                <w:sz w:val="18"/>
                <w:szCs w:val="18"/>
              </w:rPr>
            </w:pPr>
            <w:r w:rsidRPr="00B12A69">
              <w:rPr>
                <w:spacing w:val="-2"/>
                <w:w w:val="95"/>
                <w:sz w:val="18"/>
                <w:szCs w:val="18"/>
              </w:rPr>
              <w:t xml:space="preserve">Declarație </w:t>
            </w:r>
            <w:r w:rsidRPr="00B12A69">
              <w:rPr>
                <w:spacing w:val="-1"/>
                <w:w w:val="95"/>
                <w:sz w:val="18"/>
                <w:szCs w:val="18"/>
              </w:rPr>
              <w:t>privind confirmarea</w:t>
            </w:r>
            <w:r w:rsidRPr="00B12A69">
              <w:rPr>
                <w:w w:val="95"/>
                <w:sz w:val="18"/>
                <w:szCs w:val="18"/>
              </w:rPr>
              <w:t xml:space="preserve"> </w:t>
            </w:r>
            <w:r w:rsidRPr="00B12A69">
              <w:rPr>
                <w:w w:val="90"/>
                <w:sz w:val="18"/>
                <w:szCs w:val="18"/>
              </w:rPr>
              <w:t>identității</w:t>
            </w:r>
            <w:r w:rsidRPr="00B12A69">
              <w:rPr>
                <w:spacing w:val="-8"/>
                <w:w w:val="90"/>
                <w:sz w:val="18"/>
                <w:szCs w:val="18"/>
              </w:rPr>
              <w:t xml:space="preserve"> </w:t>
            </w:r>
            <w:r w:rsidRPr="00B12A69">
              <w:rPr>
                <w:w w:val="90"/>
                <w:sz w:val="18"/>
                <w:szCs w:val="18"/>
              </w:rPr>
              <w:t>beneficiarilor</w:t>
            </w:r>
            <w:r w:rsidRPr="00B12A69">
              <w:rPr>
                <w:spacing w:val="-6"/>
                <w:w w:val="90"/>
                <w:sz w:val="18"/>
                <w:szCs w:val="18"/>
              </w:rPr>
              <w:t xml:space="preserve"> </w:t>
            </w:r>
            <w:r w:rsidRPr="00B12A69">
              <w:rPr>
                <w:w w:val="90"/>
                <w:sz w:val="18"/>
                <w:szCs w:val="18"/>
              </w:rPr>
              <w:t>efectivi</w:t>
            </w:r>
            <w:r w:rsidRPr="00B12A69">
              <w:rPr>
                <w:spacing w:val="-7"/>
                <w:w w:val="90"/>
                <w:sz w:val="18"/>
                <w:szCs w:val="18"/>
              </w:rPr>
              <w:t xml:space="preserve"> </w:t>
            </w:r>
            <w:r w:rsidRPr="00B12A69">
              <w:rPr>
                <w:w w:val="90"/>
                <w:sz w:val="18"/>
                <w:szCs w:val="18"/>
              </w:rPr>
              <w:t>și</w:t>
            </w:r>
          </w:p>
          <w:p w14:paraId="20B1F322" w14:textId="77777777" w:rsidR="000532BD" w:rsidRPr="00B12A69" w:rsidRDefault="000532BD" w:rsidP="000532BD">
            <w:pPr>
              <w:pStyle w:val="TableParagraph"/>
              <w:spacing w:line="237" w:lineRule="auto"/>
              <w:ind w:left="110" w:right="177"/>
              <w:rPr>
                <w:sz w:val="18"/>
                <w:szCs w:val="18"/>
              </w:rPr>
            </w:pPr>
            <w:r w:rsidRPr="00B12A69">
              <w:rPr>
                <w:sz w:val="18"/>
                <w:szCs w:val="18"/>
              </w:rPr>
              <w:t>neîncadrarea acestora în situația</w:t>
            </w:r>
            <w:r w:rsidRPr="00B12A69">
              <w:rPr>
                <w:spacing w:val="1"/>
                <w:sz w:val="18"/>
                <w:szCs w:val="18"/>
              </w:rPr>
              <w:t xml:space="preserve"> </w:t>
            </w:r>
            <w:r w:rsidRPr="00B12A69">
              <w:rPr>
                <w:spacing w:val="-1"/>
                <w:sz w:val="18"/>
                <w:szCs w:val="18"/>
              </w:rPr>
              <w:t>condamnării</w:t>
            </w:r>
            <w:r w:rsidRPr="00B12A69">
              <w:rPr>
                <w:spacing w:val="-14"/>
                <w:sz w:val="18"/>
                <w:szCs w:val="18"/>
              </w:rPr>
              <w:t xml:space="preserve"> </w:t>
            </w:r>
            <w:r w:rsidRPr="00B12A69">
              <w:rPr>
                <w:spacing w:val="-1"/>
                <w:sz w:val="18"/>
                <w:szCs w:val="18"/>
              </w:rPr>
              <w:t>pentru</w:t>
            </w:r>
            <w:r w:rsidRPr="00B12A69">
              <w:rPr>
                <w:spacing w:val="-10"/>
                <w:sz w:val="18"/>
                <w:szCs w:val="18"/>
              </w:rPr>
              <w:t xml:space="preserve"> </w:t>
            </w:r>
            <w:r w:rsidRPr="00B12A69">
              <w:rPr>
                <w:spacing w:val="-1"/>
                <w:sz w:val="18"/>
                <w:szCs w:val="18"/>
              </w:rPr>
              <w:t>participarea</w:t>
            </w:r>
            <w:r w:rsidRPr="00B12A69">
              <w:rPr>
                <w:spacing w:val="-5"/>
                <w:sz w:val="18"/>
                <w:szCs w:val="18"/>
              </w:rPr>
              <w:t xml:space="preserve"> </w:t>
            </w:r>
            <w:r w:rsidRPr="00B12A69">
              <w:rPr>
                <w:sz w:val="18"/>
                <w:szCs w:val="18"/>
              </w:rPr>
              <w:t>la</w:t>
            </w:r>
            <w:r w:rsidRPr="00B12A69">
              <w:rPr>
                <w:spacing w:val="-57"/>
                <w:sz w:val="18"/>
                <w:szCs w:val="18"/>
              </w:rPr>
              <w:t xml:space="preserve"> </w:t>
            </w:r>
            <w:r w:rsidRPr="00B12A69">
              <w:rPr>
                <w:sz w:val="18"/>
                <w:szCs w:val="18"/>
              </w:rPr>
              <w:t>activităţi</w:t>
            </w:r>
            <w:r w:rsidRPr="00B12A69">
              <w:rPr>
                <w:spacing w:val="-8"/>
                <w:sz w:val="18"/>
                <w:szCs w:val="18"/>
              </w:rPr>
              <w:t xml:space="preserve"> </w:t>
            </w:r>
            <w:r w:rsidRPr="00B12A69">
              <w:rPr>
                <w:sz w:val="18"/>
                <w:szCs w:val="18"/>
              </w:rPr>
              <w:t>ale</w:t>
            </w:r>
            <w:r w:rsidRPr="00B12A69">
              <w:rPr>
                <w:spacing w:val="-1"/>
                <w:sz w:val="18"/>
                <w:szCs w:val="18"/>
              </w:rPr>
              <w:t xml:space="preserve"> </w:t>
            </w:r>
            <w:r w:rsidRPr="00B12A69">
              <w:rPr>
                <w:sz w:val="18"/>
                <w:szCs w:val="18"/>
              </w:rPr>
              <w:t>unei</w:t>
            </w:r>
            <w:r w:rsidRPr="00B12A69">
              <w:rPr>
                <w:spacing w:val="-9"/>
                <w:sz w:val="18"/>
                <w:szCs w:val="18"/>
              </w:rPr>
              <w:t xml:space="preserve"> </w:t>
            </w:r>
            <w:r w:rsidRPr="00B12A69">
              <w:rPr>
                <w:sz w:val="18"/>
                <w:szCs w:val="18"/>
              </w:rPr>
              <w:t>organizaţii</w:t>
            </w:r>
            <w:r w:rsidRPr="00B12A69">
              <w:rPr>
                <w:spacing w:val="-7"/>
                <w:sz w:val="18"/>
                <w:szCs w:val="18"/>
              </w:rPr>
              <w:t xml:space="preserve"> </w:t>
            </w:r>
            <w:r w:rsidRPr="00B12A69">
              <w:rPr>
                <w:sz w:val="18"/>
                <w:szCs w:val="18"/>
              </w:rPr>
              <w:t>sau</w:t>
            </w:r>
          </w:p>
        </w:tc>
        <w:tc>
          <w:tcPr>
            <w:tcW w:w="3337" w:type="dxa"/>
          </w:tcPr>
          <w:p w14:paraId="65C91526" w14:textId="77777777" w:rsidR="000532BD" w:rsidRPr="00B12A69" w:rsidRDefault="000532BD" w:rsidP="000532BD">
            <w:pPr>
              <w:pStyle w:val="TableParagraph"/>
              <w:spacing w:before="111"/>
              <w:ind w:right="292"/>
              <w:rPr>
                <w:sz w:val="18"/>
                <w:szCs w:val="18"/>
              </w:rPr>
            </w:pPr>
            <w:r w:rsidRPr="00B12A69">
              <w:rPr>
                <w:sz w:val="18"/>
                <w:szCs w:val="18"/>
              </w:rPr>
              <w:t>se prezintă în original de către</w:t>
            </w:r>
            <w:r w:rsidRPr="00B12A69">
              <w:rPr>
                <w:spacing w:val="-57"/>
                <w:sz w:val="18"/>
                <w:szCs w:val="18"/>
              </w:rPr>
              <w:t xml:space="preserve"> </w:t>
            </w:r>
            <w:r w:rsidRPr="00B12A69">
              <w:rPr>
                <w:spacing w:val="-1"/>
                <w:sz w:val="18"/>
                <w:szCs w:val="18"/>
              </w:rPr>
              <w:t>operatorul</w:t>
            </w:r>
            <w:r w:rsidRPr="00B12A69">
              <w:rPr>
                <w:spacing w:val="-18"/>
                <w:sz w:val="18"/>
                <w:szCs w:val="18"/>
              </w:rPr>
              <w:t xml:space="preserve"> </w:t>
            </w:r>
            <w:r w:rsidRPr="00B12A69">
              <w:rPr>
                <w:spacing w:val="-1"/>
                <w:sz w:val="18"/>
                <w:szCs w:val="18"/>
              </w:rPr>
              <w:t>economic</w:t>
            </w:r>
            <w:r w:rsidRPr="00B12A69">
              <w:rPr>
                <w:spacing w:val="-10"/>
                <w:sz w:val="18"/>
                <w:szCs w:val="18"/>
              </w:rPr>
              <w:t xml:space="preserve"> </w:t>
            </w:r>
            <w:r w:rsidRPr="00B12A69">
              <w:rPr>
                <w:sz w:val="18"/>
                <w:szCs w:val="18"/>
              </w:rPr>
              <w:t>desemnat</w:t>
            </w:r>
            <w:r w:rsidRPr="00B12A69">
              <w:rPr>
                <w:spacing w:val="-57"/>
                <w:sz w:val="18"/>
                <w:szCs w:val="18"/>
              </w:rPr>
              <w:t xml:space="preserve"> </w:t>
            </w:r>
            <w:r w:rsidRPr="00B12A69">
              <w:rPr>
                <w:sz w:val="18"/>
                <w:szCs w:val="18"/>
              </w:rPr>
              <w:t>câștigător</w:t>
            </w:r>
            <w:r w:rsidRPr="00B12A69">
              <w:rPr>
                <w:spacing w:val="1"/>
                <w:sz w:val="18"/>
                <w:szCs w:val="18"/>
              </w:rPr>
              <w:t xml:space="preserve"> </w:t>
            </w:r>
            <w:r w:rsidRPr="00B12A69">
              <w:rPr>
                <w:sz w:val="18"/>
                <w:szCs w:val="18"/>
              </w:rPr>
              <w:t>la semnarea</w:t>
            </w:r>
            <w:r w:rsidRPr="00B12A69">
              <w:rPr>
                <w:spacing w:val="1"/>
                <w:sz w:val="18"/>
                <w:szCs w:val="18"/>
              </w:rPr>
              <w:t xml:space="preserve"> </w:t>
            </w:r>
            <w:r w:rsidRPr="00B12A69">
              <w:rPr>
                <w:sz w:val="18"/>
                <w:szCs w:val="18"/>
              </w:rPr>
              <w:t>contractului, confirmat</w:t>
            </w:r>
            <w:r w:rsidRPr="00B12A69">
              <w:rPr>
                <w:spacing w:val="3"/>
                <w:sz w:val="18"/>
                <w:szCs w:val="18"/>
              </w:rPr>
              <w:t xml:space="preserve"> </w:t>
            </w:r>
            <w:r w:rsidRPr="00B12A69">
              <w:rPr>
                <w:sz w:val="18"/>
                <w:szCs w:val="18"/>
              </w:rPr>
              <w:t>prin</w:t>
            </w:r>
          </w:p>
        </w:tc>
        <w:tc>
          <w:tcPr>
            <w:tcW w:w="1609" w:type="dxa"/>
            <w:gridSpan w:val="2"/>
          </w:tcPr>
          <w:p w14:paraId="6E3D3CAD" w14:textId="77777777" w:rsidR="000532BD" w:rsidRPr="00B12A69" w:rsidRDefault="000532BD" w:rsidP="000532BD">
            <w:pPr>
              <w:pStyle w:val="TableParagraph"/>
              <w:spacing w:before="116"/>
              <w:ind w:left="120"/>
              <w:rPr>
                <w:sz w:val="18"/>
                <w:szCs w:val="18"/>
              </w:rPr>
            </w:pPr>
            <w:r w:rsidRPr="00B12A69">
              <w:rPr>
                <w:sz w:val="18"/>
                <w:szCs w:val="18"/>
              </w:rPr>
              <w:t>Da</w:t>
            </w:r>
          </w:p>
        </w:tc>
      </w:tr>
      <w:tr w:rsidR="000532BD" w:rsidRPr="00B12A69" w14:paraId="3524156A" w14:textId="77777777" w:rsidTr="000532BD">
        <w:trPr>
          <w:trHeight w:val="671"/>
        </w:trPr>
        <w:tc>
          <w:tcPr>
            <w:tcW w:w="567" w:type="dxa"/>
            <w:gridSpan w:val="2"/>
          </w:tcPr>
          <w:p w14:paraId="44C9F007" w14:textId="77777777" w:rsidR="000532BD" w:rsidRPr="00B12A69" w:rsidRDefault="000532BD" w:rsidP="000532BD">
            <w:pPr>
              <w:pStyle w:val="TableParagraph"/>
              <w:ind w:left="0"/>
              <w:rPr>
                <w:sz w:val="18"/>
                <w:szCs w:val="18"/>
              </w:rPr>
            </w:pPr>
          </w:p>
        </w:tc>
        <w:tc>
          <w:tcPr>
            <w:tcW w:w="3558" w:type="dxa"/>
            <w:gridSpan w:val="2"/>
          </w:tcPr>
          <w:p w14:paraId="120A0E38" w14:textId="77777777" w:rsidR="000532BD" w:rsidRPr="00B12A69" w:rsidRDefault="000532BD" w:rsidP="000532BD">
            <w:pPr>
              <w:pStyle w:val="TableParagraph"/>
              <w:spacing w:line="247" w:lineRule="auto"/>
              <w:ind w:left="110" w:right="170"/>
              <w:rPr>
                <w:sz w:val="18"/>
                <w:szCs w:val="18"/>
              </w:rPr>
            </w:pPr>
            <w:r w:rsidRPr="00B12A69">
              <w:rPr>
                <w:spacing w:val="-1"/>
                <w:sz w:val="18"/>
                <w:szCs w:val="18"/>
              </w:rPr>
              <w:t>grupări</w:t>
            </w:r>
            <w:r w:rsidRPr="00B12A69">
              <w:rPr>
                <w:spacing w:val="-19"/>
                <w:sz w:val="18"/>
                <w:szCs w:val="18"/>
              </w:rPr>
              <w:t xml:space="preserve"> </w:t>
            </w:r>
            <w:r w:rsidRPr="00B12A69">
              <w:rPr>
                <w:spacing w:val="-1"/>
                <w:sz w:val="18"/>
                <w:szCs w:val="18"/>
              </w:rPr>
              <w:t>criminale,</w:t>
            </w:r>
            <w:r w:rsidRPr="00B12A69">
              <w:rPr>
                <w:spacing w:val="-7"/>
                <w:sz w:val="18"/>
                <w:szCs w:val="18"/>
              </w:rPr>
              <w:t xml:space="preserve"> </w:t>
            </w:r>
            <w:r w:rsidRPr="00B12A69">
              <w:rPr>
                <w:sz w:val="18"/>
                <w:szCs w:val="18"/>
              </w:rPr>
              <w:t>pentru</w:t>
            </w:r>
            <w:r w:rsidRPr="00B12A69">
              <w:rPr>
                <w:spacing w:val="-8"/>
                <w:sz w:val="18"/>
                <w:szCs w:val="18"/>
              </w:rPr>
              <w:t xml:space="preserve"> </w:t>
            </w:r>
            <w:r w:rsidRPr="00B12A69">
              <w:rPr>
                <w:sz w:val="18"/>
                <w:szCs w:val="18"/>
              </w:rPr>
              <w:t>corupţie,</w:t>
            </w:r>
            <w:r w:rsidRPr="00B12A69">
              <w:rPr>
                <w:spacing w:val="-57"/>
                <w:sz w:val="18"/>
                <w:szCs w:val="18"/>
              </w:rPr>
              <w:t xml:space="preserve"> </w:t>
            </w:r>
            <w:r w:rsidRPr="00B12A69">
              <w:rPr>
                <w:sz w:val="18"/>
                <w:szCs w:val="18"/>
              </w:rPr>
              <w:t>fraudă</w:t>
            </w:r>
            <w:r w:rsidRPr="00B12A69">
              <w:rPr>
                <w:spacing w:val="-1"/>
                <w:sz w:val="18"/>
                <w:szCs w:val="18"/>
              </w:rPr>
              <w:t xml:space="preserve"> </w:t>
            </w:r>
            <w:r w:rsidRPr="00B12A69">
              <w:rPr>
                <w:sz w:val="18"/>
                <w:szCs w:val="18"/>
              </w:rPr>
              <w:t>şi/sau spălare</w:t>
            </w:r>
            <w:r w:rsidRPr="00B12A69">
              <w:rPr>
                <w:spacing w:val="-1"/>
                <w:sz w:val="18"/>
                <w:szCs w:val="18"/>
              </w:rPr>
              <w:t xml:space="preserve"> </w:t>
            </w:r>
            <w:r w:rsidRPr="00B12A69">
              <w:rPr>
                <w:sz w:val="18"/>
                <w:szCs w:val="18"/>
              </w:rPr>
              <w:t>de</w:t>
            </w:r>
            <w:r w:rsidRPr="00B12A69">
              <w:rPr>
                <w:spacing w:val="-1"/>
                <w:sz w:val="18"/>
                <w:szCs w:val="18"/>
              </w:rPr>
              <w:t xml:space="preserve"> </w:t>
            </w:r>
            <w:r w:rsidRPr="00B12A69">
              <w:rPr>
                <w:sz w:val="18"/>
                <w:szCs w:val="18"/>
              </w:rPr>
              <w:t>bani.</w:t>
            </w:r>
          </w:p>
        </w:tc>
        <w:tc>
          <w:tcPr>
            <w:tcW w:w="3337" w:type="dxa"/>
          </w:tcPr>
          <w:p w14:paraId="26D02D5F" w14:textId="77777777" w:rsidR="000532BD" w:rsidRPr="00B12A69" w:rsidRDefault="000532BD" w:rsidP="000532BD">
            <w:pPr>
              <w:pStyle w:val="TableParagraph"/>
              <w:spacing w:line="247" w:lineRule="auto"/>
              <w:ind w:right="359"/>
              <w:rPr>
                <w:sz w:val="18"/>
                <w:szCs w:val="18"/>
              </w:rPr>
            </w:pPr>
            <w:r w:rsidRPr="00B12A69">
              <w:rPr>
                <w:w w:val="90"/>
                <w:sz w:val="18"/>
                <w:szCs w:val="18"/>
              </w:rPr>
              <w:t>Aplicarea</w:t>
            </w:r>
            <w:r w:rsidRPr="00B12A69">
              <w:rPr>
                <w:spacing w:val="-5"/>
                <w:w w:val="90"/>
                <w:sz w:val="18"/>
                <w:szCs w:val="18"/>
              </w:rPr>
              <w:t xml:space="preserve"> </w:t>
            </w:r>
            <w:r w:rsidRPr="00B12A69">
              <w:rPr>
                <w:w w:val="90"/>
                <w:sz w:val="18"/>
                <w:szCs w:val="18"/>
              </w:rPr>
              <w:t>semnăturii</w:t>
            </w:r>
            <w:r w:rsidRPr="00B12A69">
              <w:rPr>
                <w:spacing w:val="-4"/>
                <w:w w:val="90"/>
                <w:sz w:val="18"/>
                <w:szCs w:val="18"/>
              </w:rPr>
              <w:t xml:space="preserve"> </w:t>
            </w:r>
            <w:r w:rsidRPr="00B12A69">
              <w:rPr>
                <w:w w:val="90"/>
                <w:sz w:val="18"/>
                <w:szCs w:val="18"/>
              </w:rPr>
              <w:t>și</w:t>
            </w:r>
            <w:r w:rsidRPr="00B12A69">
              <w:rPr>
                <w:spacing w:val="-8"/>
                <w:w w:val="90"/>
                <w:sz w:val="18"/>
                <w:szCs w:val="18"/>
              </w:rPr>
              <w:t xml:space="preserve"> </w:t>
            </w:r>
            <w:r w:rsidRPr="00B12A69">
              <w:rPr>
                <w:w w:val="90"/>
                <w:sz w:val="18"/>
                <w:szCs w:val="18"/>
              </w:rPr>
              <w:t>ștampilei</w:t>
            </w:r>
            <w:r w:rsidRPr="00B12A69">
              <w:rPr>
                <w:spacing w:val="-51"/>
                <w:w w:val="90"/>
                <w:sz w:val="18"/>
                <w:szCs w:val="18"/>
              </w:rPr>
              <w:t xml:space="preserve"> </w:t>
            </w:r>
            <w:r w:rsidRPr="00B12A69">
              <w:rPr>
                <w:sz w:val="18"/>
                <w:szCs w:val="18"/>
              </w:rPr>
              <w:t>ofertantului.</w:t>
            </w:r>
          </w:p>
        </w:tc>
        <w:tc>
          <w:tcPr>
            <w:tcW w:w="1609" w:type="dxa"/>
            <w:gridSpan w:val="2"/>
          </w:tcPr>
          <w:p w14:paraId="1B6963BD" w14:textId="77777777" w:rsidR="000532BD" w:rsidRPr="00B12A69" w:rsidRDefault="000532BD" w:rsidP="000532BD">
            <w:pPr>
              <w:pStyle w:val="TableParagraph"/>
              <w:ind w:left="0"/>
              <w:rPr>
                <w:sz w:val="18"/>
                <w:szCs w:val="18"/>
              </w:rPr>
            </w:pPr>
          </w:p>
        </w:tc>
      </w:tr>
    </w:tbl>
    <w:p w14:paraId="44564F7C" w14:textId="77777777" w:rsidR="000532BD" w:rsidRDefault="000532BD" w:rsidP="000532BD">
      <w:pPr>
        <w:pStyle w:val="a"/>
        <w:widowControl w:val="0"/>
        <w:numPr>
          <w:ilvl w:val="0"/>
          <w:numId w:val="40"/>
        </w:numPr>
        <w:tabs>
          <w:tab w:val="clear" w:pos="1134"/>
          <w:tab w:val="left" w:pos="917"/>
        </w:tabs>
        <w:autoSpaceDE w:val="0"/>
        <w:autoSpaceDN w:val="0"/>
        <w:spacing w:before="131" w:line="242" w:lineRule="auto"/>
        <w:ind w:left="916" w:right="1295" w:hanging="361"/>
      </w:pPr>
      <w:r>
        <w:rPr>
          <w:spacing w:val="-2"/>
        </w:rPr>
        <w:t>Garanția</w:t>
      </w:r>
      <w:r>
        <w:rPr>
          <w:spacing w:val="-13"/>
        </w:rPr>
        <w:t xml:space="preserve"> </w:t>
      </w:r>
      <w:r>
        <w:rPr>
          <w:spacing w:val="-2"/>
        </w:rPr>
        <w:t>pentru</w:t>
      </w:r>
      <w:r>
        <w:rPr>
          <w:spacing w:val="-17"/>
        </w:rPr>
        <w:t xml:space="preserve"> </w:t>
      </w:r>
      <w:r>
        <w:rPr>
          <w:spacing w:val="-2"/>
        </w:rPr>
        <w:t>ofertă,</w:t>
      </w:r>
      <w:r>
        <w:rPr>
          <w:spacing w:val="-10"/>
        </w:rPr>
        <w:t xml:space="preserve"> </w:t>
      </w:r>
      <w:r>
        <w:rPr>
          <w:spacing w:val="-2"/>
        </w:rPr>
        <w:t>se</w:t>
      </w:r>
      <w:r>
        <w:rPr>
          <w:spacing w:val="-12"/>
        </w:rPr>
        <w:t xml:space="preserve"> </w:t>
      </w:r>
      <w:r>
        <w:rPr>
          <w:spacing w:val="-2"/>
        </w:rPr>
        <w:t>solicită</w:t>
      </w:r>
      <w:r>
        <w:rPr>
          <w:spacing w:val="-13"/>
        </w:rPr>
        <w:t xml:space="preserve"> </w:t>
      </w:r>
      <w:r>
        <w:rPr>
          <w:spacing w:val="-2"/>
        </w:rPr>
        <w:t>în</w:t>
      </w:r>
      <w:r>
        <w:rPr>
          <w:spacing w:val="-17"/>
        </w:rPr>
        <w:t xml:space="preserve"> </w:t>
      </w:r>
      <w:r>
        <w:rPr>
          <w:spacing w:val="-2"/>
        </w:rPr>
        <w:t>cuantum</w:t>
      </w:r>
      <w:r>
        <w:rPr>
          <w:spacing w:val="-21"/>
        </w:rPr>
        <w:t xml:space="preserve"> </w:t>
      </w:r>
      <w:r>
        <w:rPr>
          <w:spacing w:val="-2"/>
        </w:rPr>
        <w:t>de</w:t>
      </w:r>
      <w:r>
        <w:rPr>
          <w:spacing w:val="-12"/>
        </w:rPr>
        <w:t xml:space="preserve"> </w:t>
      </w:r>
      <w:r>
        <w:rPr>
          <w:b/>
          <w:spacing w:val="-2"/>
        </w:rPr>
        <w:t>2</w:t>
      </w:r>
      <w:r>
        <w:rPr>
          <w:b/>
          <w:spacing w:val="-12"/>
        </w:rPr>
        <w:t xml:space="preserve"> </w:t>
      </w:r>
      <w:r>
        <w:rPr>
          <w:b/>
          <w:spacing w:val="-2"/>
        </w:rPr>
        <w:t>%</w:t>
      </w:r>
      <w:r>
        <w:rPr>
          <w:b/>
          <w:spacing w:val="-22"/>
        </w:rPr>
        <w:t xml:space="preserve"> </w:t>
      </w:r>
      <w:r>
        <w:rPr>
          <w:spacing w:val="-2"/>
        </w:rPr>
        <w:t>din</w:t>
      </w:r>
      <w:r>
        <w:rPr>
          <w:spacing w:val="-17"/>
        </w:rPr>
        <w:t xml:space="preserve"> </w:t>
      </w:r>
      <w:r>
        <w:rPr>
          <w:spacing w:val="-2"/>
        </w:rPr>
        <w:t>suma</w:t>
      </w:r>
      <w:r>
        <w:rPr>
          <w:spacing w:val="-12"/>
        </w:rPr>
        <w:t xml:space="preserve"> </w:t>
      </w:r>
      <w:r>
        <w:rPr>
          <w:spacing w:val="-2"/>
        </w:rPr>
        <w:t>estimativă</w:t>
      </w:r>
      <w:r>
        <w:rPr>
          <w:spacing w:val="-12"/>
        </w:rPr>
        <w:t xml:space="preserve"> </w:t>
      </w:r>
      <w:r>
        <w:rPr>
          <w:spacing w:val="-2"/>
        </w:rPr>
        <w:t>a</w:t>
      </w:r>
      <w:r>
        <w:rPr>
          <w:spacing w:val="-13"/>
        </w:rPr>
        <w:t xml:space="preserve"> </w:t>
      </w:r>
      <w:r>
        <w:rPr>
          <w:spacing w:val="-2"/>
        </w:rPr>
        <w:t>ofertei</w:t>
      </w:r>
      <w:r>
        <w:rPr>
          <w:spacing w:val="-21"/>
        </w:rPr>
        <w:t xml:space="preserve"> </w:t>
      </w:r>
      <w:r>
        <w:rPr>
          <w:spacing w:val="-2"/>
        </w:rPr>
        <w:t>(preț</w:t>
      </w:r>
      <w:r>
        <w:rPr>
          <w:spacing w:val="-57"/>
        </w:rPr>
        <w:t xml:space="preserve"> </w:t>
      </w:r>
      <w:r>
        <w:t>fără TVA).</w:t>
      </w:r>
    </w:p>
    <w:p w14:paraId="3E3428EE" w14:textId="77777777" w:rsidR="000532BD" w:rsidRDefault="000532BD" w:rsidP="000532BD">
      <w:pPr>
        <w:pStyle w:val="a"/>
        <w:widowControl w:val="0"/>
        <w:numPr>
          <w:ilvl w:val="0"/>
          <w:numId w:val="40"/>
        </w:numPr>
        <w:tabs>
          <w:tab w:val="clear" w:pos="1134"/>
          <w:tab w:val="left" w:pos="917"/>
        </w:tabs>
        <w:autoSpaceDE w:val="0"/>
        <w:autoSpaceDN w:val="0"/>
        <w:spacing w:before="110"/>
        <w:ind w:left="916" w:hanging="361"/>
      </w:pPr>
      <w:r>
        <w:rPr>
          <w:spacing w:val="-4"/>
        </w:rPr>
        <w:t>Termenul</w:t>
      </w:r>
      <w:r>
        <w:rPr>
          <w:spacing w:val="-16"/>
        </w:rPr>
        <w:t xml:space="preserve"> </w:t>
      </w:r>
      <w:r>
        <w:rPr>
          <w:spacing w:val="-4"/>
        </w:rPr>
        <w:t>de</w:t>
      </w:r>
      <w:r>
        <w:rPr>
          <w:spacing w:val="-8"/>
        </w:rPr>
        <w:t xml:space="preserve"> </w:t>
      </w:r>
      <w:r>
        <w:rPr>
          <w:spacing w:val="-4"/>
        </w:rPr>
        <w:t>garanție</w:t>
      </w:r>
      <w:r>
        <w:rPr>
          <w:spacing w:val="-9"/>
        </w:rPr>
        <w:t xml:space="preserve"> </w:t>
      </w:r>
      <w:r>
        <w:rPr>
          <w:spacing w:val="-4"/>
        </w:rPr>
        <w:t>a lucrărilor</w:t>
      </w:r>
      <w:r>
        <w:rPr>
          <w:spacing w:val="-5"/>
        </w:rPr>
        <w:t xml:space="preserve"> </w:t>
      </w:r>
      <w:r>
        <w:rPr>
          <w:spacing w:val="-4"/>
        </w:rPr>
        <w:t>sau</w:t>
      </w:r>
      <w:r>
        <w:rPr>
          <w:spacing w:val="-7"/>
        </w:rPr>
        <w:t xml:space="preserve"> </w:t>
      </w:r>
      <w:r>
        <w:rPr>
          <w:spacing w:val="-4"/>
        </w:rPr>
        <w:t>serviciilor</w:t>
      </w:r>
      <w:r>
        <w:rPr>
          <w:spacing w:val="-10"/>
        </w:rPr>
        <w:t xml:space="preserve"> </w:t>
      </w:r>
      <w:r>
        <w:rPr>
          <w:spacing w:val="-4"/>
        </w:rPr>
        <w:t>de</w:t>
      </w:r>
      <w:r>
        <w:rPr>
          <w:spacing w:val="-9"/>
        </w:rPr>
        <w:t xml:space="preserve"> </w:t>
      </w:r>
      <w:r>
        <w:rPr>
          <w:spacing w:val="-4"/>
        </w:rPr>
        <w:t>proiectare</w:t>
      </w:r>
      <w:r>
        <w:rPr>
          <w:spacing w:val="-8"/>
        </w:rPr>
        <w:t xml:space="preserve"> </w:t>
      </w:r>
      <w:r>
        <w:rPr>
          <w:spacing w:val="-4"/>
        </w:rPr>
        <w:t>și</w:t>
      </w:r>
      <w:r>
        <w:rPr>
          <w:spacing w:val="-17"/>
        </w:rPr>
        <w:t xml:space="preserve"> </w:t>
      </w:r>
      <w:r>
        <w:rPr>
          <w:spacing w:val="-4"/>
        </w:rPr>
        <w:t>de</w:t>
      </w:r>
      <w:r>
        <w:rPr>
          <w:spacing w:val="-8"/>
        </w:rPr>
        <w:t xml:space="preserve"> </w:t>
      </w:r>
      <w:r>
        <w:rPr>
          <w:spacing w:val="-4"/>
        </w:rPr>
        <w:t>lucrări</w:t>
      </w:r>
      <w:r>
        <w:rPr>
          <w:spacing w:val="-11"/>
        </w:rPr>
        <w:t xml:space="preserve"> </w:t>
      </w:r>
      <w:r>
        <w:rPr>
          <w:spacing w:val="-4"/>
        </w:rPr>
        <w:t>nu</w:t>
      </w:r>
      <w:r>
        <w:rPr>
          <w:spacing w:val="-3"/>
        </w:rPr>
        <w:t xml:space="preserve"> </w:t>
      </w:r>
      <w:r>
        <w:rPr>
          <w:spacing w:val="-4"/>
        </w:rPr>
        <w:t>mai</w:t>
      </w:r>
      <w:r>
        <w:rPr>
          <w:spacing w:val="-16"/>
        </w:rPr>
        <w:t xml:space="preserve"> </w:t>
      </w:r>
      <w:r>
        <w:rPr>
          <w:spacing w:val="-3"/>
        </w:rPr>
        <w:t>puțin</w:t>
      </w:r>
      <w:r>
        <w:rPr>
          <w:spacing w:val="-12"/>
        </w:rPr>
        <w:t xml:space="preserve"> </w:t>
      </w:r>
      <w:r>
        <w:rPr>
          <w:spacing w:val="-3"/>
        </w:rPr>
        <w:t>de</w:t>
      </w:r>
    </w:p>
    <w:p w14:paraId="721306FA" w14:textId="77777777" w:rsidR="000532BD" w:rsidRDefault="000532BD" w:rsidP="000532BD">
      <w:pPr>
        <w:pStyle w:val="a7"/>
        <w:spacing w:before="7"/>
      </w:pPr>
      <w:r>
        <w:rPr>
          <w:b/>
        </w:rPr>
        <w:t>5</w:t>
      </w:r>
      <w:r>
        <w:rPr>
          <w:b/>
          <w:spacing w:val="-9"/>
        </w:rPr>
        <w:t xml:space="preserve"> </w:t>
      </w:r>
      <w:r>
        <w:rPr>
          <w:b/>
        </w:rPr>
        <w:t>ani</w:t>
      </w:r>
      <w:r>
        <w:rPr>
          <w:b/>
          <w:spacing w:val="-3"/>
        </w:rPr>
        <w:t xml:space="preserve"> </w:t>
      </w:r>
      <w:r>
        <w:t>din</w:t>
      </w:r>
      <w:r>
        <w:rPr>
          <w:spacing w:val="-9"/>
        </w:rPr>
        <w:t xml:space="preserve"> </w:t>
      </w:r>
      <w:r>
        <w:t>momentul</w:t>
      </w:r>
      <w:r>
        <w:rPr>
          <w:spacing w:val="-11"/>
        </w:rPr>
        <w:t xml:space="preserve"> </w:t>
      </w:r>
      <w:r>
        <w:t>semnării</w:t>
      </w:r>
      <w:r>
        <w:rPr>
          <w:spacing w:val="-7"/>
        </w:rPr>
        <w:t xml:space="preserve"> </w:t>
      </w:r>
      <w:r>
        <w:t>procesului-verbal</w:t>
      </w:r>
      <w:r>
        <w:rPr>
          <w:spacing w:val="-9"/>
        </w:rPr>
        <w:t xml:space="preserve"> </w:t>
      </w:r>
      <w:r>
        <w:t>la</w:t>
      </w:r>
      <w:r>
        <w:rPr>
          <w:spacing w:val="-4"/>
        </w:rPr>
        <w:t xml:space="preserve"> </w:t>
      </w:r>
      <w:r>
        <w:t>terminarea</w:t>
      </w:r>
      <w:r>
        <w:rPr>
          <w:spacing w:val="-1"/>
        </w:rPr>
        <w:t xml:space="preserve"> </w:t>
      </w:r>
      <w:r>
        <w:t>lucrărilor.</w:t>
      </w:r>
    </w:p>
    <w:p w14:paraId="5EFFA0D3" w14:textId="77777777" w:rsidR="000532BD" w:rsidRDefault="000532BD" w:rsidP="000532BD">
      <w:pPr>
        <w:pStyle w:val="a"/>
        <w:widowControl w:val="0"/>
        <w:numPr>
          <w:ilvl w:val="0"/>
          <w:numId w:val="40"/>
        </w:numPr>
        <w:tabs>
          <w:tab w:val="clear" w:pos="1134"/>
          <w:tab w:val="left" w:pos="917"/>
        </w:tabs>
        <w:autoSpaceDE w:val="0"/>
        <w:autoSpaceDN w:val="0"/>
        <w:spacing w:before="118" w:line="242" w:lineRule="auto"/>
        <w:ind w:left="916" w:right="943" w:hanging="361"/>
      </w:pPr>
      <w:r>
        <w:rPr>
          <w:spacing w:val="-4"/>
        </w:rPr>
        <w:t>Garanția</w:t>
      </w:r>
      <w:r>
        <w:rPr>
          <w:spacing w:val="-9"/>
        </w:rPr>
        <w:t xml:space="preserve"> </w:t>
      </w:r>
      <w:r>
        <w:rPr>
          <w:spacing w:val="-4"/>
        </w:rPr>
        <w:t>de</w:t>
      </w:r>
      <w:r>
        <w:rPr>
          <w:spacing w:val="-9"/>
        </w:rPr>
        <w:t xml:space="preserve"> </w:t>
      </w:r>
      <w:r>
        <w:rPr>
          <w:spacing w:val="-4"/>
        </w:rPr>
        <w:t>bună</w:t>
      </w:r>
      <w:r>
        <w:rPr>
          <w:spacing w:val="-8"/>
        </w:rPr>
        <w:t xml:space="preserve"> </w:t>
      </w:r>
      <w:r>
        <w:rPr>
          <w:spacing w:val="-4"/>
        </w:rPr>
        <w:t>execuție</w:t>
      </w:r>
      <w:r>
        <w:rPr>
          <w:spacing w:val="-8"/>
        </w:rPr>
        <w:t xml:space="preserve"> </w:t>
      </w:r>
      <w:r>
        <w:rPr>
          <w:spacing w:val="-4"/>
        </w:rPr>
        <w:t>a</w:t>
      </w:r>
      <w:r>
        <w:rPr>
          <w:spacing w:val="-9"/>
        </w:rPr>
        <w:t xml:space="preserve"> </w:t>
      </w:r>
      <w:r>
        <w:rPr>
          <w:spacing w:val="-4"/>
        </w:rPr>
        <w:t>contractului,</w:t>
      </w:r>
      <w:r>
        <w:rPr>
          <w:spacing w:val="-5"/>
        </w:rPr>
        <w:t xml:space="preserve"> </w:t>
      </w:r>
      <w:r>
        <w:rPr>
          <w:spacing w:val="-4"/>
        </w:rPr>
        <w:t>cuantumul</w:t>
      </w:r>
      <w:r>
        <w:rPr>
          <w:spacing w:val="-11"/>
        </w:rPr>
        <w:t xml:space="preserve"> </w:t>
      </w:r>
      <w:r>
        <w:rPr>
          <w:spacing w:val="-4"/>
        </w:rPr>
        <w:t>de 10</w:t>
      </w:r>
      <w:r>
        <w:rPr>
          <w:spacing w:val="-8"/>
        </w:rPr>
        <w:t xml:space="preserve"> </w:t>
      </w:r>
      <w:r>
        <w:rPr>
          <w:b/>
          <w:spacing w:val="-4"/>
        </w:rPr>
        <w:t>%</w:t>
      </w:r>
      <w:r>
        <w:rPr>
          <w:b/>
          <w:spacing w:val="-17"/>
        </w:rPr>
        <w:t xml:space="preserve"> </w:t>
      </w:r>
      <w:r>
        <w:rPr>
          <w:spacing w:val="-4"/>
        </w:rPr>
        <w:t>după</w:t>
      </w:r>
      <w:r>
        <w:rPr>
          <w:spacing w:val="-8"/>
        </w:rPr>
        <w:t xml:space="preserve"> </w:t>
      </w:r>
      <w:r>
        <w:rPr>
          <w:spacing w:val="-4"/>
        </w:rPr>
        <w:t>încheierea</w:t>
      </w:r>
      <w:r>
        <w:rPr>
          <w:spacing w:val="-9"/>
        </w:rPr>
        <w:t xml:space="preserve"> </w:t>
      </w:r>
      <w:r>
        <w:rPr>
          <w:spacing w:val="-3"/>
        </w:rPr>
        <w:t>contractului</w:t>
      </w:r>
      <w:r>
        <w:rPr>
          <w:spacing w:val="-11"/>
        </w:rPr>
        <w:t xml:space="preserve"> </w:t>
      </w:r>
      <w:r>
        <w:rPr>
          <w:spacing w:val="-3"/>
        </w:rPr>
        <w:t xml:space="preserve">cu </w:t>
      </w:r>
      <w:r>
        <w:rPr>
          <w:spacing w:val="-57"/>
        </w:rPr>
        <w:t xml:space="preserve"> </w:t>
      </w:r>
      <w:r>
        <w:t>transfer</w:t>
      </w:r>
      <w:r>
        <w:rPr>
          <w:spacing w:val="3"/>
        </w:rPr>
        <w:t xml:space="preserve"> </w:t>
      </w:r>
      <w:r>
        <w:t>pe</w:t>
      </w:r>
      <w:r>
        <w:rPr>
          <w:spacing w:val="1"/>
        </w:rPr>
        <w:t xml:space="preserve"> </w:t>
      </w:r>
      <w:r>
        <w:t>contul</w:t>
      </w:r>
      <w:r>
        <w:rPr>
          <w:spacing w:val="-7"/>
        </w:rPr>
        <w:t xml:space="preserve"> </w:t>
      </w:r>
      <w:r>
        <w:t>autorității</w:t>
      </w:r>
      <w:r>
        <w:rPr>
          <w:spacing w:val="-7"/>
        </w:rPr>
        <w:t xml:space="preserve"> </w:t>
      </w:r>
      <w:r>
        <w:t>contractante.</w:t>
      </w:r>
    </w:p>
    <w:p w14:paraId="0FC9B02C" w14:textId="77777777" w:rsidR="000532BD" w:rsidRDefault="000532BD" w:rsidP="000532BD">
      <w:pPr>
        <w:pStyle w:val="a"/>
        <w:widowControl w:val="0"/>
        <w:numPr>
          <w:ilvl w:val="0"/>
          <w:numId w:val="40"/>
        </w:numPr>
        <w:tabs>
          <w:tab w:val="clear" w:pos="1134"/>
          <w:tab w:val="left" w:pos="917"/>
          <w:tab w:val="left" w:pos="8523"/>
        </w:tabs>
        <w:autoSpaceDE w:val="0"/>
        <w:autoSpaceDN w:val="0"/>
        <w:spacing w:before="114" w:line="242" w:lineRule="auto"/>
        <w:ind w:left="916" w:right="1744" w:hanging="361"/>
        <w:rPr>
          <w:b/>
        </w:rPr>
      </w:pPr>
      <w:r>
        <w:rPr>
          <w:spacing w:val="-4"/>
        </w:rPr>
        <w:t>Motivul</w:t>
      </w:r>
      <w:r>
        <w:rPr>
          <w:spacing w:val="-12"/>
        </w:rPr>
        <w:t xml:space="preserve"> </w:t>
      </w:r>
      <w:r>
        <w:rPr>
          <w:spacing w:val="-4"/>
        </w:rPr>
        <w:t>recurgerii</w:t>
      </w:r>
      <w:r>
        <w:rPr>
          <w:spacing w:val="-10"/>
        </w:rPr>
        <w:t xml:space="preserve"> </w:t>
      </w:r>
      <w:r>
        <w:rPr>
          <w:spacing w:val="-4"/>
        </w:rPr>
        <w:t>la</w:t>
      </w:r>
      <w:r>
        <w:rPr>
          <w:spacing w:val="-8"/>
        </w:rPr>
        <w:t xml:space="preserve"> </w:t>
      </w:r>
      <w:r>
        <w:rPr>
          <w:spacing w:val="-4"/>
        </w:rPr>
        <w:t>procedura</w:t>
      </w:r>
      <w:r>
        <w:rPr>
          <w:spacing w:val="-13"/>
        </w:rPr>
        <w:t xml:space="preserve"> </w:t>
      </w:r>
      <w:r>
        <w:rPr>
          <w:spacing w:val="-4"/>
        </w:rPr>
        <w:t>accelerată</w:t>
      </w:r>
      <w:r>
        <w:rPr>
          <w:spacing w:val="-6"/>
        </w:rPr>
        <w:t xml:space="preserve"> </w:t>
      </w:r>
      <w:r>
        <w:rPr>
          <w:spacing w:val="-4"/>
        </w:rPr>
        <w:t>(în</w:t>
      </w:r>
      <w:r>
        <w:rPr>
          <w:spacing w:val="-11"/>
        </w:rPr>
        <w:t xml:space="preserve"> </w:t>
      </w:r>
      <w:r>
        <w:rPr>
          <w:spacing w:val="-4"/>
        </w:rPr>
        <w:t>cazul</w:t>
      </w:r>
      <w:r>
        <w:rPr>
          <w:spacing w:val="-12"/>
        </w:rPr>
        <w:t xml:space="preserve"> </w:t>
      </w:r>
      <w:r>
        <w:rPr>
          <w:spacing w:val="-4"/>
        </w:rPr>
        <w:t>licitației</w:t>
      </w:r>
      <w:r>
        <w:rPr>
          <w:spacing w:val="-11"/>
        </w:rPr>
        <w:t xml:space="preserve"> </w:t>
      </w:r>
      <w:r>
        <w:rPr>
          <w:spacing w:val="-3"/>
        </w:rPr>
        <w:t>deschise,</w:t>
      </w:r>
      <w:r>
        <w:rPr>
          <w:spacing w:val="-4"/>
        </w:rPr>
        <w:t xml:space="preserve"> </w:t>
      </w:r>
      <w:r>
        <w:rPr>
          <w:spacing w:val="-3"/>
        </w:rPr>
        <w:t>restrânse</w:t>
      </w:r>
      <w:r>
        <w:rPr>
          <w:spacing w:val="-7"/>
        </w:rPr>
        <w:t xml:space="preserve"> </w:t>
      </w:r>
      <w:r>
        <w:rPr>
          <w:spacing w:val="-3"/>
        </w:rPr>
        <w:t>și</w:t>
      </w:r>
      <w:r>
        <w:rPr>
          <w:spacing w:val="-11"/>
        </w:rPr>
        <w:t xml:space="preserve"> </w:t>
      </w:r>
      <w:r>
        <w:rPr>
          <w:spacing w:val="-3"/>
        </w:rPr>
        <w:t>a</w:t>
      </w:r>
      <w:r>
        <w:rPr>
          <w:spacing w:val="-57"/>
        </w:rPr>
        <w:t xml:space="preserve"> </w:t>
      </w:r>
      <w:r>
        <w:t>procedurii</w:t>
      </w:r>
      <w:r>
        <w:rPr>
          <w:spacing w:val="-5"/>
        </w:rPr>
        <w:t xml:space="preserve"> </w:t>
      </w:r>
      <w:r>
        <w:t>negociate),</w:t>
      </w:r>
      <w:r>
        <w:rPr>
          <w:spacing w:val="1"/>
        </w:rPr>
        <w:t xml:space="preserve"> </w:t>
      </w:r>
      <w:r>
        <w:t>după</w:t>
      </w:r>
      <w:r>
        <w:rPr>
          <w:spacing w:val="-1"/>
        </w:rPr>
        <w:t xml:space="preserve"> </w:t>
      </w:r>
      <w:r>
        <w:t>caz</w:t>
      </w:r>
      <w:r>
        <w:rPr>
          <w:spacing w:val="103"/>
          <w:u w:val="thick"/>
        </w:rPr>
        <w:t xml:space="preserve"> </w:t>
      </w:r>
      <w:r>
        <w:rPr>
          <w:b/>
          <w:u w:val="thick"/>
        </w:rPr>
        <w:t>Nu</w:t>
      </w:r>
      <w:r>
        <w:rPr>
          <w:b/>
          <w:spacing w:val="-1"/>
          <w:u w:val="thick"/>
        </w:rPr>
        <w:t xml:space="preserve"> </w:t>
      </w:r>
      <w:r>
        <w:rPr>
          <w:b/>
          <w:u w:val="thick"/>
        </w:rPr>
        <w:t>este</w:t>
      </w:r>
      <w:r>
        <w:rPr>
          <w:b/>
          <w:spacing w:val="-1"/>
          <w:u w:val="thick"/>
        </w:rPr>
        <w:t xml:space="preserve"> </w:t>
      </w:r>
      <w:r>
        <w:rPr>
          <w:b/>
          <w:u w:val="thick"/>
        </w:rPr>
        <w:t>cazul</w:t>
      </w:r>
      <w:r>
        <w:rPr>
          <w:b/>
          <w:u w:val="thick"/>
        </w:rPr>
        <w:tab/>
      </w:r>
    </w:p>
    <w:p w14:paraId="47784294" w14:textId="77777777" w:rsidR="000532BD" w:rsidRDefault="000532BD" w:rsidP="000532BD">
      <w:pPr>
        <w:pStyle w:val="a"/>
        <w:widowControl w:val="0"/>
        <w:numPr>
          <w:ilvl w:val="0"/>
          <w:numId w:val="40"/>
        </w:numPr>
        <w:tabs>
          <w:tab w:val="clear" w:pos="1134"/>
          <w:tab w:val="left" w:pos="917"/>
        </w:tabs>
        <w:autoSpaceDE w:val="0"/>
        <w:autoSpaceDN w:val="0"/>
        <w:spacing w:before="115" w:line="242" w:lineRule="auto"/>
        <w:ind w:left="916" w:right="1173" w:hanging="361"/>
        <w:rPr>
          <w:b/>
        </w:rPr>
      </w:pPr>
      <w:r>
        <w:rPr>
          <w:spacing w:val="-3"/>
        </w:rPr>
        <w:t>Tehnici</w:t>
      </w:r>
      <w:r>
        <w:rPr>
          <w:spacing w:val="-21"/>
        </w:rPr>
        <w:t xml:space="preserve"> </w:t>
      </w:r>
      <w:r>
        <w:rPr>
          <w:spacing w:val="-2"/>
        </w:rPr>
        <w:t>și</w:t>
      </w:r>
      <w:r>
        <w:rPr>
          <w:spacing w:val="-17"/>
        </w:rPr>
        <w:t xml:space="preserve"> </w:t>
      </w:r>
      <w:r>
        <w:rPr>
          <w:spacing w:val="-2"/>
        </w:rPr>
        <w:t>instrumente</w:t>
      </w:r>
      <w:r>
        <w:rPr>
          <w:spacing w:val="-12"/>
        </w:rPr>
        <w:t xml:space="preserve"> </w:t>
      </w:r>
      <w:r>
        <w:rPr>
          <w:spacing w:val="-2"/>
        </w:rPr>
        <w:t>specifice</w:t>
      </w:r>
      <w:r>
        <w:rPr>
          <w:spacing w:val="-13"/>
        </w:rPr>
        <w:t xml:space="preserve"> </w:t>
      </w:r>
      <w:r>
        <w:rPr>
          <w:spacing w:val="-2"/>
        </w:rPr>
        <w:t>de</w:t>
      </w:r>
      <w:r>
        <w:rPr>
          <w:spacing w:val="-13"/>
        </w:rPr>
        <w:t xml:space="preserve"> </w:t>
      </w:r>
      <w:r>
        <w:rPr>
          <w:spacing w:val="-2"/>
        </w:rPr>
        <w:t>atribuire</w:t>
      </w:r>
      <w:r>
        <w:rPr>
          <w:spacing w:val="-12"/>
        </w:rPr>
        <w:t xml:space="preserve"> </w:t>
      </w:r>
      <w:r>
        <w:rPr>
          <w:spacing w:val="-2"/>
        </w:rPr>
        <w:t>(dacă</w:t>
      </w:r>
      <w:r>
        <w:rPr>
          <w:spacing w:val="-13"/>
        </w:rPr>
        <w:t xml:space="preserve"> </w:t>
      </w:r>
      <w:r>
        <w:rPr>
          <w:spacing w:val="-2"/>
        </w:rPr>
        <w:t>este</w:t>
      </w:r>
      <w:r>
        <w:rPr>
          <w:spacing w:val="-12"/>
        </w:rPr>
        <w:t xml:space="preserve"> </w:t>
      </w:r>
      <w:r>
        <w:rPr>
          <w:spacing w:val="-2"/>
        </w:rPr>
        <w:t>cazul</w:t>
      </w:r>
      <w:r>
        <w:rPr>
          <w:spacing w:val="-22"/>
        </w:rPr>
        <w:t xml:space="preserve"> </w:t>
      </w:r>
      <w:r>
        <w:rPr>
          <w:spacing w:val="-2"/>
        </w:rPr>
        <w:t>specificați</w:t>
      </w:r>
      <w:r>
        <w:rPr>
          <w:spacing w:val="-21"/>
        </w:rPr>
        <w:t xml:space="preserve"> </w:t>
      </w:r>
      <w:r>
        <w:rPr>
          <w:spacing w:val="-2"/>
        </w:rPr>
        <w:t>dacă</w:t>
      </w:r>
      <w:r>
        <w:rPr>
          <w:spacing w:val="-13"/>
        </w:rPr>
        <w:t xml:space="preserve"> </w:t>
      </w:r>
      <w:r>
        <w:rPr>
          <w:spacing w:val="-2"/>
        </w:rPr>
        <w:t>se</w:t>
      </w:r>
      <w:r>
        <w:rPr>
          <w:spacing w:val="-13"/>
        </w:rPr>
        <w:t xml:space="preserve"> </w:t>
      </w:r>
      <w:r>
        <w:rPr>
          <w:spacing w:val="-2"/>
        </w:rPr>
        <w:t>va</w:t>
      </w:r>
      <w:r>
        <w:rPr>
          <w:spacing w:val="-13"/>
        </w:rPr>
        <w:t xml:space="preserve"> </w:t>
      </w:r>
      <w:r>
        <w:rPr>
          <w:spacing w:val="-2"/>
        </w:rPr>
        <w:t>utiliza</w:t>
      </w:r>
      <w:r>
        <w:rPr>
          <w:spacing w:val="-57"/>
        </w:rPr>
        <w:t xml:space="preserve"> </w:t>
      </w:r>
      <w:r>
        <w:rPr>
          <w:spacing w:val="-1"/>
        </w:rPr>
        <w:t>acordul-cadru,</w:t>
      </w:r>
      <w:r>
        <w:rPr>
          <w:spacing w:val="-5"/>
        </w:rPr>
        <w:t xml:space="preserve"> </w:t>
      </w:r>
      <w:r>
        <w:rPr>
          <w:spacing w:val="-1"/>
        </w:rPr>
        <w:t>sistemul</w:t>
      </w:r>
      <w:r>
        <w:rPr>
          <w:spacing w:val="-16"/>
        </w:rPr>
        <w:t xml:space="preserve"> </w:t>
      </w:r>
      <w:r>
        <w:rPr>
          <w:spacing w:val="-1"/>
        </w:rPr>
        <w:t>dinamic</w:t>
      </w:r>
      <w:r>
        <w:rPr>
          <w:spacing w:val="-12"/>
        </w:rPr>
        <w:t xml:space="preserve"> </w:t>
      </w:r>
      <w:r>
        <w:rPr>
          <w:spacing w:val="-1"/>
        </w:rPr>
        <w:t>de</w:t>
      </w:r>
      <w:r>
        <w:rPr>
          <w:spacing w:val="-13"/>
        </w:rPr>
        <w:t xml:space="preserve"> </w:t>
      </w:r>
      <w:r>
        <w:rPr>
          <w:spacing w:val="-1"/>
        </w:rPr>
        <w:t>achiziție</w:t>
      </w:r>
      <w:r>
        <w:rPr>
          <w:spacing w:val="-11"/>
        </w:rPr>
        <w:t xml:space="preserve"> </w:t>
      </w:r>
      <w:r>
        <w:rPr>
          <w:spacing w:val="-1"/>
        </w:rPr>
        <w:t>sau</w:t>
      </w:r>
      <w:r>
        <w:rPr>
          <w:spacing w:val="-7"/>
        </w:rPr>
        <w:t xml:space="preserve"> </w:t>
      </w:r>
      <w:r>
        <w:rPr>
          <w:spacing w:val="-1"/>
        </w:rPr>
        <w:t>licitația</w:t>
      </w:r>
      <w:r>
        <w:rPr>
          <w:spacing w:val="-13"/>
        </w:rPr>
        <w:t xml:space="preserve"> </w:t>
      </w:r>
      <w:r>
        <w:t>electronică):_</w:t>
      </w:r>
      <w:r>
        <w:rPr>
          <w:b/>
          <w:u w:val="thick"/>
        </w:rPr>
        <w:t>Nu</w:t>
      </w:r>
      <w:r>
        <w:rPr>
          <w:b/>
          <w:spacing w:val="-12"/>
          <w:u w:val="thick"/>
        </w:rPr>
        <w:t xml:space="preserve"> </w:t>
      </w:r>
      <w:r>
        <w:rPr>
          <w:b/>
          <w:u w:val="thick"/>
        </w:rPr>
        <w:t>se</w:t>
      </w:r>
      <w:r>
        <w:rPr>
          <w:b/>
          <w:spacing w:val="-13"/>
          <w:u w:val="thick"/>
        </w:rPr>
        <w:t xml:space="preserve"> </w:t>
      </w:r>
      <w:r>
        <w:rPr>
          <w:b/>
          <w:u w:val="thick"/>
        </w:rPr>
        <w:t>aplică</w:t>
      </w:r>
      <w:r>
        <w:rPr>
          <w:b/>
          <w:spacing w:val="-12"/>
          <w:u w:val="thick"/>
        </w:rPr>
        <w:t xml:space="preserve"> </w:t>
      </w:r>
      <w:r>
        <w:rPr>
          <w:b/>
          <w:u w:val="thick"/>
        </w:rPr>
        <w:t>_</w:t>
      </w:r>
    </w:p>
    <w:p w14:paraId="6B9F0340" w14:textId="77777777" w:rsidR="000532BD" w:rsidRDefault="000532BD" w:rsidP="000532BD">
      <w:pPr>
        <w:spacing w:line="242" w:lineRule="auto"/>
      </w:pPr>
    </w:p>
    <w:p w14:paraId="4E4CA622" w14:textId="77777777" w:rsidR="000532BD" w:rsidRDefault="000532BD" w:rsidP="000532BD">
      <w:pPr>
        <w:pStyle w:val="a"/>
        <w:widowControl w:val="0"/>
        <w:numPr>
          <w:ilvl w:val="0"/>
          <w:numId w:val="40"/>
        </w:numPr>
        <w:tabs>
          <w:tab w:val="clear" w:pos="1134"/>
          <w:tab w:val="left" w:pos="985"/>
        </w:tabs>
        <w:autoSpaceDE w:val="0"/>
        <w:autoSpaceDN w:val="0"/>
        <w:spacing w:before="78" w:line="247" w:lineRule="auto"/>
        <w:ind w:left="556" w:right="1379" w:firstLine="0"/>
        <w:rPr>
          <w:b/>
        </w:rPr>
      </w:pPr>
      <w:r>
        <w:rPr>
          <w:spacing w:val="-4"/>
        </w:rPr>
        <w:t>Condiții</w:t>
      </w:r>
      <w:r>
        <w:rPr>
          <w:spacing w:val="-12"/>
        </w:rPr>
        <w:t xml:space="preserve"> </w:t>
      </w:r>
      <w:r>
        <w:rPr>
          <w:spacing w:val="-4"/>
        </w:rPr>
        <w:t>speciale</w:t>
      </w:r>
      <w:r>
        <w:rPr>
          <w:spacing w:val="-8"/>
        </w:rPr>
        <w:t xml:space="preserve"> </w:t>
      </w:r>
      <w:r>
        <w:rPr>
          <w:spacing w:val="-4"/>
        </w:rPr>
        <w:t>de</w:t>
      </w:r>
      <w:r>
        <w:rPr>
          <w:spacing w:val="-9"/>
        </w:rPr>
        <w:t xml:space="preserve"> </w:t>
      </w:r>
      <w:r>
        <w:rPr>
          <w:spacing w:val="-4"/>
        </w:rPr>
        <w:t>care</w:t>
      </w:r>
      <w:r>
        <w:rPr>
          <w:spacing w:val="-8"/>
        </w:rPr>
        <w:t xml:space="preserve"> </w:t>
      </w:r>
      <w:r>
        <w:rPr>
          <w:spacing w:val="-4"/>
        </w:rPr>
        <w:t>depinde</w:t>
      </w:r>
      <w:r>
        <w:rPr>
          <w:spacing w:val="-3"/>
        </w:rPr>
        <w:t xml:space="preserve"> </w:t>
      </w:r>
      <w:r>
        <w:rPr>
          <w:spacing w:val="-4"/>
        </w:rPr>
        <w:t>îndeplinirea</w:t>
      </w:r>
      <w:r>
        <w:rPr>
          <w:spacing w:val="-8"/>
        </w:rPr>
        <w:t xml:space="preserve"> </w:t>
      </w:r>
      <w:r>
        <w:rPr>
          <w:spacing w:val="-4"/>
        </w:rPr>
        <w:t>contractului</w:t>
      </w:r>
      <w:r>
        <w:rPr>
          <w:spacing w:val="-16"/>
        </w:rPr>
        <w:t xml:space="preserve"> </w:t>
      </w:r>
      <w:r>
        <w:rPr>
          <w:spacing w:val="-4"/>
        </w:rPr>
        <w:t>(indicați</w:t>
      </w:r>
      <w:r>
        <w:rPr>
          <w:spacing w:val="-15"/>
        </w:rPr>
        <w:t xml:space="preserve"> </w:t>
      </w:r>
      <w:r>
        <w:rPr>
          <w:spacing w:val="-4"/>
        </w:rPr>
        <w:t>după</w:t>
      </w:r>
      <w:r>
        <w:rPr>
          <w:spacing w:val="-8"/>
        </w:rPr>
        <w:t xml:space="preserve"> </w:t>
      </w:r>
      <w:r>
        <w:rPr>
          <w:spacing w:val="-4"/>
        </w:rPr>
        <w:t>caz):</w:t>
      </w:r>
      <w:r>
        <w:rPr>
          <w:spacing w:val="-7"/>
        </w:rPr>
        <w:t xml:space="preserve"> </w:t>
      </w:r>
      <w:r>
        <w:rPr>
          <w:b/>
          <w:spacing w:val="-4"/>
          <w:u w:val="thick"/>
        </w:rPr>
        <w:t>Nu</w:t>
      </w:r>
      <w:r>
        <w:rPr>
          <w:b/>
          <w:spacing w:val="-7"/>
          <w:u w:val="thick"/>
        </w:rPr>
        <w:t xml:space="preserve"> </w:t>
      </w:r>
      <w:r>
        <w:rPr>
          <w:b/>
          <w:spacing w:val="-4"/>
          <w:u w:val="thick"/>
        </w:rPr>
        <w:t>este</w:t>
      </w:r>
      <w:r>
        <w:rPr>
          <w:b/>
          <w:spacing w:val="-57"/>
        </w:rPr>
        <w:t xml:space="preserve"> </w:t>
      </w:r>
      <w:r>
        <w:rPr>
          <w:b/>
          <w:u w:val="thick"/>
        </w:rPr>
        <w:t>cazul</w:t>
      </w:r>
    </w:p>
    <w:p w14:paraId="6D8E582A" w14:textId="77777777" w:rsidR="000532BD" w:rsidRDefault="000532BD" w:rsidP="000532BD">
      <w:pPr>
        <w:pStyle w:val="a"/>
        <w:widowControl w:val="0"/>
        <w:numPr>
          <w:ilvl w:val="0"/>
          <w:numId w:val="40"/>
        </w:numPr>
        <w:tabs>
          <w:tab w:val="clear" w:pos="1134"/>
          <w:tab w:val="left" w:pos="985"/>
          <w:tab w:val="left" w:pos="7550"/>
        </w:tabs>
        <w:autoSpaceDE w:val="0"/>
        <w:autoSpaceDN w:val="0"/>
        <w:spacing w:before="104"/>
        <w:ind w:left="984" w:hanging="429"/>
        <w:rPr>
          <w:b/>
        </w:rPr>
      </w:pPr>
      <w:r>
        <w:t>Ofertele</w:t>
      </w:r>
      <w:r>
        <w:rPr>
          <w:spacing w:val="-5"/>
        </w:rPr>
        <w:t xml:space="preserve"> </w:t>
      </w:r>
      <w:r>
        <w:t>se</w:t>
      </w:r>
      <w:r>
        <w:rPr>
          <w:spacing w:val="-6"/>
        </w:rPr>
        <w:t xml:space="preserve"> </w:t>
      </w:r>
      <w:r>
        <w:t>prezintă</w:t>
      </w:r>
      <w:r>
        <w:rPr>
          <w:spacing w:val="-2"/>
        </w:rPr>
        <w:t xml:space="preserve"> </w:t>
      </w:r>
      <w:r>
        <w:t>în</w:t>
      </w:r>
      <w:r>
        <w:rPr>
          <w:spacing w:val="-12"/>
        </w:rPr>
        <w:t xml:space="preserve"> </w:t>
      </w:r>
      <w:r>
        <w:t>valuta_</w:t>
      </w:r>
      <w:r>
        <w:rPr>
          <w:b/>
        </w:rPr>
        <w:t>MDL</w:t>
      </w:r>
      <w:r>
        <w:rPr>
          <w:b/>
          <w:u w:val="thick"/>
        </w:rPr>
        <w:t xml:space="preserve"> </w:t>
      </w:r>
      <w:r>
        <w:rPr>
          <w:b/>
          <w:u w:val="thick"/>
        </w:rPr>
        <w:tab/>
      </w:r>
    </w:p>
    <w:p w14:paraId="08D94018" w14:textId="77777777" w:rsidR="000532BD" w:rsidRDefault="000532BD" w:rsidP="000532BD">
      <w:pPr>
        <w:pStyle w:val="a"/>
        <w:widowControl w:val="0"/>
        <w:numPr>
          <w:ilvl w:val="0"/>
          <w:numId w:val="40"/>
        </w:numPr>
        <w:tabs>
          <w:tab w:val="clear" w:pos="1134"/>
          <w:tab w:val="left" w:pos="985"/>
        </w:tabs>
        <w:autoSpaceDE w:val="0"/>
        <w:autoSpaceDN w:val="0"/>
        <w:spacing w:before="118" w:line="242" w:lineRule="auto"/>
        <w:ind w:left="556" w:right="1377" w:firstLine="0"/>
        <w:rPr>
          <w:b/>
        </w:rPr>
      </w:pPr>
      <w:r>
        <w:rPr>
          <w:spacing w:val="-3"/>
        </w:rPr>
        <w:t xml:space="preserve">Criteriul de evaluare </w:t>
      </w:r>
      <w:r>
        <w:rPr>
          <w:spacing w:val="-2"/>
        </w:rPr>
        <w:t>aplicat pentru atribuirea contractului:_</w:t>
      </w:r>
      <w:r>
        <w:rPr>
          <w:b/>
          <w:spacing w:val="-2"/>
          <w:u w:val="thick"/>
        </w:rPr>
        <w:t>prețul cel mai scăzut cu</w:t>
      </w:r>
      <w:r>
        <w:rPr>
          <w:b/>
          <w:spacing w:val="-57"/>
        </w:rPr>
        <w:t xml:space="preserve"> </w:t>
      </w:r>
      <w:r>
        <w:rPr>
          <w:b/>
          <w:u w:val="thick"/>
        </w:rPr>
        <w:t>corespunderea</w:t>
      </w:r>
      <w:r>
        <w:rPr>
          <w:b/>
          <w:spacing w:val="1"/>
          <w:u w:val="thick"/>
        </w:rPr>
        <w:t xml:space="preserve"> </w:t>
      </w:r>
      <w:r>
        <w:rPr>
          <w:b/>
          <w:u w:val="thick"/>
        </w:rPr>
        <w:t>tuturor</w:t>
      </w:r>
      <w:r>
        <w:rPr>
          <w:b/>
          <w:spacing w:val="-4"/>
          <w:u w:val="thick"/>
        </w:rPr>
        <w:t xml:space="preserve"> </w:t>
      </w:r>
      <w:r>
        <w:rPr>
          <w:b/>
          <w:u w:val="thick"/>
        </w:rPr>
        <w:t>cerințelor</w:t>
      </w:r>
      <w:r>
        <w:rPr>
          <w:b/>
          <w:spacing w:val="-4"/>
          <w:u w:val="thick"/>
        </w:rPr>
        <w:t xml:space="preserve"> </w:t>
      </w:r>
      <w:r>
        <w:rPr>
          <w:b/>
          <w:u w:val="thick"/>
        </w:rPr>
        <w:t>de</w:t>
      </w:r>
      <w:r>
        <w:rPr>
          <w:b/>
          <w:spacing w:val="6"/>
          <w:u w:val="thick"/>
        </w:rPr>
        <w:t xml:space="preserve"> </w:t>
      </w:r>
      <w:r>
        <w:rPr>
          <w:b/>
          <w:u w:val="thick"/>
        </w:rPr>
        <w:t>calificare_</w:t>
      </w:r>
    </w:p>
    <w:p w14:paraId="117C7D83" w14:textId="77777777" w:rsidR="000532BD" w:rsidRDefault="000532BD" w:rsidP="000532BD">
      <w:pPr>
        <w:pStyle w:val="a"/>
        <w:widowControl w:val="0"/>
        <w:numPr>
          <w:ilvl w:val="0"/>
          <w:numId w:val="40"/>
        </w:numPr>
        <w:tabs>
          <w:tab w:val="clear" w:pos="1134"/>
          <w:tab w:val="left" w:pos="985"/>
        </w:tabs>
        <w:autoSpaceDE w:val="0"/>
        <w:autoSpaceDN w:val="0"/>
        <w:spacing w:before="78" w:line="247" w:lineRule="auto"/>
        <w:ind w:left="556" w:right="1379" w:firstLine="0"/>
        <w:rPr>
          <w:b/>
        </w:rPr>
      </w:pPr>
      <w:r>
        <w:t>Factorii</w:t>
      </w:r>
      <w:r>
        <w:rPr>
          <w:spacing w:val="-9"/>
        </w:rPr>
        <w:t xml:space="preserve"> </w:t>
      </w:r>
      <w:r>
        <w:t>de</w:t>
      </w:r>
      <w:r>
        <w:rPr>
          <w:spacing w:val="-3"/>
        </w:rPr>
        <w:t xml:space="preserve"> </w:t>
      </w:r>
      <w:r>
        <w:t>evaluare</w:t>
      </w:r>
      <w:r>
        <w:rPr>
          <w:spacing w:val="-6"/>
        </w:rPr>
        <w:t xml:space="preserve"> </w:t>
      </w:r>
      <w:r>
        <w:t>a</w:t>
      </w:r>
      <w:r>
        <w:rPr>
          <w:spacing w:val="-2"/>
        </w:rPr>
        <w:t xml:space="preserve"> </w:t>
      </w:r>
      <w:r>
        <w:t>ofertei</w:t>
      </w:r>
      <w:r>
        <w:rPr>
          <w:spacing w:val="-14"/>
        </w:rPr>
        <w:t xml:space="preserve"> </w:t>
      </w:r>
      <w:r>
        <w:t>celei</w:t>
      </w:r>
      <w:r>
        <w:rPr>
          <w:spacing w:val="-5"/>
        </w:rPr>
        <w:t xml:space="preserve"> </w:t>
      </w:r>
      <w:r>
        <w:t>mai</w:t>
      </w:r>
      <w:r>
        <w:rPr>
          <w:spacing w:val="-14"/>
        </w:rPr>
        <w:t xml:space="preserve"> </w:t>
      </w:r>
      <w:r>
        <w:t>avantajoase</w:t>
      </w:r>
      <w:r>
        <w:rPr>
          <w:spacing w:val="-2"/>
        </w:rPr>
        <w:t xml:space="preserve"> </w:t>
      </w:r>
      <w:r>
        <w:t>din</w:t>
      </w:r>
      <w:r>
        <w:rPr>
          <w:spacing w:val="-5"/>
        </w:rPr>
        <w:t xml:space="preserve"> </w:t>
      </w:r>
      <w:r>
        <w:t>punct de</w:t>
      </w:r>
      <w:r>
        <w:rPr>
          <w:spacing w:val="-3"/>
        </w:rPr>
        <w:t xml:space="preserve"> </w:t>
      </w:r>
      <w:r>
        <w:t>vedere</w:t>
      </w:r>
      <w:r>
        <w:rPr>
          <w:spacing w:val="-2"/>
        </w:rPr>
        <w:t xml:space="preserve"> </w:t>
      </w:r>
      <w:r>
        <w:t>economic,</w:t>
      </w:r>
      <w:r>
        <w:rPr>
          <w:spacing w:val="-57"/>
        </w:rPr>
        <w:t xml:space="preserve"> </w:t>
      </w:r>
      <w:r>
        <w:t>precum</w:t>
      </w:r>
      <w:r>
        <w:rPr>
          <w:spacing w:val="-7"/>
        </w:rPr>
        <w:t xml:space="preserve"> </w:t>
      </w:r>
      <w:r>
        <w:t>și</w:t>
      </w:r>
      <w:r>
        <w:rPr>
          <w:spacing w:val="-7"/>
        </w:rPr>
        <w:t xml:space="preserve"> </w:t>
      </w:r>
      <w:r>
        <w:t>ponderile</w:t>
      </w:r>
      <w:r>
        <w:rPr>
          <w:spacing w:val="6"/>
        </w:rPr>
        <w:t xml:space="preserve"> </w:t>
      </w:r>
      <w:r>
        <w:t>lor:</w:t>
      </w:r>
      <w:r w:rsidRPr="00B40216">
        <w:rPr>
          <w:b/>
          <w:spacing w:val="-4"/>
          <w:u w:val="thick"/>
        </w:rPr>
        <w:t xml:space="preserve"> </w:t>
      </w:r>
      <w:r>
        <w:rPr>
          <w:b/>
          <w:spacing w:val="-4"/>
          <w:u w:val="thick"/>
        </w:rPr>
        <w:t>Nu</w:t>
      </w:r>
      <w:r>
        <w:rPr>
          <w:b/>
          <w:spacing w:val="-7"/>
          <w:u w:val="thick"/>
        </w:rPr>
        <w:t xml:space="preserve"> </w:t>
      </w:r>
      <w:r>
        <w:rPr>
          <w:b/>
          <w:spacing w:val="-4"/>
          <w:u w:val="thick"/>
        </w:rPr>
        <w:t>este</w:t>
      </w:r>
      <w:r>
        <w:rPr>
          <w:b/>
          <w:spacing w:val="-57"/>
        </w:rPr>
        <w:t xml:space="preserve"> </w:t>
      </w:r>
      <w:r>
        <w:rPr>
          <w:b/>
          <w:u w:val="thick"/>
        </w:rPr>
        <w:t>cazul</w:t>
      </w:r>
    </w:p>
    <w:tbl>
      <w:tblPr>
        <w:tblStyle w:val="TableNormal"/>
        <w:tblW w:w="0" w:type="auto"/>
        <w:tblInd w:w="5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6747"/>
        <w:gridCol w:w="1754"/>
      </w:tblGrid>
      <w:tr w:rsidR="000532BD" w14:paraId="3F88DD11" w14:textId="77777777" w:rsidTr="000532BD">
        <w:trPr>
          <w:trHeight w:val="700"/>
        </w:trPr>
        <w:tc>
          <w:tcPr>
            <w:tcW w:w="572" w:type="dxa"/>
          </w:tcPr>
          <w:p w14:paraId="6FE7C52E" w14:textId="77777777" w:rsidR="000532BD" w:rsidRDefault="000532BD" w:rsidP="000532BD">
            <w:pPr>
              <w:pStyle w:val="TableParagraph"/>
              <w:spacing w:before="120"/>
              <w:ind w:right="152"/>
              <w:rPr>
                <w:b/>
                <w:sz w:val="20"/>
              </w:rPr>
            </w:pPr>
            <w:r>
              <w:rPr>
                <w:b/>
                <w:spacing w:val="-3"/>
                <w:sz w:val="20"/>
              </w:rPr>
              <w:t>r.</w:t>
            </w:r>
            <w:r>
              <w:rPr>
                <w:b/>
                <w:spacing w:val="-47"/>
                <w:sz w:val="20"/>
              </w:rPr>
              <w:t xml:space="preserve"> </w:t>
            </w:r>
            <w:r>
              <w:rPr>
                <w:b/>
                <w:sz w:val="20"/>
              </w:rPr>
              <w:t>d/o</w:t>
            </w:r>
          </w:p>
        </w:tc>
        <w:tc>
          <w:tcPr>
            <w:tcW w:w="6747" w:type="dxa"/>
          </w:tcPr>
          <w:p w14:paraId="29847790" w14:textId="77777777" w:rsidR="000532BD" w:rsidRDefault="000532BD" w:rsidP="000532BD">
            <w:pPr>
              <w:pStyle w:val="TableParagraph"/>
              <w:spacing w:before="120"/>
              <w:ind w:left="1934"/>
              <w:rPr>
                <w:b/>
                <w:sz w:val="20"/>
              </w:rPr>
            </w:pPr>
            <w:r>
              <w:rPr>
                <w:b/>
                <w:spacing w:val="-1"/>
                <w:sz w:val="20"/>
              </w:rPr>
              <w:t>Denumirea</w:t>
            </w:r>
            <w:r>
              <w:rPr>
                <w:b/>
                <w:spacing w:val="-12"/>
                <w:sz w:val="20"/>
              </w:rPr>
              <w:t xml:space="preserve"> </w:t>
            </w:r>
            <w:r>
              <w:rPr>
                <w:b/>
                <w:spacing w:val="-1"/>
                <w:sz w:val="20"/>
              </w:rPr>
              <w:t>factorului de</w:t>
            </w:r>
            <w:r>
              <w:rPr>
                <w:b/>
                <w:spacing w:val="-6"/>
                <w:sz w:val="20"/>
              </w:rPr>
              <w:t xml:space="preserve"> </w:t>
            </w:r>
            <w:r>
              <w:rPr>
                <w:b/>
                <w:spacing w:val="-1"/>
                <w:sz w:val="20"/>
              </w:rPr>
              <w:t>evaluare</w:t>
            </w:r>
          </w:p>
        </w:tc>
        <w:tc>
          <w:tcPr>
            <w:tcW w:w="1754" w:type="dxa"/>
          </w:tcPr>
          <w:p w14:paraId="59EBA0E8" w14:textId="77777777" w:rsidR="000532BD" w:rsidRDefault="000532BD" w:rsidP="000532BD">
            <w:pPr>
              <w:pStyle w:val="TableParagraph"/>
              <w:spacing w:before="120"/>
              <w:ind w:left="373"/>
              <w:rPr>
                <w:b/>
                <w:sz w:val="20"/>
              </w:rPr>
            </w:pPr>
            <w:r>
              <w:rPr>
                <w:b/>
                <w:sz w:val="20"/>
              </w:rPr>
              <w:t>Ponderea%</w:t>
            </w:r>
          </w:p>
        </w:tc>
      </w:tr>
      <w:tr w:rsidR="000532BD" w14:paraId="64C1F21C" w14:textId="77777777" w:rsidTr="000532BD">
        <w:trPr>
          <w:trHeight w:val="2280"/>
        </w:trPr>
        <w:tc>
          <w:tcPr>
            <w:tcW w:w="572" w:type="dxa"/>
          </w:tcPr>
          <w:p w14:paraId="0095A787" w14:textId="77777777" w:rsidR="000532BD" w:rsidRDefault="000532BD" w:rsidP="000532BD">
            <w:pPr>
              <w:pStyle w:val="TableParagraph"/>
              <w:spacing w:line="249" w:lineRule="exact"/>
              <w:ind w:left="4"/>
            </w:pPr>
            <w:r>
              <w:lastRenderedPageBreak/>
              <w:t>1</w:t>
            </w:r>
          </w:p>
        </w:tc>
        <w:tc>
          <w:tcPr>
            <w:tcW w:w="6747" w:type="dxa"/>
          </w:tcPr>
          <w:p w14:paraId="08488B10" w14:textId="77777777" w:rsidR="000532BD" w:rsidRDefault="000532BD" w:rsidP="000532BD">
            <w:pPr>
              <w:pStyle w:val="TableParagraph"/>
              <w:ind w:left="4" w:right="256"/>
              <w:jc w:val="both"/>
            </w:pPr>
            <w:r>
              <w:t>Propunerea</w:t>
            </w:r>
            <w:r>
              <w:rPr>
                <w:spacing w:val="1"/>
              </w:rPr>
              <w:t xml:space="preserve"> </w:t>
            </w:r>
            <w:r>
              <w:t>financiara-pretul</w:t>
            </w:r>
            <w:r>
              <w:rPr>
                <w:spacing w:val="-4"/>
              </w:rPr>
              <w:t xml:space="preserve"> </w:t>
            </w:r>
            <w:r>
              <w:t>ofertei,pentru</w:t>
            </w:r>
            <w:r>
              <w:rPr>
                <w:spacing w:val="-1"/>
              </w:rPr>
              <w:t xml:space="preserve"> </w:t>
            </w:r>
            <w:r>
              <w:t>acest factor</w:t>
            </w:r>
            <w:r>
              <w:rPr>
                <w:spacing w:val="-3"/>
              </w:rPr>
              <w:t xml:space="preserve"> </w:t>
            </w:r>
            <w:r>
              <w:t>de</w:t>
            </w:r>
            <w:r>
              <w:rPr>
                <w:spacing w:val="-3"/>
              </w:rPr>
              <w:t xml:space="preserve"> </w:t>
            </w:r>
            <w:r>
              <w:t>evaluare</w:t>
            </w:r>
            <w:r>
              <w:rPr>
                <w:spacing w:val="-8"/>
              </w:rPr>
              <w:t xml:space="preserve"> </w:t>
            </w:r>
            <w:r>
              <w:t>se</w:t>
            </w:r>
            <w:r>
              <w:rPr>
                <w:spacing w:val="-7"/>
              </w:rPr>
              <w:t xml:space="preserve"> </w:t>
            </w:r>
            <w:r>
              <w:t>vor</w:t>
            </w:r>
            <w:r>
              <w:rPr>
                <w:spacing w:val="-53"/>
              </w:rPr>
              <w:t xml:space="preserve"> </w:t>
            </w:r>
            <w:r>
              <w:t>oferi 70 de puncte din maximul de 100 puncte. Algoritm de calcul pentru</w:t>
            </w:r>
            <w:r>
              <w:rPr>
                <w:spacing w:val="-52"/>
              </w:rPr>
              <w:t xml:space="preserve"> </w:t>
            </w:r>
            <w:r>
              <w:t>factorul</w:t>
            </w:r>
            <w:r>
              <w:rPr>
                <w:spacing w:val="-3"/>
              </w:rPr>
              <w:t xml:space="preserve"> </w:t>
            </w:r>
            <w:r>
              <w:t>de evaluare</w:t>
            </w:r>
            <w:r>
              <w:rPr>
                <w:spacing w:val="-5"/>
              </w:rPr>
              <w:t xml:space="preserve"> </w:t>
            </w:r>
            <w:r>
              <w:t>se va</w:t>
            </w:r>
            <w:r>
              <w:rPr>
                <w:spacing w:val="5"/>
              </w:rPr>
              <w:t xml:space="preserve"> </w:t>
            </w:r>
            <w:r>
              <w:t>calcula:</w:t>
            </w:r>
          </w:p>
          <w:p w14:paraId="620B8DF3" w14:textId="77777777" w:rsidR="000532BD" w:rsidRDefault="000532BD" w:rsidP="000532BD">
            <w:pPr>
              <w:pStyle w:val="TableParagraph"/>
              <w:numPr>
                <w:ilvl w:val="0"/>
                <w:numId w:val="39"/>
              </w:numPr>
              <w:tabs>
                <w:tab w:val="left" w:pos="725"/>
              </w:tabs>
              <w:ind w:right="489"/>
            </w:pPr>
            <w:r>
              <w:t>Pentru</w:t>
            </w:r>
            <w:r>
              <w:rPr>
                <w:spacing w:val="-2"/>
              </w:rPr>
              <w:t xml:space="preserve"> </w:t>
            </w:r>
            <w:r>
              <w:t>oferta</w:t>
            </w:r>
            <w:r>
              <w:rPr>
                <w:spacing w:val="-3"/>
              </w:rPr>
              <w:t xml:space="preserve"> </w:t>
            </w:r>
            <w:r>
              <w:t>financiară</w:t>
            </w:r>
            <w:r>
              <w:rPr>
                <w:spacing w:val="-4"/>
              </w:rPr>
              <w:t xml:space="preserve"> </w:t>
            </w:r>
            <w:r>
              <w:t>cu</w:t>
            </w:r>
            <w:r>
              <w:rPr>
                <w:spacing w:val="-1"/>
              </w:rPr>
              <w:t xml:space="preserve"> </w:t>
            </w:r>
            <w:r>
              <w:t>prețul</w:t>
            </w:r>
            <w:r>
              <w:rPr>
                <w:spacing w:val="-5"/>
              </w:rPr>
              <w:t xml:space="preserve"> </w:t>
            </w:r>
            <w:r>
              <w:t>cel</w:t>
            </w:r>
            <w:r>
              <w:rPr>
                <w:spacing w:val="-1"/>
              </w:rPr>
              <w:t xml:space="preserve"> </w:t>
            </w:r>
            <w:r>
              <w:t>mai mic</w:t>
            </w:r>
            <w:r>
              <w:rPr>
                <w:spacing w:val="-4"/>
              </w:rPr>
              <w:t xml:space="preserve"> </w:t>
            </w:r>
            <w:r>
              <w:t>(PI)</w:t>
            </w:r>
            <w:r>
              <w:rPr>
                <w:spacing w:val="-3"/>
              </w:rPr>
              <w:t xml:space="preserve"> </w:t>
            </w:r>
            <w:r>
              <w:t>se</w:t>
            </w:r>
            <w:r>
              <w:rPr>
                <w:spacing w:val="-4"/>
              </w:rPr>
              <w:t xml:space="preserve"> </w:t>
            </w:r>
            <w:r>
              <w:t>va</w:t>
            </w:r>
            <w:r>
              <w:rPr>
                <w:spacing w:val="2"/>
              </w:rPr>
              <w:t xml:space="preserve"> </w:t>
            </w:r>
            <w:r>
              <w:t>acorda</w:t>
            </w:r>
            <w:r>
              <w:rPr>
                <w:spacing w:val="-52"/>
              </w:rPr>
              <w:t xml:space="preserve"> </w:t>
            </w:r>
            <w:r>
              <w:t>punctajul</w:t>
            </w:r>
            <w:r>
              <w:rPr>
                <w:spacing w:val="2"/>
              </w:rPr>
              <w:t xml:space="preserve"> </w:t>
            </w:r>
            <w:r>
              <w:t>maxim</w:t>
            </w:r>
            <w:r>
              <w:rPr>
                <w:spacing w:val="-7"/>
              </w:rPr>
              <w:t xml:space="preserve"> 7</w:t>
            </w:r>
            <w:r>
              <w:t>0</w:t>
            </w:r>
            <w:r>
              <w:rPr>
                <w:spacing w:val="2"/>
              </w:rPr>
              <w:t xml:space="preserve"> </w:t>
            </w:r>
            <w:r>
              <w:t>puncte,</w:t>
            </w:r>
          </w:p>
          <w:p w14:paraId="70517DE7" w14:textId="77777777" w:rsidR="000532BD" w:rsidRDefault="000532BD" w:rsidP="000532BD">
            <w:pPr>
              <w:pStyle w:val="TableParagraph"/>
              <w:numPr>
                <w:ilvl w:val="0"/>
                <w:numId w:val="39"/>
              </w:numPr>
              <w:tabs>
                <w:tab w:val="left" w:pos="725"/>
              </w:tabs>
              <w:spacing w:line="242" w:lineRule="auto"/>
              <w:ind w:right="218"/>
            </w:pPr>
            <w:r>
              <w:t>Pentru celelalte oferte financiare punctajul se va acorda după</w:t>
            </w:r>
            <w:r>
              <w:rPr>
                <w:spacing w:val="1"/>
              </w:rPr>
              <w:t xml:space="preserve"> </w:t>
            </w:r>
            <w:r>
              <w:t>următoarea</w:t>
            </w:r>
            <w:r>
              <w:rPr>
                <w:spacing w:val="1"/>
              </w:rPr>
              <w:t xml:space="preserve"> </w:t>
            </w:r>
            <w:r>
              <w:t>formulă</w:t>
            </w:r>
            <w:r>
              <w:rPr>
                <w:spacing w:val="2"/>
              </w:rPr>
              <w:t xml:space="preserve"> </w:t>
            </w:r>
            <w:r>
              <w:t>preț minim</w:t>
            </w:r>
            <w:r>
              <w:rPr>
                <w:spacing w:val="-10"/>
              </w:rPr>
              <w:t xml:space="preserve"> </w:t>
            </w:r>
            <w:r>
              <w:t>(Pn)x70</w:t>
            </w:r>
            <w:r>
              <w:rPr>
                <w:spacing w:val="-1"/>
              </w:rPr>
              <w:t xml:space="preserve"> </w:t>
            </w:r>
            <w:r>
              <w:t>unde,</w:t>
            </w:r>
            <w:r>
              <w:rPr>
                <w:spacing w:val="1"/>
              </w:rPr>
              <w:t xml:space="preserve"> </w:t>
            </w:r>
            <w:r>
              <w:t>prețul minim</w:t>
            </w:r>
            <w:r>
              <w:rPr>
                <w:spacing w:val="-5"/>
              </w:rPr>
              <w:t xml:space="preserve"> </w:t>
            </w:r>
            <w:r>
              <w:t>este</w:t>
            </w:r>
          </w:p>
          <w:p w14:paraId="0157E82E" w14:textId="77777777" w:rsidR="000532BD" w:rsidRDefault="000532BD" w:rsidP="000532BD">
            <w:pPr>
              <w:pStyle w:val="TableParagraph"/>
              <w:spacing w:line="254" w:lineRule="exact"/>
              <w:ind w:left="724" w:right="216"/>
            </w:pPr>
            <w:r>
              <w:t>prețul</w:t>
            </w:r>
            <w:r>
              <w:rPr>
                <w:spacing w:val="-6"/>
              </w:rPr>
              <w:t xml:space="preserve"> </w:t>
            </w:r>
            <w:r>
              <w:t>ofertei</w:t>
            </w:r>
            <w:r>
              <w:rPr>
                <w:spacing w:val="-3"/>
              </w:rPr>
              <w:t xml:space="preserve"> </w:t>
            </w:r>
            <w:r>
              <w:t>financiare</w:t>
            </w:r>
            <w:r>
              <w:rPr>
                <w:spacing w:val="-8"/>
              </w:rPr>
              <w:t xml:space="preserve"> </w:t>
            </w:r>
            <w:r>
              <w:t>cea</w:t>
            </w:r>
            <w:r>
              <w:rPr>
                <w:spacing w:val="1"/>
              </w:rPr>
              <w:t xml:space="preserve"> </w:t>
            </w:r>
            <w:r>
              <w:t>mai</w:t>
            </w:r>
            <w:r>
              <w:rPr>
                <w:spacing w:val="-1"/>
              </w:rPr>
              <w:t xml:space="preserve"> </w:t>
            </w:r>
            <w:r>
              <w:t>mică</w:t>
            </w:r>
            <w:r>
              <w:rPr>
                <w:spacing w:val="1"/>
              </w:rPr>
              <w:t xml:space="preserve"> </w:t>
            </w:r>
            <w:r>
              <w:t>depusă</w:t>
            </w:r>
            <w:r>
              <w:rPr>
                <w:spacing w:val="2"/>
              </w:rPr>
              <w:t xml:space="preserve"> </w:t>
            </w:r>
            <w:r>
              <w:t>în</w:t>
            </w:r>
            <w:r>
              <w:rPr>
                <w:spacing w:val="-7"/>
              </w:rPr>
              <w:t xml:space="preserve"> </w:t>
            </w:r>
            <w:r>
              <w:t>cadrul</w:t>
            </w:r>
            <w:r>
              <w:rPr>
                <w:spacing w:val="-5"/>
              </w:rPr>
              <w:t xml:space="preserve"> </w:t>
            </w:r>
            <w:r>
              <w:t>procedurii,</w:t>
            </w:r>
            <w:r>
              <w:rPr>
                <w:spacing w:val="-52"/>
              </w:rPr>
              <w:t xml:space="preserve"> </w:t>
            </w:r>
            <w:r>
              <w:t>iar</w:t>
            </w:r>
            <w:r>
              <w:rPr>
                <w:spacing w:val="-1"/>
              </w:rPr>
              <w:t xml:space="preserve"> </w:t>
            </w:r>
            <w:r>
              <w:t>Pn-este</w:t>
            </w:r>
            <w:r>
              <w:rPr>
                <w:spacing w:val="-5"/>
              </w:rPr>
              <w:t xml:space="preserve"> </w:t>
            </w:r>
            <w:r>
              <w:t>prețul</w:t>
            </w:r>
            <w:r>
              <w:rPr>
                <w:spacing w:val="-2"/>
              </w:rPr>
              <w:t xml:space="preserve"> </w:t>
            </w:r>
            <w:r>
              <w:t>ofertei</w:t>
            </w:r>
            <w:r>
              <w:rPr>
                <w:spacing w:val="-2"/>
              </w:rPr>
              <w:t xml:space="preserve"> </w:t>
            </w:r>
            <w:r>
              <w:t>pentru</w:t>
            </w:r>
            <w:r>
              <w:rPr>
                <w:spacing w:val="1"/>
              </w:rPr>
              <w:t xml:space="preserve"> </w:t>
            </w:r>
            <w:r>
              <w:t>care</w:t>
            </w:r>
            <w:r>
              <w:rPr>
                <w:spacing w:val="-5"/>
              </w:rPr>
              <w:t xml:space="preserve"> </w:t>
            </w:r>
            <w:r>
              <w:t>evaluăm</w:t>
            </w:r>
            <w:r>
              <w:rPr>
                <w:spacing w:val="-7"/>
              </w:rPr>
              <w:t xml:space="preserve"> </w:t>
            </w:r>
            <w:r>
              <w:t>punctajul.</w:t>
            </w:r>
          </w:p>
        </w:tc>
        <w:tc>
          <w:tcPr>
            <w:tcW w:w="1754" w:type="dxa"/>
          </w:tcPr>
          <w:p w14:paraId="2472D77F" w14:textId="77777777" w:rsidR="000532BD" w:rsidRDefault="000532BD" w:rsidP="000532BD">
            <w:pPr>
              <w:pStyle w:val="TableParagraph"/>
              <w:spacing w:line="249" w:lineRule="exact"/>
              <w:ind w:left="3"/>
            </w:pPr>
          </w:p>
        </w:tc>
      </w:tr>
      <w:tr w:rsidR="000532BD" w14:paraId="6F2E7B39" w14:textId="77777777" w:rsidTr="000532BD">
        <w:trPr>
          <w:trHeight w:val="2271"/>
        </w:trPr>
        <w:tc>
          <w:tcPr>
            <w:tcW w:w="572" w:type="dxa"/>
          </w:tcPr>
          <w:p w14:paraId="7F7212BE" w14:textId="77777777" w:rsidR="000532BD" w:rsidRDefault="000532BD" w:rsidP="000532BD">
            <w:pPr>
              <w:pStyle w:val="TableParagraph"/>
              <w:spacing w:line="240" w:lineRule="exact"/>
              <w:ind w:left="4"/>
            </w:pPr>
            <w:r>
              <w:t>2</w:t>
            </w:r>
          </w:p>
        </w:tc>
        <w:tc>
          <w:tcPr>
            <w:tcW w:w="6747" w:type="dxa"/>
          </w:tcPr>
          <w:p w14:paraId="56460134" w14:textId="77777777" w:rsidR="000532BD" w:rsidRDefault="000532BD" w:rsidP="000532BD">
            <w:pPr>
              <w:pStyle w:val="TableParagraph"/>
              <w:spacing w:line="242" w:lineRule="auto"/>
              <w:ind w:left="4"/>
            </w:pPr>
            <w:r>
              <w:t>Termenul de</w:t>
            </w:r>
            <w:r>
              <w:rPr>
                <w:spacing w:val="-7"/>
              </w:rPr>
              <w:t xml:space="preserve"> </w:t>
            </w:r>
            <w:r>
              <w:t>garantie</w:t>
            </w:r>
            <w:r>
              <w:rPr>
                <w:spacing w:val="-4"/>
              </w:rPr>
              <w:t xml:space="preserve"> </w:t>
            </w:r>
            <w:r>
              <w:t>– pentru</w:t>
            </w:r>
            <w:r>
              <w:rPr>
                <w:spacing w:val="-1"/>
              </w:rPr>
              <w:t xml:space="preserve"> </w:t>
            </w:r>
            <w:r>
              <w:t>acest</w:t>
            </w:r>
            <w:r>
              <w:rPr>
                <w:spacing w:val="1"/>
              </w:rPr>
              <w:t xml:space="preserve"> </w:t>
            </w:r>
            <w:r>
              <w:t>factor</w:t>
            </w:r>
            <w:r>
              <w:rPr>
                <w:spacing w:val="-2"/>
              </w:rPr>
              <w:t xml:space="preserve"> </w:t>
            </w:r>
            <w:r>
              <w:t>se</w:t>
            </w:r>
            <w:r>
              <w:rPr>
                <w:spacing w:val="-6"/>
              </w:rPr>
              <w:t xml:space="preserve"> </w:t>
            </w:r>
            <w:r>
              <w:t>vor</w:t>
            </w:r>
            <w:r>
              <w:rPr>
                <w:spacing w:val="2"/>
              </w:rPr>
              <w:t xml:space="preserve"> </w:t>
            </w:r>
            <w:r>
              <w:t>oferi</w:t>
            </w:r>
            <w:r>
              <w:rPr>
                <w:spacing w:val="1"/>
              </w:rPr>
              <w:t xml:space="preserve"> </w:t>
            </w:r>
            <w:r>
              <w:t>5 puncte</w:t>
            </w:r>
            <w:r>
              <w:rPr>
                <w:spacing w:val="-7"/>
              </w:rPr>
              <w:t xml:space="preserve"> </w:t>
            </w:r>
            <w:r>
              <w:t>din</w:t>
            </w:r>
            <w:r>
              <w:rPr>
                <w:spacing w:val="-1"/>
              </w:rPr>
              <w:t xml:space="preserve"> </w:t>
            </w:r>
            <w:r>
              <w:t>maximil</w:t>
            </w:r>
            <w:r>
              <w:rPr>
                <w:spacing w:val="-52"/>
              </w:rPr>
              <w:t xml:space="preserve"> </w:t>
            </w:r>
            <w:r>
              <w:t>de</w:t>
            </w:r>
            <w:r>
              <w:rPr>
                <w:spacing w:val="-6"/>
              </w:rPr>
              <w:t xml:space="preserve"> </w:t>
            </w:r>
            <w:r>
              <w:t>100</w:t>
            </w:r>
            <w:r>
              <w:rPr>
                <w:spacing w:val="2"/>
              </w:rPr>
              <w:t xml:space="preserve"> </w:t>
            </w:r>
            <w:r>
              <w:t>puncte.</w:t>
            </w:r>
            <w:r>
              <w:rPr>
                <w:spacing w:val="3"/>
              </w:rPr>
              <w:t xml:space="preserve"> </w:t>
            </w:r>
            <w:r>
              <w:t>Punctajul</w:t>
            </w:r>
            <w:r>
              <w:rPr>
                <w:spacing w:val="-2"/>
              </w:rPr>
              <w:t xml:space="preserve"> </w:t>
            </w:r>
            <w:r>
              <w:t>se</w:t>
            </w:r>
            <w:r>
              <w:rPr>
                <w:spacing w:val="-5"/>
              </w:rPr>
              <w:t xml:space="preserve"> </w:t>
            </w:r>
            <w:r>
              <w:t>va</w:t>
            </w:r>
            <w:r>
              <w:rPr>
                <w:spacing w:val="4"/>
              </w:rPr>
              <w:t xml:space="preserve"> </w:t>
            </w:r>
            <w:r>
              <w:t>acorda</w:t>
            </w:r>
            <w:r>
              <w:rPr>
                <w:spacing w:val="5"/>
              </w:rPr>
              <w:t xml:space="preserve"> </w:t>
            </w:r>
            <w:r>
              <w:t>astfel:</w:t>
            </w:r>
          </w:p>
          <w:p w14:paraId="56A8FD3C" w14:textId="77777777" w:rsidR="000532BD" w:rsidRDefault="000532BD" w:rsidP="000532BD">
            <w:pPr>
              <w:pStyle w:val="TableParagraph"/>
              <w:numPr>
                <w:ilvl w:val="0"/>
                <w:numId w:val="38"/>
              </w:numPr>
              <w:tabs>
                <w:tab w:val="left" w:pos="725"/>
              </w:tabs>
              <w:spacing w:line="237" w:lineRule="auto"/>
              <w:ind w:right="142"/>
            </w:pPr>
            <w:r>
              <w:t>Pentru oferta</w:t>
            </w:r>
            <w:r>
              <w:rPr>
                <w:spacing w:val="-1"/>
              </w:rPr>
              <w:t xml:space="preserve"> </w:t>
            </w:r>
            <w:r>
              <w:t>financiară</w:t>
            </w:r>
            <w:r>
              <w:rPr>
                <w:spacing w:val="-1"/>
              </w:rPr>
              <w:t xml:space="preserve"> </w:t>
            </w:r>
            <w:r>
              <w:t>cu</w:t>
            </w:r>
            <w:r>
              <w:rPr>
                <w:spacing w:val="-4"/>
              </w:rPr>
              <w:t xml:space="preserve"> </w:t>
            </w:r>
            <w:r>
              <w:t>termen</w:t>
            </w:r>
            <w:r>
              <w:rPr>
                <w:spacing w:val="-5"/>
              </w:rPr>
              <w:t xml:space="preserve"> </w:t>
            </w:r>
            <w:r>
              <w:t>de</w:t>
            </w:r>
            <w:r>
              <w:rPr>
                <w:spacing w:val="-1"/>
              </w:rPr>
              <w:t xml:space="preserve"> </w:t>
            </w:r>
            <w:r>
              <w:t>garanție</w:t>
            </w:r>
            <w:r>
              <w:rPr>
                <w:spacing w:val="-6"/>
              </w:rPr>
              <w:t xml:space="preserve"> </w:t>
            </w:r>
            <w:r>
              <w:t>cel</w:t>
            </w:r>
            <w:r>
              <w:rPr>
                <w:spacing w:val="2"/>
              </w:rPr>
              <w:t xml:space="preserve"> </w:t>
            </w:r>
            <w:r>
              <w:t>mai</w:t>
            </w:r>
            <w:r>
              <w:rPr>
                <w:spacing w:val="-3"/>
              </w:rPr>
              <w:t xml:space="preserve"> </w:t>
            </w:r>
            <w:r>
              <w:t>mare</w:t>
            </w:r>
            <w:r>
              <w:rPr>
                <w:spacing w:val="-7"/>
              </w:rPr>
              <w:t xml:space="preserve"> </w:t>
            </w:r>
            <w:r>
              <w:t>(TI)</w:t>
            </w:r>
            <w:r>
              <w:rPr>
                <w:spacing w:val="-1"/>
              </w:rPr>
              <w:t xml:space="preserve"> </w:t>
            </w:r>
            <w:r>
              <w:t>se</w:t>
            </w:r>
            <w:r>
              <w:rPr>
                <w:spacing w:val="-52"/>
              </w:rPr>
              <w:t xml:space="preserve"> </w:t>
            </w:r>
            <w:r>
              <w:t>va</w:t>
            </w:r>
            <w:r>
              <w:rPr>
                <w:spacing w:val="4"/>
              </w:rPr>
              <w:t xml:space="preserve"> </w:t>
            </w:r>
            <w:r>
              <w:t>acorda</w:t>
            </w:r>
            <w:r>
              <w:rPr>
                <w:spacing w:val="5"/>
              </w:rPr>
              <w:t xml:space="preserve"> </w:t>
            </w:r>
            <w:r>
              <w:t>punctajul</w:t>
            </w:r>
            <w:r>
              <w:rPr>
                <w:spacing w:val="2"/>
              </w:rPr>
              <w:t xml:space="preserve"> </w:t>
            </w:r>
            <w:r>
              <w:t>maxim</w:t>
            </w:r>
            <w:r>
              <w:rPr>
                <w:spacing w:val="-7"/>
              </w:rPr>
              <w:t xml:space="preserve"> </w:t>
            </w:r>
            <w:r>
              <w:t>5</w:t>
            </w:r>
            <w:r>
              <w:rPr>
                <w:spacing w:val="2"/>
              </w:rPr>
              <w:t xml:space="preserve"> </w:t>
            </w:r>
            <w:r>
              <w:t>puncte</w:t>
            </w:r>
          </w:p>
          <w:p w14:paraId="2C07BC5E" w14:textId="77777777" w:rsidR="000532BD" w:rsidRDefault="000532BD" w:rsidP="000532BD">
            <w:pPr>
              <w:pStyle w:val="TableParagraph"/>
              <w:numPr>
                <w:ilvl w:val="0"/>
                <w:numId w:val="38"/>
              </w:numPr>
              <w:tabs>
                <w:tab w:val="left" w:pos="725"/>
              </w:tabs>
              <w:ind w:right="157"/>
            </w:pPr>
            <w:r>
              <w:t>Pentru celelalte oferte financiare punctajul se va acorda după</w:t>
            </w:r>
            <w:r>
              <w:rPr>
                <w:spacing w:val="1"/>
              </w:rPr>
              <w:t xml:space="preserve"> </w:t>
            </w:r>
            <w:r>
              <w:t>următoarea</w:t>
            </w:r>
            <w:r>
              <w:rPr>
                <w:spacing w:val="-1"/>
              </w:rPr>
              <w:t xml:space="preserve"> </w:t>
            </w:r>
            <w:r>
              <w:t>formulă:</w:t>
            </w:r>
            <w:r>
              <w:rPr>
                <w:spacing w:val="-6"/>
              </w:rPr>
              <w:t xml:space="preserve"> </w:t>
            </w:r>
            <w:r>
              <w:t>(Tn)</w:t>
            </w:r>
            <w:r>
              <w:rPr>
                <w:spacing w:val="-5"/>
              </w:rPr>
              <w:t xml:space="preserve"> </w:t>
            </w:r>
            <w:r>
              <w:t>Termenul</w:t>
            </w:r>
            <w:r>
              <w:rPr>
                <w:spacing w:val="-7"/>
              </w:rPr>
              <w:t xml:space="preserve"> </w:t>
            </w:r>
            <w:r>
              <w:t>de</w:t>
            </w:r>
            <w:r>
              <w:rPr>
                <w:spacing w:val="-5"/>
              </w:rPr>
              <w:t xml:space="preserve"> </w:t>
            </w:r>
            <w:r>
              <w:t>garanție</w:t>
            </w:r>
            <w:r>
              <w:rPr>
                <w:spacing w:val="-4"/>
              </w:rPr>
              <w:t xml:space="preserve"> </w:t>
            </w:r>
            <w:r>
              <w:t>maximă</w:t>
            </w:r>
            <w:r>
              <w:rPr>
                <w:spacing w:val="-1"/>
              </w:rPr>
              <w:t xml:space="preserve"> </w:t>
            </w:r>
            <w:r>
              <w:t>x5puncte,</w:t>
            </w:r>
            <w:r>
              <w:rPr>
                <w:spacing w:val="-52"/>
              </w:rPr>
              <w:t xml:space="preserve"> </w:t>
            </w:r>
            <w:r>
              <w:t>unde Termenul de garanție maxim este cel mai mare oferit de</w:t>
            </w:r>
            <w:r>
              <w:rPr>
                <w:spacing w:val="1"/>
              </w:rPr>
              <w:t xml:space="preserve"> </w:t>
            </w:r>
            <w:r>
              <w:t>operatorii</w:t>
            </w:r>
            <w:r>
              <w:rPr>
                <w:spacing w:val="1"/>
              </w:rPr>
              <w:t xml:space="preserve"> </w:t>
            </w:r>
            <w:r>
              <w:t>economici</w:t>
            </w:r>
            <w:r>
              <w:rPr>
                <w:spacing w:val="1"/>
              </w:rPr>
              <w:t xml:space="preserve"> </w:t>
            </w:r>
            <w:r>
              <w:t>în</w:t>
            </w:r>
            <w:r>
              <w:rPr>
                <w:spacing w:val="-5"/>
              </w:rPr>
              <w:t xml:space="preserve"> </w:t>
            </w:r>
            <w:r>
              <w:t>cadrul</w:t>
            </w:r>
            <w:r>
              <w:rPr>
                <w:spacing w:val="-4"/>
              </w:rPr>
              <w:t xml:space="preserve"> </w:t>
            </w:r>
            <w:r>
              <w:t>procedurii,</w:t>
            </w:r>
            <w:r>
              <w:rPr>
                <w:spacing w:val="2"/>
              </w:rPr>
              <w:t xml:space="preserve"> </w:t>
            </w:r>
            <w:r>
              <w:t>iar</w:t>
            </w:r>
            <w:r>
              <w:rPr>
                <w:spacing w:val="-1"/>
              </w:rPr>
              <w:t xml:space="preserve"> </w:t>
            </w:r>
            <w:r>
              <w:t>Tn</w:t>
            </w:r>
            <w:r>
              <w:rPr>
                <w:spacing w:val="-5"/>
              </w:rPr>
              <w:t xml:space="preserve"> </w:t>
            </w:r>
            <w:r>
              <w:t>este</w:t>
            </w:r>
            <w:r>
              <w:rPr>
                <w:spacing w:val="-7"/>
              </w:rPr>
              <w:t xml:space="preserve"> </w:t>
            </w:r>
            <w:r>
              <w:t>termenul</w:t>
            </w:r>
            <w:r>
              <w:rPr>
                <w:spacing w:val="-3"/>
              </w:rPr>
              <w:t xml:space="preserve"> </w:t>
            </w:r>
            <w:r>
              <w:t>de</w:t>
            </w:r>
          </w:p>
          <w:p w14:paraId="3FD22642" w14:textId="77777777" w:rsidR="000532BD" w:rsidRDefault="000532BD" w:rsidP="000532BD">
            <w:pPr>
              <w:pStyle w:val="TableParagraph"/>
              <w:spacing w:line="238" w:lineRule="exact"/>
              <w:ind w:left="724"/>
            </w:pPr>
            <w:r>
              <w:t>garanție</w:t>
            </w:r>
            <w:r>
              <w:rPr>
                <w:spacing w:val="-7"/>
              </w:rPr>
              <w:t xml:space="preserve"> </w:t>
            </w:r>
            <w:r>
              <w:t>pentru</w:t>
            </w:r>
            <w:r>
              <w:rPr>
                <w:spacing w:val="-1"/>
              </w:rPr>
              <w:t xml:space="preserve"> </w:t>
            </w:r>
            <w:r>
              <w:t>care</w:t>
            </w:r>
            <w:r>
              <w:rPr>
                <w:spacing w:val="-2"/>
              </w:rPr>
              <w:t xml:space="preserve"> </w:t>
            </w:r>
            <w:r>
              <w:t>evaluăm</w:t>
            </w:r>
            <w:r>
              <w:rPr>
                <w:spacing w:val="-9"/>
              </w:rPr>
              <w:t xml:space="preserve"> </w:t>
            </w:r>
            <w:r>
              <w:t>punctajul.</w:t>
            </w:r>
          </w:p>
        </w:tc>
        <w:tc>
          <w:tcPr>
            <w:tcW w:w="1754" w:type="dxa"/>
          </w:tcPr>
          <w:p w14:paraId="7C129015" w14:textId="77777777" w:rsidR="000532BD" w:rsidRDefault="000532BD" w:rsidP="000532BD">
            <w:pPr>
              <w:pStyle w:val="TableParagraph"/>
              <w:spacing w:line="240" w:lineRule="exact"/>
              <w:ind w:left="3"/>
            </w:pPr>
          </w:p>
        </w:tc>
      </w:tr>
      <w:tr w:rsidR="000532BD" w14:paraId="36804F68" w14:textId="77777777" w:rsidTr="000532BD">
        <w:trPr>
          <w:trHeight w:val="2026"/>
        </w:trPr>
        <w:tc>
          <w:tcPr>
            <w:tcW w:w="572" w:type="dxa"/>
          </w:tcPr>
          <w:p w14:paraId="653A34D0" w14:textId="77777777" w:rsidR="000532BD" w:rsidRDefault="000532BD" w:rsidP="000532BD">
            <w:pPr>
              <w:pStyle w:val="TableParagraph"/>
              <w:spacing w:line="249" w:lineRule="exact"/>
              <w:ind w:left="4"/>
            </w:pPr>
            <w:r>
              <w:t>3</w:t>
            </w:r>
          </w:p>
        </w:tc>
        <w:tc>
          <w:tcPr>
            <w:tcW w:w="6747" w:type="dxa"/>
          </w:tcPr>
          <w:p w14:paraId="0508FA30" w14:textId="77777777" w:rsidR="000532BD" w:rsidRDefault="000532BD" w:rsidP="000532BD">
            <w:pPr>
              <w:pStyle w:val="TableParagraph"/>
              <w:spacing w:line="242" w:lineRule="auto"/>
              <w:ind w:left="4" w:right="514"/>
            </w:pPr>
            <w:r>
              <w:t>Termenul</w:t>
            </w:r>
            <w:r>
              <w:rPr>
                <w:spacing w:val="-1"/>
              </w:rPr>
              <w:t xml:space="preserve"> </w:t>
            </w:r>
            <w:r>
              <w:t>de</w:t>
            </w:r>
            <w:r>
              <w:rPr>
                <w:spacing w:val="-3"/>
              </w:rPr>
              <w:t xml:space="preserve"> </w:t>
            </w:r>
            <w:r>
              <w:t>executare</w:t>
            </w:r>
            <w:r>
              <w:rPr>
                <w:spacing w:val="-7"/>
              </w:rPr>
              <w:t xml:space="preserve"> </w:t>
            </w:r>
            <w:r>
              <w:t>a</w:t>
            </w:r>
            <w:r>
              <w:rPr>
                <w:spacing w:val="1"/>
              </w:rPr>
              <w:t xml:space="preserve"> </w:t>
            </w:r>
            <w:r>
              <w:t>lucrarilor</w:t>
            </w:r>
            <w:r>
              <w:rPr>
                <w:spacing w:val="6"/>
              </w:rPr>
              <w:t xml:space="preserve"> </w:t>
            </w:r>
            <w:r>
              <w:t>–</w:t>
            </w:r>
            <w:r>
              <w:rPr>
                <w:spacing w:val="-1"/>
              </w:rPr>
              <w:t xml:space="preserve"> </w:t>
            </w:r>
            <w:r>
              <w:t>pentru</w:t>
            </w:r>
            <w:r>
              <w:rPr>
                <w:spacing w:val="-6"/>
              </w:rPr>
              <w:t xml:space="preserve"> </w:t>
            </w:r>
            <w:r>
              <w:t>acest factor</w:t>
            </w:r>
            <w:r>
              <w:rPr>
                <w:spacing w:val="2"/>
              </w:rPr>
              <w:t xml:space="preserve"> </w:t>
            </w:r>
            <w:r>
              <w:t>se</w:t>
            </w:r>
            <w:r>
              <w:rPr>
                <w:spacing w:val="-7"/>
              </w:rPr>
              <w:t xml:space="preserve"> </w:t>
            </w:r>
            <w:r>
              <w:t>vor</w:t>
            </w:r>
            <w:r>
              <w:rPr>
                <w:spacing w:val="2"/>
              </w:rPr>
              <w:t xml:space="preserve"> </w:t>
            </w:r>
            <w:r>
              <w:t>oferi</w:t>
            </w:r>
            <w:r>
              <w:rPr>
                <w:spacing w:val="-5"/>
              </w:rPr>
              <w:t xml:space="preserve"> 2</w:t>
            </w:r>
            <w:r>
              <w:t>5</w:t>
            </w:r>
            <w:r>
              <w:rPr>
                <w:spacing w:val="-52"/>
              </w:rPr>
              <w:t xml:space="preserve"> </w:t>
            </w:r>
            <w:r>
              <w:t>puncte</w:t>
            </w:r>
            <w:r>
              <w:rPr>
                <w:spacing w:val="-1"/>
              </w:rPr>
              <w:t xml:space="preserve"> </w:t>
            </w:r>
            <w:r>
              <w:t>din</w:t>
            </w:r>
            <w:r>
              <w:rPr>
                <w:spacing w:val="-4"/>
              </w:rPr>
              <w:t xml:space="preserve"> </w:t>
            </w:r>
            <w:r>
              <w:t>100</w:t>
            </w:r>
            <w:r>
              <w:rPr>
                <w:spacing w:val="1"/>
              </w:rPr>
              <w:t xml:space="preserve"> </w:t>
            </w:r>
            <w:r>
              <w:t>puncte.</w:t>
            </w:r>
            <w:r>
              <w:rPr>
                <w:spacing w:val="4"/>
              </w:rPr>
              <w:t xml:space="preserve"> </w:t>
            </w:r>
            <w:r>
              <w:t>Punctajul</w:t>
            </w:r>
            <w:r>
              <w:rPr>
                <w:spacing w:val="-3"/>
              </w:rPr>
              <w:t xml:space="preserve"> </w:t>
            </w:r>
            <w:r>
              <w:t>se</w:t>
            </w:r>
            <w:r>
              <w:rPr>
                <w:spacing w:val="-6"/>
              </w:rPr>
              <w:t xml:space="preserve"> </w:t>
            </w:r>
            <w:r>
              <w:t>va</w:t>
            </w:r>
            <w:r>
              <w:rPr>
                <w:spacing w:val="4"/>
              </w:rPr>
              <w:t xml:space="preserve"> </w:t>
            </w:r>
            <w:r>
              <w:t>acorda</w:t>
            </w:r>
            <w:r>
              <w:rPr>
                <w:spacing w:val="5"/>
              </w:rPr>
              <w:t xml:space="preserve"> </w:t>
            </w:r>
            <w:r>
              <w:t>astfel:</w:t>
            </w:r>
          </w:p>
          <w:p w14:paraId="4472C91F" w14:textId="77777777" w:rsidR="000532BD" w:rsidRDefault="000532BD" w:rsidP="000532BD">
            <w:pPr>
              <w:pStyle w:val="TableParagraph"/>
              <w:numPr>
                <w:ilvl w:val="0"/>
                <w:numId w:val="37"/>
              </w:numPr>
              <w:tabs>
                <w:tab w:val="left" w:pos="725"/>
              </w:tabs>
              <w:spacing w:line="242" w:lineRule="auto"/>
              <w:ind w:right="242"/>
            </w:pPr>
            <w:r>
              <w:t>Pentru</w:t>
            </w:r>
            <w:r>
              <w:rPr>
                <w:spacing w:val="-2"/>
              </w:rPr>
              <w:t xml:space="preserve"> </w:t>
            </w:r>
            <w:r>
              <w:t>oferta</w:t>
            </w:r>
            <w:r>
              <w:rPr>
                <w:spacing w:val="-3"/>
              </w:rPr>
              <w:t xml:space="preserve"> </w:t>
            </w:r>
            <w:r>
              <w:t>financiară</w:t>
            </w:r>
            <w:r>
              <w:rPr>
                <w:spacing w:val="-3"/>
              </w:rPr>
              <w:t xml:space="preserve"> </w:t>
            </w:r>
            <w:r>
              <w:t>cu</w:t>
            </w:r>
            <w:r>
              <w:rPr>
                <w:spacing w:val="-6"/>
              </w:rPr>
              <w:t xml:space="preserve"> </w:t>
            </w:r>
            <w:r>
              <w:t>termen</w:t>
            </w:r>
            <w:r>
              <w:rPr>
                <w:spacing w:val="-6"/>
              </w:rPr>
              <w:t xml:space="preserve"> </w:t>
            </w:r>
            <w:r>
              <w:t>de</w:t>
            </w:r>
            <w:r>
              <w:rPr>
                <w:spacing w:val="-3"/>
              </w:rPr>
              <w:t xml:space="preserve"> </w:t>
            </w:r>
            <w:r>
              <w:t>execuție</w:t>
            </w:r>
            <w:r>
              <w:rPr>
                <w:spacing w:val="-8"/>
              </w:rPr>
              <w:t xml:space="preserve"> </w:t>
            </w:r>
            <w:r>
              <w:t>a</w:t>
            </w:r>
            <w:r>
              <w:rPr>
                <w:spacing w:val="2"/>
              </w:rPr>
              <w:t xml:space="preserve"> </w:t>
            </w:r>
            <w:r>
              <w:t>lucrărilor</w:t>
            </w:r>
            <w:r>
              <w:rPr>
                <w:spacing w:val="1"/>
              </w:rPr>
              <w:t xml:space="preserve"> </w:t>
            </w:r>
            <w:r>
              <w:t>cel mai</w:t>
            </w:r>
            <w:r>
              <w:rPr>
                <w:spacing w:val="-52"/>
              </w:rPr>
              <w:t xml:space="preserve"> </w:t>
            </w:r>
            <w:r>
              <w:t>mic</w:t>
            </w:r>
            <w:r>
              <w:rPr>
                <w:spacing w:val="-1"/>
              </w:rPr>
              <w:t xml:space="preserve"> </w:t>
            </w:r>
            <w:r>
              <w:t>(TI)</w:t>
            </w:r>
            <w:r>
              <w:rPr>
                <w:spacing w:val="-1"/>
              </w:rPr>
              <w:t xml:space="preserve"> </w:t>
            </w:r>
            <w:r>
              <w:t>se</w:t>
            </w:r>
            <w:r>
              <w:rPr>
                <w:spacing w:val="-5"/>
              </w:rPr>
              <w:t xml:space="preserve"> </w:t>
            </w:r>
            <w:r>
              <w:t>va</w:t>
            </w:r>
            <w:r>
              <w:rPr>
                <w:spacing w:val="4"/>
              </w:rPr>
              <w:t xml:space="preserve"> </w:t>
            </w:r>
            <w:r>
              <w:t>acorda</w:t>
            </w:r>
            <w:r>
              <w:rPr>
                <w:spacing w:val="4"/>
              </w:rPr>
              <w:t xml:space="preserve"> </w:t>
            </w:r>
            <w:r>
              <w:t>punctajul</w:t>
            </w:r>
            <w:r>
              <w:rPr>
                <w:spacing w:val="3"/>
              </w:rPr>
              <w:t xml:space="preserve"> </w:t>
            </w:r>
            <w:r>
              <w:t>maxim</w:t>
            </w:r>
            <w:r>
              <w:rPr>
                <w:spacing w:val="-8"/>
              </w:rPr>
              <w:t xml:space="preserve"> 2</w:t>
            </w:r>
            <w:r>
              <w:t>5</w:t>
            </w:r>
            <w:r>
              <w:rPr>
                <w:spacing w:val="1"/>
              </w:rPr>
              <w:t xml:space="preserve"> </w:t>
            </w:r>
            <w:r>
              <w:t>puncte.</w:t>
            </w:r>
          </w:p>
          <w:p w14:paraId="029A8142" w14:textId="77777777" w:rsidR="000532BD" w:rsidRDefault="000532BD" w:rsidP="000532BD">
            <w:pPr>
              <w:pStyle w:val="TableParagraph"/>
              <w:numPr>
                <w:ilvl w:val="0"/>
                <w:numId w:val="37"/>
              </w:numPr>
              <w:tabs>
                <w:tab w:val="left" w:pos="725"/>
              </w:tabs>
              <w:ind w:right="401"/>
            </w:pPr>
            <w:r>
              <w:t>Pentru celelalte oferte financiare punctajul se va acorda după</w:t>
            </w:r>
            <w:r>
              <w:rPr>
                <w:spacing w:val="1"/>
              </w:rPr>
              <w:t xml:space="preserve"> </w:t>
            </w:r>
            <w:r>
              <w:t>următoarea formulă (TI/Te)x25 unde, Termenul de executare a</w:t>
            </w:r>
            <w:r>
              <w:rPr>
                <w:spacing w:val="1"/>
              </w:rPr>
              <w:t xml:space="preserve"> </w:t>
            </w:r>
            <w:r>
              <w:t>lucrărilor</w:t>
            </w:r>
            <w:r>
              <w:rPr>
                <w:spacing w:val="9"/>
              </w:rPr>
              <w:t xml:space="preserve"> </w:t>
            </w:r>
            <w:r>
              <w:t>minimale este</w:t>
            </w:r>
            <w:r>
              <w:rPr>
                <w:spacing w:val="-6"/>
              </w:rPr>
              <w:t xml:space="preserve"> </w:t>
            </w:r>
            <w:r>
              <w:t>TI,</w:t>
            </w:r>
            <w:r>
              <w:rPr>
                <w:spacing w:val="-1"/>
              </w:rPr>
              <w:t xml:space="preserve"> </w:t>
            </w:r>
            <w:r>
              <w:t>iar</w:t>
            </w:r>
            <w:r>
              <w:rPr>
                <w:spacing w:val="-5"/>
              </w:rPr>
              <w:t xml:space="preserve"> </w:t>
            </w:r>
            <w:r>
              <w:t>Te</w:t>
            </w:r>
            <w:r>
              <w:rPr>
                <w:spacing w:val="-5"/>
              </w:rPr>
              <w:t xml:space="preserve"> </w:t>
            </w:r>
            <w:r>
              <w:t>este</w:t>
            </w:r>
            <w:r>
              <w:rPr>
                <w:spacing w:val="-6"/>
              </w:rPr>
              <w:t xml:space="preserve"> </w:t>
            </w:r>
            <w:r>
              <w:t>Termenul</w:t>
            </w:r>
            <w:r>
              <w:rPr>
                <w:spacing w:val="-2"/>
              </w:rPr>
              <w:t xml:space="preserve"> </w:t>
            </w:r>
            <w:r>
              <w:t>de</w:t>
            </w:r>
            <w:r>
              <w:rPr>
                <w:spacing w:val="-1"/>
              </w:rPr>
              <w:t xml:space="preserve"> </w:t>
            </w:r>
            <w:r>
              <w:t>executare</w:t>
            </w:r>
            <w:r>
              <w:rPr>
                <w:spacing w:val="-5"/>
              </w:rPr>
              <w:t xml:space="preserve"> </w:t>
            </w:r>
            <w:r>
              <w:t>a</w:t>
            </w:r>
          </w:p>
          <w:p w14:paraId="7C5D7007" w14:textId="77777777" w:rsidR="000532BD" w:rsidRDefault="000532BD" w:rsidP="000532BD">
            <w:pPr>
              <w:pStyle w:val="TableParagraph"/>
              <w:spacing w:line="238" w:lineRule="exact"/>
              <w:ind w:left="724"/>
            </w:pPr>
            <w:r>
              <w:t>lucrărilor pentru</w:t>
            </w:r>
            <w:r>
              <w:rPr>
                <w:spacing w:val="-1"/>
              </w:rPr>
              <w:t xml:space="preserve"> </w:t>
            </w:r>
            <w:r>
              <w:t>care</w:t>
            </w:r>
            <w:r>
              <w:rPr>
                <w:spacing w:val="-4"/>
              </w:rPr>
              <w:t xml:space="preserve"> </w:t>
            </w:r>
            <w:r>
              <w:t>evaluăm</w:t>
            </w:r>
            <w:r>
              <w:rPr>
                <w:spacing w:val="-10"/>
              </w:rPr>
              <w:t xml:space="preserve"> </w:t>
            </w:r>
            <w:r>
              <w:t>punctajul.</w:t>
            </w:r>
          </w:p>
        </w:tc>
        <w:tc>
          <w:tcPr>
            <w:tcW w:w="1754" w:type="dxa"/>
          </w:tcPr>
          <w:p w14:paraId="279FBF72" w14:textId="77777777" w:rsidR="000532BD" w:rsidRDefault="000532BD" w:rsidP="000532BD">
            <w:pPr>
              <w:pStyle w:val="TableParagraph"/>
              <w:spacing w:line="249" w:lineRule="exact"/>
              <w:ind w:left="3"/>
            </w:pPr>
          </w:p>
        </w:tc>
      </w:tr>
    </w:tbl>
    <w:p w14:paraId="73731E32" w14:textId="77777777" w:rsidR="000532BD" w:rsidRDefault="000532BD" w:rsidP="000532BD">
      <w:pPr>
        <w:pStyle w:val="a"/>
        <w:widowControl w:val="0"/>
        <w:numPr>
          <w:ilvl w:val="0"/>
          <w:numId w:val="40"/>
        </w:numPr>
        <w:tabs>
          <w:tab w:val="clear" w:pos="1134"/>
          <w:tab w:val="left" w:pos="985"/>
        </w:tabs>
        <w:autoSpaceDE w:val="0"/>
        <w:autoSpaceDN w:val="0"/>
        <w:spacing w:before="68"/>
        <w:ind w:left="984" w:hanging="429"/>
      </w:pPr>
      <w:r>
        <w:t>Termenul</w:t>
      </w:r>
      <w:r>
        <w:rPr>
          <w:spacing w:val="-4"/>
        </w:rPr>
        <w:t xml:space="preserve"> </w:t>
      </w:r>
      <w:r>
        <w:t>limită</w:t>
      </w:r>
      <w:r>
        <w:rPr>
          <w:spacing w:val="-5"/>
        </w:rPr>
        <w:t xml:space="preserve"> </w:t>
      </w:r>
      <w:r>
        <w:t>de</w:t>
      </w:r>
      <w:r>
        <w:rPr>
          <w:spacing w:val="-6"/>
        </w:rPr>
        <w:t xml:space="preserve"> </w:t>
      </w:r>
      <w:r>
        <w:t>depunere/deschidere</w:t>
      </w:r>
      <w:r>
        <w:rPr>
          <w:spacing w:val="-4"/>
        </w:rPr>
        <w:t xml:space="preserve"> </w:t>
      </w:r>
      <w:r>
        <w:t>a</w:t>
      </w:r>
      <w:r>
        <w:rPr>
          <w:spacing w:val="-10"/>
        </w:rPr>
        <w:t xml:space="preserve"> </w:t>
      </w:r>
      <w:r>
        <w:t>ofertelor:</w:t>
      </w:r>
    </w:p>
    <w:p w14:paraId="225A6711" w14:textId="77777777" w:rsidR="000532BD" w:rsidRDefault="000532BD" w:rsidP="000532BD">
      <w:pPr>
        <w:pStyle w:val="a"/>
        <w:widowControl w:val="0"/>
        <w:numPr>
          <w:ilvl w:val="0"/>
          <w:numId w:val="36"/>
        </w:numPr>
        <w:tabs>
          <w:tab w:val="clear" w:pos="1134"/>
          <w:tab w:val="left" w:pos="1276"/>
          <w:tab w:val="left" w:pos="1277"/>
          <w:tab w:val="left" w:pos="5646"/>
          <w:tab w:val="left" w:pos="8673"/>
        </w:tabs>
        <w:autoSpaceDE w:val="0"/>
        <w:autoSpaceDN w:val="0"/>
        <w:spacing w:before="123"/>
        <w:jc w:val="left"/>
        <w:rPr>
          <w:b/>
        </w:rPr>
      </w:pPr>
      <w:r>
        <w:t>conform</w:t>
      </w:r>
      <w:r>
        <w:rPr>
          <w:spacing w:val="-10"/>
        </w:rPr>
        <w:t xml:space="preserve"> </w:t>
      </w:r>
      <w:r>
        <w:t>SIA</w:t>
      </w:r>
      <w:r>
        <w:rPr>
          <w:spacing w:val="-7"/>
        </w:rPr>
        <w:t xml:space="preserve"> </w:t>
      </w:r>
      <w:r>
        <w:t>RSAP</w:t>
      </w:r>
      <w:r>
        <w:rPr>
          <w:spacing w:val="-5"/>
        </w:rPr>
        <w:t xml:space="preserve"> </w:t>
      </w:r>
      <w:r>
        <w:t>/până</w:t>
      </w:r>
      <w:r>
        <w:rPr>
          <w:spacing w:val="2"/>
        </w:rPr>
        <w:t xml:space="preserve"> </w:t>
      </w:r>
      <w:r>
        <w:t>la:</w:t>
      </w:r>
      <w:r>
        <w:rPr>
          <w:spacing w:val="-2"/>
        </w:rPr>
        <w:t xml:space="preserve"> </w:t>
      </w:r>
      <w:r>
        <w:rPr>
          <w:i/>
        </w:rPr>
        <w:t>[ora</w:t>
      </w:r>
      <w:r>
        <w:rPr>
          <w:i/>
          <w:spacing w:val="-1"/>
        </w:rPr>
        <w:t xml:space="preserve"> </w:t>
      </w:r>
      <w:r>
        <w:rPr>
          <w:i/>
        </w:rPr>
        <w:t>exactă]</w:t>
      </w:r>
      <w:r>
        <w:rPr>
          <w:i/>
          <w:u w:val="single"/>
        </w:rPr>
        <w:tab/>
      </w:r>
      <w:r>
        <w:rPr>
          <w:b/>
        </w:rPr>
        <w:t>conform</w:t>
      </w:r>
      <w:r>
        <w:rPr>
          <w:b/>
          <w:spacing w:val="-4"/>
        </w:rPr>
        <w:t xml:space="preserve"> </w:t>
      </w:r>
      <w:r>
        <w:rPr>
          <w:b/>
        </w:rPr>
        <w:t>SIA</w:t>
      </w:r>
      <w:r>
        <w:rPr>
          <w:b/>
          <w:spacing w:val="-2"/>
        </w:rPr>
        <w:t xml:space="preserve"> </w:t>
      </w:r>
      <w:r>
        <w:rPr>
          <w:b/>
        </w:rPr>
        <w:t>RSAP</w:t>
      </w:r>
      <w:r>
        <w:rPr>
          <w:b/>
          <w:spacing w:val="6"/>
        </w:rPr>
        <w:t xml:space="preserve"> </w:t>
      </w:r>
      <w:r>
        <w:rPr>
          <w:b/>
          <w:u w:val="thick"/>
        </w:rPr>
        <w:t xml:space="preserve"> </w:t>
      </w:r>
      <w:r>
        <w:rPr>
          <w:b/>
          <w:u w:val="thick"/>
        </w:rPr>
        <w:tab/>
      </w:r>
    </w:p>
    <w:p w14:paraId="0130B73E" w14:textId="77777777" w:rsidR="000532BD" w:rsidRDefault="000532BD" w:rsidP="000532BD">
      <w:pPr>
        <w:pStyle w:val="a"/>
        <w:widowControl w:val="0"/>
        <w:numPr>
          <w:ilvl w:val="0"/>
          <w:numId w:val="36"/>
        </w:numPr>
        <w:tabs>
          <w:tab w:val="clear" w:pos="1134"/>
          <w:tab w:val="left" w:pos="1276"/>
          <w:tab w:val="left" w:pos="1277"/>
        </w:tabs>
        <w:autoSpaceDE w:val="0"/>
        <w:autoSpaceDN w:val="0"/>
        <w:spacing w:before="117"/>
        <w:jc w:val="left"/>
        <w:rPr>
          <w:b/>
        </w:rPr>
      </w:pPr>
      <w:r>
        <w:t>pe:</w:t>
      </w:r>
      <w:r>
        <w:rPr>
          <w:spacing w:val="-3"/>
        </w:rPr>
        <w:t xml:space="preserve"> </w:t>
      </w:r>
      <w:r>
        <w:rPr>
          <w:i/>
        </w:rPr>
        <w:t>[data]</w:t>
      </w:r>
      <w:r>
        <w:t>_</w:t>
      </w:r>
      <w:r>
        <w:rPr>
          <w:spacing w:val="-3"/>
        </w:rPr>
        <w:t xml:space="preserve"> </w:t>
      </w:r>
      <w:r>
        <w:rPr>
          <w:b/>
        </w:rPr>
        <w:t>conform</w:t>
      </w:r>
      <w:r>
        <w:rPr>
          <w:b/>
          <w:spacing w:val="-5"/>
        </w:rPr>
        <w:t xml:space="preserve"> </w:t>
      </w:r>
      <w:r>
        <w:rPr>
          <w:b/>
        </w:rPr>
        <w:t>SIA</w:t>
      </w:r>
      <w:r>
        <w:rPr>
          <w:b/>
          <w:spacing w:val="-3"/>
        </w:rPr>
        <w:t xml:space="preserve"> </w:t>
      </w:r>
      <w:r>
        <w:rPr>
          <w:b/>
        </w:rPr>
        <w:t>RSAP</w:t>
      </w:r>
    </w:p>
    <w:p w14:paraId="44F2849D" w14:textId="77777777" w:rsidR="000532BD" w:rsidRDefault="000532BD" w:rsidP="000532BD">
      <w:pPr>
        <w:pStyle w:val="a"/>
        <w:widowControl w:val="0"/>
        <w:numPr>
          <w:ilvl w:val="0"/>
          <w:numId w:val="40"/>
        </w:numPr>
        <w:tabs>
          <w:tab w:val="clear" w:pos="1134"/>
          <w:tab w:val="left" w:pos="985"/>
        </w:tabs>
        <w:autoSpaceDE w:val="0"/>
        <w:autoSpaceDN w:val="0"/>
        <w:spacing w:before="123"/>
        <w:ind w:left="984" w:hanging="429"/>
      </w:pPr>
      <w:r>
        <w:t>Adresa</w:t>
      </w:r>
      <w:r>
        <w:rPr>
          <w:spacing w:val="-5"/>
        </w:rPr>
        <w:t xml:space="preserve"> </w:t>
      </w:r>
      <w:r>
        <w:t>la</w:t>
      </w:r>
      <w:r>
        <w:rPr>
          <w:spacing w:val="-6"/>
        </w:rPr>
        <w:t xml:space="preserve"> </w:t>
      </w:r>
      <w:r>
        <w:t>care</w:t>
      </w:r>
      <w:r>
        <w:rPr>
          <w:spacing w:val="-5"/>
        </w:rPr>
        <w:t xml:space="preserve"> </w:t>
      </w:r>
      <w:r>
        <w:t>trebuie</w:t>
      </w:r>
      <w:r>
        <w:rPr>
          <w:spacing w:val="-5"/>
        </w:rPr>
        <w:t xml:space="preserve"> </w:t>
      </w:r>
      <w:r>
        <w:t>transmise</w:t>
      </w:r>
      <w:r>
        <w:rPr>
          <w:spacing w:val="-5"/>
        </w:rPr>
        <w:t xml:space="preserve"> </w:t>
      </w:r>
      <w:r>
        <w:t>ofertele</w:t>
      </w:r>
      <w:r>
        <w:rPr>
          <w:spacing w:val="-5"/>
        </w:rPr>
        <w:t xml:space="preserve"> </w:t>
      </w:r>
      <w:r>
        <w:t>sau</w:t>
      </w:r>
      <w:r>
        <w:rPr>
          <w:spacing w:val="-5"/>
        </w:rPr>
        <w:t xml:space="preserve"> </w:t>
      </w:r>
      <w:r>
        <w:t>cererile</w:t>
      </w:r>
      <w:r>
        <w:rPr>
          <w:spacing w:val="-5"/>
        </w:rPr>
        <w:t xml:space="preserve"> </w:t>
      </w:r>
      <w:r>
        <w:t>de</w:t>
      </w:r>
      <w:r>
        <w:rPr>
          <w:spacing w:val="-10"/>
        </w:rPr>
        <w:t xml:space="preserve"> </w:t>
      </w:r>
      <w:r>
        <w:t>participare:</w:t>
      </w:r>
    </w:p>
    <w:p w14:paraId="26D652A1" w14:textId="77777777" w:rsidR="000532BD" w:rsidRDefault="000532BD" w:rsidP="000532BD">
      <w:pPr>
        <w:spacing w:before="118"/>
        <w:ind w:left="1008"/>
        <w:rPr>
          <w:i/>
        </w:rPr>
      </w:pPr>
      <w:r>
        <w:rPr>
          <w:i/>
        </w:rPr>
        <w:t>Ofertele</w:t>
      </w:r>
      <w:r>
        <w:rPr>
          <w:i/>
          <w:spacing w:val="-3"/>
        </w:rPr>
        <w:t xml:space="preserve"> </w:t>
      </w:r>
      <w:r>
        <w:rPr>
          <w:i/>
        </w:rPr>
        <w:t>sau</w:t>
      </w:r>
      <w:r>
        <w:rPr>
          <w:i/>
          <w:spacing w:val="-6"/>
        </w:rPr>
        <w:t xml:space="preserve"> </w:t>
      </w:r>
      <w:r>
        <w:rPr>
          <w:i/>
        </w:rPr>
        <w:t>cererile</w:t>
      </w:r>
      <w:r>
        <w:rPr>
          <w:i/>
          <w:spacing w:val="-3"/>
        </w:rPr>
        <w:t xml:space="preserve"> </w:t>
      </w:r>
      <w:r>
        <w:rPr>
          <w:i/>
        </w:rPr>
        <w:t>de</w:t>
      </w:r>
      <w:r>
        <w:rPr>
          <w:i/>
          <w:spacing w:val="-2"/>
        </w:rPr>
        <w:t xml:space="preserve"> </w:t>
      </w:r>
      <w:r>
        <w:rPr>
          <w:i/>
        </w:rPr>
        <w:t>participare</w:t>
      </w:r>
      <w:r>
        <w:rPr>
          <w:i/>
          <w:spacing w:val="-2"/>
        </w:rPr>
        <w:t xml:space="preserve"> </w:t>
      </w:r>
      <w:r>
        <w:rPr>
          <w:i/>
        </w:rPr>
        <w:t>vor</w:t>
      </w:r>
      <w:r>
        <w:rPr>
          <w:i/>
          <w:spacing w:val="-9"/>
        </w:rPr>
        <w:t xml:space="preserve"> </w:t>
      </w:r>
      <w:r>
        <w:rPr>
          <w:i/>
        </w:rPr>
        <w:t>fi</w:t>
      </w:r>
      <w:r>
        <w:rPr>
          <w:i/>
          <w:spacing w:val="-6"/>
        </w:rPr>
        <w:t xml:space="preserve"> </w:t>
      </w:r>
      <w:r>
        <w:rPr>
          <w:i/>
        </w:rPr>
        <w:t>depuse</w:t>
      </w:r>
      <w:r>
        <w:rPr>
          <w:i/>
          <w:spacing w:val="-3"/>
        </w:rPr>
        <w:t xml:space="preserve"> </w:t>
      </w:r>
      <w:r>
        <w:rPr>
          <w:i/>
        </w:rPr>
        <w:t>electronic</w:t>
      </w:r>
      <w:r>
        <w:rPr>
          <w:i/>
          <w:spacing w:val="-2"/>
        </w:rPr>
        <w:t xml:space="preserve"> </w:t>
      </w:r>
      <w:r>
        <w:rPr>
          <w:i/>
        </w:rPr>
        <w:t>prin</w:t>
      </w:r>
      <w:r>
        <w:rPr>
          <w:i/>
          <w:spacing w:val="-1"/>
        </w:rPr>
        <w:t xml:space="preserve"> </w:t>
      </w:r>
      <w:r>
        <w:rPr>
          <w:i/>
        </w:rPr>
        <w:t>intermediul SIA</w:t>
      </w:r>
      <w:r>
        <w:rPr>
          <w:i/>
          <w:spacing w:val="-5"/>
        </w:rPr>
        <w:t xml:space="preserve"> </w:t>
      </w:r>
      <w:r>
        <w:rPr>
          <w:i/>
        </w:rPr>
        <w:t>RSAP</w:t>
      </w:r>
    </w:p>
    <w:p w14:paraId="072CB665" w14:textId="77777777" w:rsidR="000532BD" w:rsidRDefault="000532BD" w:rsidP="000532BD">
      <w:pPr>
        <w:pStyle w:val="a"/>
        <w:widowControl w:val="0"/>
        <w:numPr>
          <w:ilvl w:val="0"/>
          <w:numId w:val="40"/>
        </w:numPr>
        <w:tabs>
          <w:tab w:val="clear" w:pos="1134"/>
          <w:tab w:val="left" w:pos="985"/>
          <w:tab w:val="left" w:pos="9296"/>
        </w:tabs>
        <w:autoSpaceDE w:val="0"/>
        <w:autoSpaceDN w:val="0"/>
        <w:spacing w:before="122"/>
        <w:ind w:left="984" w:hanging="429"/>
        <w:rPr>
          <w:b/>
        </w:rPr>
      </w:pPr>
      <w:r>
        <w:t>Termenul</w:t>
      </w:r>
      <w:r>
        <w:rPr>
          <w:spacing w:val="-8"/>
        </w:rPr>
        <w:t xml:space="preserve"> </w:t>
      </w:r>
      <w:r>
        <w:t>de</w:t>
      </w:r>
      <w:r>
        <w:rPr>
          <w:spacing w:val="2"/>
        </w:rPr>
        <w:t xml:space="preserve"> </w:t>
      </w:r>
      <w:r>
        <w:t>valabilitate a</w:t>
      </w:r>
      <w:r>
        <w:rPr>
          <w:spacing w:val="-8"/>
        </w:rPr>
        <w:t xml:space="preserve"> </w:t>
      </w:r>
      <w:r>
        <w:t>ofertelor:</w:t>
      </w:r>
      <w:r>
        <w:rPr>
          <w:spacing w:val="-3"/>
          <w:u w:val="thick"/>
        </w:rPr>
        <w:t xml:space="preserve"> </w:t>
      </w:r>
      <w:r>
        <w:rPr>
          <w:b/>
          <w:u w:val="thick"/>
        </w:rPr>
        <w:t>_60</w:t>
      </w:r>
      <w:r>
        <w:rPr>
          <w:b/>
          <w:spacing w:val="-2"/>
          <w:u w:val="thick"/>
        </w:rPr>
        <w:t xml:space="preserve"> </w:t>
      </w:r>
      <w:r>
        <w:rPr>
          <w:b/>
          <w:u w:val="thick"/>
        </w:rPr>
        <w:t>de</w:t>
      </w:r>
      <w:r>
        <w:rPr>
          <w:b/>
          <w:spacing w:val="-13"/>
          <w:u w:val="thick"/>
        </w:rPr>
        <w:t xml:space="preserve"> </w:t>
      </w:r>
      <w:r>
        <w:rPr>
          <w:b/>
          <w:u w:val="thick"/>
        </w:rPr>
        <w:t>zile</w:t>
      </w:r>
      <w:r>
        <w:rPr>
          <w:b/>
          <w:u w:val="thick"/>
        </w:rPr>
        <w:tab/>
      </w:r>
    </w:p>
    <w:p w14:paraId="595DF43E" w14:textId="77777777" w:rsidR="000532BD" w:rsidRDefault="000532BD" w:rsidP="000532BD">
      <w:pPr>
        <w:pStyle w:val="a"/>
        <w:widowControl w:val="0"/>
        <w:numPr>
          <w:ilvl w:val="0"/>
          <w:numId w:val="40"/>
        </w:numPr>
        <w:tabs>
          <w:tab w:val="clear" w:pos="1134"/>
          <w:tab w:val="left" w:pos="985"/>
        </w:tabs>
        <w:autoSpaceDE w:val="0"/>
        <w:autoSpaceDN w:val="0"/>
        <w:spacing w:before="118"/>
        <w:ind w:left="984" w:hanging="429"/>
        <w:rPr>
          <w:b/>
        </w:rPr>
      </w:pPr>
      <w:r>
        <w:t>Locul</w:t>
      </w:r>
      <w:r>
        <w:rPr>
          <w:spacing w:val="-11"/>
        </w:rPr>
        <w:t xml:space="preserve"> </w:t>
      </w:r>
      <w:r>
        <w:t>deschiderii</w:t>
      </w:r>
      <w:r>
        <w:rPr>
          <w:spacing w:val="-5"/>
        </w:rPr>
        <w:t xml:space="preserve"> </w:t>
      </w:r>
      <w:r>
        <w:t xml:space="preserve">ofertelor: </w:t>
      </w:r>
      <w:r>
        <w:rPr>
          <w:b/>
        </w:rPr>
        <w:t>SIA</w:t>
      </w:r>
      <w:r>
        <w:rPr>
          <w:b/>
          <w:spacing w:val="-7"/>
        </w:rPr>
        <w:t xml:space="preserve"> </w:t>
      </w:r>
      <w:r>
        <w:rPr>
          <w:b/>
        </w:rPr>
        <w:t>RSAP</w:t>
      </w:r>
    </w:p>
    <w:p w14:paraId="046FC72B" w14:textId="77777777" w:rsidR="000532BD" w:rsidRDefault="000532BD" w:rsidP="000532BD">
      <w:pPr>
        <w:spacing w:before="122"/>
        <w:ind w:left="556"/>
        <w:rPr>
          <w:i/>
        </w:rPr>
      </w:pPr>
      <w:r>
        <w:rPr>
          <w:i/>
        </w:rPr>
        <w:t>Ofertele</w:t>
      </w:r>
      <w:r>
        <w:rPr>
          <w:i/>
          <w:spacing w:val="-9"/>
        </w:rPr>
        <w:t xml:space="preserve"> </w:t>
      </w:r>
      <w:r>
        <w:rPr>
          <w:i/>
        </w:rPr>
        <w:t>întârziate</w:t>
      </w:r>
      <w:r>
        <w:rPr>
          <w:i/>
          <w:spacing w:val="-5"/>
        </w:rPr>
        <w:t xml:space="preserve"> </w:t>
      </w:r>
      <w:r>
        <w:rPr>
          <w:i/>
        </w:rPr>
        <w:t>vor</w:t>
      </w:r>
      <w:r>
        <w:rPr>
          <w:i/>
          <w:spacing w:val="-10"/>
        </w:rPr>
        <w:t xml:space="preserve"> </w:t>
      </w:r>
      <w:r>
        <w:rPr>
          <w:i/>
        </w:rPr>
        <w:t>fi</w:t>
      </w:r>
      <w:r>
        <w:rPr>
          <w:i/>
          <w:spacing w:val="-5"/>
        </w:rPr>
        <w:t xml:space="preserve"> </w:t>
      </w:r>
      <w:r>
        <w:rPr>
          <w:i/>
        </w:rPr>
        <w:t>respinse.</w:t>
      </w:r>
    </w:p>
    <w:p w14:paraId="4F386B87" w14:textId="77777777" w:rsidR="000532BD" w:rsidRDefault="000532BD" w:rsidP="000532BD">
      <w:pPr>
        <w:pStyle w:val="a"/>
        <w:widowControl w:val="0"/>
        <w:numPr>
          <w:ilvl w:val="0"/>
          <w:numId w:val="40"/>
        </w:numPr>
        <w:tabs>
          <w:tab w:val="clear" w:pos="1134"/>
          <w:tab w:val="left" w:pos="985"/>
        </w:tabs>
        <w:autoSpaceDE w:val="0"/>
        <w:autoSpaceDN w:val="0"/>
        <w:spacing w:before="119"/>
        <w:ind w:left="984" w:hanging="429"/>
      </w:pPr>
      <w:r>
        <w:t>Persoanele</w:t>
      </w:r>
      <w:r>
        <w:rPr>
          <w:spacing w:val="-8"/>
        </w:rPr>
        <w:t xml:space="preserve"> </w:t>
      </w:r>
      <w:r>
        <w:t>autorizate</w:t>
      </w:r>
      <w:r>
        <w:rPr>
          <w:spacing w:val="-8"/>
        </w:rPr>
        <w:t xml:space="preserve"> </w:t>
      </w:r>
      <w:r>
        <w:t>să</w:t>
      </w:r>
      <w:r>
        <w:rPr>
          <w:spacing w:val="-8"/>
        </w:rPr>
        <w:t xml:space="preserve"> </w:t>
      </w:r>
      <w:r>
        <w:t>asiste</w:t>
      </w:r>
      <w:r>
        <w:rPr>
          <w:spacing w:val="-4"/>
        </w:rPr>
        <w:t xml:space="preserve"> </w:t>
      </w:r>
      <w:r>
        <w:t>la</w:t>
      </w:r>
      <w:r>
        <w:rPr>
          <w:spacing w:val="-9"/>
        </w:rPr>
        <w:t xml:space="preserve"> </w:t>
      </w:r>
      <w:r>
        <w:t>deschiderea</w:t>
      </w:r>
      <w:r>
        <w:rPr>
          <w:spacing w:val="-7"/>
        </w:rPr>
        <w:t xml:space="preserve"> </w:t>
      </w:r>
      <w:r>
        <w:t>ofertelor:</w:t>
      </w:r>
    </w:p>
    <w:p w14:paraId="4281E8A5" w14:textId="77777777" w:rsidR="000532BD" w:rsidRDefault="000532BD" w:rsidP="000532BD">
      <w:pPr>
        <w:spacing w:before="9" w:line="232" w:lineRule="auto"/>
        <w:ind w:left="1008" w:right="338"/>
      </w:pPr>
      <w:r>
        <w:rPr>
          <w:i/>
          <w:spacing w:val="-4"/>
        </w:rPr>
        <w:t>Ofertanții</w:t>
      </w:r>
      <w:r>
        <w:rPr>
          <w:i/>
          <w:spacing w:val="-9"/>
        </w:rPr>
        <w:t xml:space="preserve"> </w:t>
      </w:r>
      <w:r>
        <w:rPr>
          <w:i/>
          <w:spacing w:val="-4"/>
        </w:rPr>
        <w:t>sau</w:t>
      </w:r>
      <w:r>
        <w:rPr>
          <w:i/>
          <w:spacing w:val="-9"/>
        </w:rPr>
        <w:t xml:space="preserve"> </w:t>
      </w:r>
      <w:r>
        <w:rPr>
          <w:i/>
          <w:spacing w:val="-4"/>
        </w:rPr>
        <w:t>reprezentanții</w:t>
      </w:r>
      <w:r>
        <w:rPr>
          <w:i/>
          <w:spacing w:val="-8"/>
        </w:rPr>
        <w:t xml:space="preserve"> </w:t>
      </w:r>
      <w:r>
        <w:rPr>
          <w:i/>
          <w:spacing w:val="-4"/>
        </w:rPr>
        <w:t>acestora</w:t>
      </w:r>
      <w:r>
        <w:rPr>
          <w:i/>
          <w:spacing w:val="-9"/>
        </w:rPr>
        <w:t xml:space="preserve"> </w:t>
      </w:r>
      <w:r>
        <w:rPr>
          <w:i/>
          <w:spacing w:val="-4"/>
        </w:rPr>
        <w:t>au</w:t>
      </w:r>
      <w:r>
        <w:rPr>
          <w:i/>
          <w:spacing w:val="-9"/>
        </w:rPr>
        <w:t xml:space="preserve"> </w:t>
      </w:r>
      <w:r>
        <w:rPr>
          <w:i/>
          <w:spacing w:val="-4"/>
        </w:rPr>
        <w:t>dreptul</w:t>
      </w:r>
      <w:r>
        <w:rPr>
          <w:i/>
          <w:spacing w:val="-8"/>
        </w:rPr>
        <w:t xml:space="preserve"> </w:t>
      </w:r>
      <w:r>
        <w:rPr>
          <w:i/>
          <w:spacing w:val="-4"/>
        </w:rPr>
        <w:t>să</w:t>
      </w:r>
      <w:r>
        <w:rPr>
          <w:i/>
          <w:spacing w:val="-9"/>
        </w:rPr>
        <w:t xml:space="preserve"> </w:t>
      </w:r>
      <w:r>
        <w:rPr>
          <w:i/>
          <w:spacing w:val="-4"/>
        </w:rPr>
        <w:t>participe</w:t>
      </w:r>
      <w:r>
        <w:rPr>
          <w:i/>
          <w:spacing w:val="-10"/>
        </w:rPr>
        <w:t xml:space="preserve"> </w:t>
      </w:r>
      <w:r>
        <w:rPr>
          <w:i/>
          <w:spacing w:val="-4"/>
        </w:rPr>
        <w:t>la</w:t>
      </w:r>
      <w:r>
        <w:rPr>
          <w:i/>
          <w:spacing w:val="-9"/>
        </w:rPr>
        <w:t xml:space="preserve"> </w:t>
      </w:r>
      <w:r>
        <w:rPr>
          <w:i/>
          <w:spacing w:val="-4"/>
        </w:rPr>
        <w:t>deschiderea</w:t>
      </w:r>
      <w:r>
        <w:rPr>
          <w:i/>
          <w:spacing w:val="-9"/>
        </w:rPr>
        <w:t xml:space="preserve"> </w:t>
      </w:r>
      <w:r>
        <w:rPr>
          <w:i/>
          <w:spacing w:val="-3"/>
        </w:rPr>
        <w:t>ofertelor,</w:t>
      </w:r>
      <w:r>
        <w:rPr>
          <w:i/>
          <w:spacing w:val="-7"/>
        </w:rPr>
        <w:t xml:space="preserve"> </w:t>
      </w:r>
      <w:r>
        <w:rPr>
          <w:i/>
          <w:spacing w:val="-3"/>
        </w:rPr>
        <w:t>cu</w:t>
      </w:r>
      <w:r>
        <w:rPr>
          <w:i/>
          <w:spacing w:val="-57"/>
        </w:rPr>
        <w:t xml:space="preserve"> </w:t>
      </w:r>
      <w:r>
        <w:rPr>
          <w:i/>
        </w:rPr>
        <w:t>excepția</w:t>
      </w:r>
      <w:r>
        <w:rPr>
          <w:i/>
          <w:spacing w:val="1"/>
        </w:rPr>
        <w:t xml:space="preserve"> </w:t>
      </w:r>
      <w:r>
        <w:rPr>
          <w:i/>
        </w:rPr>
        <w:t>cazului</w:t>
      </w:r>
      <w:r>
        <w:rPr>
          <w:i/>
          <w:spacing w:val="2"/>
        </w:rPr>
        <w:t xml:space="preserve"> </w:t>
      </w:r>
      <w:r>
        <w:rPr>
          <w:i/>
        </w:rPr>
        <w:t>când</w:t>
      </w:r>
      <w:r>
        <w:rPr>
          <w:i/>
          <w:spacing w:val="1"/>
        </w:rPr>
        <w:t xml:space="preserve"> </w:t>
      </w:r>
      <w:r>
        <w:rPr>
          <w:i/>
        </w:rPr>
        <w:t>ofertele</w:t>
      </w:r>
      <w:r>
        <w:rPr>
          <w:i/>
          <w:spacing w:val="1"/>
        </w:rPr>
        <w:t xml:space="preserve"> </w:t>
      </w:r>
      <w:r>
        <w:rPr>
          <w:i/>
        </w:rPr>
        <w:t>au</w:t>
      </w:r>
      <w:r>
        <w:rPr>
          <w:i/>
          <w:spacing w:val="-4"/>
        </w:rPr>
        <w:t xml:space="preserve"> </w:t>
      </w:r>
      <w:r>
        <w:rPr>
          <w:i/>
        </w:rPr>
        <w:t>fost</w:t>
      </w:r>
      <w:r>
        <w:rPr>
          <w:i/>
          <w:spacing w:val="2"/>
        </w:rPr>
        <w:t xml:space="preserve"> </w:t>
      </w:r>
      <w:r>
        <w:rPr>
          <w:i/>
        </w:rPr>
        <w:t>depuse prin</w:t>
      </w:r>
      <w:r>
        <w:rPr>
          <w:i/>
          <w:spacing w:val="2"/>
        </w:rPr>
        <w:t xml:space="preserve"> </w:t>
      </w:r>
      <w:r>
        <w:rPr>
          <w:i/>
        </w:rPr>
        <w:t>SIA</w:t>
      </w:r>
      <w:r>
        <w:rPr>
          <w:i/>
          <w:spacing w:val="-1"/>
        </w:rPr>
        <w:t xml:space="preserve"> </w:t>
      </w:r>
      <w:r>
        <w:rPr>
          <w:i/>
        </w:rPr>
        <w:t>RSAP</w:t>
      </w:r>
      <w:r>
        <w:t>.</w:t>
      </w:r>
    </w:p>
    <w:p w14:paraId="0CC6CA2D" w14:textId="77777777" w:rsidR="000532BD" w:rsidRDefault="000532BD" w:rsidP="000532BD">
      <w:pPr>
        <w:pStyle w:val="a"/>
        <w:widowControl w:val="0"/>
        <w:numPr>
          <w:ilvl w:val="0"/>
          <w:numId w:val="40"/>
        </w:numPr>
        <w:tabs>
          <w:tab w:val="clear" w:pos="1134"/>
          <w:tab w:val="left" w:pos="985"/>
        </w:tabs>
        <w:autoSpaceDE w:val="0"/>
        <w:autoSpaceDN w:val="0"/>
        <w:spacing w:before="125"/>
        <w:ind w:left="984" w:hanging="429"/>
        <w:rPr>
          <w:b/>
        </w:rPr>
      </w:pPr>
      <w:r>
        <w:t>Limba</w:t>
      </w:r>
      <w:r>
        <w:rPr>
          <w:spacing w:val="-5"/>
        </w:rPr>
        <w:t xml:space="preserve"> </w:t>
      </w:r>
      <w:r>
        <w:t>sau</w:t>
      </w:r>
      <w:r>
        <w:rPr>
          <w:spacing w:val="1"/>
        </w:rPr>
        <w:t xml:space="preserve"> </w:t>
      </w:r>
      <w:r>
        <w:t>limbile</w:t>
      </w:r>
      <w:r>
        <w:rPr>
          <w:spacing w:val="1"/>
        </w:rPr>
        <w:t xml:space="preserve"> </w:t>
      </w:r>
      <w:r>
        <w:t>în</w:t>
      </w:r>
      <w:r>
        <w:rPr>
          <w:spacing w:val="-8"/>
        </w:rPr>
        <w:t xml:space="preserve"> </w:t>
      </w:r>
      <w:r>
        <w:t>care</w:t>
      </w:r>
      <w:r>
        <w:rPr>
          <w:spacing w:val="-7"/>
        </w:rPr>
        <w:t xml:space="preserve"> </w:t>
      </w:r>
      <w:r>
        <w:t>trebuie</w:t>
      </w:r>
      <w:r>
        <w:rPr>
          <w:spacing w:val="-8"/>
        </w:rPr>
        <w:t xml:space="preserve"> </w:t>
      </w:r>
      <w:r>
        <w:t>redactate</w:t>
      </w:r>
      <w:r>
        <w:rPr>
          <w:spacing w:val="-8"/>
        </w:rPr>
        <w:t xml:space="preserve"> </w:t>
      </w:r>
      <w:r>
        <w:t>ofertele</w:t>
      </w:r>
      <w:r>
        <w:rPr>
          <w:spacing w:val="-3"/>
        </w:rPr>
        <w:t xml:space="preserve"> </w:t>
      </w:r>
      <w:r>
        <w:t>sau</w:t>
      </w:r>
      <w:r>
        <w:rPr>
          <w:spacing w:val="-4"/>
        </w:rPr>
        <w:t xml:space="preserve"> </w:t>
      </w:r>
      <w:r>
        <w:t>cererile</w:t>
      </w:r>
      <w:r>
        <w:rPr>
          <w:spacing w:val="-3"/>
        </w:rPr>
        <w:t xml:space="preserve"> </w:t>
      </w:r>
      <w:r>
        <w:t>de</w:t>
      </w:r>
      <w:r>
        <w:rPr>
          <w:spacing w:val="-4"/>
        </w:rPr>
        <w:t xml:space="preserve"> </w:t>
      </w:r>
      <w:r>
        <w:t>participare:</w:t>
      </w:r>
      <w:r>
        <w:rPr>
          <w:spacing w:val="7"/>
        </w:rPr>
        <w:t xml:space="preserve"> </w:t>
      </w:r>
      <w:r>
        <w:rPr>
          <w:b/>
        </w:rPr>
        <w:t>Română</w:t>
      </w:r>
    </w:p>
    <w:p w14:paraId="4146D7B8" w14:textId="77777777" w:rsidR="000532BD" w:rsidRDefault="000532BD" w:rsidP="000532BD">
      <w:pPr>
        <w:pStyle w:val="a"/>
        <w:widowControl w:val="0"/>
        <w:numPr>
          <w:ilvl w:val="0"/>
          <w:numId w:val="40"/>
        </w:numPr>
        <w:tabs>
          <w:tab w:val="clear" w:pos="1134"/>
          <w:tab w:val="left" w:pos="917"/>
        </w:tabs>
        <w:autoSpaceDE w:val="0"/>
        <w:autoSpaceDN w:val="0"/>
        <w:spacing w:before="122" w:line="242" w:lineRule="auto"/>
        <w:ind w:left="916" w:right="1074" w:hanging="361"/>
        <w:rPr>
          <w:b/>
          <w:sz w:val="20"/>
        </w:rPr>
      </w:pPr>
      <w:r>
        <w:rPr>
          <w:spacing w:val="-3"/>
        </w:rPr>
        <w:t>Respectivul</w:t>
      </w:r>
      <w:r>
        <w:rPr>
          <w:spacing w:val="-21"/>
        </w:rPr>
        <w:t xml:space="preserve"> </w:t>
      </w:r>
      <w:r>
        <w:rPr>
          <w:spacing w:val="-2"/>
        </w:rPr>
        <w:t>contract</w:t>
      </w:r>
      <w:r>
        <w:rPr>
          <w:spacing w:val="-11"/>
        </w:rPr>
        <w:t xml:space="preserve"> </w:t>
      </w:r>
      <w:r>
        <w:rPr>
          <w:spacing w:val="-2"/>
        </w:rPr>
        <w:t>se</w:t>
      </w:r>
      <w:r>
        <w:rPr>
          <w:spacing w:val="-17"/>
        </w:rPr>
        <w:t xml:space="preserve"> </w:t>
      </w:r>
      <w:r>
        <w:rPr>
          <w:spacing w:val="-2"/>
        </w:rPr>
        <w:t>referă</w:t>
      </w:r>
      <w:r>
        <w:rPr>
          <w:spacing w:val="-12"/>
        </w:rPr>
        <w:t xml:space="preserve"> </w:t>
      </w:r>
      <w:r>
        <w:rPr>
          <w:spacing w:val="-2"/>
        </w:rPr>
        <w:t>la</w:t>
      </w:r>
      <w:r>
        <w:rPr>
          <w:spacing w:val="-13"/>
        </w:rPr>
        <w:t xml:space="preserve"> </w:t>
      </w:r>
      <w:r>
        <w:rPr>
          <w:spacing w:val="-2"/>
        </w:rPr>
        <w:t>un</w:t>
      </w:r>
      <w:r>
        <w:rPr>
          <w:spacing w:val="-16"/>
        </w:rPr>
        <w:t xml:space="preserve"> </w:t>
      </w:r>
      <w:r>
        <w:rPr>
          <w:spacing w:val="-2"/>
        </w:rPr>
        <w:t>proiect</w:t>
      </w:r>
      <w:r>
        <w:rPr>
          <w:spacing w:val="-11"/>
        </w:rPr>
        <w:t xml:space="preserve"> </w:t>
      </w:r>
      <w:r>
        <w:rPr>
          <w:spacing w:val="-2"/>
        </w:rPr>
        <w:t>și/sau</w:t>
      </w:r>
      <w:r>
        <w:rPr>
          <w:spacing w:val="-13"/>
        </w:rPr>
        <w:t xml:space="preserve"> </w:t>
      </w:r>
      <w:r>
        <w:rPr>
          <w:spacing w:val="-2"/>
        </w:rPr>
        <w:t>program</w:t>
      </w:r>
      <w:r>
        <w:rPr>
          <w:spacing w:val="-20"/>
        </w:rPr>
        <w:t xml:space="preserve"> </w:t>
      </w:r>
      <w:r>
        <w:rPr>
          <w:spacing w:val="-2"/>
        </w:rPr>
        <w:t>finanțat</w:t>
      </w:r>
      <w:r>
        <w:rPr>
          <w:spacing w:val="-7"/>
        </w:rPr>
        <w:t xml:space="preserve"> </w:t>
      </w:r>
      <w:r>
        <w:rPr>
          <w:spacing w:val="-2"/>
        </w:rPr>
        <w:t>din</w:t>
      </w:r>
      <w:r>
        <w:rPr>
          <w:spacing w:val="-12"/>
        </w:rPr>
        <w:t xml:space="preserve"> </w:t>
      </w:r>
      <w:r>
        <w:rPr>
          <w:spacing w:val="-2"/>
        </w:rPr>
        <w:t>fonduri</w:t>
      </w:r>
      <w:r>
        <w:rPr>
          <w:spacing w:val="-20"/>
        </w:rPr>
        <w:t xml:space="preserve"> </w:t>
      </w:r>
      <w:r>
        <w:rPr>
          <w:spacing w:val="-2"/>
        </w:rPr>
        <w:t>ale</w:t>
      </w:r>
      <w:r>
        <w:rPr>
          <w:spacing w:val="-13"/>
        </w:rPr>
        <w:t xml:space="preserve"> </w:t>
      </w:r>
      <w:r>
        <w:rPr>
          <w:spacing w:val="-2"/>
        </w:rPr>
        <w:t>Uniunii</w:t>
      </w:r>
      <w:r>
        <w:rPr>
          <w:spacing w:val="-57"/>
        </w:rPr>
        <w:t xml:space="preserve"> </w:t>
      </w:r>
      <w:r>
        <w:t>Europene:</w:t>
      </w:r>
      <w:r>
        <w:rPr>
          <w:spacing w:val="2"/>
        </w:rPr>
        <w:t xml:space="preserve"> </w:t>
      </w:r>
      <w:r>
        <w:rPr>
          <w:b/>
        </w:rPr>
        <w:t>Nu</w:t>
      </w:r>
      <w:r>
        <w:rPr>
          <w:b/>
          <w:spacing w:val="2"/>
        </w:rPr>
        <w:t xml:space="preserve"> </w:t>
      </w:r>
      <w:r>
        <w:rPr>
          <w:b/>
        </w:rPr>
        <w:t>se</w:t>
      </w:r>
      <w:r>
        <w:rPr>
          <w:b/>
          <w:spacing w:val="1"/>
        </w:rPr>
        <w:t xml:space="preserve"> </w:t>
      </w:r>
      <w:r>
        <w:rPr>
          <w:b/>
        </w:rPr>
        <w:t>referă</w:t>
      </w:r>
    </w:p>
    <w:p w14:paraId="55CE9099" w14:textId="77777777" w:rsidR="000532BD" w:rsidRDefault="000532BD" w:rsidP="000532BD">
      <w:pPr>
        <w:pStyle w:val="a"/>
        <w:widowControl w:val="0"/>
        <w:numPr>
          <w:ilvl w:val="0"/>
          <w:numId w:val="40"/>
        </w:numPr>
        <w:tabs>
          <w:tab w:val="clear" w:pos="1134"/>
          <w:tab w:val="left" w:pos="985"/>
        </w:tabs>
        <w:autoSpaceDE w:val="0"/>
        <w:autoSpaceDN w:val="0"/>
        <w:spacing w:before="110"/>
        <w:ind w:left="984" w:hanging="429"/>
      </w:pPr>
      <w:r>
        <w:rPr>
          <w:spacing w:val="-4"/>
        </w:rPr>
        <w:t>Denumirea</w:t>
      </w:r>
      <w:r>
        <w:rPr>
          <w:spacing w:val="-13"/>
        </w:rPr>
        <w:t xml:space="preserve"> </w:t>
      </w:r>
      <w:r>
        <w:rPr>
          <w:spacing w:val="-4"/>
        </w:rPr>
        <w:t>și</w:t>
      </w:r>
      <w:r>
        <w:rPr>
          <w:spacing w:val="-16"/>
        </w:rPr>
        <w:t xml:space="preserve"> </w:t>
      </w:r>
      <w:r>
        <w:rPr>
          <w:spacing w:val="-4"/>
        </w:rPr>
        <w:t>adresa</w:t>
      </w:r>
      <w:r>
        <w:rPr>
          <w:spacing w:val="-8"/>
        </w:rPr>
        <w:t xml:space="preserve"> </w:t>
      </w:r>
      <w:r>
        <w:rPr>
          <w:spacing w:val="-4"/>
        </w:rPr>
        <w:t>organismului</w:t>
      </w:r>
      <w:r>
        <w:rPr>
          <w:spacing w:val="-16"/>
        </w:rPr>
        <w:t xml:space="preserve"> </w:t>
      </w:r>
      <w:r>
        <w:rPr>
          <w:spacing w:val="-4"/>
        </w:rPr>
        <w:t>competent</w:t>
      </w:r>
      <w:r>
        <w:rPr>
          <w:spacing w:val="-1"/>
        </w:rPr>
        <w:t xml:space="preserve"> </w:t>
      </w:r>
      <w:r>
        <w:rPr>
          <w:spacing w:val="-4"/>
        </w:rPr>
        <w:t>de</w:t>
      </w:r>
      <w:r>
        <w:rPr>
          <w:spacing w:val="-13"/>
        </w:rPr>
        <w:t xml:space="preserve"> </w:t>
      </w:r>
      <w:r>
        <w:rPr>
          <w:spacing w:val="-4"/>
        </w:rPr>
        <w:t>soluționare</w:t>
      </w:r>
      <w:r>
        <w:rPr>
          <w:spacing w:val="-13"/>
        </w:rPr>
        <w:t xml:space="preserve"> </w:t>
      </w:r>
      <w:r>
        <w:rPr>
          <w:spacing w:val="-4"/>
        </w:rPr>
        <w:t>a</w:t>
      </w:r>
      <w:r>
        <w:rPr>
          <w:spacing w:val="-8"/>
        </w:rPr>
        <w:t xml:space="preserve"> </w:t>
      </w:r>
      <w:r>
        <w:rPr>
          <w:spacing w:val="-4"/>
        </w:rPr>
        <w:t>contestațiilor:</w:t>
      </w:r>
    </w:p>
    <w:p w14:paraId="708E26DB" w14:textId="77777777" w:rsidR="000532BD" w:rsidRDefault="000532BD" w:rsidP="000532BD">
      <w:pPr>
        <w:tabs>
          <w:tab w:val="left" w:pos="952"/>
        </w:tabs>
        <w:rPr>
          <w:i/>
        </w:rPr>
      </w:pPr>
      <w:r>
        <w:tab/>
      </w:r>
      <w:r>
        <w:rPr>
          <w:i/>
          <w:spacing w:val="-1"/>
          <w:w w:val="90"/>
        </w:rPr>
        <w:t>Agenția</w:t>
      </w:r>
      <w:r>
        <w:rPr>
          <w:i/>
          <w:spacing w:val="-4"/>
          <w:w w:val="90"/>
        </w:rPr>
        <w:t xml:space="preserve"> </w:t>
      </w:r>
      <w:r>
        <w:rPr>
          <w:i/>
          <w:spacing w:val="-1"/>
          <w:w w:val="90"/>
        </w:rPr>
        <w:t>Națională</w:t>
      </w:r>
      <w:r>
        <w:rPr>
          <w:i/>
          <w:spacing w:val="-7"/>
          <w:w w:val="90"/>
        </w:rPr>
        <w:t xml:space="preserve"> </w:t>
      </w:r>
      <w:r>
        <w:rPr>
          <w:i/>
          <w:spacing w:val="-1"/>
          <w:w w:val="90"/>
        </w:rPr>
        <w:t>pentru</w:t>
      </w:r>
      <w:r>
        <w:rPr>
          <w:i/>
          <w:spacing w:val="-4"/>
          <w:w w:val="90"/>
        </w:rPr>
        <w:t xml:space="preserve"> </w:t>
      </w:r>
      <w:r>
        <w:rPr>
          <w:i/>
          <w:w w:val="90"/>
        </w:rPr>
        <w:t>Soluționarea</w:t>
      </w:r>
      <w:r>
        <w:rPr>
          <w:i/>
          <w:spacing w:val="-2"/>
          <w:w w:val="90"/>
        </w:rPr>
        <w:t xml:space="preserve"> </w:t>
      </w:r>
      <w:r>
        <w:rPr>
          <w:i/>
          <w:w w:val="90"/>
        </w:rPr>
        <w:t>Contestațiilor</w:t>
      </w:r>
    </w:p>
    <w:p w14:paraId="18758145" w14:textId="77777777" w:rsidR="000532BD" w:rsidRDefault="000532BD" w:rsidP="000532BD">
      <w:pPr>
        <w:spacing w:line="242" w:lineRule="auto"/>
        <w:ind w:left="1008" w:right="903"/>
        <w:rPr>
          <w:i/>
        </w:rPr>
      </w:pPr>
      <w:r>
        <w:rPr>
          <w:i/>
          <w:w w:val="95"/>
        </w:rPr>
        <w:t>Adresa:</w:t>
      </w:r>
      <w:r>
        <w:rPr>
          <w:i/>
          <w:spacing w:val="-7"/>
          <w:w w:val="95"/>
        </w:rPr>
        <w:t xml:space="preserve"> </w:t>
      </w:r>
      <w:r>
        <w:rPr>
          <w:i/>
          <w:w w:val="95"/>
        </w:rPr>
        <w:t>mun. Chișinău,</w:t>
      </w:r>
      <w:r>
        <w:rPr>
          <w:i/>
          <w:spacing w:val="-5"/>
          <w:w w:val="95"/>
        </w:rPr>
        <w:t xml:space="preserve"> </w:t>
      </w:r>
      <w:r>
        <w:rPr>
          <w:i/>
          <w:w w:val="95"/>
        </w:rPr>
        <w:t>bd.</w:t>
      </w:r>
      <w:r>
        <w:rPr>
          <w:i/>
          <w:spacing w:val="-5"/>
          <w:w w:val="95"/>
        </w:rPr>
        <w:t xml:space="preserve"> </w:t>
      </w:r>
      <w:r>
        <w:rPr>
          <w:i/>
          <w:w w:val="95"/>
        </w:rPr>
        <w:t>Çtefan</w:t>
      </w:r>
      <w:r>
        <w:rPr>
          <w:i/>
          <w:spacing w:val="-3"/>
          <w:w w:val="95"/>
        </w:rPr>
        <w:t xml:space="preserve"> </w:t>
      </w:r>
      <w:r>
        <w:rPr>
          <w:i/>
          <w:w w:val="95"/>
        </w:rPr>
        <w:t>cel</w:t>
      </w:r>
      <w:r>
        <w:rPr>
          <w:i/>
          <w:spacing w:val="-12"/>
          <w:w w:val="95"/>
        </w:rPr>
        <w:t xml:space="preserve"> </w:t>
      </w:r>
      <w:r>
        <w:rPr>
          <w:i/>
          <w:w w:val="95"/>
        </w:rPr>
        <w:t>Mare</w:t>
      </w:r>
      <w:r>
        <w:rPr>
          <w:i/>
          <w:spacing w:val="-4"/>
          <w:w w:val="95"/>
        </w:rPr>
        <w:t xml:space="preserve"> </w:t>
      </w:r>
      <w:r>
        <w:rPr>
          <w:i/>
          <w:w w:val="95"/>
        </w:rPr>
        <w:t>și</w:t>
      </w:r>
      <w:r>
        <w:rPr>
          <w:i/>
          <w:spacing w:val="-7"/>
          <w:w w:val="95"/>
        </w:rPr>
        <w:t xml:space="preserve"> </w:t>
      </w:r>
      <w:r>
        <w:rPr>
          <w:i/>
          <w:w w:val="95"/>
        </w:rPr>
        <w:t>Sfânt</w:t>
      </w:r>
      <w:r>
        <w:rPr>
          <w:i/>
          <w:spacing w:val="-8"/>
          <w:w w:val="95"/>
        </w:rPr>
        <w:t xml:space="preserve"> </w:t>
      </w:r>
      <w:r>
        <w:rPr>
          <w:i/>
          <w:w w:val="95"/>
        </w:rPr>
        <w:t>nr.124</w:t>
      </w:r>
      <w:r>
        <w:rPr>
          <w:i/>
          <w:spacing w:val="-12"/>
          <w:w w:val="95"/>
        </w:rPr>
        <w:t xml:space="preserve"> </w:t>
      </w:r>
      <w:r>
        <w:rPr>
          <w:i/>
          <w:w w:val="95"/>
        </w:rPr>
        <w:t>(et.4),</w:t>
      </w:r>
      <w:r>
        <w:rPr>
          <w:i/>
          <w:spacing w:val="-10"/>
          <w:w w:val="95"/>
        </w:rPr>
        <w:t xml:space="preserve"> </w:t>
      </w:r>
      <w:r>
        <w:rPr>
          <w:i/>
          <w:w w:val="95"/>
        </w:rPr>
        <w:t>MD</w:t>
      </w:r>
      <w:r>
        <w:rPr>
          <w:i/>
          <w:spacing w:val="-8"/>
          <w:w w:val="95"/>
        </w:rPr>
        <w:t xml:space="preserve"> </w:t>
      </w:r>
      <w:r>
        <w:rPr>
          <w:i/>
          <w:w w:val="95"/>
        </w:rPr>
        <w:t>2001;</w:t>
      </w:r>
      <w:r>
        <w:rPr>
          <w:i/>
          <w:spacing w:val="-7"/>
          <w:w w:val="95"/>
        </w:rPr>
        <w:t xml:space="preserve"> </w:t>
      </w:r>
      <w:r>
        <w:rPr>
          <w:i/>
          <w:w w:val="95"/>
        </w:rPr>
        <w:t>Tel/Fax/email:</w:t>
      </w:r>
      <w:r>
        <w:rPr>
          <w:i/>
          <w:spacing w:val="-54"/>
          <w:w w:val="95"/>
        </w:rPr>
        <w:t xml:space="preserve"> </w:t>
      </w:r>
      <w:r>
        <w:rPr>
          <w:i/>
        </w:rPr>
        <w:t>022-820</w:t>
      </w:r>
      <w:r>
        <w:rPr>
          <w:i/>
          <w:spacing w:val="1"/>
        </w:rPr>
        <w:t xml:space="preserve"> </w:t>
      </w:r>
      <w:r>
        <w:rPr>
          <w:i/>
        </w:rPr>
        <w:t>652,</w:t>
      </w:r>
      <w:r>
        <w:rPr>
          <w:i/>
          <w:spacing w:val="-1"/>
        </w:rPr>
        <w:t xml:space="preserve"> </w:t>
      </w:r>
      <w:r>
        <w:rPr>
          <w:i/>
        </w:rPr>
        <w:t>022</w:t>
      </w:r>
      <w:r>
        <w:rPr>
          <w:i/>
          <w:spacing w:val="2"/>
        </w:rPr>
        <w:t xml:space="preserve"> </w:t>
      </w:r>
      <w:r>
        <w:rPr>
          <w:i/>
        </w:rPr>
        <w:t xml:space="preserve">820-651, </w:t>
      </w:r>
      <w:hyperlink r:id="rId16">
        <w:r>
          <w:rPr>
            <w:i/>
          </w:rPr>
          <w:t>contestatii@ansc.md</w:t>
        </w:r>
      </w:hyperlink>
    </w:p>
    <w:p w14:paraId="6EECE225" w14:textId="77777777" w:rsidR="000532BD" w:rsidRDefault="000532BD" w:rsidP="000532BD">
      <w:pPr>
        <w:pStyle w:val="a"/>
        <w:widowControl w:val="0"/>
        <w:numPr>
          <w:ilvl w:val="0"/>
          <w:numId w:val="40"/>
        </w:numPr>
        <w:tabs>
          <w:tab w:val="clear" w:pos="1134"/>
          <w:tab w:val="left" w:pos="917"/>
          <w:tab w:val="left" w:pos="8880"/>
        </w:tabs>
        <w:autoSpaceDE w:val="0"/>
        <w:autoSpaceDN w:val="0"/>
        <w:spacing w:before="110"/>
        <w:ind w:left="916" w:right="1141" w:hanging="361"/>
      </w:pPr>
      <w:r>
        <w:rPr>
          <w:spacing w:val="-6"/>
        </w:rPr>
        <w:t xml:space="preserve">Data (datele) și referința (referințele) publicărilor anterioare </w:t>
      </w:r>
      <w:r>
        <w:rPr>
          <w:spacing w:val="-5"/>
        </w:rPr>
        <w:t>în Jurnalul Oficial al Uniunii</w:t>
      </w:r>
      <w:r>
        <w:rPr>
          <w:spacing w:val="-4"/>
        </w:rPr>
        <w:t xml:space="preserve"> </w:t>
      </w:r>
      <w:r>
        <w:t>Europene</w:t>
      </w:r>
      <w:r>
        <w:rPr>
          <w:spacing w:val="-3"/>
        </w:rPr>
        <w:t xml:space="preserve"> </w:t>
      </w:r>
      <w:r>
        <w:t>privind</w:t>
      </w:r>
      <w:r>
        <w:rPr>
          <w:spacing w:val="-1"/>
        </w:rPr>
        <w:t xml:space="preserve"> </w:t>
      </w:r>
      <w:r>
        <w:t>contractul</w:t>
      </w:r>
      <w:r>
        <w:rPr>
          <w:spacing w:val="-7"/>
        </w:rPr>
        <w:t xml:space="preserve"> </w:t>
      </w:r>
      <w:r>
        <w:t>(contractele)</w:t>
      </w:r>
      <w:r>
        <w:rPr>
          <w:spacing w:val="6"/>
        </w:rPr>
        <w:t xml:space="preserve"> </w:t>
      </w:r>
      <w:r>
        <w:t>la</w:t>
      </w:r>
      <w:r>
        <w:rPr>
          <w:spacing w:val="-2"/>
        </w:rPr>
        <w:t xml:space="preserve"> </w:t>
      </w:r>
      <w:r>
        <w:t>care</w:t>
      </w:r>
      <w:r>
        <w:rPr>
          <w:spacing w:val="-2"/>
        </w:rPr>
        <w:t xml:space="preserve"> </w:t>
      </w:r>
      <w:r>
        <w:t>se</w:t>
      </w:r>
      <w:r>
        <w:rPr>
          <w:spacing w:val="-3"/>
        </w:rPr>
        <w:t xml:space="preserve"> </w:t>
      </w:r>
      <w:r>
        <w:t>referă</w:t>
      </w:r>
      <w:r>
        <w:rPr>
          <w:spacing w:val="-2"/>
        </w:rPr>
        <w:t xml:space="preserve"> </w:t>
      </w:r>
      <w:r>
        <w:t>anunțul</w:t>
      </w:r>
      <w:r>
        <w:rPr>
          <w:spacing w:val="-7"/>
        </w:rPr>
        <w:t xml:space="preserve"> </w:t>
      </w:r>
      <w:r>
        <w:t>respectiv</w:t>
      </w:r>
      <w:r>
        <w:rPr>
          <w:spacing w:val="-6"/>
        </w:rPr>
        <w:t xml:space="preserve"> </w:t>
      </w:r>
      <w:r>
        <w:t>(dacă</w:t>
      </w:r>
      <w:r>
        <w:rPr>
          <w:spacing w:val="-2"/>
        </w:rPr>
        <w:t xml:space="preserve"> </w:t>
      </w:r>
      <w:r>
        <w:t>este</w:t>
      </w:r>
      <w:r>
        <w:rPr>
          <w:spacing w:val="-57"/>
        </w:rPr>
        <w:t xml:space="preserve"> </w:t>
      </w:r>
      <w:r>
        <w:t>cazul):</w:t>
      </w:r>
      <w:r>
        <w:rPr>
          <w:u w:val="single"/>
        </w:rPr>
        <w:t xml:space="preserve"> </w:t>
      </w:r>
      <w:r>
        <w:rPr>
          <w:u w:val="single"/>
        </w:rPr>
        <w:tab/>
      </w:r>
    </w:p>
    <w:p w14:paraId="10AC9A7C" w14:textId="77777777" w:rsidR="000532BD" w:rsidRDefault="000532BD" w:rsidP="000532BD">
      <w:pPr>
        <w:pStyle w:val="a"/>
        <w:widowControl w:val="0"/>
        <w:numPr>
          <w:ilvl w:val="0"/>
          <w:numId w:val="40"/>
        </w:numPr>
        <w:tabs>
          <w:tab w:val="clear" w:pos="1134"/>
          <w:tab w:val="left" w:pos="917"/>
          <w:tab w:val="left" w:pos="9024"/>
        </w:tabs>
        <w:autoSpaceDE w:val="0"/>
        <w:autoSpaceDN w:val="0"/>
        <w:spacing w:before="124" w:line="237" w:lineRule="auto"/>
        <w:ind w:left="916" w:right="1282" w:hanging="361"/>
      </w:pPr>
      <w:r>
        <w:rPr>
          <w:spacing w:val="-1"/>
        </w:rPr>
        <w:t xml:space="preserve">În cazul achizițiilor periodice, calendarul estimat </w:t>
      </w:r>
      <w:r>
        <w:t>pentru publicarea anunțurilor</w:t>
      </w:r>
      <w:r>
        <w:rPr>
          <w:spacing w:val="1"/>
        </w:rPr>
        <w:t xml:space="preserve"> </w:t>
      </w:r>
      <w:r>
        <w:t>viitoare:</w:t>
      </w:r>
      <w:r>
        <w:rPr>
          <w:u w:val="single"/>
        </w:rPr>
        <w:t xml:space="preserve"> </w:t>
      </w:r>
      <w:r>
        <w:rPr>
          <w:u w:val="single"/>
        </w:rPr>
        <w:tab/>
      </w:r>
    </w:p>
    <w:p w14:paraId="48AF3008" w14:textId="77777777" w:rsidR="000532BD" w:rsidRDefault="000532BD" w:rsidP="000532BD">
      <w:pPr>
        <w:pStyle w:val="a"/>
        <w:widowControl w:val="0"/>
        <w:numPr>
          <w:ilvl w:val="0"/>
          <w:numId w:val="40"/>
        </w:numPr>
        <w:tabs>
          <w:tab w:val="clear" w:pos="1134"/>
          <w:tab w:val="left" w:pos="917"/>
          <w:tab w:val="left" w:pos="4186"/>
        </w:tabs>
        <w:autoSpaceDE w:val="0"/>
        <w:autoSpaceDN w:val="0"/>
        <w:spacing w:before="124"/>
        <w:ind w:left="916" w:right="1563" w:hanging="361"/>
        <w:rPr>
          <w:b/>
        </w:rPr>
      </w:pPr>
      <w:r>
        <w:rPr>
          <w:spacing w:val="-4"/>
        </w:rPr>
        <w:t>Data</w:t>
      </w:r>
      <w:r>
        <w:rPr>
          <w:spacing w:val="-8"/>
        </w:rPr>
        <w:t xml:space="preserve"> </w:t>
      </w:r>
      <w:r>
        <w:rPr>
          <w:spacing w:val="-4"/>
        </w:rPr>
        <w:t>publicării</w:t>
      </w:r>
      <w:r>
        <w:rPr>
          <w:spacing w:val="-16"/>
        </w:rPr>
        <w:t xml:space="preserve"> </w:t>
      </w:r>
      <w:r>
        <w:rPr>
          <w:spacing w:val="-4"/>
        </w:rPr>
        <w:t>anunțului</w:t>
      </w:r>
      <w:r>
        <w:rPr>
          <w:spacing w:val="-17"/>
        </w:rPr>
        <w:t xml:space="preserve"> </w:t>
      </w:r>
      <w:r>
        <w:rPr>
          <w:spacing w:val="-4"/>
        </w:rPr>
        <w:t>de</w:t>
      </w:r>
      <w:r>
        <w:rPr>
          <w:spacing w:val="-3"/>
        </w:rPr>
        <w:t xml:space="preserve"> </w:t>
      </w:r>
      <w:r>
        <w:rPr>
          <w:spacing w:val="-4"/>
        </w:rPr>
        <w:t>intenție</w:t>
      </w:r>
      <w:r>
        <w:rPr>
          <w:spacing w:val="-13"/>
        </w:rPr>
        <w:t xml:space="preserve"> </w:t>
      </w:r>
      <w:r>
        <w:rPr>
          <w:spacing w:val="-4"/>
        </w:rPr>
        <w:t>sau, după</w:t>
      </w:r>
      <w:r>
        <w:rPr>
          <w:spacing w:val="-8"/>
        </w:rPr>
        <w:t xml:space="preserve"> </w:t>
      </w:r>
      <w:r>
        <w:rPr>
          <w:spacing w:val="-4"/>
        </w:rPr>
        <w:t>caz,</w:t>
      </w:r>
      <w:r>
        <w:rPr>
          <w:spacing w:val="-5"/>
        </w:rPr>
        <w:t xml:space="preserve"> </w:t>
      </w:r>
      <w:r>
        <w:rPr>
          <w:spacing w:val="-4"/>
        </w:rPr>
        <w:t>precizarea</w:t>
      </w:r>
      <w:r>
        <w:rPr>
          <w:spacing w:val="-8"/>
        </w:rPr>
        <w:t xml:space="preserve"> </w:t>
      </w:r>
      <w:r>
        <w:rPr>
          <w:spacing w:val="-4"/>
        </w:rPr>
        <w:t>că</w:t>
      </w:r>
      <w:r>
        <w:rPr>
          <w:spacing w:val="-8"/>
        </w:rPr>
        <w:t xml:space="preserve"> </w:t>
      </w:r>
      <w:r>
        <w:rPr>
          <w:spacing w:val="-4"/>
        </w:rPr>
        <w:t>nu</w:t>
      </w:r>
      <w:r>
        <w:rPr>
          <w:spacing w:val="-7"/>
        </w:rPr>
        <w:t xml:space="preserve"> </w:t>
      </w:r>
      <w:r>
        <w:rPr>
          <w:spacing w:val="-4"/>
        </w:rPr>
        <w:t>a</w:t>
      </w:r>
      <w:r>
        <w:rPr>
          <w:spacing w:val="-9"/>
        </w:rPr>
        <w:t xml:space="preserve"> </w:t>
      </w:r>
      <w:r>
        <w:rPr>
          <w:spacing w:val="-4"/>
        </w:rPr>
        <w:t>fost</w:t>
      </w:r>
      <w:r>
        <w:rPr>
          <w:spacing w:val="-2"/>
        </w:rPr>
        <w:t xml:space="preserve"> </w:t>
      </w:r>
      <w:r>
        <w:rPr>
          <w:spacing w:val="-4"/>
        </w:rPr>
        <w:t>publicat</w:t>
      </w:r>
      <w:r>
        <w:rPr>
          <w:spacing w:val="-7"/>
        </w:rPr>
        <w:t xml:space="preserve"> </w:t>
      </w:r>
      <w:r>
        <w:rPr>
          <w:spacing w:val="-3"/>
        </w:rPr>
        <w:t>un</w:t>
      </w:r>
      <w:r>
        <w:rPr>
          <w:spacing w:val="-57"/>
        </w:rPr>
        <w:t xml:space="preserve"> </w:t>
      </w:r>
      <w:r>
        <w:t>astfel</w:t>
      </w:r>
      <w:r>
        <w:rPr>
          <w:spacing w:val="-4"/>
        </w:rPr>
        <w:t xml:space="preserve"> </w:t>
      </w:r>
      <w:r>
        <w:t>de</w:t>
      </w:r>
      <w:r>
        <w:rPr>
          <w:spacing w:val="1"/>
        </w:rPr>
        <w:t xml:space="preserve"> </w:t>
      </w:r>
      <w:r>
        <w:t>anunţ:</w:t>
      </w:r>
      <w:r>
        <w:rPr>
          <w:b/>
          <w:u w:val="thick"/>
        </w:rPr>
        <w:t>_30.12.2025</w:t>
      </w:r>
      <w:r>
        <w:rPr>
          <w:b/>
          <w:u w:val="thick"/>
        </w:rPr>
        <w:tab/>
      </w:r>
    </w:p>
    <w:p w14:paraId="03D28A76" w14:textId="77777777" w:rsidR="000532BD" w:rsidRDefault="000532BD" w:rsidP="000532BD">
      <w:pPr>
        <w:pStyle w:val="a"/>
        <w:widowControl w:val="0"/>
        <w:numPr>
          <w:ilvl w:val="0"/>
          <w:numId w:val="40"/>
        </w:numPr>
        <w:tabs>
          <w:tab w:val="clear" w:pos="1134"/>
          <w:tab w:val="left" w:pos="985"/>
          <w:tab w:val="left" w:pos="9214"/>
        </w:tabs>
        <w:autoSpaceDE w:val="0"/>
        <w:autoSpaceDN w:val="0"/>
        <w:spacing w:before="120"/>
        <w:ind w:left="984" w:hanging="429"/>
        <w:rPr>
          <w:b/>
        </w:rPr>
      </w:pPr>
      <w:r>
        <w:rPr>
          <w:spacing w:val="-2"/>
        </w:rPr>
        <w:lastRenderedPageBreak/>
        <w:t>Data</w:t>
      </w:r>
      <w:r>
        <w:rPr>
          <w:spacing w:val="-10"/>
        </w:rPr>
        <w:t xml:space="preserve"> </w:t>
      </w:r>
      <w:r>
        <w:rPr>
          <w:spacing w:val="-2"/>
        </w:rPr>
        <w:t>transmiterii</w:t>
      </w:r>
      <w:r>
        <w:rPr>
          <w:spacing w:val="-6"/>
        </w:rPr>
        <w:t xml:space="preserve"> </w:t>
      </w:r>
      <w:r>
        <w:rPr>
          <w:spacing w:val="-2"/>
        </w:rPr>
        <w:t>spre</w:t>
      </w:r>
      <w:r>
        <w:rPr>
          <w:spacing w:val="-5"/>
        </w:rPr>
        <w:t xml:space="preserve"> </w:t>
      </w:r>
      <w:r>
        <w:rPr>
          <w:spacing w:val="-2"/>
        </w:rPr>
        <w:t>publicare</w:t>
      </w:r>
      <w:r>
        <w:rPr>
          <w:spacing w:val="-4"/>
        </w:rPr>
        <w:t xml:space="preserve"> </w:t>
      </w:r>
      <w:r>
        <w:rPr>
          <w:spacing w:val="-2"/>
        </w:rPr>
        <w:t>a</w:t>
      </w:r>
      <w:r>
        <w:rPr>
          <w:spacing w:val="-3"/>
        </w:rPr>
        <w:t xml:space="preserve"> </w:t>
      </w:r>
      <w:r>
        <w:rPr>
          <w:spacing w:val="-2"/>
        </w:rPr>
        <w:t>anunțului</w:t>
      </w:r>
      <w:r>
        <w:rPr>
          <w:spacing w:val="-11"/>
        </w:rPr>
        <w:t xml:space="preserve"> </w:t>
      </w:r>
      <w:r>
        <w:rPr>
          <w:spacing w:val="-2"/>
        </w:rPr>
        <w:t>de</w:t>
      </w:r>
      <w:r>
        <w:rPr>
          <w:spacing w:val="-4"/>
        </w:rPr>
        <w:t xml:space="preserve"> </w:t>
      </w:r>
      <w:r>
        <w:rPr>
          <w:spacing w:val="-2"/>
        </w:rPr>
        <w:t>participare:_</w:t>
      </w:r>
      <w:r>
        <w:rPr>
          <w:b/>
          <w:spacing w:val="-2"/>
          <w:u w:val="thick"/>
        </w:rPr>
        <w:t>conform</w:t>
      </w:r>
      <w:r>
        <w:rPr>
          <w:b/>
          <w:spacing w:val="-1"/>
          <w:u w:val="thick"/>
        </w:rPr>
        <w:t xml:space="preserve"> SIA</w:t>
      </w:r>
      <w:r>
        <w:rPr>
          <w:b/>
          <w:spacing w:val="-3"/>
          <w:u w:val="thick"/>
        </w:rPr>
        <w:t xml:space="preserve"> </w:t>
      </w:r>
      <w:r>
        <w:rPr>
          <w:b/>
          <w:spacing w:val="-1"/>
          <w:u w:val="thick"/>
        </w:rPr>
        <w:t>RSAP</w:t>
      </w:r>
      <w:r>
        <w:rPr>
          <w:b/>
          <w:spacing w:val="-1"/>
          <w:u w:val="thick"/>
        </w:rPr>
        <w:tab/>
      </w:r>
    </w:p>
    <w:p w14:paraId="3F168564" w14:textId="77777777" w:rsidR="000532BD" w:rsidRDefault="000532BD" w:rsidP="000532BD">
      <w:pPr>
        <w:pStyle w:val="a"/>
        <w:widowControl w:val="0"/>
        <w:numPr>
          <w:ilvl w:val="0"/>
          <w:numId w:val="40"/>
        </w:numPr>
        <w:tabs>
          <w:tab w:val="clear" w:pos="1134"/>
          <w:tab w:val="left" w:pos="985"/>
        </w:tabs>
        <w:autoSpaceDE w:val="0"/>
        <w:autoSpaceDN w:val="0"/>
        <w:spacing w:before="118" w:after="15"/>
        <w:ind w:left="984" w:hanging="429"/>
      </w:pPr>
      <w:r>
        <w:rPr>
          <w:spacing w:val="-3"/>
        </w:rPr>
        <w:t>În</w:t>
      </w:r>
      <w:r>
        <w:rPr>
          <w:spacing w:val="-8"/>
        </w:rPr>
        <w:t xml:space="preserve"> </w:t>
      </w:r>
      <w:r>
        <w:rPr>
          <w:spacing w:val="-3"/>
        </w:rPr>
        <w:t>cadrul</w:t>
      </w:r>
      <w:r>
        <w:rPr>
          <w:spacing w:val="-12"/>
        </w:rPr>
        <w:t xml:space="preserve"> </w:t>
      </w:r>
      <w:r>
        <w:rPr>
          <w:spacing w:val="-2"/>
        </w:rPr>
        <w:t>procedurii</w:t>
      </w:r>
      <w:r>
        <w:rPr>
          <w:spacing w:val="-15"/>
        </w:rPr>
        <w:t xml:space="preserve"> </w:t>
      </w:r>
      <w:r>
        <w:rPr>
          <w:spacing w:val="-2"/>
        </w:rPr>
        <w:t>de</w:t>
      </w:r>
      <w:r>
        <w:rPr>
          <w:spacing w:val="-9"/>
        </w:rPr>
        <w:t xml:space="preserve"> </w:t>
      </w:r>
      <w:r>
        <w:rPr>
          <w:spacing w:val="-2"/>
        </w:rPr>
        <w:t>achiziție publică</w:t>
      </w:r>
      <w:r>
        <w:rPr>
          <w:spacing w:val="-3"/>
        </w:rPr>
        <w:t xml:space="preserve"> </w:t>
      </w:r>
      <w:r>
        <w:rPr>
          <w:spacing w:val="-2"/>
        </w:rPr>
        <w:t>se</w:t>
      </w:r>
      <w:r>
        <w:rPr>
          <w:spacing w:val="-9"/>
        </w:rPr>
        <w:t xml:space="preserve"> </w:t>
      </w:r>
      <w:r>
        <w:rPr>
          <w:spacing w:val="-2"/>
        </w:rPr>
        <w:t>va</w:t>
      </w:r>
      <w:r>
        <w:rPr>
          <w:spacing w:val="-12"/>
        </w:rPr>
        <w:t xml:space="preserve"> </w:t>
      </w:r>
      <w:r>
        <w:rPr>
          <w:spacing w:val="-2"/>
        </w:rPr>
        <w:t>utiliza/accepta:</w:t>
      </w:r>
    </w:p>
    <w:tbl>
      <w:tblPr>
        <w:tblStyle w:val="TableNormal"/>
        <w:tblW w:w="0" w:type="auto"/>
        <w:tblInd w:w="10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08"/>
        <w:gridCol w:w="3616"/>
      </w:tblGrid>
      <w:tr w:rsidR="000532BD" w14:paraId="0BB6F429" w14:textId="77777777" w:rsidTr="000532BD">
        <w:trPr>
          <w:trHeight w:val="268"/>
        </w:trPr>
        <w:tc>
          <w:tcPr>
            <w:tcW w:w="5008" w:type="dxa"/>
          </w:tcPr>
          <w:p w14:paraId="5E0833D4" w14:textId="77777777" w:rsidR="000532BD" w:rsidRDefault="000532BD" w:rsidP="000532BD">
            <w:pPr>
              <w:pStyle w:val="TableParagraph"/>
              <w:spacing w:line="248" w:lineRule="exact"/>
              <w:ind w:left="110"/>
              <w:rPr>
                <w:b/>
                <w:sz w:val="24"/>
              </w:rPr>
            </w:pPr>
            <w:r>
              <w:rPr>
                <w:b/>
                <w:sz w:val="24"/>
              </w:rPr>
              <w:t>Denumirea</w:t>
            </w:r>
            <w:r>
              <w:rPr>
                <w:b/>
                <w:spacing w:val="-9"/>
                <w:sz w:val="24"/>
              </w:rPr>
              <w:t xml:space="preserve"> </w:t>
            </w:r>
            <w:r>
              <w:rPr>
                <w:b/>
                <w:sz w:val="24"/>
              </w:rPr>
              <w:t>instrumentului</w:t>
            </w:r>
            <w:r>
              <w:rPr>
                <w:b/>
                <w:spacing w:val="-11"/>
                <w:sz w:val="24"/>
              </w:rPr>
              <w:t xml:space="preserve"> </w:t>
            </w:r>
            <w:r>
              <w:rPr>
                <w:b/>
                <w:sz w:val="24"/>
              </w:rPr>
              <w:t>electronic</w:t>
            </w:r>
          </w:p>
        </w:tc>
        <w:tc>
          <w:tcPr>
            <w:tcW w:w="3616" w:type="dxa"/>
          </w:tcPr>
          <w:p w14:paraId="7BB9386F" w14:textId="77777777" w:rsidR="000532BD" w:rsidRDefault="000532BD" w:rsidP="000532BD">
            <w:pPr>
              <w:pStyle w:val="TableParagraph"/>
              <w:spacing w:line="248" w:lineRule="exact"/>
              <w:ind w:left="120"/>
              <w:rPr>
                <w:b/>
                <w:sz w:val="24"/>
              </w:rPr>
            </w:pPr>
            <w:r>
              <w:rPr>
                <w:b/>
                <w:sz w:val="24"/>
              </w:rPr>
              <w:t>Se</w:t>
            </w:r>
            <w:r>
              <w:rPr>
                <w:b/>
                <w:spacing w:val="-4"/>
                <w:sz w:val="24"/>
              </w:rPr>
              <w:t xml:space="preserve"> </w:t>
            </w:r>
            <w:r>
              <w:rPr>
                <w:b/>
                <w:sz w:val="24"/>
              </w:rPr>
              <w:t>va</w:t>
            </w:r>
            <w:r>
              <w:rPr>
                <w:b/>
                <w:spacing w:val="-7"/>
                <w:sz w:val="24"/>
              </w:rPr>
              <w:t xml:space="preserve"> </w:t>
            </w:r>
            <w:r>
              <w:rPr>
                <w:b/>
                <w:sz w:val="24"/>
              </w:rPr>
              <w:t>utiliza/accepta</w:t>
            </w:r>
            <w:r>
              <w:rPr>
                <w:b/>
                <w:spacing w:val="-2"/>
                <w:sz w:val="24"/>
              </w:rPr>
              <w:t xml:space="preserve"> </w:t>
            </w:r>
            <w:r>
              <w:rPr>
                <w:b/>
                <w:sz w:val="24"/>
              </w:rPr>
              <w:t>sau</w:t>
            </w:r>
            <w:r>
              <w:rPr>
                <w:b/>
                <w:spacing w:val="-4"/>
                <w:sz w:val="24"/>
              </w:rPr>
              <w:t xml:space="preserve"> </w:t>
            </w:r>
            <w:r>
              <w:rPr>
                <w:b/>
                <w:sz w:val="24"/>
              </w:rPr>
              <w:t>nu</w:t>
            </w:r>
          </w:p>
        </w:tc>
      </w:tr>
      <w:tr w:rsidR="000532BD" w14:paraId="19F4CAC9" w14:textId="77777777" w:rsidTr="000532BD">
        <w:trPr>
          <w:trHeight w:val="557"/>
        </w:trPr>
        <w:tc>
          <w:tcPr>
            <w:tcW w:w="5008" w:type="dxa"/>
          </w:tcPr>
          <w:p w14:paraId="04C189DC" w14:textId="77777777" w:rsidR="000532BD" w:rsidRDefault="000532BD" w:rsidP="000532BD">
            <w:pPr>
              <w:pStyle w:val="TableParagraph"/>
              <w:spacing w:before="5" w:line="230" w:lineRule="auto"/>
              <w:ind w:left="110" w:right="331"/>
              <w:rPr>
                <w:sz w:val="24"/>
              </w:rPr>
            </w:pPr>
            <w:r>
              <w:rPr>
                <w:sz w:val="24"/>
              </w:rPr>
              <w:t>depunerea</w:t>
            </w:r>
            <w:r>
              <w:rPr>
                <w:spacing w:val="-6"/>
                <w:sz w:val="24"/>
              </w:rPr>
              <w:t xml:space="preserve"> </w:t>
            </w:r>
            <w:r>
              <w:rPr>
                <w:sz w:val="24"/>
              </w:rPr>
              <w:t>electronică</w:t>
            </w:r>
            <w:r>
              <w:rPr>
                <w:spacing w:val="-4"/>
                <w:sz w:val="24"/>
              </w:rPr>
              <w:t xml:space="preserve"> </w:t>
            </w:r>
            <w:r>
              <w:rPr>
                <w:sz w:val="24"/>
              </w:rPr>
              <w:t>a</w:t>
            </w:r>
            <w:r>
              <w:rPr>
                <w:spacing w:val="-10"/>
                <w:sz w:val="24"/>
              </w:rPr>
              <w:t xml:space="preserve"> </w:t>
            </w:r>
            <w:r>
              <w:rPr>
                <w:sz w:val="24"/>
              </w:rPr>
              <w:t>ofertelor</w:t>
            </w:r>
            <w:r>
              <w:rPr>
                <w:spacing w:val="-3"/>
                <w:sz w:val="24"/>
              </w:rPr>
              <w:t xml:space="preserve"> </w:t>
            </w:r>
            <w:r>
              <w:rPr>
                <w:sz w:val="24"/>
              </w:rPr>
              <w:t>sau</w:t>
            </w:r>
            <w:r>
              <w:rPr>
                <w:spacing w:val="-5"/>
                <w:sz w:val="24"/>
              </w:rPr>
              <w:t xml:space="preserve"> </w:t>
            </w:r>
            <w:r>
              <w:rPr>
                <w:sz w:val="24"/>
              </w:rPr>
              <w:t>a</w:t>
            </w:r>
            <w:r>
              <w:rPr>
                <w:spacing w:val="-6"/>
                <w:sz w:val="24"/>
              </w:rPr>
              <w:t xml:space="preserve"> </w:t>
            </w:r>
            <w:r>
              <w:rPr>
                <w:sz w:val="24"/>
              </w:rPr>
              <w:t>cererilor</w:t>
            </w:r>
            <w:r>
              <w:rPr>
                <w:spacing w:val="-57"/>
                <w:sz w:val="24"/>
              </w:rPr>
              <w:t xml:space="preserve"> </w:t>
            </w:r>
            <w:r>
              <w:rPr>
                <w:sz w:val="24"/>
              </w:rPr>
              <w:t>de participare</w:t>
            </w:r>
          </w:p>
        </w:tc>
        <w:tc>
          <w:tcPr>
            <w:tcW w:w="3616" w:type="dxa"/>
          </w:tcPr>
          <w:p w14:paraId="0FD282E8" w14:textId="77777777" w:rsidR="000532BD" w:rsidRDefault="000532BD" w:rsidP="000532BD">
            <w:pPr>
              <w:pStyle w:val="TableParagraph"/>
              <w:ind w:left="0"/>
            </w:pPr>
          </w:p>
        </w:tc>
      </w:tr>
      <w:tr w:rsidR="000532BD" w14:paraId="6B4AE81C" w14:textId="77777777" w:rsidTr="000532BD">
        <w:trPr>
          <w:trHeight w:val="277"/>
        </w:trPr>
        <w:tc>
          <w:tcPr>
            <w:tcW w:w="5008" w:type="dxa"/>
          </w:tcPr>
          <w:p w14:paraId="5F1445F4" w14:textId="77777777" w:rsidR="000532BD" w:rsidRDefault="000532BD" w:rsidP="000532BD">
            <w:pPr>
              <w:pStyle w:val="TableParagraph"/>
              <w:spacing w:line="258" w:lineRule="exact"/>
              <w:ind w:left="110"/>
              <w:rPr>
                <w:sz w:val="24"/>
              </w:rPr>
            </w:pPr>
            <w:r>
              <w:rPr>
                <w:sz w:val="24"/>
              </w:rPr>
              <w:t>sistemul</w:t>
            </w:r>
            <w:r>
              <w:rPr>
                <w:spacing w:val="-12"/>
                <w:sz w:val="24"/>
              </w:rPr>
              <w:t xml:space="preserve"> </w:t>
            </w:r>
            <w:r>
              <w:rPr>
                <w:sz w:val="24"/>
              </w:rPr>
              <w:t>de</w:t>
            </w:r>
            <w:r>
              <w:rPr>
                <w:spacing w:val="-5"/>
                <w:sz w:val="24"/>
              </w:rPr>
              <w:t xml:space="preserve"> </w:t>
            </w:r>
            <w:r>
              <w:rPr>
                <w:sz w:val="24"/>
              </w:rPr>
              <w:t>comenzi</w:t>
            </w:r>
            <w:r>
              <w:rPr>
                <w:spacing w:val="-12"/>
                <w:sz w:val="24"/>
              </w:rPr>
              <w:t xml:space="preserve"> </w:t>
            </w:r>
            <w:r>
              <w:rPr>
                <w:sz w:val="24"/>
              </w:rPr>
              <w:t>electronice</w:t>
            </w:r>
          </w:p>
        </w:tc>
        <w:tc>
          <w:tcPr>
            <w:tcW w:w="3616" w:type="dxa"/>
          </w:tcPr>
          <w:p w14:paraId="27CC7FAD" w14:textId="77777777" w:rsidR="000532BD" w:rsidRDefault="000532BD" w:rsidP="000532BD">
            <w:pPr>
              <w:pStyle w:val="TableParagraph"/>
              <w:ind w:left="0"/>
              <w:rPr>
                <w:sz w:val="20"/>
              </w:rPr>
            </w:pPr>
          </w:p>
        </w:tc>
      </w:tr>
      <w:tr w:rsidR="000532BD" w14:paraId="0C0597A7" w14:textId="77777777" w:rsidTr="000532BD">
        <w:trPr>
          <w:trHeight w:val="273"/>
        </w:trPr>
        <w:tc>
          <w:tcPr>
            <w:tcW w:w="5008" w:type="dxa"/>
          </w:tcPr>
          <w:p w14:paraId="33B77954" w14:textId="77777777" w:rsidR="000532BD" w:rsidRDefault="000532BD" w:rsidP="000532BD">
            <w:pPr>
              <w:pStyle w:val="TableParagraph"/>
              <w:spacing w:line="253" w:lineRule="exact"/>
              <w:ind w:left="110"/>
              <w:rPr>
                <w:sz w:val="24"/>
              </w:rPr>
            </w:pPr>
            <w:r>
              <w:rPr>
                <w:sz w:val="24"/>
              </w:rPr>
              <w:t>facturarea</w:t>
            </w:r>
            <w:r>
              <w:rPr>
                <w:spacing w:val="-11"/>
                <w:sz w:val="24"/>
              </w:rPr>
              <w:t xml:space="preserve"> </w:t>
            </w:r>
            <w:r>
              <w:rPr>
                <w:sz w:val="24"/>
              </w:rPr>
              <w:t>electronică</w:t>
            </w:r>
          </w:p>
        </w:tc>
        <w:tc>
          <w:tcPr>
            <w:tcW w:w="3616" w:type="dxa"/>
          </w:tcPr>
          <w:p w14:paraId="20B6486F" w14:textId="77777777" w:rsidR="000532BD" w:rsidRDefault="000532BD" w:rsidP="000532BD">
            <w:pPr>
              <w:pStyle w:val="TableParagraph"/>
              <w:ind w:left="0"/>
              <w:rPr>
                <w:sz w:val="20"/>
              </w:rPr>
            </w:pPr>
          </w:p>
        </w:tc>
      </w:tr>
      <w:tr w:rsidR="000532BD" w14:paraId="1A5FEE90" w14:textId="77777777" w:rsidTr="000532BD">
        <w:trPr>
          <w:trHeight w:val="278"/>
        </w:trPr>
        <w:tc>
          <w:tcPr>
            <w:tcW w:w="5008" w:type="dxa"/>
          </w:tcPr>
          <w:p w14:paraId="4D97A687" w14:textId="77777777" w:rsidR="000532BD" w:rsidRDefault="000532BD" w:rsidP="000532BD">
            <w:pPr>
              <w:pStyle w:val="TableParagraph"/>
              <w:spacing w:line="258" w:lineRule="exact"/>
              <w:ind w:left="110"/>
              <w:rPr>
                <w:sz w:val="24"/>
              </w:rPr>
            </w:pPr>
            <w:r>
              <w:rPr>
                <w:w w:val="90"/>
                <w:sz w:val="24"/>
              </w:rPr>
              <w:t>plățile</w:t>
            </w:r>
            <w:r>
              <w:rPr>
                <w:spacing w:val="11"/>
                <w:w w:val="90"/>
                <w:sz w:val="24"/>
              </w:rPr>
              <w:t xml:space="preserve"> </w:t>
            </w:r>
            <w:r>
              <w:rPr>
                <w:w w:val="90"/>
                <w:sz w:val="24"/>
              </w:rPr>
              <w:t>electronice</w:t>
            </w:r>
          </w:p>
        </w:tc>
        <w:tc>
          <w:tcPr>
            <w:tcW w:w="3616" w:type="dxa"/>
          </w:tcPr>
          <w:p w14:paraId="4DDC601C" w14:textId="77777777" w:rsidR="000532BD" w:rsidRDefault="000532BD" w:rsidP="000532BD">
            <w:pPr>
              <w:pStyle w:val="TableParagraph"/>
              <w:ind w:left="0"/>
              <w:rPr>
                <w:sz w:val="20"/>
              </w:rPr>
            </w:pPr>
          </w:p>
        </w:tc>
      </w:tr>
    </w:tbl>
    <w:p w14:paraId="6D4FBC5D" w14:textId="77777777" w:rsidR="000532BD" w:rsidRDefault="000532BD" w:rsidP="000532BD">
      <w:pPr>
        <w:pStyle w:val="a"/>
        <w:widowControl w:val="0"/>
        <w:numPr>
          <w:ilvl w:val="0"/>
          <w:numId w:val="40"/>
        </w:numPr>
        <w:tabs>
          <w:tab w:val="clear" w:pos="1134"/>
          <w:tab w:val="left" w:pos="917"/>
        </w:tabs>
        <w:autoSpaceDE w:val="0"/>
        <w:autoSpaceDN w:val="0"/>
        <w:spacing w:before="107"/>
        <w:ind w:left="916" w:right="1137" w:hanging="361"/>
      </w:pPr>
      <w:r>
        <w:rPr>
          <w:spacing w:val="-6"/>
        </w:rPr>
        <w:t xml:space="preserve">Contractul intră sub incidența Acordului privind achizițiile </w:t>
      </w:r>
      <w:r>
        <w:rPr>
          <w:spacing w:val="-5"/>
        </w:rPr>
        <w:t>guvernamentale al Organizației</w:t>
      </w:r>
      <w:r>
        <w:rPr>
          <w:spacing w:val="-4"/>
        </w:rPr>
        <w:t xml:space="preserve"> </w:t>
      </w:r>
      <w:r>
        <w:rPr>
          <w:spacing w:val="-1"/>
        </w:rPr>
        <w:t>Mondiale</w:t>
      </w:r>
      <w:r>
        <w:rPr>
          <w:spacing w:val="-13"/>
        </w:rPr>
        <w:t xml:space="preserve"> </w:t>
      </w:r>
      <w:r>
        <w:rPr>
          <w:spacing w:val="-1"/>
        </w:rPr>
        <w:t>a</w:t>
      </w:r>
      <w:r>
        <w:rPr>
          <w:spacing w:val="-12"/>
        </w:rPr>
        <w:t xml:space="preserve"> </w:t>
      </w:r>
      <w:r>
        <w:rPr>
          <w:spacing w:val="-1"/>
        </w:rPr>
        <w:t>Comerțului</w:t>
      </w:r>
      <w:r>
        <w:rPr>
          <w:spacing w:val="-15"/>
        </w:rPr>
        <w:t xml:space="preserve"> </w:t>
      </w:r>
      <w:r>
        <w:rPr>
          <w:spacing w:val="-1"/>
        </w:rPr>
        <w:t>(numai</w:t>
      </w:r>
      <w:r>
        <w:rPr>
          <w:spacing w:val="-10"/>
        </w:rPr>
        <w:t xml:space="preserve"> </w:t>
      </w:r>
      <w:r>
        <w:rPr>
          <w:spacing w:val="-1"/>
        </w:rPr>
        <w:t>în</w:t>
      </w:r>
      <w:r>
        <w:rPr>
          <w:spacing w:val="-16"/>
        </w:rPr>
        <w:t xml:space="preserve"> </w:t>
      </w:r>
      <w:r>
        <w:rPr>
          <w:spacing w:val="-1"/>
        </w:rPr>
        <w:t>cazul</w:t>
      </w:r>
      <w:r>
        <w:rPr>
          <w:spacing w:val="-16"/>
        </w:rPr>
        <w:t xml:space="preserve"> </w:t>
      </w:r>
      <w:r>
        <w:rPr>
          <w:spacing w:val="-1"/>
        </w:rPr>
        <w:t>anunțurilor</w:t>
      </w:r>
      <w:r>
        <w:rPr>
          <w:spacing w:val="-4"/>
        </w:rPr>
        <w:t xml:space="preserve"> </w:t>
      </w:r>
      <w:r>
        <w:t>transmise</w:t>
      </w:r>
      <w:r>
        <w:rPr>
          <w:spacing w:val="-11"/>
        </w:rPr>
        <w:t xml:space="preserve"> </w:t>
      </w:r>
      <w:r>
        <w:t>spre</w:t>
      </w:r>
      <w:r>
        <w:rPr>
          <w:spacing w:val="-13"/>
        </w:rPr>
        <w:t xml:space="preserve"> </w:t>
      </w:r>
      <w:r>
        <w:t>publicare</w:t>
      </w:r>
      <w:r>
        <w:rPr>
          <w:spacing w:val="-7"/>
        </w:rPr>
        <w:t xml:space="preserve"> </w:t>
      </w:r>
      <w:r>
        <w:t>în</w:t>
      </w:r>
      <w:r>
        <w:rPr>
          <w:spacing w:val="-11"/>
        </w:rPr>
        <w:t xml:space="preserve"> </w:t>
      </w:r>
      <w:r>
        <w:t>Jurnalul</w:t>
      </w:r>
      <w:r>
        <w:rPr>
          <w:spacing w:val="-57"/>
        </w:rPr>
        <w:t xml:space="preserve"> </w:t>
      </w:r>
      <w:r>
        <w:t>Oficial</w:t>
      </w:r>
      <w:r>
        <w:rPr>
          <w:spacing w:val="-7"/>
        </w:rPr>
        <w:t xml:space="preserve"> </w:t>
      </w:r>
      <w:r>
        <w:t>al</w:t>
      </w:r>
      <w:r>
        <w:rPr>
          <w:spacing w:val="-3"/>
        </w:rPr>
        <w:t xml:space="preserve"> </w:t>
      </w:r>
      <w:r>
        <w:t>Uniunii</w:t>
      </w:r>
      <w:r>
        <w:rPr>
          <w:spacing w:val="-7"/>
        </w:rPr>
        <w:t xml:space="preserve"> </w:t>
      </w:r>
      <w:r>
        <w:t>Europene):</w:t>
      </w:r>
    </w:p>
    <w:p w14:paraId="26FA2284" w14:textId="77777777" w:rsidR="000532BD" w:rsidRDefault="000532BD" w:rsidP="000532BD">
      <w:pPr>
        <w:pStyle w:val="1"/>
        <w:tabs>
          <w:tab w:val="left" w:pos="1396"/>
          <w:tab w:val="left" w:pos="9507"/>
        </w:tabs>
        <w:ind w:left="916"/>
      </w:pPr>
      <w:bookmarkStart w:id="48" w:name="Nu"/>
      <w:bookmarkEnd w:id="48"/>
      <w:r>
        <w:rPr>
          <w:u w:val="thick"/>
        </w:rPr>
        <w:t xml:space="preserve"> </w:t>
      </w:r>
      <w:r>
        <w:rPr>
          <w:u w:val="thick"/>
        </w:rPr>
        <w:tab/>
        <w:t>Nu</w:t>
      </w:r>
      <w:r>
        <w:rPr>
          <w:u w:val="thick"/>
        </w:rPr>
        <w:tab/>
      </w:r>
    </w:p>
    <w:p w14:paraId="650AD6A0" w14:textId="77777777" w:rsidR="000532BD" w:rsidRDefault="000532BD" w:rsidP="000532BD">
      <w:pPr>
        <w:spacing w:before="1"/>
        <w:ind w:left="4521" w:right="3912"/>
        <w:jc w:val="center"/>
        <w:rPr>
          <w:sz w:val="20"/>
        </w:rPr>
      </w:pPr>
      <w:r>
        <w:rPr>
          <w:spacing w:val="-1"/>
          <w:sz w:val="20"/>
        </w:rPr>
        <w:t xml:space="preserve">(se specifică </w:t>
      </w:r>
      <w:r>
        <w:rPr>
          <w:sz w:val="20"/>
        </w:rPr>
        <w:t>da</w:t>
      </w:r>
      <w:r>
        <w:rPr>
          <w:spacing w:val="-4"/>
          <w:sz w:val="20"/>
        </w:rPr>
        <w:t xml:space="preserve"> </w:t>
      </w:r>
      <w:r>
        <w:rPr>
          <w:sz w:val="20"/>
        </w:rPr>
        <w:t>sau</w:t>
      </w:r>
      <w:r>
        <w:rPr>
          <w:spacing w:val="-12"/>
          <w:sz w:val="20"/>
        </w:rPr>
        <w:t xml:space="preserve"> </w:t>
      </w:r>
      <w:r>
        <w:rPr>
          <w:sz w:val="20"/>
        </w:rPr>
        <w:t>nu)</w:t>
      </w:r>
    </w:p>
    <w:p w14:paraId="6BD8AC90" w14:textId="77777777" w:rsidR="000532BD" w:rsidRDefault="000532BD" w:rsidP="000532BD">
      <w:pPr>
        <w:pStyle w:val="a"/>
        <w:widowControl w:val="0"/>
        <w:numPr>
          <w:ilvl w:val="0"/>
          <w:numId w:val="40"/>
        </w:numPr>
        <w:tabs>
          <w:tab w:val="clear" w:pos="1134"/>
          <w:tab w:val="left" w:pos="985"/>
        </w:tabs>
        <w:autoSpaceDE w:val="0"/>
        <w:autoSpaceDN w:val="0"/>
        <w:spacing w:before="117"/>
        <w:ind w:left="984" w:hanging="429"/>
      </w:pPr>
      <w:r>
        <w:rPr>
          <w:w w:val="90"/>
        </w:rPr>
        <w:t>Alte</w:t>
      </w:r>
      <w:r>
        <w:rPr>
          <w:spacing w:val="7"/>
          <w:w w:val="90"/>
        </w:rPr>
        <w:t xml:space="preserve"> </w:t>
      </w:r>
      <w:r>
        <w:rPr>
          <w:w w:val="90"/>
        </w:rPr>
        <w:t>informații</w:t>
      </w:r>
      <w:r>
        <w:rPr>
          <w:spacing w:val="11"/>
          <w:w w:val="90"/>
        </w:rPr>
        <w:t xml:space="preserve"> </w:t>
      </w:r>
      <w:r>
        <w:rPr>
          <w:w w:val="90"/>
        </w:rPr>
        <w:t>relevante:</w:t>
      </w:r>
    </w:p>
    <w:p w14:paraId="7260F47D" w14:textId="77777777" w:rsidR="000532BD" w:rsidRDefault="000532BD" w:rsidP="000532BD">
      <w:pPr>
        <w:pStyle w:val="a7"/>
        <w:spacing w:before="4"/>
        <w:rPr>
          <w:sz w:val="32"/>
        </w:rPr>
      </w:pPr>
    </w:p>
    <w:p w14:paraId="0C905A12" w14:textId="780345A4" w:rsidR="000532BD" w:rsidRDefault="000532BD" w:rsidP="000532BD">
      <w:pPr>
        <w:ind w:left="556"/>
        <w:rPr>
          <w:sz w:val="17"/>
        </w:rPr>
      </w:pPr>
      <w:r>
        <w:rPr>
          <w:sz w:val="22"/>
          <w:lang w:val="ru-RU" w:eastAsia="ru-RU"/>
        </w:rPr>
        <mc:AlternateContent>
          <mc:Choice Requires="wps">
            <w:drawing>
              <wp:anchor distT="0" distB="0" distL="114300" distR="114300" simplePos="0" relativeHeight="251659264" behindDoc="1" locked="0" layoutInCell="1" allowOverlap="1" wp14:anchorId="71912AB8" wp14:editId="0B9897C6">
                <wp:simplePos x="0" y="0"/>
                <wp:positionH relativeFrom="page">
                  <wp:posOffset>2870200</wp:posOffset>
                </wp:positionH>
                <wp:positionV relativeFrom="paragraph">
                  <wp:posOffset>113030</wp:posOffset>
                </wp:positionV>
                <wp:extent cx="1464310" cy="121920"/>
                <wp:effectExtent l="3175" t="0" r="0" b="4445"/>
                <wp:wrapNone/>
                <wp:docPr id="2" name="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4310"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20D98A" w14:textId="77777777" w:rsidR="000532BD" w:rsidRDefault="000532BD" w:rsidP="000532BD">
                            <w:pPr>
                              <w:spacing w:line="191" w:lineRule="exact"/>
                              <w:rPr>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2" o:spid="_x0000_s1026" type="#_x0000_t202" style="position:absolute;left:0;text-align:left;margin-left:226pt;margin-top:8.9pt;width:115.3pt;height:9.6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" filled="f" stroked="f">
                <v:textbox inset="0,0,0,0">
                  <w:txbxContent>
                    <w:p w14:paraId="6920D98A" w14:textId="77777777" w:rsidR="000532BD" w:rsidRDefault="000532BD" w:rsidP="000532BD">
                      <w:pPr>
                        <w:spacing w:line="191" w:lineRule="exact"/>
                        <w:rPr>
                          <w:sz w:val="17"/>
                        </w:rPr>
                      </w:pPr>
                    </w:p>
                  </w:txbxContent>
                </v:textbox>
                <w10:wrap anchorx="page"/>
              </v:shape>
            </w:pict>
          </mc:Fallback>
        </mc:AlternateContent>
      </w:r>
      <w:r>
        <w:rPr>
          <w:b/>
          <w:spacing w:val="-1"/>
        </w:rPr>
        <w:t>Con</w:t>
      </w:r>
      <w:r>
        <w:rPr>
          <w:b/>
          <w:spacing w:val="1"/>
        </w:rPr>
        <w:t>d</w:t>
      </w:r>
      <w:r>
        <w:rPr>
          <w:b/>
        </w:rPr>
        <w:t>u</w:t>
      </w:r>
      <w:r>
        <w:rPr>
          <w:b/>
          <w:spacing w:val="-1"/>
        </w:rPr>
        <w:t>c</w:t>
      </w:r>
      <w:r>
        <w:rPr>
          <w:b/>
        </w:rPr>
        <w:t>ă</w:t>
      </w:r>
      <w:r>
        <w:rPr>
          <w:b/>
          <w:spacing w:val="1"/>
        </w:rPr>
        <w:t>t</w:t>
      </w:r>
      <w:r>
        <w:rPr>
          <w:b/>
        </w:rPr>
        <w:t>o</w:t>
      </w:r>
      <w:r>
        <w:rPr>
          <w:b/>
          <w:spacing w:val="-6"/>
        </w:rPr>
        <w:t>r</w:t>
      </w:r>
      <w:r>
        <w:rPr>
          <w:b/>
        </w:rPr>
        <w:t>ul</w:t>
      </w:r>
      <w:r>
        <w:rPr>
          <w:b/>
          <w:spacing w:val="-3"/>
        </w:rPr>
        <w:t xml:space="preserve"> </w:t>
      </w:r>
      <w:r>
        <w:rPr>
          <w:b/>
          <w:spacing w:val="4"/>
        </w:rPr>
        <w:t>g</w:t>
      </w:r>
      <w:r>
        <w:rPr>
          <w:b/>
          <w:spacing w:val="-6"/>
        </w:rPr>
        <w:t>r</w:t>
      </w:r>
      <w:r>
        <w:rPr>
          <w:b/>
        </w:rPr>
        <w:t>upu</w:t>
      </w:r>
      <w:r>
        <w:rPr>
          <w:b/>
          <w:spacing w:val="-5"/>
        </w:rPr>
        <w:t>l</w:t>
      </w:r>
      <w:r>
        <w:rPr>
          <w:b/>
        </w:rPr>
        <w:t>ui</w:t>
      </w:r>
      <w:r>
        <w:rPr>
          <w:b/>
          <w:spacing w:val="1"/>
        </w:rPr>
        <w:t xml:space="preserve"> </w:t>
      </w:r>
      <w:r>
        <w:rPr>
          <w:b/>
          <w:w w:val="99"/>
        </w:rPr>
        <w:t>de lucru</w:t>
      </w:r>
      <w:r>
        <w:rPr>
          <w:b/>
          <w:spacing w:val="2"/>
        </w:rPr>
        <w:t xml:space="preserve"> </w:t>
      </w:r>
    </w:p>
    <w:p w14:paraId="5C58D8EE" w14:textId="77777777" w:rsidR="00B11AD6" w:rsidRPr="000532BD" w:rsidRDefault="00B11AD6" w:rsidP="002A6E99">
      <w:pPr>
        <w:pStyle w:val="Style3"/>
        <w:tabs>
          <w:tab w:val="left" w:pos="567"/>
        </w:tabs>
        <w:spacing w:before="0" w:beforeAutospacing="0" w:after="0"/>
        <w:ind w:left="0" w:firstLine="0"/>
        <w:jc w:val="center"/>
        <w:rPr>
          <w:rFonts w:eastAsia="PMingLiU"/>
          <w:lang w:val="ro-RO" w:eastAsia="zh-CN"/>
        </w:rPr>
      </w:pPr>
    </w:p>
    <w:p w14:paraId="57871866" w14:textId="77777777" w:rsidR="00B11AD6" w:rsidRPr="00FF430B" w:rsidRDefault="00B11AD6" w:rsidP="002A6E99">
      <w:pPr>
        <w:pStyle w:val="Style3"/>
        <w:tabs>
          <w:tab w:val="left" w:pos="567"/>
        </w:tabs>
        <w:spacing w:before="0" w:beforeAutospacing="0" w:after="0"/>
        <w:ind w:left="0" w:firstLine="0"/>
        <w:jc w:val="center"/>
        <w:rPr>
          <w:rFonts w:eastAsia="PMingLiU"/>
          <w:lang w:eastAsia="zh-CN"/>
        </w:rPr>
      </w:pPr>
    </w:p>
    <w:p w14:paraId="7E860AEC" w14:textId="09A496A0"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13AA7384" w:rsidR="00631A2C" w:rsidRPr="00FF430B" w:rsidRDefault="00631A2C" w:rsidP="000532BD">
      <w:pPr>
        <w:rPr>
          <w:b/>
          <w:noProof w:val="0"/>
          <w:lang w:eastAsia="ru-RU"/>
        </w:rPr>
      </w:pPr>
      <w:r w:rsidRPr="00FF430B">
        <w:rPr>
          <w:b/>
          <w:noProof w:val="0"/>
          <w:lang w:eastAsia="ru-RU"/>
        </w:rPr>
        <w:t xml:space="preserve">privind achiziționarea </w:t>
      </w:r>
      <w:r w:rsidR="000532BD" w:rsidRPr="00C11858">
        <w:rPr>
          <w:b/>
          <w:bCs/>
          <w:sz w:val="18"/>
          <w:szCs w:val="18"/>
          <w:lang w:val="en-US"/>
        </w:rPr>
        <w:t>Reparatia sectorului strazii Fratii Timofei cu extindere catre strada 1 mai inclusiv capturarea si evacuarea apelor pluviale</w:t>
      </w:r>
      <w:r w:rsidR="000532BD">
        <w:rPr>
          <w:b/>
          <w:bCs/>
          <w:sz w:val="18"/>
          <w:szCs w:val="18"/>
          <w:lang w:val="en-US"/>
        </w:rPr>
        <w:t xml:space="preserve"> </w:t>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w:t>
      </w:r>
      <w:r w:rsidR="00842AC7" w:rsidRPr="00842AC7">
        <w:rPr>
          <w:b/>
          <w:w w:val="90"/>
          <w:u w:val="thick"/>
        </w:rPr>
        <w:t xml:space="preserve"> </w:t>
      </w:r>
      <w:r w:rsidR="00842AC7">
        <w:rPr>
          <w:b/>
          <w:w w:val="90"/>
          <w:u w:val="thick"/>
        </w:rPr>
        <w:t>Licitație</w:t>
      </w:r>
      <w:r w:rsidR="00842AC7">
        <w:rPr>
          <w:b/>
          <w:spacing w:val="26"/>
          <w:w w:val="90"/>
          <w:u w:val="thick"/>
        </w:rPr>
        <w:t xml:space="preserve"> </w:t>
      </w:r>
      <w:r w:rsidR="00842AC7">
        <w:rPr>
          <w:b/>
          <w:w w:val="90"/>
          <w:u w:val="thick"/>
        </w:rPr>
        <w:t>deschisă</w:t>
      </w:r>
      <w:r w:rsidR="00842AC7" w:rsidRPr="00FF430B">
        <w:rPr>
          <w:b/>
          <w:noProof w:val="0"/>
          <w:lang w:eastAsia="ru-RU"/>
        </w:rPr>
        <w:t xml:space="preserve"> </w:t>
      </w:r>
      <w:r w:rsidRPr="00FF430B">
        <w:rPr>
          <w:b/>
          <w:noProof w:val="0"/>
          <w:lang w:eastAsia="ru-RU"/>
        </w:rPr>
        <w:t>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351C89B3" w:rsidR="00631A2C" w:rsidRPr="00FF430B" w:rsidRDefault="00864A45" w:rsidP="00286219">
      <w:pPr>
        <w:pStyle w:val="a"/>
        <w:numPr>
          <w:ilvl w:val="0"/>
          <w:numId w:val="27"/>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w:t>
      </w:r>
      <w:r w:rsidR="00842AC7" w:rsidRPr="00842AC7">
        <w:rPr>
          <w:b/>
          <w:spacing w:val="-2"/>
        </w:rPr>
        <w:t xml:space="preserve"> </w:t>
      </w:r>
      <w:r w:rsidR="00842AC7">
        <w:rPr>
          <w:b/>
          <w:spacing w:val="-2"/>
        </w:rPr>
        <w:t>PRIMARIA</w:t>
      </w:r>
      <w:r w:rsidR="00842AC7">
        <w:rPr>
          <w:b/>
          <w:spacing w:val="-8"/>
        </w:rPr>
        <w:t xml:space="preserve"> </w:t>
      </w:r>
      <w:r w:rsidR="00842AC7">
        <w:rPr>
          <w:b/>
          <w:spacing w:val="-2"/>
        </w:rPr>
        <w:t>SATULUI</w:t>
      </w:r>
      <w:r w:rsidR="00842AC7">
        <w:rPr>
          <w:b/>
          <w:spacing w:val="-6"/>
        </w:rPr>
        <w:t xml:space="preserve"> </w:t>
      </w:r>
      <w:r w:rsidR="00842AC7">
        <w:rPr>
          <w:b/>
          <w:spacing w:val="-2"/>
        </w:rPr>
        <w:t>COLIBASI</w:t>
      </w:r>
      <w:r w:rsidR="00631A2C" w:rsidRPr="00FF430B">
        <w:rPr>
          <w:b/>
          <w:lang w:eastAsia="ru-RU"/>
        </w:rPr>
        <w:t xml:space="preserve"> </w:t>
      </w:r>
    </w:p>
    <w:p w14:paraId="7B577889" w14:textId="3B39E04C" w:rsidR="00631A2C" w:rsidRPr="00FF430B" w:rsidRDefault="00631A2C" w:rsidP="00286219">
      <w:pPr>
        <w:numPr>
          <w:ilvl w:val="0"/>
          <w:numId w:val="27"/>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00842AC7">
        <w:rPr>
          <w:b/>
          <w:noProof w:val="0"/>
          <w:lang w:eastAsia="ru-RU"/>
        </w:rPr>
        <w:t>1007601006586</w:t>
      </w:r>
      <w:r w:rsidRPr="00FF430B">
        <w:rPr>
          <w:b/>
          <w:noProof w:val="0"/>
          <w:shd w:val="clear" w:color="auto" w:fill="FFFFFF" w:themeFill="background1"/>
          <w:lang w:eastAsia="ru-RU"/>
        </w:rPr>
        <w:t>______________________</w:t>
      </w:r>
    </w:p>
    <w:p w14:paraId="65B80B5D" w14:textId="3ADD45DA" w:rsidR="00631A2C" w:rsidRPr="00FF430B" w:rsidRDefault="00631A2C" w:rsidP="00286219">
      <w:pPr>
        <w:numPr>
          <w:ilvl w:val="0"/>
          <w:numId w:val="27"/>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w:t>
      </w:r>
      <w:r w:rsidR="00842AC7">
        <w:rPr>
          <w:spacing w:val="-2"/>
        </w:rPr>
        <w:t>:_</w:t>
      </w:r>
      <w:r w:rsidR="00842AC7">
        <w:rPr>
          <w:spacing w:val="-5"/>
          <w:u w:val="single"/>
        </w:rPr>
        <w:t xml:space="preserve"> </w:t>
      </w:r>
      <w:r w:rsidR="00842AC7">
        <w:rPr>
          <w:spacing w:val="-1"/>
          <w:u w:val="single"/>
        </w:rPr>
        <w:t>PRIMARIA</w:t>
      </w:r>
      <w:r w:rsidR="00842AC7">
        <w:rPr>
          <w:spacing w:val="-13"/>
          <w:u w:val="single"/>
        </w:rPr>
        <w:t xml:space="preserve"> </w:t>
      </w:r>
      <w:r w:rsidR="00842AC7">
        <w:rPr>
          <w:spacing w:val="-1"/>
          <w:u w:val="single"/>
        </w:rPr>
        <w:t>SATULUI</w:t>
      </w:r>
      <w:r w:rsidR="00842AC7">
        <w:rPr>
          <w:spacing w:val="-7"/>
          <w:u w:val="single"/>
        </w:rPr>
        <w:t xml:space="preserve"> </w:t>
      </w:r>
      <w:r w:rsidR="00842AC7">
        <w:rPr>
          <w:spacing w:val="-1"/>
          <w:u w:val="single"/>
        </w:rPr>
        <w:t>COLIBASI</w:t>
      </w:r>
      <w:r w:rsidR="00842AC7" w:rsidRPr="00FF430B">
        <w:rPr>
          <w:b/>
          <w:noProof w:val="0"/>
          <w:shd w:val="clear" w:color="auto" w:fill="FFFFFF" w:themeFill="background1"/>
          <w:lang w:eastAsia="ru-RU"/>
        </w:rPr>
        <w:t xml:space="preserve"> </w:t>
      </w:r>
      <w:r w:rsidRPr="00FF430B">
        <w:rPr>
          <w:b/>
          <w:noProof w:val="0"/>
          <w:shd w:val="clear" w:color="auto" w:fill="FFFFFF" w:themeFill="background1"/>
          <w:lang w:eastAsia="ru-RU"/>
        </w:rPr>
        <w:t>_________________</w:t>
      </w:r>
    </w:p>
    <w:p w14:paraId="6098E8B1" w14:textId="4808B91F" w:rsidR="00631A2C" w:rsidRPr="00FF430B" w:rsidRDefault="00631A2C" w:rsidP="00286219">
      <w:pPr>
        <w:numPr>
          <w:ilvl w:val="0"/>
          <w:numId w:val="27"/>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w:t>
      </w:r>
      <w:r w:rsidR="00842AC7">
        <w:rPr>
          <w:b/>
          <w:noProof w:val="0"/>
          <w:shd w:val="clear" w:color="auto" w:fill="FFFFFF" w:themeFill="background1"/>
          <w:lang w:eastAsia="ru-RU"/>
        </w:rPr>
        <w:t>029962900</w:t>
      </w:r>
      <w:r w:rsidRPr="00FF430B">
        <w:rPr>
          <w:b/>
          <w:noProof w:val="0"/>
          <w:shd w:val="clear" w:color="auto" w:fill="FFFFFF" w:themeFill="background1"/>
          <w:lang w:eastAsia="ru-RU"/>
        </w:rPr>
        <w:t>_______________________________</w:t>
      </w:r>
    </w:p>
    <w:p w14:paraId="57D2128A" w14:textId="77777777" w:rsidR="00842AC7" w:rsidRPr="00A93466" w:rsidRDefault="00631A2C" w:rsidP="00842AC7">
      <w:pPr>
        <w:widowControl w:val="0"/>
        <w:tabs>
          <w:tab w:val="left" w:pos="840"/>
          <w:tab w:val="left" w:pos="10138"/>
        </w:tabs>
        <w:autoSpaceDE w:val="0"/>
        <w:autoSpaceDN w:val="0"/>
        <w:spacing w:before="123"/>
        <w:ind w:left="555"/>
      </w:pPr>
      <w:r w:rsidRPr="00842AC7">
        <w:rPr>
          <w:b/>
          <w:noProof w:val="0"/>
          <w:lang w:eastAsia="ru-RU"/>
        </w:rPr>
        <w:t xml:space="preserve">Adresa de e-mail și </w:t>
      </w:r>
      <w:r w:rsidR="001C439F" w:rsidRPr="00842AC7">
        <w:rPr>
          <w:b/>
          <w:noProof w:val="0"/>
          <w:lang w:eastAsia="ru-RU"/>
        </w:rPr>
        <w:t xml:space="preserve">pagina web oficială </w:t>
      </w:r>
      <w:r w:rsidRPr="00842AC7">
        <w:rPr>
          <w:b/>
          <w:noProof w:val="0"/>
          <w:lang w:eastAsia="ru-RU"/>
        </w:rPr>
        <w:t xml:space="preserve">a autorității contractante: </w:t>
      </w:r>
      <w:hyperlink r:id="rId17" w:history="1">
        <w:r w:rsidR="00842AC7" w:rsidRPr="00842AC7">
          <w:rPr>
            <w:rStyle w:val="af3"/>
            <w:spacing w:val="-4"/>
          </w:rPr>
          <w:t>https://primariacolibasi.md/</w:t>
        </w:r>
      </w:hyperlink>
      <w:r w:rsidR="00842AC7" w:rsidRPr="00842AC7">
        <w:rPr>
          <w:spacing w:val="-4"/>
        </w:rPr>
        <w:t xml:space="preserve"> .</w:t>
      </w:r>
    </w:p>
    <w:p w14:paraId="27013BB4" w14:textId="77777777" w:rsidR="0005316F" w:rsidRPr="00FF430B" w:rsidRDefault="00631A2C" w:rsidP="00286219">
      <w:pPr>
        <w:numPr>
          <w:ilvl w:val="0"/>
          <w:numId w:val="27"/>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0D556788" w:rsidR="0005316F" w:rsidRPr="00FF430B" w:rsidRDefault="0005316F" w:rsidP="00286219">
      <w:pPr>
        <w:numPr>
          <w:ilvl w:val="0"/>
          <w:numId w:val="27"/>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w:t>
      </w:r>
      <w:r w:rsidR="000532BD">
        <w:rPr>
          <w:b/>
          <w:noProof w:val="0"/>
          <w:lang w:eastAsia="ro-RO"/>
        </w:rPr>
        <w:t>30.12.2025</w:t>
      </w:r>
      <w:r w:rsidR="007E79C1" w:rsidRPr="00FF430B">
        <w:rPr>
          <w:b/>
          <w:noProof w:val="0"/>
          <w:lang w:eastAsia="ro-RO"/>
        </w:rPr>
        <w:t>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286219">
      <w:pPr>
        <w:numPr>
          <w:ilvl w:val="0"/>
          <w:numId w:val="27"/>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286219">
      <w:pPr>
        <w:numPr>
          <w:ilvl w:val="0"/>
          <w:numId w:val="27"/>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TableNormal"/>
        <w:tblW w:w="0" w:type="auto"/>
        <w:tblInd w:w="5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
        <w:gridCol w:w="561"/>
        <w:gridCol w:w="2841"/>
        <w:gridCol w:w="717"/>
        <w:gridCol w:w="3337"/>
        <w:gridCol w:w="624"/>
        <w:gridCol w:w="985"/>
      </w:tblGrid>
      <w:tr w:rsidR="00842AC7" w14:paraId="614492BC" w14:textId="77777777" w:rsidTr="000532BD">
        <w:trPr>
          <w:trHeight w:val="696"/>
        </w:trPr>
        <w:tc>
          <w:tcPr>
            <w:tcW w:w="567" w:type="dxa"/>
            <w:gridSpan w:val="2"/>
          </w:tcPr>
          <w:p w14:paraId="7CBF272D" w14:textId="77777777" w:rsidR="00842AC7" w:rsidRDefault="00842AC7" w:rsidP="000532BD">
            <w:pPr>
              <w:pStyle w:val="TableParagraph"/>
              <w:spacing w:before="120"/>
              <w:ind w:right="147"/>
              <w:rPr>
                <w:b/>
                <w:sz w:val="20"/>
              </w:rPr>
            </w:pPr>
            <w:r>
              <w:rPr>
                <w:b/>
                <w:spacing w:val="-3"/>
                <w:sz w:val="20"/>
              </w:rPr>
              <w:t>Nr.</w:t>
            </w:r>
            <w:r>
              <w:rPr>
                <w:b/>
                <w:spacing w:val="-47"/>
                <w:sz w:val="20"/>
              </w:rPr>
              <w:t xml:space="preserve"> </w:t>
            </w:r>
            <w:r>
              <w:rPr>
                <w:b/>
                <w:sz w:val="20"/>
              </w:rPr>
              <w:t>d/o</w:t>
            </w:r>
          </w:p>
        </w:tc>
        <w:tc>
          <w:tcPr>
            <w:tcW w:w="2841" w:type="dxa"/>
          </w:tcPr>
          <w:p w14:paraId="4C4EF17E" w14:textId="77777777" w:rsidR="00842AC7" w:rsidRDefault="00842AC7" w:rsidP="000532BD">
            <w:pPr>
              <w:pStyle w:val="TableParagraph"/>
              <w:spacing w:before="120"/>
              <w:ind w:left="518"/>
              <w:rPr>
                <w:b/>
                <w:sz w:val="20"/>
              </w:rPr>
            </w:pPr>
            <w:r>
              <w:rPr>
                <w:b/>
                <w:spacing w:val="-2"/>
                <w:sz w:val="20"/>
              </w:rPr>
              <w:t>Descrierea</w:t>
            </w:r>
            <w:r>
              <w:rPr>
                <w:b/>
                <w:spacing w:val="-9"/>
                <w:sz w:val="20"/>
              </w:rPr>
              <w:t xml:space="preserve"> </w:t>
            </w:r>
            <w:r>
              <w:rPr>
                <w:b/>
                <w:spacing w:val="-2"/>
                <w:sz w:val="20"/>
              </w:rPr>
              <w:t>criteriului/cerinței</w:t>
            </w:r>
          </w:p>
        </w:tc>
        <w:tc>
          <w:tcPr>
            <w:tcW w:w="4678" w:type="dxa"/>
            <w:gridSpan w:val="3"/>
          </w:tcPr>
          <w:p w14:paraId="0B934A44" w14:textId="77777777" w:rsidR="00842AC7" w:rsidRDefault="00842AC7" w:rsidP="000532BD">
            <w:pPr>
              <w:pStyle w:val="TableParagraph"/>
              <w:spacing w:before="120"/>
              <w:ind w:right="297"/>
              <w:rPr>
                <w:b/>
                <w:sz w:val="20"/>
              </w:rPr>
            </w:pPr>
            <w:r>
              <w:rPr>
                <w:b/>
                <w:spacing w:val="-1"/>
                <w:sz w:val="20"/>
              </w:rPr>
              <w:t>Mod</w:t>
            </w:r>
            <w:r>
              <w:rPr>
                <w:b/>
                <w:spacing w:val="-7"/>
                <w:sz w:val="20"/>
              </w:rPr>
              <w:t xml:space="preserve"> </w:t>
            </w:r>
            <w:r>
              <w:rPr>
                <w:b/>
                <w:spacing w:val="-1"/>
                <w:sz w:val="20"/>
              </w:rPr>
              <w:t>de</w:t>
            </w:r>
            <w:r>
              <w:rPr>
                <w:b/>
                <w:spacing w:val="-4"/>
                <w:sz w:val="20"/>
              </w:rPr>
              <w:t xml:space="preserve"> </w:t>
            </w:r>
            <w:r>
              <w:rPr>
                <w:b/>
                <w:spacing w:val="-1"/>
                <w:sz w:val="20"/>
              </w:rPr>
              <w:t>demonstrare</w:t>
            </w:r>
            <w:r>
              <w:rPr>
                <w:b/>
                <w:spacing w:val="-7"/>
                <w:sz w:val="20"/>
              </w:rPr>
              <w:t xml:space="preserve"> </w:t>
            </w:r>
            <w:r>
              <w:rPr>
                <w:b/>
                <w:sz w:val="20"/>
              </w:rPr>
              <w:t>a</w:t>
            </w:r>
            <w:r>
              <w:rPr>
                <w:b/>
                <w:spacing w:val="-16"/>
                <w:sz w:val="20"/>
              </w:rPr>
              <w:t xml:space="preserve"> </w:t>
            </w:r>
            <w:r>
              <w:rPr>
                <w:b/>
                <w:sz w:val="20"/>
              </w:rPr>
              <w:t>îndeplinirii</w:t>
            </w:r>
            <w:r>
              <w:rPr>
                <w:b/>
                <w:spacing w:val="-47"/>
                <w:sz w:val="20"/>
              </w:rPr>
              <w:t xml:space="preserve"> </w:t>
            </w:r>
            <w:r>
              <w:rPr>
                <w:b/>
                <w:sz w:val="20"/>
              </w:rPr>
              <w:t>criteriului/cerinței:</w:t>
            </w:r>
          </w:p>
        </w:tc>
        <w:tc>
          <w:tcPr>
            <w:tcW w:w="985" w:type="dxa"/>
          </w:tcPr>
          <w:p w14:paraId="2C94BDDD" w14:textId="77777777" w:rsidR="00842AC7" w:rsidRDefault="00842AC7" w:rsidP="000532BD">
            <w:pPr>
              <w:pStyle w:val="TableParagraph"/>
              <w:spacing w:before="120"/>
              <w:ind w:left="173" w:right="157" w:firstLine="4"/>
              <w:rPr>
                <w:b/>
                <w:sz w:val="20"/>
              </w:rPr>
            </w:pPr>
            <w:r>
              <w:rPr>
                <w:b/>
                <w:spacing w:val="-2"/>
                <w:sz w:val="20"/>
              </w:rPr>
              <w:t>Nivelul minim/</w:t>
            </w:r>
            <w:r>
              <w:rPr>
                <w:b/>
                <w:spacing w:val="-47"/>
                <w:sz w:val="20"/>
              </w:rPr>
              <w:t xml:space="preserve"> </w:t>
            </w:r>
            <w:r>
              <w:rPr>
                <w:b/>
                <w:spacing w:val="-2"/>
                <w:sz w:val="20"/>
              </w:rPr>
              <w:t>Obligat</w:t>
            </w:r>
            <w:r>
              <w:rPr>
                <w:b/>
                <w:spacing w:val="-2"/>
                <w:sz w:val="20"/>
              </w:rPr>
              <w:lastRenderedPageBreak/>
              <w:t>ivitatea</w:t>
            </w:r>
          </w:p>
        </w:tc>
      </w:tr>
      <w:tr w:rsidR="00842AC7" w:rsidRPr="00B12A69" w14:paraId="27468899" w14:textId="77777777" w:rsidTr="000532BD">
        <w:trPr>
          <w:trHeight w:val="658"/>
        </w:trPr>
        <w:tc>
          <w:tcPr>
            <w:tcW w:w="567" w:type="dxa"/>
            <w:gridSpan w:val="2"/>
          </w:tcPr>
          <w:p w14:paraId="1EBE3321" w14:textId="77777777" w:rsidR="00842AC7" w:rsidRPr="00B12A69" w:rsidRDefault="00842AC7" w:rsidP="000532BD">
            <w:pPr>
              <w:pStyle w:val="TableParagraph"/>
              <w:spacing w:before="121"/>
              <w:rPr>
                <w:sz w:val="18"/>
                <w:szCs w:val="18"/>
              </w:rPr>
            </w:pPr>
            <w:r w:rsidRPr="00B12A69">
              <w:rPr>
                <w:sz w:val="18"/>
                <w:szCs w:val="18"/>
              </w:rPr>
              <w:lastRenderedPageBreak/>
              <w:t>1</w:t>
            </w:r>
          </w:p>
        </w:tc>
        <w:tc>
          <w:tcPr>
            <w:tcW w:w="2841" w:type="dxa"/>
          </w:tcPr>
          <w:p w14:paraId="01BC43FF" w14:textId="77777777" w:rsidR="00842AC7" w:rsidRPr="00B12A69" w:rsidRDefault="00842AC7" w:rsidP="000532BD">
            <w:pPr>
              <w:pStyle w:val="TableParagraph"/>
              <w:spacing w:before="121"/>
              <w:ind w:left="110"/>
              <w:rPr>
                <w:sz w:val="18"/>
                <w:szCs w:val="18"/>
              </w:rPr>
            </w:pPr>
            <w:r w:rsidRPr="00B12A69">
              <w:rPr>
                <w:sz w:val="18"/>
                <w:szCs w:val="18"/>
              </w:rPr>
              <w:t>Cerere</w:t>
            </w:r>
            <w:r w:rsidRPr="00B12A69">
              <w:rPr>
                <w:spacing w:val="-8"/>
                <w:sz w:val="18"/>
                <w:szCs w:val="18"/>
              </w:rPr>
              <w:t xml:space="preserve"> </w:t>
            </w:r>
            <w:r w:rsidRPr="00B12A69">
              <w:rPr>
                <w:sz w:val="18"/>
                <w:szCs w:val="18"/>
              </w:rPr>
              <w:t>de</w:t>
            </w:r>
            <w:r w:rsidRPr="00B12A69">
              <w:rPr>
                <w:spacing w:val="-6"/>
                <w:sz w:val="18"/>
                <w:szCs w:val="18"/>
              </w:rPr>
              <w:t xml:space="preserve"> </w:t>
            </w:r>
            <w:r w:rsidRPr="00B12A69">
              <w:rPr>
                <w:sz w:val="18"/>
                <w:szCs w:val="18"/>
              </w:rPr>
              <w:t>participare</w:t>
            </w:r>
          </w:p>
        </w:tc>
        <w:tc>
          <w:tcPr>
            <w:tcW w:w="4678" w:type="dxa"/>
            <w:gridSpan w:val="3"/>
          </w:tcPr>
          <w:p w14:paraId="2E893A4C" w14:textId="77777777" w:rsidR="00842AC7" w:rsidRPr="00B12A69" w:rsidRDefault="00842AC7" w:rsidP="000532BD">
            <w:pPr>
              <w:pStyle w:val="TableParagraph"/>
              <w:spacing w:before="121"/>
              <w:ind w:right="125"/>
              <w:rPr>
                <w:sz w:val="18"/>
                <w:szCs w:val="18"/>
              </w:rPr>
            </w:pPr>
            <w:r w:rsidRPr="00B12A69">
              <w:rPr>
                <w:sz w:val="18"/>
                <w:szCs w:val="18"/>
              </w:rPr>
              <w:t>Confirmată prin semnătura</w:t>
            </w:r>
            <w:r w:rsidRPr="00B12A69">
              <w:rPr>
                <w:spacing w:val="1"/>
                <w:sz w:val="18"/>
                <w:szCs w:val="18"/>
              </w:rPr>
              <w:t xml:space="preserve"> </w:t>
            </w:r>
            <w:r w:rsidRPr="00B12A69">
              <w:rPr>
                <w:spacing w:val="-1"/>
                <w:sz w:val="18"/>
                <w:szCs w:val="18"/>
              </w:rPr>
              <w:t>electronică</w:t>
            </w:r>
            <w:r w:rsidRPr="00B12A69">
              <w:rPr>
                <w:spacing w:val="-7"/>
                <w:sz w:val="18"/>
                <w:szCs w:val="18"/>
              </w:rPr>
              <w:t xml:space="preserve"> </w:t>
            </w:r>
            <w:r w:rsidRPr="00B12A69">
              <w:rPr>
                <w:sz w:val="18"/>
                <w:szCs w:val="18"/>
              </w:rPr>
              <w:t>conform</w:t>
            </w:r>
            <w:r w:rsidRPr="00B12A69">
              <w:rPr>
                <w:spacing w:val="-16"/>
                <w:sz w:val="18"/>
                <w:szCs w:val="18"/>
              </w:rPr>
              <w:t xml:space="preserve"> </w:t>
            </w:r>
            <w:r w:rsidRPr="00B12A69">
              <w:rPr>
                <w:sz w:val="18"/>
                <w:szCs w:val="18"/>
              </w:rPr>
              <w:t>anexei</w:t>
            </w:r>
            <w:r w:rsidRPr="00B12A69">
              <w:rPr>
                <w:spacing w:val="-6"/>
                <w:sz w:val="18"/>
                <w:szCs w:val="18"/>
              </w:rPr>
              <w:t xml:space="preserve"> </w:t>
            </w:r>
            <w:r w:rsidRPr="00B12A69">
              <w:rPr>
                <w:sz w:val="18"/>
                <w:szCs w:val="18"/>
              </w:rPr>
              <w:t>nr.</w:t>
            </w:r>
            <w:r w:rsidRPr="00B12A69">
              <w:rPr>
                <w:spacing w:val="-5"/>
                <w:sz w:val="18"/>
                <w:szCs w:val="18"/>
              </w:rPr>
              <w:t xml:space="preserve"> </w:t>
            </w:r>
            <w:r w:rsidRPr="00B12A69">
              <w:rPr>
                <w:sz w:val="18"/>
                <w:szCs w:val="18"/>
              </w:rPr>
              <w:t>7</w:t>
            </w:r>
            <w:r w:rsidRPr="00B12A69">
              <w:rPr>
                <w:spacing w:val="-57"/>
                <w:sz w:val="18"/>
                <w:szCs w:val="18"/>
              </w:rPr>
              <w:t xml:space="preserve"> </w:t>
            </w:r>
            <w:r w:rsidRPr="00B12A69">
              <w:rPr>
                <w:sz w:val="18"/>
                <w:szCs w:val="18"/>
              </w:rPr>
              <w:t>al</w:t>
            </w:r>
            <w:r w:rsidRPr="00B12A69">
              <w:rPr>
                <w:spacing w:val="-8"/>
                <w:sz w:val="18"/>
                <w:szCs w:val="18"/>
              </w:rPr>
              <w:t xml:space="preserve"> </w:t>
            </w:r>
            <w:r w:rsidRPr="00B12A69">
              <w:rPr>
                <w:sz w:val="18"/>
                <w:szCs w:val="18"/>
              </w:rPr>
              <w:t>documentației</w:t>
            </w:r>
            <w:r w:rsidRPr="00B12A69">
              <w:rPr>
                <w:spacing w:val="-3"/>
                <w:sz w:val="18"/>
                <w:szCs w:val="18"/>
              </w:rPr>
              <w:t xml:space="preserve"> </w:t>
            </w:r>
            <w:r w:rsidRPr="00B12A69">
              <w:rPr>
                <w:sz w:val="18"/>
                <w:szCs w:val="18"/>
              </w:rPr>
              <w:t>standard</w:t>
            </w:r>
          </w:p>
        </w:tc>
        <w:tc>
          <w:tcPr>
            <w:tcW w:w="985" w:type="dxa"/>
          </w:tcPr>
          <w:p w14:paraId="618E32FA" w14:textId="77777777" w:rsidR="00842AC7" w:rsidRPr="00B12A69" w:rsidRDefault="00842AC7" w:rsidP="000532BD">
            <w:pPr>
              <w:pStyle w:val="TableParagraph"/>
              <w:spacing w:before="121"/>
              <w:ind w:left="120"/>
              <w:rPr>
                <w:sz w:val="18"/>
                <w:szCs w:val="18"/>
              </w:rPr>
            </w:pPr>
            <w:r w:rsidRPr="00B12A69">
              <w:rPr>
                <w:sz w:val="18"/>
                <w:szCs w:val="18"/>
              </w:rPr>
              <w:t>Da</w:t>
            </w:r>
          </w:p>
        </w:tc>
      </w:tr>
      <w:tr w:rsidR="00842AC7" w:rsidRPr="00B12A69" w14:paraId="5DDA3C0F" w14:textId="77777777" w:rsidTr="000532BD">
        <w:trPr>
          <w:trHeight w:val="412"/>
        </w:trPr>
        <w:tc>
          <w:tcPr>
            <w:tcW w:w="567" w:type="dxa"/>
            <w:gridSpan w:val="2"/>
          </w:tcPr>
          <w:p w14:paraId="57F31F03" w14:textId="77777777" w:rsidR="00842AC7" w:rsidRPr="00B12A69" w:rsidRDefault="00842AC7" w:rsidP="000532BD">
            <w:pPr>
              <w:pStyle w:val="TableParagraph"/>
              <w:spacing w:before="117"/>
              <w:rPr>
                <w:sz w:val="18"/>
                <w:szCs w:val="18"/>
              </w:rPr>
            </w:pPr>
            <w:r w:rsidRPr="00B12A69">
              <w:rPr>
                <w:sz w:val="18"/>
                <w:szCs w:val="18"/>
              </w:rPr>
              <w:t>2</w:t>
            </w:r>
          </w:p>
        </w:tc>
        <w:tc>
          <w:tcPr>
            <w:tcW w:w="2841" w:type="dxa"/>
          </w:tcPr>
          <w:p w14:paraId="24F9903B" w14:textId="77777777" w:rsidR="00842AC7" w:rsidRPr="00B12A69" w:rsidRDefault="00842AC7" w:rsidP="000532BD">
            <w:pPr>
              <w:pStyle w:val="TableParagraph"/>
              <w:spacing w:before="117"/>
              <w:ind w:left="110"/>
              <w:rPr>
                <w:sz w:val="18"/>
                <w:szCs w:val="18"/>
              </w:rPr>
            </w:pPr>
            <w:r w:rsidRPr="00B12A69">
              <w:rPr>
                <w:sz w:val="18"/>
                <w:szCs w:val="18"/>
              </w:rPr>
              <w:t>Formularul</w:t>
            </w:r>
            <w:r w:rsidRPr="00B12A69">
              <w:rPr>
                <w:spacing w:val="-14"/>
                <w:sz w:val="18"/>
                <w:szCs w:val="18"/>
              </w:rPr>
              <w:t xml:space="preserve"> </w:t>
            </w:r>
            <w:r w:rsidRPr="00B12A69">
              <w:rPr>
                <w:sz w:val="18"/>
                <w:szCs w:val="18"/>
              </w:rPr>
              <w:t>DUAE</w:t>
            </w:r>
          </w:p>
        </w:tc>
        <w:tc>
          <w:tcPr>
            <w:tcW w:w="4678" w:type="dxa"/>
            <w:gridSpan w:val="3"/>
          </w:tcPr>
          <w:p w14:paraId="151EEE9E" w14:textId="77777777" w:rsidR="00842AC7" w:rsidRPr="00B12A69" w:rsidRDefault="00842AC7" w:rsidP="000532BD">
            <w:pPr>
              <w:pStyle w:val="TableParagraph"/>
              <w:spacing w:before="107" w:line="249" w:lineRule="auto"/>
              <w:ind w:right="141"/>
              <w:rPr>
                <w:sz w:val="18"/>
                <w:szCs w:val="18"/>
              </w:rPr>
            </w:pPr>
            <w:r w:rsidRPr="00B12A69">
              <w:rPr>
                <w:spacing w:val="-6"/>
                <w:sz w:val="18"/>
                <w:szCs w:val="18"/>
              </w:rPr>
              <w:t>Completat și</w:t>
            </w:r>
            <w:r w:rsidRPr="00B12A69">
              <w:rPr>
                <w:spacing w:val="-21"/>
                <w:sz w:val="18"/>
                <w:szCs w:val="18"/>
              </w:rPr>
              <w:t xml:space="preserve"> </w:t>
            </w:r>
            <w:r w:rsidRPr="00B12A69">
              <w:rPr>
                <w:spacing w:val="-6"/>
                <w:sz w:val="18"/>
                <w:szCs w:val="18"/>
              </w:rPr>
              <w:t xml:space="preserve">semnat </w:t>
            </w:r>
            <w:r w:rsidRPr="00B12A69">
              <w:rPr>
                <w:spacing w:val="-5"/>
                <w:sz w:val="18"/>
                <w:szCs w:val="18"/>
              </w:rPr>
              <w:t>electronic</w:t>
            </w:r>
            <w:r w:rsidRPr="00B12A69">
              <w:rPr>
                <w:spacing w:val="-7"/>
                <w:sz w:val="18"/>
                <w:szCs w:val="18"/>
              </w:rPr>
              <w:t xml:space="preserve"> </w:t>
            </w:r>
            <w:r w:rsidRPr="00B12A69">
              <w:rPr>
                <w:spacing w:val="-5"/>
                <w:sz w:val="18"/>
                <w:szCs w:val="18"/>
              </w:rPr>
              <w:t>de</w:t>
            </w:r>
            <w:r w:rsidRPr="00B12A69">
              <w:rPr>
                <w:spacing w:val="-57"/>
                <w:sz w:val="18"/>
                <w:szCs w:val="18"/>
              </w:rPr>
              <w:t xml:space="preserve"> </w:t>
            </w:r>
            <w:r w:rsidRPr="00B12A69">
              <w:rPr>
                <w:sz w:val="18"/>
                <w:szCs w:val="18"/>
              </w:rPr>
              <w:t>către</w:t>
            </w:r>
            <w:r w:rsidRPr="00B12A69">
              <w:rPr>
                <w:spacing w:val="-5"/>
                <w:sz w:val="18"/>
                <w:szCs w:val="18"/>
              </w:rPr>
              <w:t xml:space="preserve"> </w:t>
            </w:r>
            <w:r w:rsidRPr="00B12A69">
              <w:rPr>
                <w:sz w:val="18"/>
                <w:szCs w:val="18"/>
              </w:rPr>
              <w:t>ofertant</w:t>
            </w:r>
          </w:p>
        </w:tc>
        <w:tc>
          <w:tcPr>
            <w:tcW w:w="985" w:type="dxa"/>
          </w:tcPr>
          <w:p w14:paraId="5EB4EC4D" w14:textId="77777777" w:rsidR="00842AC7" w:rsidRPr="00B12A69" w:rsidRDefault="00842AC7" w:rsidP="000532BD">
            <w:pPr>
              <w:pStyle w:val="TableParagraph"/>
              <w:spacing w:before="117"/>
              <w:ind w:left="120"/>
              <w:rPr>
                <w:sz w:val="18"/>
                <w:szCs w:val="18"/>
              </w:rPr>
            </w:pPr>
            <w:r w:rsidRPr="00B12A69">
              <w:rPr>
                <w:sz w:val="18"/>
                <w:szCs w:val="18"/>
              </w:rPr>
              <w:t>Da</w:t>
            </w:r>
          </w:p>
        </w:tc>
      </w:tr>
      <w:tr w:rsidR="00842AC7" w:rsidRPr="00B12A69" w14:paraId="7DA0B04B" w14:textId="77777777" w:rsidTr="000532BD">
        <w:trPr>
          <w:trHeight w:val="561"/>
        </w:trPr>
        <w:tc>
          <w:tcPr>
            <w:tcW w:w="567" w:type="dxa"/>
            <w:gridSpan w:val="2"/>
          </w:tcPr>
          <w:p w14:paraId="183EEF7B" w14:textId="77777777" w:rsidR="00842AC7" w:rsidRPr="00B12A69" w:rsidRDefault="00842AC7" w:rsidP="000532BD">
            <w:pPr>
              <w:pStyle w:val="TableParagraph"/>
              <w:spacing w:before="116"/>
              <w:rPr>
                <w:sz w:val="18"/>
                <w:szCs w:val="18"/>
              </w:rPr>
            </w:pPr>
            <w:r w:rsidRPr="00B12A69">
              <w:rPr>
                <w:sz w:val="18"/>
                <w:szCs w:val="18"/>
              </w:rPr>
              <w:t>3</w:t>
            </w:r>
          </w:p>
        </w:tc>
        <w:tc>
          <w:tcPr>
            <w:tcW w:w="2841" w:type="dxa"/>
          </w:tcPr>
          <w:p w14:paraId="417607F7" w14:textId="77777777" w:rsidR="00842AC7" w:rsidRPr="00B12A69" w:rsidRDefault="00842AC7" w:rsidP="000532BD">
            <w:pPr>
              <w:pStyle w:val="TableParagraph"/>
              <w:spacing w:before="111"/>
              <w:ind w:left="110" w:right="-15"/>
              <w:rPr>
                <w:sz w:val="18"/>
                <w:szCs w:val="18"/>
              </w:rPr>
            </w:pPr>
            <w:r w:rsidRPr="00B12A69">
              <w:rPr>
                <w:spacing w:val="-6"/>
                <w:sz w:val="18"/>
                <w:szCs w:val="18"/>
              </w:rPr>
              <w:t>Declarație</w:t>
            </w:r>
            <w:r w:rsidRPr="00B12A69">
              <w:rPr>
                <w:spacing w:val="-12"/>
                <w:sz w:val="18"/>
                <w:szCs w:val="18"/>
              </w:rPr>
              <w:t xml:space="preserve"> </w:t>
            </w:r>
            <w:r w:rsidRPr="00B12A69">
              <w:rPr>
                <w:spacing w:val="-5"/>
                <w:sz w:val="18"/>
                <w:szCs w:val="18"/>
              </w:rPr>
              <w:t>privind</w:t>
            </w:r>
            <w:r w:rsidRPr="00B12A69">
              <w:rPr>
                <w:spacing w:val="-10"/>
                <w:sz w:val="18"/>
                <w:szCs w:val="18"/>
              </w:rPr>
              <w:t xml:space="preserve"> </w:t>
            </w:r>
            <w:r w:rsidRPr="00B12A69">
              <w:rPr>
                <w:spacing w:val="-5"/>
                <w:sz w:val="18"/>
                <w:szCs w:val="18"/>
              </w:rPr>
              <w:t>valabilitatea</w:t>
            </w:r>
            <w:r w:rsidRPr="00B12A69">
              <w:rPr>
                <w:spacing w:val="-11"/>
                <w:sz w:val="18"/>
                <w:szCs w:val="18"/>
              </w:rPr>
              <w:t xml:space="preserve"> </w:t>
            </w:r>
            <w:r w:rsidRPr="00B12A69">
              <w:rPr>
                <w:spacing w:val="-5"/>
                <w:sz w:val="18"/>
                <w:szCs w:val="18"/>
              </w:rPr>
              <w:t>ofertei</w:t>
            </w:r>
          </w:p>
        </w:tc>
        <w:tc>
          <w:tcPr>
            <w:tcW w:w="4678" w:type="dxa"/>
            <w:gridSpan w:val="3"/>
          </w:tcPr>
          <w:p w14:paraId="681C771A" w14:textId="77777777" w:rsidR="00842AC7" w:rsidRPr="00B12A69" w:rsidRDefault="00842AC7" w:rsidP="000532BD">
            <w:pPr>
              <w:pStyle w:val="TableParagraph"/>
              <w:spacing w:before="111" w:line="242" w:lineRule="auto"/>
              <w:ind w:right="125"/>
              <w:rPr>
                <w:sz w:val="18"/>
                <w:szCs w:val="18"/>
              </w:rPr>
            </w:pPr>
            <w:r w:rsidRPr="00B12A69">
              <w:rPr>
                <w:sz w:val="18"/>
                <w:szCs w:val="18"/>
              </w:rPr>
              <w:t>Confirmată prin semnătura</w:t>
            </w:r>
            <w:r w:rsidRPr="00B12A69">
              <w:rPr>
                <w:spacing w:val="1"/>
                <w:sz w:val="18"/>
                <w:szCs w:val="18"/>
              </w:rPr>
              <w:t xml:space="preserve"> </w:t>
            </w:r>
            <w:r w:rsidRPr="00B12A69">
              <w:rPr>
                <w:spacing w:val="-1"/>
                <w:sz w:val="18"/>
                <w:szCs w:val="18"/>
              </w:rPr>
              <w:t>electronică</w:t>
            </w:r>
            <w:r w:rsidRPr="00B12A69">
              <w:rPr>
                <w:spacing w:val="-7"/>
                <w:sz w:val="18"/>
                <w:szCs w:val="18"/>
              </w:rPr>
              <w:t xml:space="preserve"> </w:t>
            </w:r>
            <w:r w:rsidRPr="00B12A69">
              <w:rPr>
                <w:sz w:val="18"/>
                <w:szCs w:val="18"/>
              </w:rPr>
              <w:t>conform</w:t>
            </w:r>
            <w:r w:rsidRPr="00B12A69">
              <w:rPr>
                <w:spacing w:val="-16"/>
                <w:sz w:val="18"/>
                <w:szCs w:val="18"/>
              </w:rPr>
              <w:t xml:space="preserve"> </w:t>
            </w:r>
            <w:r w:rsidRPr="00B12A69">
              <w:rPr>
                <w:sz w:val="18"/>
                <w:szCs w:val="18"/>
              </w:rPr>
              <w:t>anexei</w:t>
            </w:r>
            <w:r w:rsidRPr="00B12A69">
              <w:rPr>
                <w:spacing w:val="-6"/>
                <w:sz w:val="18"/>
                <w:szCs w:val="18"/>
              </w:rPr>
              <w:t xml:space="preserve"> </w:t>
            </w:r>
            <w:r w:rsidRPr="00B12A69">
              <w:rPr>
                <w:sz w:val="18"/>
                <w:szCs w:val="18"/>
              </w:rPr>
              <w:t>nr.</w:t>
            </w:r>
            <w:r w:rsidRPr="00B12A69">
              <w:rPr>
                <w:spacing w:val="-5"/>
                <w:sz w:val="18"/>
                <w:szCs w:val="18"/>
              </w:rPr>
              <w:t xml:space="preserve"> </w:t>
            </w:r>
            <w:r w:rsidRPr="00B12A69">
              <w:rPr>
                <w:sz w:val="18"/>
                <w:szCs w:val="18"/>
              </w:rPr>
              <w:t>8</w:t>
            </w:r>
            <w:r w:rsidRPr="00B12A69">
              <w:rPr>
                <w:spacing w:val="-57"/>
                <w:sz w:val="18"/>
                <w:szCs w:val="18"/>
              </w:rPr>
              <w:t xml:space="preserve"> </w:t>
            </w:r>
            <w:r w:rsidRPr="00B12A69">
              <w:rPr>
                <w:sz w:val="18"/>
                <w:szCs w:val="18"/>
              </w:rPr>
              <w:t>al</w:t>
            </w:r>
            <w:r w:rsidRPr="00B12A69">
              <w:rPr>
                <w:spacing w:val="-8"/>
                <w:sz w:val="18"/>
                <w:szCs w:val="18"/>
              </w:rPr>
              <w:t xml:space="preserve"> </w:t>
            </w:r>
            <w:r w:rsidRPr="00B12A69">
              <w:rPr>
                <w:sz w:val="18"/>
                <w:szCs w:val="18"/>
              </w:rPr>
              <w:t>documentației</w:t>
            </w:r>
            <w:r w:rsidRPr="00B12A69">
              <w:rPr>
                <w:spacing w:val="-3"/>
                <w:sz w:val="18"/>
                <w:szCs w:val="18"/>
              </w:rPr>
              <w:t xml:space="preserve"> </w:t>
            </w:r>
            <w:r w:rsidRPr="00B12A69">
              <w:rPr>
                <w:sz w:val="18"/>
                <w:szCs w:val="18"/>
              </w:rPr>
              <w:t>standard</w:t>
            </w:r>
          </w:p>
        </w:tc>
        <w:tc>
          <w:tcPr>
            <w:tcW w:w="985" w:type="dxa"/>
          </w:tcPr>
          <w:p w14:paraId="271221A0" w14:textId="77777777" w:rsidR="00842AC7" w:rsidRPr="00B12A69" w:rsidRDefault="00842AC7" w:rsidP="000532BD">
            <w:pPr>
              <w:pStyle w:val="TableParagraph"/>
              <w:spacing w:before="116"/>
              <w:ind w:left="120"/>
              <w:rPr>
                <w:sz w:val="18"/>
                <w:szCs w:val="18"/>
              </w:rPr>
            </w:pPr>
            <w:r w:rsidRPr="00B12A69">
              <w:rPr>
                <w:sz w:val="18"/>
                <w:szCs w:val="18"/>
              </w:rPr>
              <w:t>Da</w:t>
            </w:r>
          </w:p>
        </w:tc>
      </w:tr>
      <w:tr w:rsidR="00842AC7" w:rsidRPr="00B12A69" w14:paraId="3C037ADF" w14:textId="77777777" w:rsidTr="000532BD">
        <w:trPr>
          <w:trHeight w:val="540"/>
        </w:trPr>
        <w:tc>
          <w:tcPr>
            <w:tcW w:w="567" w:type="dxa"/>
            <w:gridSpan w:val="2"/>
          </w:tcPr>
          <w:p w14:paraId="18981DCB" w14:textId="77777777" w:rsidR="00842AC7" w:rsidRPr="00B12A69" w:rsidRDefault="00842AC7" w:rsidP="000532BD">
            <w:pPr>
              <w:pStyle w:val="TableParagraph"/>
              <w:spacing w:before="117"/>
              <w:rPr>
                <w:sz w:val="18"/>
                <w:szCs w:val="18"/>
              </w:rPr>
            </w:pPr>
            <w:r w:rsidRPr="00B12A69">
              <w:rPr>
                <w:sz w:val="18"/>
                <w:szCs w:val="18"/>
              </w:rPr>
              <w:t>4</w:t>
            </w:r>
          </w:p>
        </w:tc>
        <w:tc>
          <w:tcPr>
            <w:tcW w:w="2841" w:type="dxa"/>
          </w:tcPr>
          <w:p w14:paraId="1EBBA1A1" w14:textId="77777777" w:rsidR="00842AC7" w:rsidRPr="00B12A69" w:rsidRDefault="00842AC7" w:rsidP="000532BD">
            <w:pPr>
              <w:pStyle w:val="TableParagraph"/>
              <w:spacing w:before="117"/>
              <w:ind w:left="110"/>
              <w:rPr>
                <w:sz w:val="18"/>
                <w:szCs w:val="18"/>
              </w:rPr>
            </w:pPr>
            <w:r w:rsidRPr="00B12A69">
              <w:rPr>
                <w:sz w:val="18"/>
                <w:szCs w:val="18"/>
              </w:rPr>
              <w:t>Oferta</w:t>
            </w:r>
          </w:p>
        </w:tc>
        <w:tc>
          <w:tcPr>
            <w:tcW w:w="4678" w:type="dxa"/>
            <w:gridSpan w:val="3"/>
          </w:tcPr>
          <w:p w14:paraId="1F346FC3" w14:textId="77777777" w:rsidR="00842AC7" w:rsidRPr="00B12A69" w:rsidRDefault="00842AC7" w:rsidP="000532BD">
            <w:pPr>
              <w:pStyle w:val="TableParagraph"/>
              <w:spacing w:before="112" w:line="242" w:lineRule="auto"/>
              <w:ind w:right="300"/>
              <w:rPr>
                <w:sz w:val="18"/>
                <w:szCs w:val="18"/>
              </w:rPr>
            </w:pPr>
            <w:r w:rsidRPr="00B12A69">
              <w:rPr>
                <w:sz w:val="18"/>
                <w:szCs w:val="18"/>
              </w:rPr>
              <w:t>Formularul ofertei din</w:t>
            </w:r>
            <w:r w:rsidRPr="00B12A69">
              <w:rPr>
                <w:spacing w:val="1"/>
                <w:sz w:val="18"/>
                <w:szCs w:val="18"/>
              </w:rPr>
              <w:t xml:space="preserve"> </w:t>
            </w:r>
            <w:r w:rsidRPr="00B12A69">
              <w:rPr>
                <w:spacing w:val="-6"/>
                <w:sz w:val="18"/>
                <w:szCs w:val="18"/>
              </w:rPr>
              <w:t>Documentația standard anexată,</w:t>
            </w:r>
            <w:r w:rsidRPr="00B12A69">
              <w:rPr>
                <w:spacing w:val="-57"/>
                <w:sz w:val="18"/>
                <w:szCs w:val="18"/>
              </w:rPr>
              <w:t xml:space="preserve"> </w:t>
            </w:r>
            <w:r w:rsidRPr="00B12A69">
              <w:rPr>
                <w:spacing w:val="-1"/>
                <w:sz w:val="18"/>
                <w:szCs w:val="18"/>
              </w:rPr>
              <w:t>completat și semnat electronic</w:t>
            </w:r>
            <w:r w:rsidRPr="00B12A69">
              <w:rPr>
                <w:spacing w:val="-57"/>
                <w:sz w:val="18"/>
                <w:szCs w:val="18"/>
              </w:rPr>
              <w:t xml:space="preserve"> </w:t>
            </w:r>
            <w:r w:rsidRPr="00B12A69">
              <w:rPr>
                <w:sz w:val="18"/>
                <w:szCs w:val="18"/>
              </w:rPr>
              <w:t>de către</w:t>
            </w:r>
            <w:r w:rsidRPr="00B12A69">
              <w:rPr>
                <w:spacing w:val="-9"/>
                <w:sz w:val="18"/>
                <w:szCs w:val="18"/>
              </w:rPr>
              <w:t xml:space="preserve"> </w:t>
            </w:r>
            <w:r w:rsidRPr="00B12A69">
              <w:rPr>
                <w:sz w:val="18"/>
                <w:szCs w:val="18"/>
              </w:rPr>
              <w:t>ofertant</w:t>
            </w:r>
          </w:p>
        </w:tc>
        <w:tc>
          <w:tcPr>
            <w:tcW w:w="985" w:type="dxa"/>
          </w:tcPr>
          <w:p w14:paraId="39B05040" w14:textId="77777777" w:rsidR="00842AC7" w:rsidRPr="00B12A69" w:rsidRDefault="00842AC7" w:rsidP="000532BD">
            <w:pPr>
              <w:pStyle w:val="TableParagraph"/>
              <w:spacing w:before="117"/>
              <w:ind w:left="120"/>
              <w:rPr>
                <w:sz w:val="18"/>
                <w:szCs w:val="18"/>
              </w:rPr>
            </w:pPr>
            <w:r w:rsidRPr="00B12A69">
              <w:rPr>
                <w:sz w:val="18"/>
                <w:szCs w:val="18"/>
              </w:rPr>
              <w:t>Da</w:t>
            </w:r>
          </w:p>
        </w:tc>
      </w:tr>
      <w:tr w:rsidR="00842AC7" w:rsidRPr="00B12A69" w14:paraId="776E7DD7" w14:textId="77777777" w:rsidTr="000532BD">
        <w:trPr>
          <w:trHeight w:val="1555"/>
        </w:trPr>
        <w:tc>
          <w:tcPr>
            <w:tcW w:w="567" w:type="dxa"/>
            <w:gridSpan w:val="2"/>
          </w:tcPr>
          <w:p w14:paraId="6C8D8BC2" w14:textId="77777777" w:rsidR="00842AC7" w:rsidRPr="00B12A69" w:rsidRDefault="00842AC7" w:rsidP="000532BD">
            <w:pPr>
              <w:pStyle w:val="TableParagraph"/>
              <w:spacing w:before="116"/>
              <w:rPr>
                <w:sz w:val="18"/>
                <w:szCs w:val="18"/>
              </w:rPr>
            </w:pPr>
            <w:r w:rsidRPr="00B12A69">
              <w:rPr>
                <w:sz w:val="18"/>
                <w:szCs w:val="18"/>
              </w:rPr>
              <w:t>5</w:t>
            </w:r>
          </w:p>
        </w:tc>
        <w:tc>
          <w:tcPr>
            <w:tcW w:w="2841" w:type="dxa"/>
          </w:tcPr>
          <w:p w14:paraId="0D378E03" w14:textId="77777777" w:rsidR="00842AC7" w:rsidRPr="00B12A69" w:rsidRDefault="00842AC7" w:rsidP="000532BD">
            <w:pPr>
              <w:pStyle w:val="TableParagraph"/>
              <w:spacing w:before="111"/>
              <w:ind w:left="110"/>
              <w:rPr>
                <w:sz w:val="18"/>
                <w:szCs w:val="18"/>
              </w:rPr>
            </w:pPr>
            <w:r w:rsidRPr="00B12A69">
              <w:rPr>
                <w:spacing w:val="-1"/>
                <w:w w:val="90"/>
                <w:sz w:val="18"/>
                <w:szCs w:val="18"/>
              </w:rPr>
              <w:t>Garanția</w:t>
            </w:r>
            <w:r w:rsidRPr="00B12A69">
              <w:rPr>
                <w:spacing w:val="-10"/>
                <w:w w:val="90"/>
                <w:sz w:val="18"/>
                <w:szCs w:val="18"/>
              </w:rPr>
              <w:t xml:space="preserve"> </w:t>
            </w:r>
            <w:r w:rsidRPr="00B12A69">
              <w:rPr>
                <w:w w:val="90"/>
                <w:sz w:val="18"/>
                <w:szCs w:val="18"/>
              </w:rPr>
              <w:t>pentru</w:t>
            </w:r>
            <w:r w:rsidRPr="00B12A69">
              <w:rPr>
                <w:spacing w:val="-7"/>
                <w:w w:val="90"/>
                <w:sz w:val="18"/>
                <w:szCs w:val="18"/>
              </w:rPr>
              <w:t xml:space="preserve"> </w:t>
            </w:r>
            <w:r w:rsidRPr="00B12A69">
              <w:rPr>
                <w:w w:val="90"/>
                <w:sz w:val="18"/>
                <w:szCs w:val="18"/>
              </w:rPr>
              <w:t>susținerea</w:t>
            </w:r>
            <w:r w:rsidRPr="00B12A69">
              <w:rPr>
                <w:spacing w:val="-3"/>
                <w:w w:val="90"/>
                <w:sz w:val="18"/>
                <w:szCs w:val="18"/>
              </w:rPr>
              <w:t xml:space="preserve"> </w:t>
            </w:r>
            <w:r w:rsidRPr="00B12A69">
              <w:rPr>
                <w:w w:val="90"/>
                <w:sz w:val="18"/>
                <w:szCs w:val="18"/>
              </w:rPr>
              <w:t>ofertei</w:t>
            </w:r>
            <w:r w:rsidRPr="00B12A69">
              <w:rPr>
                <w:spacing w:val="2"/>
                <w:w w:val="90"/>
                <w:sz w:val="18"/>
                <w:szCs w:val="18"/>
              </w:rPr>
              <w:t xml:space="preserve"> </w:t>
            </w:r>
            <w:r w:rsidRPr="00B12A69">
              <w:rPr>
                <w:w w:val="90"/>
                <w:sz w:val="18"/>
                <w:szCs w:val="18"/>
              </w:rPr>
              <w:t>2%</w:t>
            </w:r>
          </w:p>
        </w:tc>
        <w:tc>
          <w:tcPr>
            <w:tcW w:w="4678" w:type="dxa"/>
            <w:gridSpan w:val="3"/>
          </w:tcPr>
          <w:p w14:paraId="274FB85F" w14:textId="77777777" w:rsidR="00842AC7" w:rsidRPr="00B12A69" w:rsidRDefault="00842AC7" w:rsidP="000532BD">
            <w:pPr>
              <w:pStyle w:val="TableParagraph"/>
              <w:spacing w:before="111"/>
              <w:ind w:right="50"/>
              <w:rPr>
                <w:sz w:val="18"/>
                <w:szCs w:val="18"/>
              </w:rPr>
            </w:pPr>
            <w:r w:rsidRPr="00B12A69">
              <w:rPr>
                <w:sz w:val="18"/>
                <w:szCs w:val="18"/>
              </w:rPr>
              <w:t>în sumă de 2 % din suma totală</w:t>
            </w:r>
            <w:r w:rsidRPr="00B12A69">
              <w:rPr>
                <w:spacing w:val="1"/>
                <w:sz w:val="18"/>
                <w:szCs w:val="18"/>
              </w:rPr>
              <w:t xml:space="preserve"> </w:t>
            </w:r>
            <w:r w:rsidRPr="00B12A69">
              <w:rPr>
                <w:spacing w:val="-2"/>
                <w:sz w:val="18"/>
                <w:szCs w:val="18"/>
              </w:rPr>
              <w:t xml:space="preserve">estimată a achiziției fără </w:t>
            </w:r>
            <w:r w:rsidRPr="00B12A69">
              <w:rPr>
                <w:spacing w:val="-1"/>
                <w:sz w:val="18"/>
                <w:szCs w:val="18"/>
              </w:rPr>
              <w:t>TVA</w:t>
            </w:r>
            <w:r w:rsidRPr="00B12A69">
              <w:rPr>
                <w:sz w:val="18"/>
                <w:szCs w:val="18"/>
              </w:rPr>
              <w:t xml:space="preserve"> conform anexei nr. 9 al</w:t>
            </w:r>
            <w:r w:rsidRPr="00B12A69">
              <w:rPr>
                <w:spacing w:val="1"/>
                <w:sz w:val="18"/>
                <w:szCs w:val="18"/>
              </w:rPr>
              <w:t xml:space="preserve"> </w:t>
            </w:r>
            <w:r w:rsidRPr="00B12A69">
              <w:rPr>
                <w:sz w:val="18"/>
                <w:szCs w:val="18"/>
              </w:rPr>
              <w:t>documentației</w:t>
            </w:r>
            <w:r w:rsidRPr="00B12A69">
              <w:rPr>
                <w:spacing w:val="-4"/>
                <w:sz w:val="18"/>
                <w:szCs w:val="18"/>
              </w:rPr>
              <w:t xml:space="preserve"> </w:t>
            </w:r>
            <w:r w:rsidRPr="00B12A69">
              <w:rPr>
                <w:sz w:val="18"/>
                <w:szCs w:val="18"/>
              </w:rPr>
              <w:t>standard</w:t>
            </w:r>
            <w:r w:rsidRPr="00B12A69">
              <w:rPr>
                <w:spacing w:val="4"/>
                <w:sz w:val="18"/>
                <w:szCs w:val="18"/>
              </w:rPr>
              <w:t xml:space="preserve"> </w:t>
            </w:r>
            <w:r w:rsidRPr="00B12A69">
              <w:rPr>
                <w:sz w:val="18"/>
                <w:szCs w:val="18"/>
              </w:rPr>
              <w:t>-</w:t>
            </w:r>
            <w:r w:rsidRPr="00B12A69">
              <w:rPr>
                <w:spacing w:val="1"/>
                <w:sz w:val="18"/>
                <w:szCs w:val="18"/>
              </w:rPr>
              <w:t xml:space="preserve"> </w:t>
            </w:r>
            <w:r w:rsidRPr="00B12A69">
              <w:rPr>
                <w:sz w:val="18"/>
                <w:szCs w:val="18"/>
              </w:rPr>
              <w:t>scrisoare de garanție bancară</w:t>
            </w:r>
            <w:r w:rsidRPr="00B12A69">
              <w:rPr>
                <w:spacing w:val="1"/>
                <w:sz w:val="18"/>
                <w:szCs w:val="18"/>
              </w:rPr>
              <w:t xml:space="preserve"> </w:t>
            </w:r>
            <w:r w:rsidRPr="00B12A69">
              <w:rPr>
                <w:sz w:val="18"/>
                <w:szCs w:val="18"/>
              </w:rPr>
              <w:t>(emisă de o bancă comercială)</w:t>
            </w:r>
            <w:r w:rsidRPr="00B12A69">
              <w:rPr>
                <w:spacing w:val="1"/>
                <w:sz w:val="18"/>
                <w:szCs w:val="18"/>
              </w:rPr>
              <w:t xml:space="preserve"> </w:t>
            </w:r>
            <w:r w:rsidRPr="00B12A69">
              <w:rPr>
                <w:sz w:val="18"/>
                <w:szCs w:val="18"/>
              </w:rPr>
              <w:t>Varianta</w:t>
            </w:r>
            <w:r w:rsidRPr="00B12A69">
              <w:rPr>
                <w:spacing w:val="-9"/>
                <w:sz w:val="18"/>
                <w:szCs w:val="18"/>
              </w:rPr>
              <w:t xml:space="preserve"> </w:t>
            </w:r>
            <w:r w:rsidRPr="00B12A69">
              <w:rPr>
                <w:sz w:val="18"/>
                <w:szCs w:val="18"/>
              </w:rPr>
              <w:t>scanată</w:t>
            </w:r>
            <w:r w:rsidRPr="00B12A69">
              <w:rPr>
                <w:spacing w:val="-9"/>
                <w:sz w:val="18"/>
                <w:szCs w:val="18"/>
              </w:rPr>
              <w:t xml:space="preserve"> </w:t>
            </w:r>
            <w:r w:rsidRPr="00B12A69">
              <w:rPr>
                <w:sz w:val="18"/>
                <w:szCs w:val="18"/>
              </w:rPr>
              <w:t>de</w:t>
            </w:r>
            <w:r w:rsidRPr="00B12A69">
              <w:rPr>
                <w:spacing w:val="-10"/>
                <w:sz w:val="18"/>
                <w:szCs w:val="18"/>
              </w:rPr>
              <w:t xml:space="preserve"> </w:t>
            </w:r>
            <w:r w:rsidRPr="00B12A69">
              <w:rPr>
                <w:sz w:val="18"/>
                <w:szCs w:val="18"/>
              </w:rPr>
              <w:t>pe</w:t>
            </w:r>
            <w:r w:rsidRPr="00B12A69">
              <w:rPr>
                <w:spacing w:val="-14"/>
                <w:sz w:val="18"/>
                <w:szCs w:val="18"/>
              </w:rPr>
              <w:t xml:space="preserve"> </w:t>
            </w:r>
            <w:r w:rsidRPr="00B12A69">
              <w:rPr>
                <w:sz w:val="18"/>
                <w:szCs w:val="18"/>
              </w:rPr>
              <w:t>original</w:t>
            </w:r>
            <w:r w:rsidRPr="00B12A69">
              <w:rPr>
                <w:spacing w:val="-8"/>
                <w:sz w:val="18"/>
                <w:szCs w:val="18"/>
              </w:rPr>
              <w:t xml:space="preserve"> </w:t>
            </w:r>
            <w:r w:rsidRPr="00B12A69">
              <w:rPr>
                <w:sz w:val="18"/>
                <w:szCs w:val="18"/>
              </w:rPr>
              <w:t>și</w:t>
            </w:r>
            <w:r w:rsidRPr="00B12A69">
              <w:rPr>
                <w:spacing w:val="-57"/>
                <w:sz w:val="18"/>
                <w:szCs w:val="18"/>
              </w:rPr>
              <w:t xml:space="preserve"> </w:t>
            </w:r>
            <w:r w:rsidRPr="00B12A69">
              <w:rPr>
                <w:sz w:val="18"/>
                <w:szCs w:val="18"/>
              </w:rPr>
              <w:t>semnată electronic de către</w:t>
            </w:r>
            <w:r w:rsidRPr="00B12A69">
              <w:rPr>
                <w:spacing w:val="1"/>
                <w:sz w:val="18"/>
                <w:szCs w:val="18"/>
              </w:rPr>
              <w:t xml:space="preserve"> </w:t>
            </w:r>
            <w:r w:rsidRPr="00B12A69">
              <w:rPr>
                <w:sz w:val="18"/>
                <w:szCs w:val="18"/>
              </w:rPr>
              <w:t>ofertant. La solicitarea</w:t>
            </w:r>
            <w:r w:rsidRPr="00B12A69">
              <w:rPr>
                <w:spacing w:val="1"/>
                <w:sz w:val="18"/>
                <w:szCs w:val="18"/>
              </w:rPr>
              <w:t xml:space="preserve"> </w:t>
            </w:r>
            <w:r w:rsidRPr="00B12A69">
              <w:rPr>
                <w:spacing w:val="-1"/>
                <w:sz w:val="18"/>
                <w:szCs w:val="18"/>
              </w:rPr>
              <w:t xml:space="preserve">beneficiarului se prezintă </w:t>
            </w:r>
            <w:r w:rsidRPr="00B12A69">
              <w:rPr>
                <w:sz w:val="18"/>
                <w:szCs w:val="18"/>
              </w:rPr>
              <w:t>în</w:t>
            </w:r>
            <w:r w:rsidRPr="00B12A69">
              <w:rPr>
                <w:spacing w:val="1"/>
                <w:sz w:val="18"/>
                <w:szCs w:val="18"/>
              </w:rPr>
              <w:t xml:space="preserve"> </w:t>
            </w:r>
            <w:r w:rsidRPr="00B12A69">
              <w:rPr>
                <w:spacing w:val="-1"/>
                <w:sz w:val="18"/>
                <w:szCs w:val="18"/>
              </w:rPr>
              <w:t xml:space="preserve">original la sediu </w:t>
            </w:r>
            <w:r w:rsidRPr="00B12A69">
              <w:rPr>
                <w:sz w:val="18"/>
                <w:szCs w:val="18"/>
              </w:rPr>
              <w:t>autorității</w:t>
            </w:r>
            <w:r w:rsidRPr="00B12A69">
              <w:rPr>
                <w:spacing w:val="1"/>
                <w:sz w:val="18"/>
                <w:szCs w:val="18"/>
              </w:rPr>
              <w:t xml:space="preserve"> </w:t>
            </w:r>
            <w:r w:rsidRPr="00B12A69">
              <w:rPr>
                <w:sz w:val="18"/>
                <w:szCs w:val="18"/>
              </w:rPr>
              <w:t>contractante</w:t>
            </w:r>
          </w:p>
        </w:tc>
        <w:tc>
          <w:tcPr>
            <w:tcW w:w="985" w:type="dxa"/>
          </w:tcPr>
          <w:p w14:paraId="3860DF97" w14:textId="77777777" w:rsidR="00842AC7" w:rsidRPr="00B12A69" w:rsidRDefault="00842AC7" w:rsidP="000532BD">
            <w:pPr>
              <w:pStyle w:val="TableParagraph"/>
              <w:spacing w:before="116"/>
              <w:ind w:left="120"/>
              <w:rPr>
                <w:sz w:val="18"/>
                <w:szCs w:val="18"/>
              </w:rPr>
            </w:pPr>
            <w:r w:rsidRPr="00B12A69">
              <w:rPr>
                <w:sz w:val="18"/>
                <w:szCs w:val="18"/>
              </w:rPr>
              <w:t>Da</w:t>
            </w:r>
          </w:p>
        </w:tc>
      </w:tr>
      <w:tr w:rsidR="00842AC7" w:rsidRPr="00B12A69" w14:paraId="37644ECF" w14:textId="77777777" w:rsidTr="000532BD">
        <w:trPr>
          <w:trHeight w:val="982"/>
        </w:trPr>
        <w:tc>
          <w:tcPr>
            <w:tcW w:w="567" w:type="dxa"/>
            <w:gridSpan w:val="2"/>
          </w:tcPr>
          <w:p w14:paraId="64DEA713" w14:textId="77777777" w:rsidR="00842AC7" w:rsidRPr="00B12A69" w:rsidRDefault="00842AC7" w:rsidP="000532BD">
            <w:pPr>
              <w:pStyle w:val="TableParagraph"/>
              <w:spacing w:before="117"/>
              <w:rPr>
                <w:sz w:val="18"/>
                <w:szCs w:val="18"/>
              </w:rPr>
            </w:pPr>
            <w:r w:rsidRPr="00B12A69">
              <w:rPr>
                <w:sz w:val="18"/>
                <w:szCs w:val="18"/>
              </w:rPr>
              <w:t>6</w:t>
            </w:r>
          </w:p>
        </w:tc>
        <w:tc>
          <w:tcPr>
            <w:tcW w:w="2841" w:type="dxa"/>
          </w:tcPr>
          <w:p w14:paraId="4CBC7B6A" w14:textId="77777777" w:rsidR="00842AC7" w:rsidRPr="00B12A69" w:rsidRDefault="00842AC7" w:rsidP="000532BD">
            <w:pPr>
              <w:pStyle w:val="TableParagraph"/>
              <w:spacing w:before="112" w:line="242" w:lineRule="auto"/>
              <w:ind w:left="110" w:right="288"/>
              <w:rPr>
                <w:sz w:val="18"/>
                <w:szCs w:val="18"/>
              </w:rPr>
            </w:pPr>
            <w:r w:rsidRPr="00B12A69">
              <w:rPr>
                <w:sz w:val="18"/>
                <w:szCs w:val="18"/>
              </w:rPr>
              <w:t>Oferta</w:t>
            </w:r>
            <w:r w:rsidRPr="00B12A69">
              <w:rPr>
                <w:spacing w:val="-17"/>
                <w:sz w:val="18"/>
                <w:szCs w:val="18"/>
              </w:rPr>
              <w:t xml:space="preserve"> </w:t>
            </w:r>
            <w:r w:rsidRPr="00B12A69">
              <w:rPr>
                <w:sz w:val="18"/>
                <w:szCs w:val="18"/>
              </w:rPr>
              <w:t>tehnică</w:t>
            </w:r>
            <w:r w:rsidRPr="00B12A69">
              <w:rPr>
                <w:spacing w:val="-12"/>
                <w:sz w:val="18"/>
                <w:szCs w:val="18"/>
              </w:rPr>
              <w:t xml:space="preserve"> </w:t>
            </w:r>
            <w:r w:rsidRPr="00B12A69">
              <w:rPr>
                <w:sz w:val="18"/>
                <w:szCs w:val="18"/>
              </w:rPr>
              <w:t>conform</w:t>
            </w:r>
            <w:r w:rsidRPr="00B12A69">
              <w:rPr>
                <w:spacing w:val="-20"/>
                <w:sz w:val="18"/>
                <w:szCs w:val="18"/>
              </w:rPr>
              <w:t xml:space="preserve"> </w:t>
            </w:r>
            <w:r w:rsidRPr="00B12A69">
              <w:rPr>
                <w:sz w:val="18"/>
                <w:szCs w:val="18"/>
              </w:rPr>
              <w:t>Caietului</w:t>
            </w:r>
            <w:r w:rsidRPr="00B12A69">
              <w:rPr>
                <w:spacing w:val="-57"/>
                <w:sz w:val="18"/>
                <w:szCs w:val="18"/>
              </w:rPr>
              <w:t xml:space="preserve"> </w:t>
            </w:r>
            <w:r w:rsidRPr="00B12A69">
              <w:rPr>
                <w:sz w:val="18"/>
                <w:szCs w:val="18"/>
              </w:rPr>
              <w:t>de sarcini</w:t>
            </w:r>
          </w:p>
        </w:tc>
        <w:tc>
          <w:tcPr>
            <w:tcW w:w="4678" w:type="dxa"/>
            <w:gridSpan w:val="3"/>
          </w:tcPr>
          <w:p w14:paraId="75D7607B" w14:textId="77777777" w:rsidR="00842AC7" w:rsidRPr="00B12A69" w:rsidRDefault="00842AC7" w:rsidP="000532BD">
            <w:pPr>
              <w:pStyle w:val="TableParagraph"/>
              <w:spacing w:before="109" w:line="237" w:lineRule="auto"/>
              <w:ind w:right="12"/>
              <w:rPr>
                <w:sz w:val="18"/>
                <w:szCs w:val="18"/>
              </w:rPr>
            </w:pPr>
            <w:r w:rsidRPr="00B12A69">
              <w:rPr>
                <w:spacing w:val="-7"/>
                <w:sz w:val="18"/>
                <w:szCs w:val="18"/>
              </w:rPr>
              <w:t xml:space="preserve">Devizele locale (specificații </w:t>
            </w:r>
            <w:r w:rsidRPr="00B12A69">
              <w:rPr>
                <w:spacing w:val="-6"/>
                <w:sz w:val="18"/>
                <w:szCs w:val="18"/>
              </w:rPr>
              <w:t>tehnice</w:t>
            </w:r>
            <w:r w:rsidRPr="00B12A69">
              <w:rPr>
                <w:spacing w:val="-58"/>
                <w:sz w:val="18"/>
                <w:szCs w:val="18"/>
              </w:rPr>
              <w:t xml:space="preserve"> </w:t>
            </w:r>
            <w:r w:rsidRPr="00B12A69">
              <w:rPr>
                <w:spacing w:val="-4"/>
                <w:sz w:val="18"/>
                <w:szCs w:val="18"/>
              </w:rPr>
              <w:t>și</w:t>
            </w:r>
            <w:r w:rsidRPr="00B12A69">
              <w:rPr>
                <w:spacing w:val="-22"/>
                <w:sz w:val="18"/>
                <w:szCs w:val="18"/>
              </w:rPr>
              <w:t xml:space="preserve"> </w:t>
            </w:r>
            <w:r w:rsidRPr="00B12A69">
              <w:rPr>
                <w:spacing w:val="-4"/>
                <w:sz w:val="18"/>
                <w:szCs w:val="18"/>
              </w:rPr>
              <w:t>de</w:t>
            </w:r>
            <w:r w:rsidRPr="00B12A69">
              <w:rPr>
                <w:spacing w:val="-13"/>
                <w:sz w:val="18"/>
                <w:szCs w:val="18"/>
              </w:rPr>
              <w:t xml:space="preserve"> </w:t>
            </w:r>
            <w:r w:rsidRPr="00B12A69">
              <w:rPr>
                <w:spacing w:val="-4"/>
                <w:sz w:val="18"/>
                <w:szCs w:val="18"/>
              </w:rPr>
              <w:t>preț</w:t>
            </w:r>
            <w:r w:rsidRPr="00B12A69">
              <w:rPr>
                <w:spacing w:val="-12"/>
                <w:sz w:val="18"/>
                <w:szCs w:val="18"/>
              </w:rPr>
              <w:t xml:space="preserve"> </w:t>
            </w:r>
            <w:r w:rsidRPr="00B12A69">
              <w:rPr>
                <w:spacing w:val="-3"/>
                <w:sz w:val="18"/>
                <w:szCs w:val="18"/>
              </w:rPr>
              <w:t>aferente</w:t>
            </w:r>
          </w:p>
          <w:p w14:paraId="629D39C1" w14:textId="77777777" w:rsidR="00842AC7" w:rsidRPr="00B12A69" w:rsidRDefault="00842AC7" w:rsidP="000532BD">
            <w:pPr>
              <w:pStyle w:val="TableParagraph"/>
              <w:spacing w:before="8" w:line="235" w:lineRule="auto"/>
              <w:ind w:right="101"/>
              <w:rPr>
                <w:sz w:val="18"/>
                <w:szCs w:val="18"/>
              </w:rPr>
            </w:pPr>
            <w:r w:rsidRPr="00B12A69">
              <w:rPr>
                <w:spacing w:val="-1"/>
                <w:sz w:val="18"/>
                <w:szCs w:val="18"/>
              </w:rPr>
              <w:t xml:space="preserve">ofertei </w:t>
            </w:r>
            <w:r w:rsidRPr="00B12A69">
              <w:rPr>
                <w:sz w:val="18"/>
                <w:szCs w:val="18"/>
              </w:rPr>
              <w:t>elaborate în conformitate</w:t>
            </w:r>
            <w:r w:rsidRPr="00B12A69">
              <w:rPr>
                <w:spacing w:val="-57"/>
                <w:sz w:val="18"/>
                <w:szCs w:val="18"/>
              </w:rPr>
              <w:t xml:space="preserve"> </w:t>
            </w:r>
            <w:r w:rsidRPr="00B12A69">
              <w:rPr>
                <w:sz w:val="18"/>
                <w:szCs w:val="18"/>
              </w:rPr>
              <w:t>cu normativele în domeniu, cu</w:t>
            </w:r>
            <w:r w:rsidRPr="00B12A69">
              <w:rPr>
                <w:spacing w:val="1"/>
                <w:sz w:val="18"/>
                <w:szCs w:val="18"/>
              </w:rPr>
              <w:t xml:space="preserve"> </w:t>
            </w:r>
            <w:r w:rsidRPr="00B12A69">
              <w:rPr>
                <w:sz w:val="18"/>
                <w:szCs w:val="18"/>
              </w:rPr>
              <w:t>specificarea</w:t>
            </w:r>
            <w:r w:rsidRPr="00B12A69">
              <w:rPr>
                <w:spacing w:val="-13"/>
                <w:sz w:val="18"/>
                <w:szCs w:val="18"/>
              </w:rPr>
              <w:t xml:space="preserve"> </w:t>
            </w:r>
            <w:r w:rsidRPr="00B12A69">
              <w:rPr>
                <w:sz w:val="18"/>
                <w:szCs w:val="18"/>
              </w:rPr>
              <w:t>parametrilor</w:t>
            </w:r>
            <w:r w:rsidRPr="00B12A69">
              <w:rPr>
                <w:spacing w:val="-10"/>
                <w:sz w:val="18"/>
                <w:szCs w:val="18"/>
              </w:rPr>
              <w:t xml:space="preserve"> </w:t>
            </w:r>
            <w:r w:rsidRPr="00B12A69">
              <w:rPr>
                <w:sz w:val="18"/>
                <w:szCs w:val="18"/>
              </w:rPr>
              <w:t>tehnici</w:t>
            </w:r>
          </w:p>
        </w:tc>
        <w:tc>
          <w:tcPr>
            <w:tcW w:w="985" w:type="dxa"/>
          </w:tcPr>
          <w:p w14:paraId="44BD90AE" w14:textId="77777777" w:rsidR="00842AC7" w:rsidRPr="00B12A69" w:rsidRDefault="00842AC7" w:rsidP="000532BD">
            <w:pPr>
              <w:pStyle w:val="TableParagraph"/>
              <w:spacing w:before="117"/>
              <w:ind w:left="120"/>
              <w:rPr>
                <w:sz w:val="18"/>
                <w:szCs w:val="18"/>
              </w:rPr>
            </w:pPr>
            <w:r w:rsidRPr="00B12A69">
              <w:rPr>
                <w:sz w:val="18"/>
                <w:szCs w:val="18"/>
              </w:rPr>
              <w:t>Da</w:t>
            </w:r>
          </w:p>
        </w:tc>
      </w:tr>
      <w:tr w:rsidR="00842AC7" w:rsidRPr="00B12A69" w14:paraId="147FF6DF" w14:textId="77777777" w:rsidTr="000532BD">
        <w:trPr>
          <w:trHeight w:val="695"/>
        </w:trPr>
        <w:tc>
          <w:tcPr>
            <w:tcW w:w="567" w:type="dxa"/>
            <w:gridSpan w:val="2"/>
          </w:tcPr>
          <w:p w14:paraId="1E302EBF" w14:textId="77777777" w:rsidR="00842AC7" w:rsidRPr="00B12A69" w:rsidRDefault="00842AC7" w:rsidP="000532BD">
            <w:pPr>
              <w:pStyle w:val="TableParagraph"/>
              <w:ind w:left="0"/>
              <w:rPr>
                <w:sz w:val="18"/>
                <w:szCs w:val="18"/>
              </w:rPr>
            </w:pPr>
          </w:p>
        </w:tc>
        <w:tc>
          <w:tcPr>
            <w:tcW w:w="2841" w:type="dxa"/>
          </w:tcPr>
          <w:p w14:paraId="397E1D2B" w14:textId="77777777" w:rsidR="00842AC7" w:rsidRPr="00B12A69" w:rsidRDefault="00842AC7" w:rsidP="000532BD">
            <w:pPr>
              <w:pStyle w:val="TableParagraph"/>
              <w:ind w:left="0"/>
              <w:rPr>
                <w:sz w:val="18"/>
                <w:szCs w:val="18"/>
              </w:rPr>
            </w:pPr>
          </w:p>
        </w:tc>
        <w:tc>
          <w:tcPr>
            <w:tcW w:w="4678" w:type="dxa"/>
            <w:gridSpan w:val="3"/>
          </w:tcPr>
          <w:p w14:paraId="3631D4E9" w14:textId="77777777" w:rsidR="00842AC7" w:rsidRPr="00B12A69" w:rsidRDefault="00842AC7" w:rsidP="000532BD">
            <w:pPr>
              <w:pStyle w:val="TableParagraph"/>
              <w:spacing w:line="242" w:lineRule="auto"/>
              <w:ind w:right="591"/>
              <w:rPr>
                <w:sz w:val="18"/>
                <w:szCs w:val="18"/>
              </w:rPr>
            </w:pPr>
            <w:r w:rsidRPr="00B12A69">
              <w:rPr>
                <w:spacing w:val="-6"/>
                <w:sz w:val="18"/>
                <w:szCs w:val="18"/>
              </w:rPr>
              <w:t>solicitați</w:t>
            </w:r>
            <w:r w:rsidRPr="00B12A69">
              <w:rPr>
                <w:spacing w:val="-16"/>
                <w:sz w:val="18"/>
                <w:szCs w:val="18"/>
              </w:rPr>
              <w:t xml:space="preserve"> </w:t>
            </w:r>
            <w:r w:rsidRPr="00B12A69">
              <w:rPr>
                <w:spacing w:val="-5"/>
                <w:sz w:val="18"/>
                <w:szCs w:val="18"/>
              </w:rPr>
              <w:t>în</w:t>
            </w:r>
            <w:r w:rsidRPr="00B12A69">
              <w:rPr>
                <w:spacing w:val="-16"/>
                <w:sz w:val="18"/>
                <w:szCs w:val="18"/>
              </w:rPr>
              <w:t xml:space="preserve"> </w:t>
            </w:r>
            <w:r w:rsidRPr="00B12A69">
              <w:rPr>
                <w:spacing w:val="-5"/>
                <w:sz w:val="18"/>
                <w:szCs w:val="18"/>
              </w:rPr>
              <w:t>caietul</w:t>
            </w:r>
            <w:r w:rsidRPr="00B12A69">
              <w:rPr>
                <w:spacing w:val="-20"/>
                <w:sz w:val="18"/>
                <w:szCs w:val="18"/>
              </w:rPr>
              <w:t xml:space="preserve"> </w:t>
            </w:r>
            <w:r w:rsidRPr="00B12A69">
              <w:rPr>
                <w:spacing w:val="-5"/>
                <w:sz w:val="18"/>
                <w:szCs w:val="18"/>
              </w:rPr>
              <w:t>de</w:t>
            </w:r>
            <w:r w:rsidRPr="00B12A69">
              <w:rPr>
                <w:spacing w:val="-12"/>
                <w:sz w:val="18"/>
                <w:szCs w:val="18"/>
              </w:rPr>
              <w:t xml:space="preserve"> </w:t>
            </w:r>
            <w:r w:rsidRPr="00B12A69">
              <w:rPr>
                <w:spacing w:val="-5"/>
                <w:sz w:val="18"/>
                <w:szCs w:val="18"/>
              </w:rPr>
              <w:t>sarcini,</w:t>
            </w:r>
            <w:r w:rsidRPr="00B12A69">
              <w:rPr>
                <w:spacing w:val="-57"/>
                <w:sz w:val="18"/>
                <w:szCs w:val="18"/>
              </w:rPr>
              <w:t xml:space="preserve"> </w:t>
            </w:r>
            <w:r w:rsidRPr="00B12A69">
              <w:rPr>
                <w:sz w:val="18"/>
                <w:szCs w:val="18"/>
              </w:rPr>
              <w:t>original, confirmată prin</w:t>
            </w:r>
            <w:r w:rsidRPr="00B12A69">
              <w:rPr>
                <w:spacing w:val="1"/>
                <w:sz w:val="18"/>
                <w:szCs w:val="18"/>
              </w:rPr>
              <w:t xml:space="preserve"> </w:t>
            </w:r>
            <w:r w:rsidRPr="00B12A69">
              <w:rPr>
                <w:sz w:val="18"/>
                <w:szCs w:val="18"/>
              </w:rPr>
              <w:t>aplicarea semnăturii</w:t>
            </w:r>
            <w:r w:rsidRPr="00B12A69">
              <w:rPr>
                <w:spacing w:val="1"/>
                <w:sz w:val="18"/>
                <w:szCs w:val="18"/>
              </w:rPr>
              <w:t xml:space="preserve"> </w:t>
            </w:r>
            <w:r w:rsidRPr="00B12A69">
              <w:rPr>
                <w:sz w:val="18"/>
                <w:szCs w:val="18"/>
              </w:rPr>
              <w:t>electronice)</w:t>
            </w:r>
          </w:p>
        </w:tc>
        <w:tc>
          <w:tcPr>
            <w:tcW w:w="985" w:type="dxa"/>
          </w:tcPr>
          <w:p w14:paraId="30C1C3C4" w14:textId="77777777" w:rsidR="00842AC7" w:rsidRPr="00B12A69" w:rsidRDefault="00842AC7" w:rsidP="000532BD">
            <w:pPr>
              <w:pStyle w:val="TableParagraph"/>
              <w:ind w:left="0"/>
              <w:rPr>
                <w:sz w:val="18"/>
                <w:szCs w:val="18"/>
              </w:rPr>
            </w:pPr>
          </w:p>
        </w:tc>
      </w:tr>
      <w:tr w:rsidR="00842AC7" w:rsidRPr="00B12A69" w14:paraId="0FF512A1" w14:textId="77777777" w:rsidTr="000532BD">
        <w:trPr>
          <w:trHeight w:val="846"/>
        </w:trPr>
        <w:tc>
          <w:tcPr>
            <w:tcW w:w="567" w:type="dxa"/>
            <w:gridSpan w:val="2"/>
          </w:tcPr>
          <w:p w14:paraId="0C2E7320" w14:textId="77777777" w:rsidR="00842AC7" w:rsidRPr="00B12A69" w:rsidRDefault="00842AC7" w:rsidP="000532BD">
            <w:pPr>
              <w:pStyle w:val="TableParagraph"/>
              <w:spacing w:before="111"/>
              <w:rPr>
                <w:sz w:val="18"/>
                <w:szCs w:val="18"/>
              </w:rPr>
            </w:pPr>
            <w:r w:rsidRPr="00B12A69">
              <w:rPr>
                <w:sz w:val="18"/>
                <w:szCs w:val="18"/>
              </w:rPr>
              <w:t>7</w:t>
            </w:r>
          </w:p>
        </w:tc>
        <w:tc>
          <w:tcPr>
            <w:tcW w:w="2841" w:type="dxa"/>
          </w:tcPr>
          <w:p w14:paraId="6D03493F" w14:textId="77777777" w:rsidR="00842AC7" w:rsidRPr="00B12A69" w:rsidRDefault="00842AC7" w:rsidP="000532BD">
            <w:pPr>
              <w:pStyle w:val="TableParagraph"/>
              <w:spacing w:before="111"/>
              <w:ind w:left="110"/>
              <w:rPr>
                <w:sz w:val="18"/>
                <w:szCs w:val="18"/>
              </w:rPr>
            </w:pPr>
            <w:r w:rsidRPr="00B12A69">
              <w:rPr>
                <w:sz w:val="18"/>
                <w:szCs w:val="18"/>
              </w:rPr>
              <w:t>Grafic</w:t>
            </w:r>
            <w:r w:rsidRPr="00B12A69">
              <w:rPr>
                <w:spacing w:val="-6"/>
                <w:sz w:val="18"/>
                <w:szCs w:val="18"/>
              </w:rPr>
              <w:t xml:space="preserve"> </w:t>
            </w:r>
            <w:r w:rsidRPr="00B12A69">
              <w:rPr>
                <w:sz w:val="18"/>
                <w:szCs w:val="18"/>
              </w:rPr>
              <w:t>de</w:t>
            </w:r>
            <w:r w:rsidRPr="00B12A69">
              <w:rPr>
                <w:spacing w:val="-5"/>
                <w:sz w:val="18"/>
                <w:szCs w:val="18"/>
              </w:rPr>
              <w:t xml:space="preserve"> </w:t>
            </w:r>
            <w:r w:rsidRPr="00B12A69">
              <w:rPr>
                <w:sz w:val="18"/>
                <w:szCs w:val="18"/>
              </w:rPr>
              <w:t>executare</w:t>
            </w:r>
            <w:r w:rsidRPr="00B12A69">
              <w:rPr>
                <w:spacing w:val="-6"/>
                <w:sz w:val="18"/>
                <w:szCs w:val="18"/>
              </w:rPr>
              <w:t xml:space="preserve"> </w:t>
            </w:r>
            <w:r w:rsidRPr="00B12A69">
              <w:rPr>
                <w:sz w:val="18"/>
                <w:szCs w:val="18"/>
              </w:rPr>
              <w:t>a</w:t>
            </w:r>
            <w:r w:rsidRPr="00B12A69">
              <w:rPr>
                <w:spacing w:val="-7"/>
                <w:sz w:val="18"/>
                <w:szCs w:val="18"/>
              </w:rPr>
              <w:t xml:space="preserve"> </w:t>
            </w:r>
            <w:r w:rsidRPr="00B12A69">
              <w:rPr>
                <w:sz w:val="18"/>
                <w:szCs w:val="18"/>
              </w:rPr>
              <w:t>lucrărilor</w:t>
            </w:r>
          </w:p>
        </w:tc>
        <w:tc>
          <w:tcPr>
            <w:tcW w:w="4678" w:type="dxa"/>
            <w:gridSpan w:val="3"/>
          </w:tcPr>
          <w:p w14:paraId="321DDFB0" w14:textId="77777777" w:rsidR="00842AC7" w:rsidRPr="00B12A69" w:rsidRDefault="00842AC7" w:rsidP="000532BD">
            <w:pPr>
              <w:pStyle w:val="TableParagraph"/>
              <w:spacing w:before="111" w:line="242" w:lineRule="auto"/>
              <w:ind w:right="282"/>
              <w:rPr>
                <w:sz w:val="18"/>
                <w:szCs w:val="18"/>
              </w:rPr>
            </w:pPr>
            <w:r w:rsidRPr="00B12A69">
              <w:rPr>
                <w:spacing w:val="-1"/>
                <w:sz w:val="18"/>
                <w:szCs w:val="18"/>
              </w:rPr>
              <w:t>Descrierea</w:t>
            </w:r>
            <w:r w:rsidRPr="00B12A69">
              <w:rPr>
                <w:spacing w:val="-12"/>
                <w:sz w:val="18"/>
                <w:szCs w:val="18"/>
              </w:rPr>
              <w:t xml:space="preserve"> </w:t>
            </w:r>
            <w:r w:rsidRPr="00B12A69">
              <w:rPr>
                <w:sz w:val="18"/>
                <w:szCs w:val="18"/>
              </w:rPr>
              <w:t>lucrărilor</w:t>
            </w:r>
            <w:r w:rsidRPr="00B12A69">
              <w:rPr>
                <w:spacing w:val="-13"/>
                <w:sz w:val="18"/>
                <w:szCs w:val="18"/>
              </w:rPr>
              <w:t xml:space="preserve"> </w:t>
            </w:r>
            <w:r w:rsidRPr="00B12A69">
              <w:rPr>
                <w:sz w:val="18"/>
                <w:szCs w:val="18"/>
              </w:rPr>
              <w:t>executate</w:t>
            </w:r>
            <w:r w:rsidRPr="00B12A69">
              <w:rPr>
                <w:spacing w:val="-57"/>
                <w:sz w:val="18"/>
                <w:szCs w:val="18"/>
              </w:rPr>
              <w:t xml:space="preserve"> </w:t>
            </w:r>
            <w:r w:rsidRPr="00B12A69">
              <w:rPr>
                <w:sz w:val="18"/>
                <w:szCs w:val="18"/>
              </w:rPr>
              <w:t>conform</w:t>
            </w:r>
            <w:r w:rsidRPr="00B12A69">
              <w:rPr>
                <w:spacing w:val="-3"/>
                <w:sz w:val="18"/>
                <w:szCs w:val="18"/>
              </w:rPr>
              <w:t xml:space="preserve"> </w:t>
            </w:r>
            <w:r w:rsidRPr="00B12A69">
              <w:rPr>
                <w:sz w:val="18"/>
                <w:szCs w:val="18"/>
              </w:rPr>
              <w:t>Anexei</w:t>
            </w:r>
            <w:r w:rsidRPr="00B12A69">
              <w:rPr>
                <w:spacing w:val="1"/>
                <w:sz w:val="18"/>
                <w:szCs w:val="18"/>
              </w:rPr>
              <w:t xml:space="preserve"> </w:t>
            </w:r>
            <w:r w:rsidRPr="00B12A69">
              <w:rPr>
                <w:sz w:val="18"/>
                <w:szCs w:val="18"/>
              </w:rPr>
              <w:t>nr.</w:t>
            </w:r>
            <w:r w:rsidRPr="00B12A69">
              <w:rPr>
                <w:spacing w:val="2"/>
                <w:sz w:val="18"/>
                <w:szCs w:val="18"/>
              </w:rPr>
              <w:t xml:space="preserve"> </w:t>
            </w:r>
            <w:r w:rsidRPr="00B12A69">
              <w:rPr>
                <w:sz w:val="18"/>
                <w:szCs w:val="18"/>
              </w:rPr>
              <w:t>10</w:t>
            </w:r>
            <w:r w:rsidRPr="00B12A69">
              <w:rPr>
                <w:spacing w:val="1"/>
                <w:sz w:val="18"/>
                <w:szCs w:val="18"/>
              </w:rPr>
              <w:t xml:space="preserve"> </w:t>
            </w:r>
            <w:r w:rsidRPr="00B12A69">
              <w:rPr>
                <w:sz w:val="18"/>
                <w:szCs w:val="18"/>
              </w:rPr>
              <w:t>din</w:t>
            </w:r>
            <w:r w:rsidRPr="00B12A69">
              <w:rPr>
                <w:spacing w:val="1"/>
                <w:sz w:val="18"/>
                <w:szCs w:val="18"/>
              </w:rPr>
              <w:t xml:space="preserve"> </w:t>
            </w:r>
            <w:r w:rsidRPr="00B12A69">
              <w:rPr>
                <w:spacing w:val="-6"/>
                <w:sz w:val="18"/>
                <w:szCs w:val="18"/>
              </w:rPr>
              <w:t>documentația standard,</w:t>
            </w:r>
            <w:r w:rsidRPr="00B12A69">
              <w:rPr>
                <w:spacing w:val="-5"/>
                <w:sz w:val="18"/>
                <w:szCs w:val="18"/>
              </w:rPr>
              <w:t xml:space="preserve"> </w:t>
            </w:r>
            <w:r w:rsidRPr="00B12A69">
              <w:rPr>
                <w:spacing w:val="-1"/>
                <w:sz w:val="18"/>
                <w:szCs w:val="18"/>
              </w:rPr>
              <w:t>confirmat prin aplicarea</w:t>
            </w:r>
            <w:r w:rsidRPr="00B12A69">
              <w:rPr>
                <w:sz w:val="18"/>
                <w:szCs w:val="18"/>
              </w:rPr>
              <w:t xml:space="preserve"> semnăturii</w:t>
            </w:r>
            <w:r w:rsidRPr="00B12A69">
              <w:rPr>
                <w:spacing w:val="-4"/>
                <w:sz w:val="18"/>
                <w:szCs w:val="18"/>
              </w:rPr>
              <w:t xml:space="preserve"> </w:t>
            </w:r>
            <w:r w:rsidRPr="00B12A69">
              <w:rPr>
                <w:sz w:val="18"/>
                <w:szCs w:val="18"/>
              </w:rPr>
              <w:t>electronice</w:t>
            </w:r>
          </w:p>
        </w:tc>
        <w:tc>
          <w:tcPr>
            <w:tcW w:w="985" w:type="dxa"/>
          </w:tcPr>
          <w:p w14:paraId="3F1B28B2" w14:textId="77777777" w:rsidR="00842AC7" w:rsidRPr="00B12A69" w:rsidRDefault="00842AC7" w:rsidP="000532BD">
            <w:pPr>
              <w:pStyle w:val="TableParagraph"/>
              <w:spacing w:before="111"/>
              <w:ind w:left="120"/>
              <w:rPr>
                <w:sz w:val="18"/>
                <w:szCs w:val="18"/>
              </w:rPr>
            </w:pPr>
            <w:r w:rsidRPr="00B12A69">
              <w:rPr>
                <w:sz w:val="18"/>
                <w:szCs w:val="18"/>
              </w:rPr>
              <w:t>Da</w:t>
            </w:r>
          </w:p>
        </w:tc>
      </w:tr>
      <w:tr w:rsidR="00842AC7" w:rsidRPr="00B12A69" w14:paraId="1D048B57" w14:textId="77777777" w:rsidTr="000532BD">
        <w:trPr>
          <w:trHeight w:val="1411"/>
        </w:trPr>
        <w:tc>
          <w:tcPr>
            <w:tcW w:w="567" w:type="dxa"/>
            <w:gridSpan w:val="2"/>
          </w:tcPr>
          <w:p w14:paraId="47D8556C" w14:textId="77777777" w:rsidR="00842AC7" w:rsidRPr="00B12A69" w:rsidRDefault="00842AC7" w:rsidP="000532BD">
            <w:pPr>
              <w:pStyle w:val="TableParagraph"/>
              <w:spacing w:before="111"/>
              <w:rPr>
                <w:sz w:val="18"/>
                <w:szCs w:val="18"/>
              </w:rPr>
            </w:pPr>
            <w:r w:rsidRPr="00B12A69">
              <w:rPr>
                <w:sz w:val="18"/>
                <w:szCs w:val="18"/>
              </w:rPr>
              <w:t>8</w:t>
            </w:r>
          </w:p>
        </w:tc>
        <w:tc>
          <w:tcPr>
            <w:tcW w:w="2841" w:type="dxa"/>
          </w:tcPr>
          <w:p w14:paraId="5151ED25" w14:textId="77777777" w:rsidR="00842AC7" w:rsidRPr="00B12A69" w:rsidRDefault="00842AC7" w:rsidP="000532BD">
            <w:pPr>
              <w:pStyle w:val="TableParagraph"/>
              <w:spacing w:before="111" w:line="242" w:lineRule="auto"/>
              <w:ind w:left="110" w:right="554"/>
              <w:rPr>
                <w:sz w:val="18"/>
                <w:szCs w:val="18"/>
              </w:rPr>
            </w:pPr>
            <w:r w:rsidRPr="00B12A69">
              <w:rPr>
                <w:spacing w:val="-1"/>
                <w:sz w:val="18"/>
                <w:szCs w:val="18"/>
              </w:rPr>
              <w:t>Dovada</w:t>
            </w:r>
            <w:r w:rsidRPr="00B12A69">
              <w:rPr>
                <w:spacing w:val="-6"/>
                <w:sz w:val="18"/>
                <w:szCs w:val="18"/>
              </w:rPr>
              <w:t xml:space="preserve"> </w:t>
            </w:r>
            <w:r w:rsidRPr="00B12A69">
              <w:rPr>
                <w:spacing w:val="-1"/>
                <w:sz w:val="18"/>
                <w:szCs w:val="18"/>
              </w:rPr>
              <w:t>înregistrării</w:t>
            </w:r>
            <w:r w:rsidRPr="00B12A69">
              <w:rPr>
                <w:spacing w:val="-17"/>
                <w:sz w:val="18"/>
                <w:szCs w:val="18"/>
              </w:rPr>
              <w:t xml:space="preserve"> </w:t>
            </w:r>
            <w:r w:rsidRPr="00B12A69">
              <w:rPr>
                <w:sz w:val="18"/>
                <w:szCs w:val="18"/>
              </w:rPr>
              <w:t>persoanei</w:t>
            </w:r>
            <w:r w:rsidRPr="00B12A69">
              <w:rPr>
                <w:spacing w:val="-57"/>
                <w:sz w:val="18"/>
                <w:szCs w:val="18"/>
              </w:rPr>
              <w:t xml:space="preserve"> </w:t>
            </w:r>
            <w:r w:rsidRPr="00B12A69">
              <w:rPr>
                <w:sz w:val="18"/>
                <w:szCs w:val="18"/>
              </w:rPr>
              <w:t>juridice</w:t>
            </w:r>
          </w:p>
        </w:tc>
        <w:tc>
          <w:tcPr>
            <w:tcW w:w="4678" w:type="dxa"/>
            <w:gridSpan w:val="3"/>
          </w:tcPr>
          <w:p w14:paraId="4F038745" w14:textId="77777777" w:rsidR="00842AC7" w:rsidRPr="00B12A69" w:rsidRDefault="00842AC7" w:rsidP="000532BD">
            <w:pPr>
              <w:pStyle w:val="TableParagraph"/>
              <w:spacing w:before="111"/>
              <w:ind w:right="142"/>
              <w:rPr>
                <w:sz w:val="18"/>
                <w:szCs w:val="18"/>
              </w:rPr>
            </w:pPr>
            <w:r w:rsidRPr="00B12A69">
              <w:rPr>
                <w:spacing w:val="-1"/>
                <w:sz w:val="18"/>
                <w:szCs w:val="18"/>
              </w:rPr>
              <w:t>Certificat/decizie</w:t>
            </w:r>
            <w:r w:rsidRPr="00B12A69">
              <w:rPr>
                <w:spacing w:val="-11"/>
                <w:sz w:val="18"/>
                <w:szCs w:val="18"/>
              </w:rPr>
              <w:t xml:space="preserve"> </w:t>
            </w:r>
            <w:r w:rsidRPr="00B12A69">
              <w:rPr>
                <w:sz w:val="18"/>
                <w:szCs w:val="18"/>
              </w:rPr>
              <w:t>de</w:t>
            </w:r>
            <w:r w:rsidRPr="00B12A69">
              <w:rPr>
                <w:spacing w:val="-8"/>
                <w:sz w:val="18"/>
                <w:szCs w:val="18"/>
              </w:rPr>
              <w:t xml:space="preserve"> </w:t>
            </w:r>
            <w:r w:rsidRPr="00B12A69">
              <w:rPr>
                <w:sz w:val="18"/>
                <w:szCs w:val="18"/>
              </w:rPr>
              <w:t>înregistrare</w:t>
            </w:r>
            <w:r w:rsidRPr="00B12A69">
              <w:rPr>
                <w:spacing w:val="-57"/>
                <w:sz w:val="18"/>
                <w:szCs w:val="18"/>
              </w:rPr>
              <w:t xml:space="preserve"> </w:t>
            </w:r>
            <w:r w:rsidRPr="00B12A69">
              <w:rPr>
                <w:sz w:val="18"/>
                <w:szCs w:val="18"/>
              </w:rPr>
              <w:t>a</w:t>
            </w:r>
            <w:r w:rsidRPr="00B12A69">
              <w:rPr>
                <w:spacing w:val="4"/>
                <w:sz w:val="18"/>
                <w:szCs w:val="18"/>
              </w:rPr>
              <w:t xml:space="preserve"> </w:t>
            </w:r>
            <w:r w:rsidRPr="00B12A69">
              <w:rPr>
                <w:sz w:val="18"/>
                <w:szCs w:val="18"/>
              </w:rPr>
              <w:t>întreprinderii/extras</w:t>
            </w:r>
            <w:r w:rsidRPr="00B12A69">
              <w:rPr>
                <w:spacing w:val="-1"/>
                <w:sz w:val="18"/>
                <w:szCs w:val="18"/>
              </w:rPr>
              <w:t xml:space="preserve"> </w:t>
            </w:r>
            <w:r w:rsidRPr="00B12A69">
              <w:rPr>
                <w:sz w:val="18"/>
                <w:szCs w:val="18"/>
              </w:rPr>
              <w:t>din</w:t>
            </w:r>
            <w:r w:rsidRPr="00B12A69">
              <w:rPr>
                <w:spacing w:val="1"/>
                <w:sz w:val="18"/>
                <w:szCs w:val="18"/>
              </w:rPr>
              <w:t xml:space="preserve"> </w:t>
            </w:r>
            <w:r w:rsidRPr="00B12A69">
              <w:rPr>
                <w:sz w:val="18"/>
                <w:szCs w:val="18"/>
              </w:rPr>
              <w:t>Registrul de Stat al persoanelor</w:t>
            </w:r>
            <w:r w:rsidRPr="00B12A69">
              <w:rPr>
                <w:spacing w:val="-57"/>
                <w:sz w:val="18"/>
                <w:szCs w:val="18"/>
              </w:rPr>
              <w:t xml:space="preserve"> </w:t>
            </w:r>
            <w:r w:rsidRPr="00B12A69">
              <w:rPr>
                <w:sz w:val="18"/>
                <w:szCs w:val="18"/>
              </w:rPr>
              <w:t>juridice - varianta scanată de pe</w:t>
            </w:r>
            <w:r w:rsidRPr="00B12A69">
              <w:rPr>
                <w:spacing w:val="-57"/>
                <w:sz w:val="18"/>
                <w:szCs w:val="18"/>
              </w:rPr>
              <w:t xml:space="preserve"> </w:t>
            </w:r>
            <w:r w:rsidRPr="00B12A69">
              <w:rPr>
                <w:sz w:val="18"/>
                <w:szCs w:val="18"/>
              </w:rPr>
              <w:t>original confirmată prin</w:t>
            </w:r>
            <w:r w:rsidRPr="00B12A69">
              <w:rPr>
                <w:spacing w:val="1"/>
                <w:sz w:val="18"/>
                <w:szCs w:val="18"/>
              </w:rPr>
              <w:t xml:space="preserve"> </w:t>
            </w:r>
            <w:r w:rsidRPr="00B12A69">
              <w:rPr>
                <w:spacing w:val="-1"/>
                <w:sz w:val="18"/>
                <w:szCs w:val="18"/>
              </w:rPr>
              <w:t>semnătura</w:t>
            </w:r>
            <w:r w:rsidRPr="00B12A69">
              <w:rPr>
                <w:spacing w:val="-10"/>
                <w:sz w:val="18"/>
                <w:szCs w:val="18"/>
              </w:rPr>
              <w:t xml:space="preserve"> </w:t>
            </w:r>
            <w:r w:rsidRPr="00B12A69">
              <w:rPr>
                <w:sz w:val="18"/>
                <w:szCs w:val="18"/>
              </w:rPr>
              <w:t>electronică</w:t>
            </w:r>
            <w:r w:rsidRPr="00B12A69">
              <w:rPr>
                <w:spacing w:val="-10"/>
                <w:sz w:val="18"/>
                <w:szCs w:val="18"/>
              </w:rPr>
              <w:t xml:space="preserve"> </w:t>
            </w:r>
            <w:r w:rsidRPr="00B12A69">
              <w:rPr>
                <w:sz w:val="18"/>
                <w:szCs w:val="18"/>
              </w:rPr>
              <w:t>sau</w:t>
            </w:r>
            <w:r w:rsidRPr="00B12A69">
              <w:rPr>
                <w:spacing w:val="-6"/>
                <w:sz w:val="18"/>
                <w:szCs w:val="18"/>
              </w:rPr>
              <w:t xml:space="preserve"> </w:t>
            </w:r>
            <w:r w:rsidRPr="00B12A69">
              <w:rPr>
                <w:sz w:val="18"/>
                <w:szCs w:val="18"/>
              </w:rPr>
              <w:t>în</w:t>
            </w:r>
            <w:r w:rsidRPr="00B12A69">
              <w:rPr>
                <w:spacing w:val="-15"/>
                <w:sz w:val="18"/>
                <w:szCs w:val="18"/>
              </w:rPr>
              <w:t xml:space="preserve"> </w:t>
            </w:r>
            <w:r w:rsidRPr="00B12A69">
              <w:rPr>
                <w:sz w:val="18"/>
                <w:szCs w:val="18"/>
              </w:rPr>
              <w:t>caz</w:t>
            </w:r>
            <w:r w:rsidRPr="00B12A69">
              <w:rPr>
                <w:spacing w:val="-57"/>
                <w:sz w:val="18"/>
                <w:szCs w:val="18"/>
              </w:rPr>
              <w:t xml:space="preserve"> </w:t>
            </w:r>
            <w:r w:rsidRPr="00B12A69">
              <w:rPr>
                <w:sz w:val="18"/>
                <w:szCs w:val="18"/>
              </w:rPr>
              <w:t>de</w:t>
            </w:r>
            <w:r w:rsidRPr="00B12A69">
              <w:rPr>
                <w:spacing w:val="1"/>
                <w:sz w:val="18"/>
                <w:szCs w:val="18"/>
              </w:rPr>
              <w:t xml:space="preserve"> </w:t>
            </w:r>
            <w:r w:rsidRPr="00B12A69">
              <w:rPr>
                <w:sz w:val="18"/>
                <w:szCs w:val="18"/>
              </w:rPr>
              <w:t>prezentare pe</w:t>
            </w:r>
            <w:r w:rsidRPr="00B12A69">
              <w:rPr>
                <w:spacing w:val="1"/>
                <w:sz w:val="18"/>
                <w:szCs w:val="18"/>
              </w:rPr>
              <w:t xml:space="preserve"> </w:t>
            </w:r>
            <w:r w:rsidRPr="00B12A69">
              <w:rPr>
                <w:sz w:val="18"/>
                <w:szCs w:val="18"/>
              </w:rPr>
              <w:t>suport</w:t>
            </w:r>
            <w:r w:rsidRPr="00B12A69">
              <w:rPr>
                <w:spacing w:val="2"/>
                <w:sz w:val="18"/>
                <w:szCs w:val="18"/>
              </w:rPr>
              <w:t xml:space="preserve"> </w:t>
            </w:r>
            <w:r w:rsidRPr="00B12A69">
              <w:rPr>
                <w:sz w:val="18"/>
                <w:szCs w:val="18"/>
              </w:rPr>
              <w:t>de</w:t>
            </w:r>
            <w:r w:rsidRPr="00B12A69">
              <w:rPr>
                <w:spacing w:val="1"/>
                <w:sz w:val="18"/>
                <w:szCs w:val="18"/>
              </w:rPr>
              <w:t xml:space="preserve"> </w:t>
            </w:r>
            <w:r w:rsidRPr="00B12A69">
              <w:rPr>
                <w:sz w:val="18"/>
                <w:szCs w:val="18"/>
              </w:rPr>
              <w:t>hârtie</w:t>
            </w:r>
            <w:r w:rsidRPr="00B12A69">
              <w:rPr>
                <w:spacing w:val="-2"/>
                <w:sz w:val="18"/>
                <w:szCs w:val="18"/>
              </w:rPr>
              <w:t xml:space="preserve"> </w:t>
            </w:r>
            <w:r w:rsidRPr="00B12A69">
              <w:rPr>
                <w:sz w:val="18"/>
                <w:szCs w:val="18"/>
              </w:rPr>
              <w:t>-</w:t>
            </w:r>
            <w:r w:rsidRPr="00B12A69">
              <w:rPr>
                <w:spacing w:val="1"/>
                <w:sz w:val="18"/>
                <w:szCs w:val="18"/>
              </w:rPr>
              <w:t xml:space="preserve"> </w:t>
            </w:r>
            <w:r w:rsidRPr="00B12A69">
              <w:rPr>
                <w:sz w:val="18"/>
                <w:szCs w:val="18"/>
              </w:rPr>
              <w:t>copie,</w:t>
            </w:r>
            <w:r w:rsidRPr="00B12A69">
              <w:rPr>
                <w:spacing w:val="1"/>
                <w:sz w:val="18"/>
                <w:szCs w:val="18"/>
              </w:rPr>
              <w:t xml:space="preserve"> </w:t>
            </w:r>
            <w:r w:rsidRPr="00B12A69">
              <w:rPr>
                <w:sz w:val="18"/>
                <w:szCs w:val="18"/>
              </w:rPr>
              <w:t>confirmată</w:t>
            </w:r>
            <w:r w:rsidRPr="00B12A69">
              <w:rPr>
                <w:spacing w:val="-3"/>
                <w:sz w:val="18"/>
                <w:szCs w:val="18"/>
              </w:rPr>
              <w:t xml:space="preserve"> </w:t>
            </w:r>
            <w:r w:rsidRPr="00B12A69">
              <w:rPr>
                <w:sz w:val="18"/>
                <w:szCs w:val="18"/>
              </w:rPr>
              <w:t>prin</w:t>
            </w:r>
          </w:p>
          <w:p w14:paraId="5569524F" w14:textId="77777777" w:rsidR="00842AC7" w:rsidRPr="00B12A69" w:rsidRDefault="00842AC7" w:rsidP="000532BD">
            <w:pPr>
              <w:pStyle w:val="TableParagraph"/>
              <w:spacing w:before="1" w:line="242" w:lineRule="auto"/>
              <w:ind w:right="420"/>
              <w:rPr>
                <w:sz w:val="18"/>
                <w:szCs w:val="18"/>
              </w:rPr>
            </w:pPr>
            <w:r w:rsidRPr="00B12A69">
              <w:rPr>
                <w:w w:val="90"/>
                <w:sz w:val="18"/>
                <w:szCs w:val="18"/>
              </w:rPr>
              <w:t>aplicarea</w:t>
            </w:r>
            <w:r w:rsidRPr="00B12A69">
              <w:rPr>
                <w:spacing w:val="-5"/>
                <w:w w:val="90"/>
                <w:sz w:val="18"/>
                <w:szCs w:val="18"/>
              </w:rPr>
              <w:t xml:space="preserve"> </w:t>
            </w:r>
            <w:r w:rsidRPr="00B12A69">
              <w:rPr>
                <w:w w:val="90"/>
                <w:sz w:val="18"/>
                <w:szCs w:val="18"/>
              </w:rPr>
              <w:t>semnăturii</w:t>
            </w:r>
            <w:r w:rsidRPr="00B12A69">
              <w:rPr>
                <w:spacing w:val="-6"/>
                <w:w w:val="90"/>
                <w:sz w:val="18"/>
                <w:szCs w:val="18"/>
              </w:rPr>
              <w:t xml:space="preserve"> </w:t>
            </w:r>
            <w:r w:rsidRPr="00B12A69">
              <w:rPr>
                <w:w w:val="90"/>
                <w:sz w:val="18"/>
                <w:szCs w:val="18"/>
              </w:rPr>
              <w:t>și</w:t>
            </w:r>
            <w:r w:rsidRPr="00B12A69">
              <w:rPr>
                <w:spacing w:val="-7"/>
                <w:w w:val="90"/>
                <w:sz w:val="18"/>
                <w:szCs w:val="18"/>
              </w:rPr>
              <w:t xml:space="preserve"> </w:t>
            </w:r>
            <w:r w:rsidRPr="00B12A69">
              <w:rPr>
                <w:w w:val="90"/>
                <w:sz w:val="18"/>
                <w:szCs w:val="18"/>
              </w:rPr>
              <w:t>ștampilei</w:t>
            </w:r>
            <w:r w:rsidRPr="00B12A69">
              <w:rPr>
                <w:spacing w:val="-51"/>
                <w:w w:val="90"/>
                <w:sz w:val="18"/>
                <w:szCs w:val="18"/>
              </w:rPr>
              <w:t xml:space="preserve"> </w:t>
            </w:r>
            <w:r w:rsidRPr="00B12A69">
              <w:rPr>
                <w:sz w:val="18"/>
                <w:szCs w:val="18"/>
              </w:rPr>
              <w:t>ofertantului</w:t>
            </w:r>
          </w:p>
        </w:tc>
        <w:tc>
          <w:tcPr>
            <w:tcW w:w="985" w:type="dxa"/>
          </w:tcPr>
          <w:p w14:paraId="44877E49" w14:textId="77777777" w:rsidR="00842AC7" w:rsidRPr="00B12A69" w:rsidRDefault="00842AC7" w:rsidP="000532BD">
            <w:pPr>
              <w:pStyle w:val="TableParagraph"/>
              <w:spacing w:before="111"/>
              <w:ind w:left="120"/>
              <w:rPr>
                <w:sz w:val="18"/>
                <w:szCs w:val="18"/>
              </w:rPr>
            </w:pPr>
            <w:r w:rsidRPr="00B12A69">
              <w:rPr>
                <w:sz w:val="18"/>
                <w:szCs w:val="18"/>
              </w:rPr>
              <w:t>Da</w:t>
            </w:r>
          </w:p>
        </w:tc>
      </w:tr>
      <w:tr w:rsidR="00842AC7" w:rsidRPr="00B12A69" w14:paraId="1C5DA773" w14:textId="77777777" w:rsidTr="000532BD">
        <w:trPr>
          <w:trHeight w:val="1120"/>
        </w:trPr>
        <w:tc>
          <w:tcPr>
            <w:tcW w:w="567" w:type="dxa"/>
            <w:gridSpan w:val="2"/>
          </w:tcPr>
          <w:p w14:paraId="526253C2" w14:textId="77777777" w:rsidR="00842AC7" w:rsidRPr="00B12A69" w:rsidRDefault="00842AC7" w:rsidP="000532BD">
            <w:pPr>
              <w:pStyle w:val="TableParagraph"/>
              <w:spacing w:before="112"/>
              <w:rPr>
                <w:sz w:val="18"/>
                <w:szCs w:val="18"/>
              </w:rPr>
            </w:pPr>
            <w:r w:rsidRPr="00B12A69">
              <w:rPr>
                <w:sz w:val="18"/>
                <w:szCs w:val="18"/>
              </w:rPr>
              <w:t>9</w:t>
            </w:r>
          </w:p>
        </w:tc>
        <w:tc>
          <w:tcPr>
            <w:tcW w:w="2841" w:type="dxa"/>
          </w:tcPr>
          <w:p w14:paraId="21341A70" w14:textId="77777777" w:rsidR="00842AC7" w:rsidRPr="00B12A69" w:rsidRDefault="00842AC7" w:rsidP="000532BD">
            <w:pPr>
              <w:pStyle w:val="TableParagraph"/>
              <w:spacing w:before="112" w:line="242" w:lineRule="auto"/>
              <w:ind w:left="110" w:right="350"/>
              <w:jc w:val="both"/>
              <w:rPr>
                <w:sz w:val="18"/>
                <w:szCs w:val="18"/>
              </w:rPr>
            </w:pPr>
            <w:r w:rsidRPr="00B12A69">
              <w:rPr>
                <w:sz w:val="18"/>
                <w:szCs w:val="18"/>
              </w:rPr>
              <w:t>Raportul financiar, înregistrat la</w:t>
            </w:r>
            <w:r w:rsidRPr="00B12A69">
              <w:rPr>
                <w:spacing w:val="-57"/>
                <w:sz w:val="18"/>
                <w:szCs w:val="18"/>
              </w:rPr>
              <w:t xml:space="preserve"> </w:t>
            </w:r>
            <w:r w:rsidRPr="00B12A69">
              <w:rPr>
                <w:sz w:val="18"/>
                <w:szCs w:val="18"/>
              </w:rPr>
              <w:t>biroul național de statistică (an.</w:t>
            </w:r>
            <w:r w:rsidRPr="00B12A69">
              <w:rPr>
                <w:spacing w:val="1"/>
                <w:sz w:val="18"/>
                <w:szCs w:val="18"/>
              </w:rPr>
              <w:t xml:space="preserve"> </w:t>
            </w:r>
            <w:r w:rsidRPr="00B12A69">
              <w:rPr>
                <w:sz w:val="18"/>
                <w:szCs w:val="18"/>
              </w:rPr>
              <w:t>2024</w:t>
            </w:r>
          </w:p>
        </w:tc>
        <w:tc>
          <w:tcPr>
            <w:tcW w:w="4678" w:type="dxa"/>
            <w:gridSpan w:val="3"/>
          </w:tcPr>
          <w:p w14:paraId="66E6EFCF" w14:textId="77777777" w:rsidR="00842AC7" w:rsidRPr="00B12A69" w:rsidRDefault="00842AC7" w:rsidP="000532BD">
            <w:pPr>
              <w:pStyle w:val="TableParagraph"/>
              <w:spacing w:before="107"/>
              <w:ind w:right="192"/>
              <w:rPr>
                <w:sz w:val="18"/>
                <w:szCs w:val="18"/>
              </w:rPr>
            </w:pPr>
            <w:r w:rsidRPr="00B12A69">
              <w:rPr>
                <w:sz w:val="18"/>
                <w:szCs w:val="18"/>
              </w:rPr>
              <w:t>Varianta scanată de pe original</w:t>
            </w:r>
            <w:r w:rsidRPr="00B12A69">
              <w:rPr>
                <w:spacing w:val="-57"/>
                <w:sz w:val="18"/>
                <w:szCs w:val="18"/>
              </w:rPr>
              <w:t xml:space="preserve"> </w:t>
            </w:r>
            <w:r w:rsidRPr="00B12A69">
              <w:rPr>
                <w:sz w:val="18"/>
                <w:szCs w:val="18"/>
              </w:rPr>
              <w:t>confirmată prin semnătura</w:t>
            </w:r>
            <w:r w:rsidRPr="00B12A69">
              <w:rPr>
                <w:spacing w:val="1"/>
                <w:sz w:val="18"/>
                <w:szCs w:val="18"/>
              </w:rPr>
              <w:t xml:space="preserve"> </w:t>
            </w:r>
            <w:r w:rsidRPr="00B12A69">
              <w:rPr>
                <w:sz w:val="18"/>
                <w:szCs w:val="18"/>
              </w:rPr>
              <w:t>electronică</w:t>
            </w:r>
            <w:r w:rsidRPr="00B12A69">
              <w:rPr>
                <w:spacing w:val="-1"/>
                <w:sz w:val="18"/>
                <w:szCs w:val="18"/>
              </w:rPr>
              <w:t xml:space="preserve"> </w:t>
            </w:r>
            <w:r w:rsidRPr="00B12A69">
              <w:rPr>
                <w:sz w:val="18"/>
                <w:szCs w:val="18"/>
              </w:rPr>
              <w:t>sau</w:t>
            </w:r>
            <w:r w:rsidRPr="00B12A69">
              <w:rPr>
                <w:spacing w:val="5"/>
                <w:sz w:val="18"/>
                <w:szCs w:val="18"/>
              </w:rPr>
              <w:t xml:space="preserve"> </w:t>
            </w:r>
            <w:r w:rsidRPr="00B12A69">
              <w:rPr>
                <w:sz w:val="18"/>
                <w:szCs w:val="18"/>
              </w:rPr>
              <w:t>în</w:t>
            </w:r>
            <w:r w:rsidRPr="00B12A69">
              <w:rPr>
                <w:spacing w:val="-4"/>
                <w:sz w:val="18"/>
                <w:szCs w:val="18"/>
              </w:rPr>
              <w:t xml:space="preserve"> </w:t>
            </w:r>
            <w:r w:rsidRPr="00B12A69">
              <w:rPr>
                <w:sz w:val="18"/>
                <w:szCs w:val="18"/>
              </w:rPr>
              <w:t>caz de</w:t>
            </w:r>
            <w:r w:rsidRPr="00B12A69">
              <w:rPr>
                <w:spacing w:val="1"/>
                <w:sz w:val="18"/>
                <w:szCs w:val="18"/>
              </w:rPr>
              <w:t xml:space="preserve"> </w:t>
            </w:r>
            <w:r w:rsidRPr="00B12A69">
              <w:rPr>
                <w:sz w:val="18"/>
                <w:szCs w:val="18"/>
              </w:rPr>
              <w:t>prezentare pe suport de hârtie -</w:t>
            </w:r>
            <w:r w:rsidRPr="00B12A69">
              <w:rPr>
                <w:spacing w:val="-57"/>
                <w:sz w:val="18"/>
                <w:szCs w:val="18"/>
              </w:rPr>
              <w:t xml:space="preserve"> </w:t>
            </w:r>
            <w:r w:rsidRPr="00B12A69">
              <w:rPr>
                <w:spacing w:val="-1"/>
                <w:sz w:val="18"/>
                <w:szCs w:val="18"/>
              </w:rPr>
              <w:t>copie,</w:t>
            </w:r>
            <w:r w:rsidRPr="00B12A69">
              <w:rPr>
                <w:spacing w:val="-5"/>
                <w:sz w:val="18"/>
                <w:szCs w:val="18"/>
              </w:rPr>
              <w:t xml:space="preserve"> </w:t>
            </w:r>
            <w:r w:rsidRPr="00B12A69">
              <w:rPr>
                <w:spacing w:val="-1"/>
                <w:sz w:val="18"/>
                <w:szCs w:val="18"/>
              </w:rPr>
              <w:t>confirmată</w:t>
            </w:r>
            <w:r w:rsidRPr="00B12A69">
              <w:rPr>
                <w:spacing w:val="-11"/>
                <w:sz w:val="18"/>
                <w:szCs w:val="18"/>
              </w:rPr>
              <w:t xml:space="preserve"> </w:t>
            </w:r>
            <w:r w:rsidRPr="00B12A69">
              <w:rPr>
                <w:spacing w:val="-1"/>
                <w:sz w:val="18"/>
                <w:szCs w:val="18"/>
              </w:rPr>
              <w:t>prin</w:t>
            </w:r>
            <w:r w:rsidRPr="00B12A69">
              <w:rPr>
                <w:spacing w:val="-16"/>
                <w:sz w:val="18"/>
                <w:szCs w:val="18"/>
              </w:rPr>
              <w:t xml:space="preserve"> </w:t>
            </w:r>
            <w:r w:rsidRPr="00B12A69">
              <w:rPr>
                <w:sz w:val="18"/>
                <w:szCs w:val="18"/>
              </w:rPr>
              <w:t>aplicarea</w:t>
            </w:r>
            <w:r w:rsidRPr="00B12A69">
              <w:rPr>
                <w:spacing w:val="-57"/>
                <w:sz w:val="18"/>
                <w:szCs w:val="18"/>
              </w:rPr>
              <w:t xml:space="preserve"> </w:t>
            </w:r>
            <w:r w:rsidRPr="00B12A69">
              <w:rPr>
                <w:spacing w:val="-2"/>
                <w:sz w:val="18"/>
                <w:szCs w:val="18"/>
              </w:rPr>
              <w:t>semnăturii și ștampilei</w:t>
            </w:r>
            <w:r w:rsidRPr="00B12A69">
              <w:rPr>
                <w:spacing w:val="-1"/>
                <w:sz w:val="18"/>
                <w:szCs w:val="18"/>
              </w:rPr>
              <w:t xml:space="preserve"> </w:t>
            </w:r>
            <w:r w:rsidRPr="00B12A69">
              <w:rPr>
                <w:sz w:val="18"/>
                <w:szCs w:val="18"/>
              </w:rPr>
              <w:t>ofertantului</w:t>
            </w:r>
          </w:p>
        </w:tc>
        <w:tc>
          <w:tcPr>
            <w:tcW w:w="985" w:type="dxa"/>
          </w:tcPr>
          <w:p w14:paraId="448AD016" w14:textId="77777777" w:rsidR="00842AC7" w:rsidRPr="00B12A69" w:rsidRDefault="00842AC7" w:rsidP="000532BD">
            <w:pPr>
              <w:pStyle w:val="TableParagraph"/>
              <w:spacing w:before="112"/>
              <w:ind w:left="120"/>
              <w:rPr>
                <w:sz w:val="18"/>
                <w:szCs w:val="18"/>
              </w:rPr>
            </w:pPr>
            <w:r w:rsidRPr="00B12A69">
              <w:rPr>
                <w:sz w:val="18"/>
                <w:szCs w:val="18"/>
              </w:rPr>
              <w:t>Da</w:t>
            </w:r>
          </w:p>
        </w:tc>
      </w:tr>
      <w:tr w:rsidR="00842AC7" w:rsidRPr="00B12A69" w14:paraId="50B9893C" w14:textId="77777777" w:rsidTr="000532BD">
        <w:trPr>
          <w:trHeight w:val="1262"/>
        </w:trPr>
        <w:tc>
          <w:tcPr>
            <w:tcW w:w="567" w:type="dxa"/>
            <w:gridSpan w:val="2"/>
          </w:tcPr>
          <w:p w14:paraId="4FED96E1" w14:textId="77777777" w:rsidR="00842AC7" w:rsidRPr="00B12A69" w:rsidRDefault="00842AC7" w:rsidP="000532BD">
            <w:pPr>
              <w:pStyle w:val="TableParagraph"/>
              <w:spacing w:before="111"/>
              <w:rPr>
                <w:sz w:val="18"/>
                <w:szCs w:val="18"/>
              </w:rPr>
            </w:pPr>
            <w:r w:rsidRPr="00B12A69">
              <w:rPr>
                <w:sz w:val="18"/>
                <w:szCs w:val="18"/>
              </w:rPr>
              <w:t>10</w:t>
            </w:r>
          </w:p>
        </w:tc>
        <w:tc>
          <w:tcPr>
            <w:tcW w:w="2841" w:type="dxa"/>
          </w:tcPr>
          <w:p w14:paraId="68C2271A" w14:textId="77777777" w:rsidR="00842AC7" w:rsidRPr="00B12A69" w:rsidRDefault="00842AC7" w:rsidP="000532BD">
            <w:pPr>
              <w:pStyle w:val="TableParagraph"/>
              <w:spacing w:before="111" w:line="242" w:lineRule="auto"/>
              <w:ind w:left="110" w:right="391"/>
              <w:rPr>
                <w:sz w:val="18"/>
                <w:szCs w:val="18"/>
              </w:rPr>
            </w:pPr>
            <w:r w:rsidRPr="00B12A69">
              <w:rPr>
                <w:spacing w:val="-1"/>
                <w:sz w:val="18"/>
                <w:szCs w:val="18"/>
              </w:rPr>
              <w:t>Certificat</w:t>
            </w:r>
            <w:r w:rsidRPr="00B12A69">
              <w:rPr>
                <w:spacing w:val="-2"/>
                <w:sz w:val="18"/>
                <w:szCs w:val="18"/>
              </w:rPr>
              <w:t xml:space="preserve"> </w:t>
            </w:r>
            <w:r w:rsidRPr="00B12A69">
              <w:rPr>
                <w:spacing w:val="-1"/>
                <w:sz w:val="18"/>
                <w:szCs w:val="18"/>
              </w:rPr>
              <w:t>de</w:t>
            </w:r>
            <w:r w:rsidRPr="00B12A69">
              <w:rPr>
                <w:spacing w:val="-9"/>
                <w:sz w:val="18"/>
                <w:szCs w:val="18"/>
              </w:rPr>
              <w:t xml:space="preserve"> </w:t>
            </w:r>
            <w:r w:rsidRPr="00B12A69">
              <w:rPr>
                <w:spacing w:val="-1"/>
                <w:sz w:val="18"/>
                <w:szCs w:val="18"/>
              </w:rPr>
              <w:t>atribuire</w:t>
            </w:r>
            <w:r w:rsidRPr="00B12A69">
              <w:rPr>
                <w:spacing w:val="-7"/>
                <w:sz w:val="18"/>
                <w:szCs w:val="18"/>
              </w:rPr>
              <w:t xml:space="preserve"> </w:t>
            </w:r>
            <w:r w:rsidRPr="00B12A69">
              <w:rPr>
                <w:sz w:val="18"/>
                <w:szCs w:val="18"/>
              </w:rPr>
              <w:t>a</w:t>
            </w:r>
            <w:r w:rsidRPr="00B12A69">
              <w:rPr>
                <w:spacing w:val="-13"/>
                <w:sz w:val="18"/>
                <w:szCs w:val="18"/>
              </w:rPr>
              <w:t xml:space="preserve"> </w:t>
            </w:r>
            <w:r w:rsidRPr="00B12A69">
              <w:rPr>
                <w:sz w:val="18"/>
                <w:szCs w:val="18"/>
              </w:rPr>
              <w:t>contului</w:t>
            </w:r>
            <w:r w:rsidRPr="00B12A69">
              <w:rPr>
                <w:spacing w:val="-57"/>
                <w:sz w:val="18"/>
                <w:szCs w:val="18"/>
              </w:rPr>
              <w:t xml:space="preserve"> </w:t>
            </w:r>
            <w:r w:rsidRPr="00B12A69">
              <w:rPr>
                <w:sz w:val="18"/>
                <w:szCs w:val="18"/>
              </w:rPr>
              <w:t>bancar</w:t>
            </w:r>
          </w:p>
        </w:tc>
        <w:tc>
          <w:tcPr>
            <w:tcW w:w="4678" w:type="dxa"/>
            <w:gridSpan w:val="3"/>
          </w:tcPr>
          <w:p w14:paraId="7B6309D3" w14:textId="77777777" w:rsidR="00842AC7" w:rsidRPr="00B12A69" w:rsidRDefault="00842AC7" w:rsidP="000532BD">
            <w:pPr>
              <w:pStyle w:val="TableParagraph"/>
              <w:spacing w:before="111"/>
              <w:ind w:right="169"/>
              <w:rPr>
                <w:sz w:val="18"/>
                <w:szCs w:val="18"/>
              </w:rPr>
            </w:pPr>
            <w:r w:rsidRPr="00B12A69">
              <w:rPr>
                <w:sz w:val="18"/>
                <w:szCs w:val="18"/>
              </w:rPr>
              <w:t>Varianta</w:t>
            </w:r>
            <w:r w:rsidRPr="00B12A69">
              <w:rPr>
                <w:spacing w:val="-3"/>
                <w:sz w:val="18"/>
                <w:szCs w:val="18"/>
              </w:rPr>
              <w:t xml:space="preserve"> </w:t>
            </w:r>
            <w:r w:rsidRPr="00B12A69">
              <w:rPr>
                <w:sz w:val="18"/>
                <w:szCs w:val="18"/>
              </w:rPr>
              <w:t>scanată</w:t>
            </w:r>
            <w:r w:rsidRPr="00B12A69">
              <w:rPr>
                <w:spacing w:val="-4"/>
                <w:sz w:val="18"/>
                <w:szCs w:val="18"/>
              </w:rPr>
              <w:t xml:space="preserve"> </w:t>
            </w:r>
            <w:r w:rsidRPr="00B12A69">
              <w:rPr>
                <w:sz w:val="18"/>
                <w:szCs w:val="18"/>
              </w:rPr>
              <w:t>de</w:t>
            </w:r>
            <w:r w:rsidRPr="00B12A69">
              <w:rPr>
                <w:spacing w:val="-4"/>
                <w:sz w:val="18"/>
                <w:szCs w:val="18"/>
              </w:rPr>
              <w:t xml:space="preserve"> </w:t>
            </w:r>
            <w:r w:rsidRPr="00B12A69">
              <w:rPr>
                <w:sz w:val="18"/>
                <w:szCs w:val="18"/>
              </w:rPr>
              <w:t>pe</w:t>
            </w:r>
            <w:r w:rsidRPr="00B12A69">
              <w:rPr>
                <w:spacing w:val="-8"/>
                <w:sz w:val="18"/>
                <w:szCs w:val="18"/>
              </w:rPr>
              <w:t xml:space="preserve"> </w:t>
            </w:r>
            <w:r w:rsidRPr="00B12A69">
              <w:rPr>
                <w:sz w:val="18"/>
                <w:szCs w:val="18"/>
              </w:rPr>
              <w:t>original,</w:t>
            </w:r>
            <w:r w:rsidRPr="00B12A69">
              <w:rPr>
                <w:spacing w:val="-57"/>
                <w:sz w:val="18"/>
                <w:szCs w:val="18"/>
              </w:rPr>
              <w:t xml:space="preserve"> </w:t>
            </w:r>
            <w:r w:rsidRPr="00B12A69">
              <w:rPr>
                <w:sz w:val="18"/>
                <w:szCs w:val="18"/>
              </w:rPr>
              <w:t>eliberat de</w:t>
            </w:r>
            <w:r w:rsidRPr="00B12A69">
              <w:rPr>
                <w:spacing w:val="-5"/>
                <w:sz w:val="18"/>
                <w:szCs w:val="18"/>
              </w:rPr>
              <w:t xml:space="preserve"> </w:t>
            </w:r>
            <w:r w:rsidRPr="00B12A69">
              <w:rPr>
                <w:sz w:val="18"/>
                <w:szCs w:val="18"/>
              </w:rPr>
              <w:t>banca</w:t>
            </w:r>
            <w:r w:rsidRPr="00B12A69">
              <w:rPr>
                <w:spacing w:val="-7"/>
                <w:sz w:val="18"/>
                <w:szCs w:val="18"/>
              </w:rPr>
              <w:t xml:space="preserve"> </w:t>
            </w:r>
            <w:r w:rsidRPr="00B12A69">
              <w:rPr>
                <w:sz w:val="18"/>
                <w:szCs w:val="18"/>
              </w:rPr>
              <w:t>deţinătoare</w:t>
            </w:r>
            <w:r w:rsidRPr="00B12A69">
              <w:rPr>
                <w:spacing w:val="-4"/>
                <w:sz w:val="18"/>
                <w:szCs w:val="18"/>
              </w:rPr>
              <w:t xml:space="preserve"> </w:t>
            </w:r>
            <w:r w:rsidRPr="00B12A69">
              <w:rPr>
                <w:sz w:val="18"/>
                <w:szCs w:val="18"/>
              </w:rPr>
              <w:t>de</w:t>
            </w:r>
            <w:r w:rsidRPr="00B12A69">
              <w:rPr>
                <w:spacing w:val="-57"/>
                <w:sz w:val="18"/>
                <w:szCs w:val="18"/>
              </w:rPr>
              <w:t xml:space="preserve"> </w:t>
            </w:r>
            <w:r w:rsidRPr="00B12A69">
              <w:rPr>
                <w:spacing w:val="-1"/>
                <w:sz w:val="18"/>
                <w:szCs w:val="18"/>
              </w:rPr>
              <w:t>cont,</w:t>
            </w:r>
            <w:r w:rsidRPr="00B12A69">
              <w:rPr>
                <w:spacing w:val="-8"/>
                <w:sz w:val="18"/>
                <w:szCs w:val="18"/>
              </w:rPr>
              <w:t xml:space="preserve"> </w:t>
            </w:r>
            <w:r w:rsidRPr="00B12A69">
              <w:rPr>
                <w:spacing w:val="-1"/>
                <w:sz w:val="18"/>
                <w:szCs w:val="18"/>
              </w:rPr>
              <w:t>confirmată</w:t>
            </w:r>
            <w:r w:rsidRPr="00B12A69">
              <w:rPr>
                <w:spacing w:val="-9"/>
                <w:sz w:val="18"/>
                <w:szCs w:val="18"/>
              </w:rPr>
              <w:t xml:space="preserve"> </w:t>
            </w:r>
            <w:r w:rsidRPr="00B12A69">
              <w:rPr>
                <w:sz w:val="18"/>
                <w:szCs w:val="18"/>
              </w:rPr>
              <w:t>prin</w:t>
            </w:r>
            <w:r w:rsidRPr="00B12A69">
              <w:rPr>
                <w:spacing w:val="-15"/>
                <w:sz w:val="18"/>
                <w:szCs w:val="18"/>
              </w:rPr>
              <w:t xml:space="preserve"> </w:t>
            </w:r>
            <w:r w:rsidRPr="00B12A69">
              <w:rPr>
                <w:sz w:val="18"/>
                <w:szCs w:val="18"/>
              </w:rPr>
              <w:t>semnătura</w:t>
            </w:r>
            <w:r w:rsidRPr="00B12A69">
              <w:rPr>
                <w:spacing w:val="-57"/>
                <w:sz w:val="18"/>
                <w:szCs w:val="18"/>
              </w:rPr>
              <w:t xml:space="preserve"> </w:t>
            </w:r>
            <w:r w:rsidRPr="00B12A69">
              <w:rPr>
                <w:sz w:val="18"/>
                <w:szCs w:val="18"/>
              </w:rPr>
              <w:t>electronică</w:t>
            </w:r>
            <w:r w:rsidRPr="00B12A69">
              <w:rPr>
                <w:spacing w:val="-1"/>
                <w:sz w:val="18"/>
                <w:szCs w:val="18"/>
              </w:rPr>
              <w:t xml:space="preserve"> </w:t>
            </w:r>
            <w:r w:rsidRPr="00B12A69">
              <w:rPr>
                <w:sz w:val="18"/>
                <w:szCs w:val="18"/>
              </w:rPr>
              <w:t>sau</w:t>
            </w:r>
            <w:r w:rsidRPr="00B12A69">
              <w:rPr>
                <w:spacing w:val="5"/>
                <w:sz w:val="18"/>
                <w:szCs w:val="18"/>
              </w:rPr>
              <w:t xml:space="preserve"> </w:t>
            </w:r>
            <w:r w:rsidRPr="00B12A69">
              <w:rPr>
                <w:sz w:val="18"/>
                <w:szCs w:val="18"/>
              </w:rPr>
              <w:t>în</w:t>
            </w:r>
            <w:r w:rsidRPr="00B12A69">
              <w:rPr>
                <w:spacing w:val="-4"/>
                <w:sz w:val="18"/>
                <w:szCs w:val="18"/>
              </w:rPr>
              <w:t xml:space="preserve"> </w:t>
            </w:r>
            <w:r w:rsidRPr="00B12A69">
              <w:rPr>
                <w:sz w:val="18"/>
                <w:szCs w:val="18"/>
              </w:rPr>
              <w:t>caz de</w:t>
            </w:r>
            <w:r w:rsidRPr="00B12A69">
              <w:rPr>
                <w:spacing w:val="1"/>
                <w:sz w:val="18"/>
                <w:szCs w:val="18"/>
              </w:rPr>
              <w:t xml:space="preserve"> </w:t>
            </w:r>
            <w:r w:rsidRPr="00B12A69">
              <w:rPr>
                <w:sz w:val="18"/>
                <w:szCs w:val="18"/>
              </w:rPr>
              <w:t>prezentare pe suport de hârtie -</w:t>
            </w:r>
            <w:r w:rsidRPr="00B12A69">
              <w:rPr>
                <w:spacing w:val="-57"/>
                <w:sz w:val="18"/>
                <w:szCs w:val="18"/>
              </w:rPr>
              <w:t xml:space="preserve"> </w:t>
            </w:r>
            <w:r w:rsidRPr="00B12A69">
              <w:rPr>
                <w:spacing w:val="-1"/>
                <w:sz w:val="18"/>
                <w:szCs w:val="18"/>
              </w:rPr>
              <w:t>copie, confirmată</w:t>
            </w:r>
            <w:r w:rsidRPr="00B12A69">
              <w:rPr>
                <w:spacing w:val="-8"/>
                <w:sz w:val="18"/>
                <w:szCs w:val="18"/>
              </w:rPr>
              <w:t xml:space="preserve"> </w:t>
            </w:r>
            <w:r w:rsidRPr="00B12A69">
              <w:rPr>
                <w:sz w:val="18"/>
                <w:szCs w:val="18"/>
              </w:rPr>
              <w:t>prin</w:t>
            </w:r>
            <w:r w:rsidRPr="00B12A69">
              <w:rPr>
                <w:spacing w:val="-12"/>
                <w:sz w:val="18"/>
                <w:szCs w:val="18"/>
              </w:rPr>
              <w:t xml:space="preserve"> </w:t>
            </w:r>
            <w:r w:rsidRPr="00B12A69">
              <w:rPr>
                <w:sz w:val="18"/>
                <w:szCs w:val="18"/>
              </w:rPr>
              <w:t>aplicarea</w:t>
            </w:r>
            <w:r w:rsidRPr="00B12A69">
              <w:rPr>
                <w:spacing w:val="-57"/>
                <w:sz w:val="18"/>
                <w:szCs w:val="18"/>
              </w:rPr>
              <w:t xml:space="preserve"> </w:t>
            </w:r>
            <w:r w:rsidRPr="00B12A69">
              <w:rPr>
                <w:spacing w:val="-2"/>
                <w:sz w:val="18"/>
                <w:szCs w:val="18"/>
              </w:rPr>
              <w:t>semnăturii și ștampilei</w:t>
            </w:r>
            <w:r w:rsidRPr="00B12A69">
              <w:rPr>
                <w:spacing w:val="-1"/>
                <w:sz w:val="18"/>
                <w:szCs w:val="18"/>
              </w:rPr>
              <w:t xml:space="preserve"> </w:t>
            </w:r>
            <w:r w:rsidRPr="00B12A69">
              <w:rPr>
                <w:sz w:val="18"/>
                <w:szCs w:val="18"/>
              </w:rPr>
              <w:t>ofertantului;</w:t>
            </w:r>
          </w:p>
        </w:tc>
        <w:tc>
          <w:tcPr>
            <w:tcW w:w="985" w:type="dxa"/>
          </w:tcPr>
          <w:p w14:paraId="217CEDBF" w14:textId="77777777" w:rsidR="00842AC7" w:rsidRPr="00B12A69" w:rsidRDefault="00842AC7" w:rsidP="000532BD">
            <w:pPr>
              <w:pStyle w:val="TableParagraph"/>
              <w:spacing w:before="111"/>
              <w:ind w:left="120"/>
              <w:rPr>
                <w:sz w:val="18"/>
                <w:szCs w:val="18"/>
              </w:rPr>
            </w:pPr>
            <w:r w:rsidRPr="00B12A69">
              <w:rPr>
                <w:sz w:val="18"/>
                <w:szCs w:val="18"/>
              </w:rPr>
              <w:t>Da</w:t>
            </w:r>
          </w:p>
        </w:tc>
      </w:tr>
      <w:tr w:rsidR="00842AC7" w:rsidRPr="00B12A69" w14:paraId="7C4DF9D0" w14:textId="77777777" w:rsidTr="000532BD">
        <w:trPr>
          <w:trHeight w:val="1691"/>
        </w:trPr>
        <w:tc>
          <w:tcPr>
            <w:tcW w:w="567" w:type="dxa"/>
            <w:gridSpan w:val="2"/>
          </w:tcPr>
          <w:p w14:paraId="78D29C42" w14:textId="77777777" w:rsidR="00842AC7" w:rsidRPr="00B12A69" w:rsidRDefault="00842AC7" w:rsidP="000532BD">
            <w:pPr>
              <w:pStyle w:val="TableParagraph"/>
              <w:spacing w:before="121"/>
              <w:rPr>
                <w:sz w:val="18"/>
                <w:szCs w:val="18"/>
              </w:rPr>
            </w:pPr>
            <w:r w:rsidRPr="00B12A69">
              <w:rPr>
                <w:sz w:val="18"/>
                <w:szCs w:val="18"/>
              </w:rPr>
              <w:t>11</w:t>
            </w:r>
          </w:p>
        </w:tc>
        <w:tc>
          <w:tcPr>
            <w:tcW w:w="2841" w:type="dxa"/>
          </w:tcPr>
          <w:p w14:paraId="42C18B89" w14:textId="77777777" w:rsidR="00842AC7" w:rsidRPr="00B12A69" w:rsidRDefault="00842AC7" w:rsidP="000532BD">
            <w:pPr>
              <w:pStyle w:val="TableParagraph"/>
              <w:spacing w:before="116" w:line="242" w:lineRule="auto"/>
              <w:ind w:left="110" w:right="292"/>
              <w:rPr>
                <w:sz w:val="18"/>
                <w:szCs w:val="18"/>
              </w:rPr>
            </w:pPr>
            <w:r w:rsidRPr="00B12A69">
              <w:rPr>
                <w:spacing w:val="-1"/>
                <w:sz w:val="18"/>
                <w:szCs w:val="18"/>
              </w:rPr>
              <w:t>Cifra</w:t>
            </w:r>
            <w:r w:rsidRPr="00B12A69">
              <w:rPr>
                <w:spacing w:val="-3"/>
                <w:sz w:val="18"/>
                <w:szCs w:val="18"/>
              </w:rPr>
              <w:t xml:space="preserve"> </w:t>
            </w:r>
            <w:r w:rsidRPr="00B12A69">
              <w:rPr>
                <w:spacing w:val="-1"/>
                <w:sz w:val="18"/>
                <w:szCs w:val="18"/>
              </w:rPr>
              <w:t>de</w:t>
            </w:r>
            <w:r w:rsidRPr="00B12A69">
              <w:rPr>
                <w:spacing w:val="-3"/>
                <w:sz w:val="18"/>
                <w:szCs w:val="18"/>
              </w:rPr>
              <w:t xml:space="preserve"> </w:t>
            </w:r>
            <w:r w:rsidRPr="00B12A69">
              <w:rPr>
                <w:spacing w:val="-1"/>
                <w:sz w:val="18"/>
                <w:szCs w:val="18"/>
              </w:rPr>
              <w:t>afaceri</w:t>
            </w:r>
            <w:r w:rsidRPr="00B12A69">
              <w:rPr>
                <w:spacing w:val="-16"/>
                <w:sz w:val="18"/>
                <w:szCs w:val="18"/>
              </w:rPr>
              <w:t xml:space="preserve"> </w:t>
            </w:r>
            <w:r w:rsidRPr="00B12A69">
              <w:rPr>
                <w:sz w:val="18"/>
                <w:szCs w:val="18"/>
              </w:rPr>
              <w:t>anuală</w:t>
            </w:r>
            <w:r w:rsidRPr="00B12A69">
              <w:rPr>
                <w:spacing w:val="-2"/>
                <w:sz w:val="18"/>
                <w:szCs w:val="18"/>
              </w:rPr>
              <w:t xml:space="preserve"> </w:t>
            </w:r>
            <w:r w:rsidRPr="00B12A69">
              <w:rPr>
                <w:sz w:val="18"/>
                <w:szCs w:val="18"/>
              </w:rPr>
              <w:t>2024</w:t>
            </w:r>
            <w:r w:rsidRPr="00B12A69">
              <w:rPr>
                <w:spacing w:val="-8"/>
                <w:sz w:val="18"/>
                <w:szCs w:val="18"/>
              </w:rPr>
              <w:t xml:space="preserve"> </w:t>
            </w:r>
            <w:r w:rsidRPr="00B12A69">
              <w:rPr>
                <w:sz w:val="18"/>
                <w:szCs w:val="18"/>
              </w:rPr>
              <w:t>(art.</w:t>
            </w:r>
            <w:r w:rsidRPr="00B12A69">
              <w:rPr>
                <w:spacing w:val="-57"/>
                <w:sz w:val="18"/>
                <w:szCs w:val="18"/>
              </w:rPr>
              <w:t xml:space="preserve"> </w:t>
            </w:r>
            <w:r w:rsidRPr="00B12A69">
              <w:rPr>
                <w:sz w:val="18"/>
                <w:szCs w:val="18"/>
              </w:rPr>
              <w:t>36 alin. 1 al documentației</w:t>
            </w:r>
            <w:r w:rsidRPr="00B12A69">
              <w:rPr>
                <w:spacing w:val="1"/>
                <w:sz w:val="18"/>
                <w:szCs w:val="18"/>
              </w:rPr>
              <w:t xml:space="preserve"> </w:t>
            </w:r>
            <w:r w:rsidRPr="00B12A69">
              <w:rPr>
                <w:sz w:val="18"/>
                <w:szCs w:val="18"/>
              </w:rPr>
              <w:t>standard)</w:t>
            </w:r>
          </w:p>
        </w:tc>
        <w:tc>
          <w:tcPr>
            <w:tcW w:w="4678" w:type="dxa"/>
            <w:gridSpan w:val="3"/>
          </w:tcPr>
          <w:p w14:paraId="1612CE7B" w14:textId="77777777" w:rsidR="00842AC7" w:rsidRPr="00B12A69" w:rsidRDefault="00842AC7" w:rsidP="000532BD">
            <w:pPr>
              <w:pStyle w:val="TableParagraph"/>
              <w:spacing w:before="111"/>
              <w:ind w:right="142"/>
              <w:rPr>
                <w:sz w:val="18"/>
                <w:szCs w:val="18"/>
              </w:rPr>
            </w:pPr>
            <w:r w:rsidRPr="00B12A69">
              <w:rPr>
                <w:sz w:val="18"/>
                <w:szCs w:val="18"/>
              </w:rPr>
              <w:t>Operatorul economic este în</w:t>
            </w:r>
            <w:r w:rsidRPr="00B12A69">
              <w:rPr>
                <w:spacing w:val="1"/>
                <w:sz w:val="18"/>
                <w:szCs w:val="18"/>
              </w:rPr>
              <w:t xml:space="preserve"> </w:t>
            </w:r>
            <w:r w:rsidRPr="00B12A69">
              <w:rPr>
                <w:sz w:val="18"/>
                <w:szCs w:val="18"/>
              </w:rPr>
              <w:t>măsură să demonstreze o cifră</w:t>
            </w:r>
            <w:r w:rsidRPr="00B12A69">
              <w:rPr>
                <w:spacing w:val="1"/>
                <w:sz w:val="18"/>
                <w:szCs w:val="18"/>
              </w:rPr>
              <w:t xml:space="preserve"> </w:t>
            </w:r>
            <w:r w:rsidRPr="00B12A69">
              <w:rPr>
                <w:sz w:val="18"/>
                <w:szCs w:val="18"/>
              </w:rPr>
              <w:t>de afaceri anuală, după cum</w:t>
            </w:r>
            <w:r w:rsidRPr="00B12A69">
              <w:rPr>
                <w:spacing w:val="1"/>
                <w:sz w:val="18"/>
                <w:szCs w:val="18"/>
              </w:rPr>
              <w:t xml:space="preserve"> </w:t>
            </w:r>
            <w:r w:rsidRPr="00B12A69">
              <w:rPr>
                <w:sz w:val="18"/>
                <w:szCs w:val="18"/>
              </w:rPr>
              <w:t>urmează:</w:t>
            </w:r>
            <w:r w:rsidRPr="00B12A69">
              <w:rPr>
                <w:spacing w:val="-8"/>
                <w:sz w:val="18"/>
                <w:szCs w:val="18"/>
              </w:rPr>
              <w:t xml:space="preserve"> </w:t>
            </w:r>
            <w:r w:rsidRPr="00B12A69">
              <w:rPr>
                <w:sz w:val="18"/>
                <w:szCs w:val="18"/>
              </w:rPr>
              <w:t>Valoare</w:t>
            </w:r>
            <w:r w:rsidRPr="00B12A69">
              <w:rPr>
                <w:spacing w:val="-8"/>
                <w:sz w:val="18"/>
                <w:szCs w:val="18"/>
              </w:rPr>
              <w:t xml:space="preserve"> </w:t>
            </w:r>
            <w:r w:rsidRPr="00B12A69">
              <w:rPr>
                <w:sz w:val="18"/>
                <w:szCs w:val="18"/>
              </w:rPr>
              <w:t>5000,0</w:t>
            </w:r>
            <w:r w:rsidRPr="00B12A69">
              <w:rPr>
                <w:spacing w:val="-12"/>
                <w:sz w:val="18"/>
                <w:szCs w:val="18"/>
              </w:rPr>
              <w:t xml:space="preserve"> </w:t>
            </w:r>
            <w:r w:rsidRPr="00B12A69">
              <w:rPr>
                <w:sz w:val="18"/>
                <w:szCs w:val="18"/>
              </w:rPr>
              <w:t>mii</w:t>
            </w:r>
            <w:r w:rsidRPr="00B12A69">
              <w:rPr>
                <w:spacing w:val="-12"/>
                <w:sz w:val="18"/>
                <w:szCs w:val="18"/>
              </w:rPr>
              <w:t xml:space="preserve"> </w:t>
            </w:r>
            <w:r w:rsidRPr="00B12A69">
              <w:rPr>
                <w:sz w:val="18"/>
                <w:szCs w:val="18"/>
              </w:rPr>
              <w:t>lei</w:t>
            </w:r>
            <w:r w:rsidRPr="00B12A69">
              <w:rPr>
                <w:spacing w:val="-57"/>
                <w:sz w:val="18"/>
                <w:szCs w:val="18"/>
              </w:rPr>
              <w:t xml:space="preserve"> </w:t>
            </w:r>
            <w:r w:rsidRPr="00B12A69">
              <w:rPr>
                <w:sz w:val="18"/>
                <w:szCs w:val="18"/>
              </w:rPr>
              <w:t>Perioada</w:t>
            </w:r>
            <w:r w:rsidRPr="00B12A69">
              <w:rPr>
                <w:spacing w:val="-2"/>
                <w:sz w:val="18"/>
                <w:szCs w:val="18"/>
              </w:rPr>
              <w:t xml:space="preserve"> </w:t>
            </w:r>
            <w:r w:rsidRPr="00B12A69">
              <w:rPr>
                <w:sz w:val="18"/>
                <w:szCs w:val="18"/>
              </w:rPr>
              <w:t>2024 Declarație</w:t>
            </w:r>
            <w:r w:rsidRPr="00B12A69">
              <w:rPr>
                <w:spacing w:val="4"/>
                <w:sz w:val="18"/>
                <w:szCs w:val="18"/>
              </w:rPr>
              <w:t xml:space="preserve"> </w:t>
            </w:r>
            <w:r w:rsidRPr="00B12A69">
              <w:rPr>
                <w:sz w:val="18"/>
                <w:szCs w:val="18"/>
              </w:rPr>
              <w:t>în</w:t>
            </w:r>
            <w:r w:rsidRPr="00B12A69">
              <w:rPr>
                <w:spacing w:val="1"/>
                <w:sz w:val="18"/>
                <w:szCs w:val="18"/>
              </w:rPr>
              <w:t xml:space="preserve"> </w:t>
            </w:r>
            <w:r w:rsidRPr="00B12A69">
              <w:rPr>
                <w:sz w:val="18"/>
                <w:szCs w:val="18"/>
              </w:rPr>
              <w:t>formă</w:t>
            </w:r>
            <w:r w:rsidRPr="00B12A69">
              <w:rPr>
                <w:spacing w:val="2"/>
                <w:sz w:val="18"/>
                <w:szCs w:val="18"/>
              </w:rPr>
              <w:t xml:space="preserve"> </w:t>
            </w:r>
            <w:r w:rsidRPr="00B12A69">
              <w:rPr>
                <w:sz w:val="18"/>
                <w:szCs w:val="18"/>
              </w:rPr>
              <w:t>liberă,</w:t>
            </w:r>
            <w:r w:rsidRPr="00B12A69">
              <w:rPr>
                <w:spacing w:val="1"/>
                <w:sz w:val="18"/>
                <w:szCs w:val="18"/>
              </w:rPr>
              <w:t xml:space="preserve"> </w:t>
            </w:r>
            <w:r w:rsidRPr="00B12A69">
              <w:rPr>
                <w:sz w:val="18"/>
                <w:szCs w:val="18"/>
              </w:rPr>
              <w:t>confirmată</w:t>
            </w:r>
            <w:r w:rsidRPr="00B12A69">
              <w:rPr>
                <w:spacing w:val="-1"/>
                <w:sz w:val="18"/>
                <w:szCs w:val="18"/>
              </w:rPr>
              <w:t xml:space="preserve"> </w:t>
            </w:r>
            <w:r w:rsidRPr="00B12A69">
              <w:rPr>
                <w:sz w:val="18"/>
                <w:szCs w:val="18"/>
              </w:rPr>
              <w:t>prin</w:t>
            </w:r>
            <w:r w:rsidRPr="00B12A69">
              <w:rPr>
                <w:spacing w:val="1"/>
                <w:sz w:val="18"/>
                <w:szCs w:val="18"/>
              </w:rPr>
              <w:t xml:space="preserve"> </w:t>
            </w:r>
            <w:r w:rsidRPr="00B12A69">
              <w:rPr>
                <w:spacing w:val="-1"/>
                <w:sz w:val="18"/>
                <w:szCs w:val="18"/>
              </w:rPr>
              <w:t>semnătura</w:t>
            </w:r>
            <w:r w:rsidRPr="00B12A69">
              <w:rPr>
                <w:spacing w:val="-10"/>
                <w:sz w:val="18"/>
                <w:szCs w:val="18"/>
              </w:rPr>
              <w:t xml:space="preserve"> </w:t>
            </w:r>
            <w:r w:rsidRPr="00B12A69">
              <w:rPr>
                <w:sz w:val="18"/>
                <w:szCs w:val="18"/>
              </w:rPr>
              <w:t>electronică</w:t>
            </w:r>
            <w:r w:rsidRPr="00B12A69">
              <w:rPr>
                <w:spacing w:val="-10"/>
                <w:sz w:val="18"/>
                <w:szCs w:val="18"/>
              </w:rPr>
              <w:t xml:space="preserve"> </w:t>
            </w:r>
            <w:r w:rsidRPr="00B12A69">
              <w:rPr>
                <w:sz w:val="18"/>
                <w:szCs w:val="18"/>
              </w:rPr>
              <w:t>sau</w:t>
            </w:r>
            <w:r w:rsidRPr="00B12A69">
              <w:rPr>
                <w:spacing w:val="-6"/>
                <w:sz w:val="18"/>
                <w:szCs w:val="18"/>
              </w:rPr>
              <w:t xml:space="preserve"> </w:t>
            </w:r>
            <w:r w:rsidRPr="00B12A69">
              <w:rPr>
                <w:sz w:val="18"/>
                <w:szCs w:val="18"/>
              </w:rPr>
              <w:t>în</w:t>
            </w:r>
            <w:r w:rsidRPr="00B12A69">
              <w:rPr>
                <w:spacing w:val="-15"/>
                <w:sz w:val="18"/>
                <w:szCs w:val="18"/>
              </w:rPr>
              <w:t xml:space="preserve"> </w:t>
            </w:r>
            <w:r w:rsidRPr="00B12A69">
              <w:rPr>
                <w:sz w:val="18"/>
                <w:szCs w:val="18"/>
              </w:rPr>
              <w:t>caz</w:t>
            </w:r>
            <w:r w:rsidRPr="00B12A69">
              <w:rPr>
                <w:spacing w:val="-57"/>
                <w:sz w:val="18"/>
                <w:szCs w:val="18"/>
              </w:rPr>
              <w:t xml:space="preserve"> </w:t>
            </w:r>
            <w:r w:rsidRPr="00B12A69">
              <w:rPr>
                <w:sz w:val="18"/>
                <w:szCs w:val="18"/>
              </w:rPr>
              <w:t>de</w:t>
            </w:r>
            <w:r w:rsidRPr="00B12A69">
              <w:rPr>
                <w:spacing w:val="1"/>
                <w:sz w:val="18"/>
                <w:szCs w:val="18"/>
              </w:rPr>
              <w:t xml:space="preserve"> </w:t>
            </w:r>
            <w:r w:rsidRPr="00B12A69">
              <w:rPr>
                <w:sz w:val="18"/>
                <w:szCs w:val="18"/>
              </w:rPr>
              <w:t>prezentare pe</w:t>
            </w:r>
            <w:r w:rsidRPr="00B12A69">
              <w:rPr>
                <w:spacing w:val="1"/>
                <w:sz w:val="18"/>
                <w:szCs w:val="18"/>
              </w:rPr>
              <w:t xml:space="preserve"> </w:t>
            </w:r>
            <w:r w:rsidRPr="00B12A69">
              <w:rPr>
                <w:sz w:val="18"/>
                <w:szCs w:val="18"/>
              </w:rPr>
              <w:t>suport</w:t>
            </w:r>
            <w:r w:rsidRPr="00B12A69">
              <w:rPr>
                <w:spacing w:val="2"/>
                <w:sz w:val="18"/>
                <w:szCs w:val="18"/>
              </w:rPr>
              <w:t xml:space="preserve"> </w:t>
            </w:r>
            <w:r w:rsidRPr="00B12A69">
              <w:rPr>
                <w:sz w:val="18"/>
                <w:szCs w:val="18"/>
              </w:rPr>
              <w:t>de</w:t>
            </w:r>
            <w:r w:rsidRPr="00B12A69">
              <w:rPr>
                <w:spacing w:val="1"/>
                <w:sz w:val="18"/>
                <w:szCs w:val="18"/>
              </w:rPr>
              <w:t xml:space="preserve"> </w:t>
            </w:r>
            <w:r w:rsidRPr="00B12A69">
              <w:rPr>
                <w:sz w:val="18"/>
                <w:szCs w:val="18"/>
              </w:rPr>
              <w:t>hârtie - original, confirmat prin</w:t>
            </w:r>
            <w:r w:rsidRPr="00B12A69">
              <w:rPr>
                <w:spacing w:val="1"/>
                <w:sz w:val="18"/>
                <w:szCs w:val="18"/>
              </w:rPr>
              <w:t xml:space="preserve"> </w:t>
            </w:r>
            <w:r w:rsidRPr="00B12A69">
              <w:rPr>
                <w:w w:val="90"/>
                <w:sz w:val="18"/>
                <w:szCs w:val="18"/>
              </w:rPr>
              <w:t>aplicarea semnăturii și ștampilei</w:t>
            </w:r>
            <w:r w:rsidRPr="00B12A69">
              <w:rPr>
                <w:spacing w:val="1"/>
                <w:w w:val="90"/>
                <w:sz w:val="18"/>
                <w:szCs w:val="18"/>
              </w:rPr>
              <w:t xml:space="preserve"> </w:t>
            </w:r>
            <w:r w:rsidRPr="00B12A69">
              <w:rPr>
                <w:sz w:val="18"/>
                <w:szCs w:val="18"/>
              </w:rPr>
              <w:t>ofertantului</w:t>
            </w:r>
          </w:p>
        </w:tc>
        <w:tc>
          <w:tcPr>
            <w:tcW w:w="985" w:type="dxa"/>
          </w:tcPr>
          <w:p w14:paraId="6A87F1A3" w14:textId="77777777" w:rsidR="00842AC7" w:rsidRPr="00B12A69" w:rsidRDefault="00842AC7" w:rsidP="000532BD">
            <w:pPr>
              <w:pStyle w:val="TableParagraph"/>
              <w:spacing w:before="121"/>
              <w:ind w:left="120"/>
              <w:rPr>
                <w:sz w:val="18"/>
                <w:szCs w:val="18"/>
              </w:rPr>
            </w:pPr>
            <w:r w:rsidRPr="00B12A69">
              <w:rPr>
                <w:sz w:val="18"/>
                <w:szCs w:val="18"/>
              </w:rPr>
              <w:t>Da</w:t>
            </w:r>
          </w:p>
        </w:tc>
      </w:tr>
      <w:tr w:rsidR="00842AC7" w:rsidRPr="00B12A69" w14:paraId="2E62DA96" w14:textId="77777777" w:rsidTr="000532BD">
        <w:trPr>
          <w:gridBefore w:val="1"/>
          <w:wBefore w:w="6" w:type="dxa"/>
          <w:trHeight w:val="1417"/>
        </w:trPr>
        <w:tc>
          <w:tcPr>
            <w:tcW w:w="561" w:type="dxa"/>
          </w:tcPr>
          <w:p w14:paraId="5675AD94" w14:textId="77777777" w:rsidR="00842AC7" w:rsidRPr="00B12A69" w:rsidRDefault="00842AC7" w:rsidP="000532BD">
            <w:pPr>
              <w:pStyle w:val="TableParagraph"/>
              <w:spacing w:before="111"/>
              <w:rPr>
                <w:sz w:val="18"/>
                <w:szCs w:val="18"/>
              </w:rPr>
            </w:pPr>
            <w:r w:rsidRPr="00B12A69">
              <w:rPr>
                <w:sz w:val="18"/>
                <w:szCs w:val="18"/>
              </w:rPr>
              <w:t>12</w:t>
            </w:r>
          </w:p>
        </w:tc>
        <w:tc>
          <w:tcPr>
            <w:tcW w:w="2841" w:type="dxa"/>
          </w:tcPr>
          <w:p w14:paraId="7B90DAE8" w14:textId="77777777" w:rsidR="00842AC7" w:rsidRPr="00B12A69" w:rsidRDefault="00842AC7" w:rsidP="000532BD">
            <w:pPr>
              <w:pStyle w:val="TableParagraph"/>
              <w:spacing w:before="111" w:line="242" w:lineRule="auto"/>
              <w:ind w:left="110" w:right="743"/>
              <w:rPr>
                <w:sz w:val="18"/>
                <w:szCs w:val="18"/>
              </w:rPr>
            </w:pPr>
            <w:r w:rsidRPr="00B12A69">
              <w:rPr>
                <w:spacing w:val="-6"/>
                <w:sz w:val="18"/>
                <w:szCs w:val="18"/>
              </w:rPr>
              <w:t>Efectuarea</w:t>
            </w:r>
            <w:r w:rsidRPr="00B12A69">
              <w:rPr>
                <w:spacing w:val="-12"/>
                <w:sz w:val="18"/>
                <w:szCs w:val="18"/>
              </w:rPr>
              <w:t xml:space="preserve"> </w:t>
            </w:r>
            <w:r w:rsidRPr="00B12A69">
              <w:rPr>
                <w:spacing w:val="-6"/>
                <w:sz w:val="18"/>
                <w:szCs w:val="18"/>
              </w:rPr>
              <w:t>sistematică</w:t>
            </w:r>
            <w:r w:rsidRPr="00B12A69">
              <w:rPr>
                <w:spacing w:val="-12"/>
                <w:sz w:val="18"/>
                <w:szCs w:val="18"/>
              </w:rPr>
              <w:t xml:space="preserve"> </w:t>
            </w:r>
            <w:r w:rsidRPr="00B12A69">
              <w:rPr>
                <w:spacing w:val="-5"/>
                <w:sz w:val="18"/>
                <w:szCs w:val="18"/>
              </w:rPr>
              <w:t>a</w:t>
            </w:r>
            <w:r w:rsidRPr="00B12A69">
              <w:rPr>
                <w:spacing w:val="-12"/>
                <w:sz w:val="18"/>
                <w:szCs w:val="18"/>
              </w:rPr>
              <w:t xml:space="preserve"> </w:t>
            </w:r>
            <w:r w:rsidRPr="00B12A69">
              <w:rPr>
                <w:spacing w:val="-5"/>
                <w:sz w:val="18"/>
                <w:szCs w:val="18"/>
              </w:rPr>
              <w:t>plații</w:t>
            </w:r>
            <w:r w:rsidRPr="00B12A69">
              <w:rPr>
                <w:spacing w:val="-57"/>
                <w:sz w:val="18"/>
                <w:szCs w:val="18"/>
              </w:rPr>
              <w:t xml:space="preserve"> </w:t>
            </w:r>
            <w:r w:rsidRPr="00B12A69">
              <w:rPr>
                <w:sz w:val="18"/>
                <w:szCs w:val="18"/>
              </w:rPr>
              <w:t>impozitelor,</w:t>
            </w:r>
            <w:r w:rsidRPr="00B12A69">
              <w:rPr>
                <w:spacing w:val="-6"/>
                <w:sz w:val="18"/>
                <w:szCs w:val="18"/>
              </w:rPr>
              <w:t xml:space="preserve"> </w:t>
            </w:r>
            <w:r w:rsidRPr="00B12A69">
              <w:rPr>
                <w:sz w:val="18"/>
                <w:szCs w:val="18"/>
              </w:rPr>
              <w:t>taxelor</w:t>
            </w:r>
            <w:r w:rsidRPr="00B12A69">
              <w:rPr>
                <w:spacing w:val="2"/>
                <w:sz w:val="18"/>
                <w:szCs w:val="18"/>
              </w:rPr>
              <w:t xml:space="preserve"> </w:t>
            </w:r>
            <w:r w:rsidRPr="00B12A69">
              <w:rPr>
                <w:sz w:val="18"/>
                <w:szCs w:val="18"/>
              </w:rPr>
              <w:t>și</w:t>
            </w:r>
          </w:p>
          <w:p w14:paraId="7F2AF5CE" w14:textId="77777777" w:rsidR="00842AC7" w:rsidRPr="00B12A69" w:rsidRDefault="00842AC7" w:rsidP="000532BD">
            <w:pPr>
              <w:pStyle w:val="TableParagraph"/>
              <w:ind w:left="110"/>
              <w:rPr>
                <w:sz w:val="18"/>
                <w:szCs w:val="18"/>
              </w:rPr>
            </w:pPr>
            <w:r w:rsidRPr="00B12A69">
              <w:rPr>
                <w:spacing w:val="-6"/>
                <w:sz w:val="18"/>
                <w:szCs w:val="18"/>
              </w:rPr>
              <w:t>contribuțiilor</w:t>
            </w:r>
            <w:r w:rsidRPr="00B12A69">
              <w:rPr>
                <w:spacing w:val="-1"/>
                <w:sz w:val="18"/>
                <w:szCs w:val="18"/>
              </w:rPr>
              <w:t xml:space="preserve"> </w:t>
            </w:r>
            <w:r w:rsidRPr="00B12A69">
              <w:rPr>
                <w:spacing w:val="-6"/>
                <w:sz w:val="18"/>
                <w:szCs w:val="18"/>
              </w:rPr>
              <w:t>de</w:t>
            </w:r>
            <w:r w:rsidRPr="00B12A69">
              <w:rPr>
                <w:spacing w:val="2"/>
                <w:sz w:val="18"/>
                <w:szCs w:val="18"/>
              </w:rPr>
              <w:t xml:space="preserve"> </w:t>
            </w:r>
            <w:r w:rsidRPr="00B12A69">
              <w:rPr>
                <w:spacing w:val="-6"/>
                <w:sz w:val="18"/>
                <w:szCs w:val="18"/>
              </w:rPr>
              <w:t>asigurări</w:t>
            </w:r>
            <w:r w:rsidRPr="00B12A69">
              <w:rPr>
                <w:spacing w:val="-10"/>
                <w:sz w:val="18"/>
                <w:szCs w:val="18"/>
              </w:rPr>
              <w:t xml:space="preserve"> </w:t>
            </w:r>
            <w:r w:rsidRPr="00B12A69">
              <w:rPr>
                <w:spacing w:val="-5"/>
                <w:sz w:val="18"/>
                <w:szCs w:val="18"/>
              </w:rPr>
              <w:t>sociale</w:t>
            </w:r>
          </w:p>
        </w:tc>
        <w:tc>
          <w:tcPr>
            <w:tcW w:w="4678" w:type="dxa"/>
            <w:gridSpan w:val="3"/>
          </w:tcPr>
          <w:p w14:paraId="2E24E609" w14:textId="77777777" w:rsidR="00842AC7" w:rsidRPr="00B12A69" w:rsidRDefault="00842AC7" w:rsidP="000532BD">
            <w:pPr>
              <w:pStyle w:val="TableParagraph"/>
              <w:spacing w:before="111" w:line="242" w:lineRule="auto"/>
              <w:ind w:right="517"/>
              <w:rPr>
                <w:sz w:val="18"/>
                <w:szCs w:val="18"/>
              </w:rPr>
            </w:pPr>
            <w:r w:rsidRPr="00B12A69">
              <w:rPr>
                <w:spacing w:val="-6"/>
                <w:sz w:val="18"/>
                <w:szCs w:val="18"/>
              </w:rPr>
              <w:t>Efectuarea</w:t>
            </w:r>
            <w:r w:rsidRPr="00B12A69">
              <w:rPr>
                <w:spacing w:val="-12"/>
                <w:sz w:val="18"/>
                <w:szCs w:val="18"/>
              </w:rPr>
              <w:t xml:space="preserve"> </w:t>
            </w:r>
            <w:r w:rsidRPr="00B12A69">
              <w:rPr>
                <w:spacing w:val="-6"/>
                <w:sz w:val="18"/>
                <w:szCs w:val="18"/>
              </w:rPr>
              <w:t>sistematică</w:t>
            </w:r>
            <w:r w:rsidRPr="00B12A69">
              <w:rPr>
                <w:spacing w:val="-12"/>
                <w:sz w:val="18"/>
                <w:szCs w:val="18"/>
              </w:rPr>
              <w:t xml:space="preserve"> </w:t>
            </w:r>
            <w:r w:rsidRPr="00B12A69">
              <w:rPr>
                <w:spacing w:val="-5"/>
                <w:sz w:val="18"/>
                <w:szCs w:val="18"/>
              </w:rPr>
              <w:t>a</w:t>
            </w:r>
            <w:r w:rsidRPr="00B12A69">
              <w:rPr>
                <w:spacing w:val="-12"/>
                <w:sz w:val="18"/>
                <w:szCs w:val="18"/>
              </w:rPr>
              <w:t xml:space="preserve"> </w:t>
            </w:r>
            <w:r w:rsidRPr="00B12A69">
              <w:rPr>
                <w:spacing w:val="-5"/>
                <w:sz w:val="18"/>
                <w:szCs w:val="18"/>
              </w:rPr>
              <w:t>plății</w:t>
            </w:r>
            <w:r w:rsidRPr="00B12A69">
              <w:rPr>
                <w:spacing w:val="-57"/>
                <w:sz w:val="18"/>
                <w:szCs w:val="18"/>
              </w:rPr>
              <w:t xml:space="preserve"> </w:t>
            </w:r>
            <w:r w:rsidRPr="00B12A69">
              <w:rPr>
                <w:sz w:val="18"/>
                <w:szCs w:val="18"/>
              </w:rPr>
              <w:t>impozitelor,</w:t>
            </w:r>
            <w:r w:rsidRPr="00B12A69">
              <w:rPr>
                <w:spacing w:val="-6"/>
                <w:sz w:val="18"/>
                <w:szCs w:val="18"/>
              </w:rPr>
              <w:t xml:space="preserve"> </w:t>
            </w:r>
            <w:r w:rsidRPr="00B12A69">
              <w:rPr>
                <w:sz w:val="18"/>
                <w:szCs w:val="18"/>
              </w:rPr>
              <w:t>taxelor</w:t>
            </w:r>
            <w:r w:rsidRPr="00B12A69">
              <w:rPr>
                <w:spacing w:val="2"/>
                <w:sz w:val="18"/>
                <w:szCs w:val="18"/>
              </w:rPr>
              <w:t xml:space="preserve"> </w:t>
            </w:r>
            <w:r w:rsidRPr="00B12A69">
              <w:rPr>
                <w:sz w:val="18"/>
                <w:szCs w:val="18"/>
              </w:rPr>
              <w:t>și</w:t>
            </w:r>
          </w:p>
          <w:p w14:paraId="5899A708" w14:textId="77777777" w:rsidR="00842AC7" w:rsidRPr="00B12A69" w:rsidRDefault="00842AC7" w:rsidP="000532BD">
            <w:pPr>
              <w:pStyle w:val="TableParagraph"/>
              <w:ind w:right="272"/>
              <w:rPr>
                <w:sz w:val="18"/>
                <w:szCs w:val="18"/>
              </w:rPr>
            </w:pPr>
            <w:r w:rsidRPr="00B12A69">
              <w:rPr>
                <w:sz w:val="18"/>
                <w:szCs w:val="18"/>
              </w:rPr>
              <w:t>contribuțiilor de asigurări</w:t>
            </w:r>
            <w:r w:rsidRPr="00B12A69">
              <w:rPr>
                <w:spacing w:val="1"/>
                <w:sz w:val="18"/>
                <w:szCs w:val="18"/>
              </w:rPr>
              <w:t xml:space="preserve"> </w:t>
            </w:r>
            <w:r w:rsidRPr="00B12A69">
              <w:rPr>
                <w:spacing w:val="-3"/>
                <w:sz w:val="18"/>
                <w:szCs w:val="18"/>
              </w:rPr>
              <w:t>sociale</w:t>
            </w:r>
            <w:r w:rsidRPr="00B12A69">
              <w:rPr>
                <w:spacing w:val="-7"/>
                <w:sz w:val="18"/>
                <w:szCs w:val="18"/>
              </w:rPr>
              <w:t xml:space="preserve"> </w:t>
            </w:r>
            <w:r w:rsidRPr="00B12A69">
              <w:rPr>
                <w:spacing w:val="-3"/>
                <w:sz w:val="18"/>
                <w:szCs w:val="18"/>
              </w:rPr>
              <w:t>și</w:t>
            </w:r>
            <w:r w:rsidRPr="00B12A69">
              <w:rPr>
                <w:spacing w:val="-14"/>
                <w:sz w:val="18"/>
                <w:szCs w:val="18"/>
              </w:rPr>
              <w:t xml:space="preserve"> </w:t>
            </w:r>
            <w:r w:rsidRPr="00B12A69">
              <w:rPr>
                <w:spacing w:val="-3"/>
                <w:sz w:val="18"/>
                <w:szCs w:val="18"/>
              </w:rPr>
              <w:t>lipsa</w:t>
            </w:r>
            <w:r w:rsidRPr="00B12A69">
              <w:rPr>
                <w:spacing w:val="-7"/>
                <w:sz w:val="18"/>
                <w:szCs w:val="18"/>
              </w:rPr>
              <w:t xml:space="preserve"> </w:t>
            </w:r>
            <w:r w:rsidRPr="00B12A69">
              <w:rPr>
                <w:spacing w:val="-3"/>
                <w:sz w:val="18"/>
                <w:szCs w:val="18"/>
              </w:rPr>
              <w:t>datoriilor</w:t>
            </w:r>
            <w:r w:rsidRPr="00B12A69">
              <w:rPr>
                <w:spacing w:val="-8"/>
                <w:sz w:val="18"/>
                <w:szCs w:val="18"/>
              </w:rPr>
              <w:t xml:space="preserve"> </w:t>
            </w:r>
            <w:r w:rsidRPr="00B12A69">
              <w:rPr>
                <w:spacing w:val="-2"/>
                <w:sz w:val="18"/>
                <w:szCs w:val="18"/>
              </w:rPr>
              <w:t>la</w:t>
            </w:r>
            <w:r w:rsidRPr="00B12A69">
              <w:rPr>
                <w:spacing w:val="-7"/>
                <w:sz w:val="18"/>
                <w:szCs w:val="18"/>
              </w:rPr>
              <w:t xml:space="preserve"> </w:t>
            </w:r>
            <w:r w:rsidRPr="00B12A69">
              <w:rPr>
                <w:spacing w:val="-2"/>
                <w:sz w:val="18"/>
                <w:szCs w:val="18"/>
              </w:rPr>
              <w:t>data</w:t>
            </w:r>
            <w:r w:rsidRPr="00B12A69">
              <w:rPr>
                <w:spacing w:val="-57"/>
                <w:sz w:val="18"/>
                <w:szCs w:val="18"/>
              </w:rPr>
              <w:t xml:space="preserve"> </w:t>
            </w:r>
            <w:r w:rsidRPr="00B12A69">
              <w:rPr>
                <w:spacing w:val="-6"/>
                <w:sz w:val="18"/>
                <w:szCs w:val="18"/>
              </w:rPr>
              <w:t xml:space="preserve">petrecerii procedurii </w:t>
            </w:r>
            <w:r w:rsidRPr="00B12A69">
              <w:rPr>
                <w:spacing w:val="-5"/>
                <w:sz w:val="18"/>
                <w:szCs w:val="18"/>
              </w:rPr>
              <w:t>de achiziție</w:t>
            </w:r>
            <w:r w:rsidRPr="00B12A69">
              <w:rPr>
                <w:spacing w:val="-57"/>
                <w:sz w:val="18"/>
                <w:szCs w:val="18"/>
              </w:rPr>
              <w:t xml:space="preserve"> </w:t>
            </w:r>
            <w:r w:rsidRPr="00B12A69">
              <w:rPr>
                <w:sz w:val="18"/>
                <w:szCs w:val="18"/>
              </w:rPr>
              <w:t>(data deschiderii ofertelor) -</w:t>
            </w:r>
            <w:r w:rsidRPr="00B12A69">
              <w:rPr>
                <w:spacing w:val="1"/>
                <w:sz w:val="18"/>
                <w:szCs w:val="18"/>
              </w:rPr>
              <w:t xml:space="preserve"> </w:t>
            </w:r>
            <w:r w:rsidRPr="00B12A69">
              <w:rPr>
                <w:sz w:val="18"/>
                <w:szCs w:val="18"/>
              </w:rPr>
              <w:t>informația</w:t>
            </w:r>
            <w:r w:rsidRPr="00B12A69">
              <w:rPr>
                <w:spacing w:val="-2"/>
                <w:sz w:val="18"/>
                <w:szCs w:val="18"/>
              </w:rPr>
              <w:t xml:space="preserve"> </w:t>
            </w:r>
            <w:r w:rsidRPr="00B12A69">
              <w:rPr>
                <w:sz w:val="18"/>
                <w:szCs w:val="18"/>
              </w:rPr>
              <w:t>dată</w:t>
            </w:r>
            <w:r w:rsidRPr="00B12A69">
              <w:rPr>
                <w:spacing w:val="-2"/>
                <w:sz w:val="18"/>
                <w:szCs w:val="18"/>
              </w:rPr>
              <w:t xml:space="preserve"> </w:t>
            </w:r>
            <w:r w:rsidRPr="00B12A69">
              <w:rPr>
                <w:sz w:val="18"/>
                <w:szCs w:val="18"/>
              </w:rPr>
              <w:t>se</w:t>
            </w:r>
            <w:r w:rsidRPr="00B12A69">
              <w:rPr>
                <w:spacing w:val="-2"/>
                <w:sz w:val="18"/>
                <w:szCs w:val="18"/>
              </w:rPr>
              <w:t xml:space="preserve"> </w:t>
            </w:r>
            <w:r w:rsidRPr="00B12A69">
              <w:rPr>
                <w:sz w:val="18"/>
                <w:szCs w:val="18"/>
              </w:rPr>
              <w:t>verifică</w:t>
            </w:r>
            <w:r w:rsidRPr="00B12A69">
              <w:rPr>
                <w:spacing w:val="-2"/>
                <w:sz w:val="18"/>
                <w:szCs w:val="18"/>
              </w:rPr>
              <w:t xml:space="preserve"> </w:t>
            </w:r>
            <w:r w:rsidRPr="00B12A69">
              <w:rPr>
                <w:sz w:val="18"/>
                <w:szCs w:val="18"/>
              </w:rPr>
              <w:t>de</w:t>
            </w:r>
          </w:p>
          <w:p w14:paraId="19A9CDDA" w14:textId="77777777" w:rsidR="00842AC7" w:rsidRPr="00B12A69" w:rsidRDefault="00842AC7" w:rsidP="000532BD">
            <w:pPr>
              <w:pStyle w:val="TableParagraph"/>
              <w:spacing w:line="237" w:lineRule="auto"/>
              <w:ind w:right="149"/>
              <w:rPr>
                <w:sz w:val="18"/>
                <w:szCs w:val="18"/>
              </w:rPr>
            </w:pPr>
            <w:r w:rsidRPr="00B12A69">
              <w:rPr>
                <w:sz w:val="18"/>
                <w:szCs w:val="18"/>
              </w:rPr>
              <w:t>către autoritatea contractantă pe</w:t>
            </w:r>
            <w:r w:rsidRPr="00B12A69">
              <w:rPr>
                <w:spacing w:val="-57"/>
                <w:sz w:val="18"/>
                <w:szCs w:val="18"/>
              </w:rPr>
              <w:t xml:space="preserve"> </w:t>
            </w:r>
            <w:r w:rsidRPr="00B12A69">
              <w:rPr>
                <w:sz w:val="18"/>
                <w:szCs w:val="18"/>
              </w:rPr>
              <w:t>site-ul</w:t>
            </w:r>
            <w:r w:rsidRPr="00B12A69">
              <w:rPr>
                <w:spacing w:val="-8"/>
                <w:sz w:val="18"/>
                <w:szCs w:val="18"/>
              </w:rPr>
              <w:t xml:space="preserve"> </w:t>
            </w:r>
            <w:r w:rsidRPr="00B12A69">
              <w:rPr>
                <w:sz w:val="18"/>
                <w:szCs w:val="18"/>
              </w:rPr>
              <w:t>Fisc.md</w:t>
            </w:r>
          </w:p>
        </w:tc>
        <w:tc>
          <w:tcPr>
            <w:tcW w:w="985" w:type="dxa"/>
          </w:tcPr>
          <w:p w14:paraId="224AE5E9" w14:textId="77777777" w:rsidR="00842AC7" w:rsidRPr="00B12A69" w:rsidRDefault="00842AC7" w:rsidP="000532BD">
            <w:pPr>
              <w:pStyle w:val="TableParagraph"/>
              <w:spacing w:before="111"/>
              <w:ind w:left="120"/>
              <w:rPr>
                <w:sz w:val="18"/>
                <w:szCs w:val="18"/>
              </w:rPr>
            </w:pPr>
            <w:r w:rsidRPr="00B12A69">
              <w:rPr>
                <w:sz w:val="18"/>
                <w:szCs w:val="18"/>
              </w:rPr>
              <w:t>Da</w:t>
            </w:r>
          </w:p>
        </w:tc>
      </w:tr>
      <w:tr w:rsidR="00842AC7" w:rsidRPr="00B12A69" w14:paraId="5A4449E7" w14:textId="77777777" w:rsidTr="000532BD">
        <w:trPr>
          <w:gridBefore w:val="1"/>
          <w:wBefore w:w="6" w:type="dxa"/>
          <w:trHeight w:val="1962"/>
        </w:trPr>
        <w:tc>
          <w:tcPr>
            <w:tcW w:w="561" w:type="dxa"/>
          </w:tcPr>
          <w:p w14:paraId="21687626" w14:textId="77777777" w:rsidR="00842AC7" w:rsidRPr="00B12A69" w:rsidRDefault="00842AC7" w:rsidP="000532BD">
            <w:pPr>
              <w:pStyle w:val="TableParagraph"/>
              <w:spacing w:before="111"/>
              <w:rPr>
                <w:sz w:val="18"/>
                <w:szCs w:val="18"/>
              </w:rPr>
            </w:pPr>
            <w:r w:rsidRPr="00B12A69">
              <w:rPr>
                <w:sz w:val="18"/>
                <w:szCs w:val="18"/>
              </w:rPr>
              <w:lastRenderedPageBreak/>
              <w:t>13</w:t>
            </w:r>
          </w:p>
        </w:tc>
        <w:tc>
          <w:tcPr>
            <w:tcW w:w="2841" w:type="dxa"/>
          </w:tcPr>
          <w:p w14:paraId="3F89587C" w14:textId="77777777" w:rsidR="00842AC7" w:rsidRPr="00B12A69" w:rsidRDefault="00842AC7" w:rsidP="000532BD">
            <w:pPr>
              <w:pStyle w:val="TableParagraph"/>
              <w:spacing w:before="111"/>
              <w:ind w:left="110"/>
              <w:rPr>
                <w:sz w:val="18"/>
                <w:szCs w:val="18"/>
              </w:rPr>
            </w:pPr>
            <w:r w:rsidRPr="00B12A69">
              <w:rPr>
                <w:sz w:val="18"/>
                <w:szCs w:val="18"/>
              </w:rPr>
              <w:t>Lichiditatea</w:t>
            </w:r>
            <w:r w:rsidRPr="00B12A69">
              <w:rPr>
                <w:spacing w:val="-13"/>
                <w:sz w:val="18"/>
                <w:szCs w:val="18"/>
              </w:rPr>
              <w:t xml:space="preserve"> </w:t>
            </w:r>
            <w:r w:rsidRPr="00B12A69">
              <w:rPr>
                <w:sz w:val="18"/>
                <w:szCs w:val="18"/>
              </w:rPr>
              <w:t>generală</w:t>
            </w:r>
          </w:p>
        </w:tc>
        <w:tc>
          <w:tcPr>
            <w:tcW w:w="4678" w:type="dxa"/>
            <w:gridSpan w:val="3"/>
          </w:tcPr>
          <w:p w14:paraId="13146E3B" w14:textId="77777777" w:rsidR="00842AC7" w:rsidRPr="00B12A69" w:rsidRDefault="00842AC7" w:rsidP="000532BD">
            <w:pPr>
              <w:pStyle w:val="TableParagraph"/>
              <w:spacing w:before="111"/>
              <w:ind w:right="213"/>
              <w:rPr>
                <w:sz w:val="18"/>
                <w:szCs w:val="18"/>
              </w:rPr>
            </w:pPr>
            <w:r w:rsidRPr="00B12A69">
              <w:rPr>
                <w:sz w:val="18"/>
                <w:szCs w:val="18"/>
              </w:rPr>
              <w:t>Declarație</w:t>
            </w:r>
            <w:r w:rsidRPr="00B12A69">
              <w:rPr>
                <w:spacing w:val="1"/>
                <w:sz w:val="18"/>
                <w:szCs w:val="18"/>
              </w:rPr>
              <w:t xml:space="preserve"> </w:t>
            </w:r>
            <w:r w:rsidRPr="00B12A69">
              <w:rPr>
                <w:sz w:val="18"/>
                <w:szCs w:val="18"/>
              </w:rPr>
              <w:t>în</w:t>
            </w:r>
            <w:r w:rsidRPr="00B12A69">
              <w:rPr>
                <w:spacing w:val="1"/>
                <w:sz w:val="18"/>
                <w:szCs w:val="18"/>
              </w:rPr>
              <w:t xml:space="preserve"> </w:t>
            </w:r>
            <w:r w:rsidRPr="00B12A69">
              <w:rPr>
                <w:sz w:val="18"/>
                <w:szCs w:val="18"/>
              </w:rPr>
              <w:t>formă</w:t>
            </w:r>
            <w:r w:rsidRPr="00B12A69">
              <w:rPr>
                <w:spacing w:val="1"/>
                <w:sz w:val="18"/>
                <w:szCs w:val="18"/>
              </w:rPr>
              <w:t xml:space="preserve"> </w:t>
            </w:r>
            <w:r w:rsidRPr="00B12A69">
              <w:rPr>
                <w:sz w:val="18"/>
                <w:szCs w:val="18"/>
              </w:rPr>
              <w:t>liberă,</w:t>
            </w:r>
            <w:r w:rsidRPr="00B12A69">
              <w:rPr>
                <w:spacing w:val="1"/>
                <w:sz w:val="18"/>
                <w:szCs w:val="18"/>
              </w:rPr>
              <w:t xml:space="preserve"> </w:t>
            </w:r>
            <w:r w:rsidRPr="00B12A69">
              <w:rPr>
                <w:sz w:val="18"/>
                <w:szCs w:val="18"/>
              </w:rPr>
              <w:t>confirmată</w:t>
            </w:r>
            <w:r w:rsidRPr="00B12A69">
              <w:rPr>
                <w:spacing w:val="5"/>
                <w:sz w:val="18"/>
                <w:szCs w:val="18"/>
              </w:rPr>
              <w:t xml:space="preserve"> </w:t>
            </w:r>
            <w:r w:rsidRPr="00B12A69">
              <w:rPr>
                <w:sz w:val="18"/>
                <w:szCs w:val="18"/>
              </w:rPr>
              <w:t>prin</w:t>
            </w:r>
            <w:r w:rsidRPr="00B12A69">
              <w:rPr>
                <w:spacing w:val="1"/>
                <w:sz w:val="18"/>
                <w:szCs w:val="18"/>
              </w:rPr>
              <w:t xml:space="preserve"> </w:t>
            </w:r>
            <w:r w:rsidRPr="00B12A69">
              <w:rPr>
                <w:sz w:val="18"/>
                <w:szCs w:val="18"/>
              </w:rPr>
              <w:t>semnătura</w:t>
            </w:r>
            <w:r w:rsidRPr="00B12A69">
              <w:rPr>
                <w:spacing w:val="1"/>
                <w:sz w:val="18"/>
                <w:szCs w:val="18"/>
              </w:rPr>
              <w:t xml:space="preserve"> </w:t>
            </w:r>
            <w:r w:rsidRPr="00B12A69">
              <w:rPr>
                <w:sz w:val="18"/>
                <w:szCs w:val="18"/>
              </w:rPr>
              <w:t>electronică</w:t>
            </w:r>
            <w:r w:rsidRPr="00B12A69">
              <w:rPr>
                <w:spacing w:val="-1"/>
                <w:sz w:val="18"/>
                <w:szCs w:val="18"/>
              </w:rPr>
              <w:t xml:space="preserve"> </w:t>
            </w:r>
            <w:r w:rsidRPr="00B12A69">
              <w:rPr>
                <w:sz w:val="18"/>
                <w:szCs w:val="18"/>
              </w:rPr>
              <w:t>sau</w:t>
            </w:r>
            <w:r w:rsidRPr="00B12A69">
              <w:rPr>
                <w:spacing w:val="5"/>
                <w:sz w:val="18"/>
                <w:szCs w:val="18"/>
              </w:rPr>
              <w:t xml:space="preserve"> </w:t>
            </w:r>
            <w:r w:rsidRPr="00B12A69">
              <w:rPr>
                <w:sz w:val="18"/>
                <w:szCs w:val="18"/>
              </w:rPr>
              <w:t>în</w:t>
            </w:r>
            <w:r w:rsidRPr="00B12A69">
              <w:rPr>
                <w:spacing w:val="-4"/>
                <w:sz w:val="18"/>
                <w:szCs w:val="18"/>
              </w:rPr>
              <w:t xml:space="preserve"> </w:t>
            </w:r>
            <w:r w:rsidRPr="00B12A69">
              <w:rPr>
                <w:sz w:val="18"/>
                <w:szCs w:val="18"/>
              </w:rPr>
              <w:t>caz de</w:t>
            </w:r>
            <w:r w:rsidRPr="00B12A69">
              <w:rPr>
                <w:spacing w:val="1"/>
                <w:sz w:val="18"/>
                <w:szCs w:val="18"/>
              </w:rPr>
              <w:t xml:space="preserve"> </w:t>
            </w:r>
            <w:r w:rsidRPr="00B12A69">
              <w:rPr>
                <w:sz w:val="18"/>
                <w:szCs w:val="18"/>
              </w:rPr>
              <w:t>prezentare pe suport de hârtie -</w:t>
            </w:r>
            <w:r w:rsidRPr="00B12A69">
              <w:rPr>
                <w:spacing w:val="-57"/>
                <w:sz w:val="18"/>
                <w:szCs w:val="18"/>
              </w:rPr>
              <w:t xml:space="preserve"> </w:t>
            </w:r>
            <w:r w:rsidRPr="00B12A69">
              <w:rPr>
                <w:sz w:val="18"/>
                <w:szCs w:val="18"/>
              </w:rPr>
              <w:t>original,</w:t>
            </w:r>
            <w:r w:rsidRPr="00B12A69">
              <w:rPr>
                <w:spacing w:val="2"/>
                <w:sz w:val="18"/>
                <w:szCs w:val="18"/>
              </w:rPr>
              <w:t xml:space="preserve"> </w:t>
            </w:r>
            <w:r w:rsidRPr="00B12A69">
              <w:rPr>
                <w:sz w:val="18"/>
                <w:szCs w:val="18"/>
              </w:rPr>
              <w:t>confirmat</w:t>
            </w:r>
            <w:r w:rsidRPr="00B12A69">
              <w:rPr>
                <w:spacing w:val="5"/>
                <w:sz w:val="18"/>
                <w:szCs w:val="18"/>
              </w:rPr>
              <w:t xml:space="preserve"> </w:t>
            </w:r>
            <w:r w:rsidRPr="00B12A69">
              <w:rPr>
                <w:sz w:val="18"/>
                <w:szCs w:val="18"/>
              </w:rPr>
              <w:t>prin</w:t>
            </w:r>
          </w:p>
          <w:p w14:paraId="11D59777" w14:textId="77777777" w:rsidR="00842AC7" w:rsidRPr="00B12A69" w:rsidRDefault="00842AC7" w:rsidP="000532BD">
            <w:pPr>
              <w:pStyle w:val="TableParagraph"/>
              <w:spacing w:before="3"/>
              <w:ind w:right="104"/>
              <w:rPr>
                <w:sz w:val="18"/>
                <w:szCs w:val="18"/>
              </w:rPr>
            </w:pPr>
            <w:r w:rsidRPr="00B12A69">
              <w:rPr>
                <w:w w:val="95"/>
                <w:sz w:val="18"/>
                <w:szCs w:val="18"/>
              </w:rPr>
              <w:t>aplicarea</w:t>
            </w:r>
            <w:r w:rsidRPr="00B12A69">
              <w:rPr>
                <w:spacing w:val="50"/>
                <w:w w:val="95"/>
                <w:sz w:val="18"/>
                <w:szCs w:val="18"/>
              </w:rPr>
              <w:t xml:space="preserve"> </w:t>
            </w:r>
            <w:r w:rsidRPr="00B12A69">
              <w:rPr>
                <w:w w:val="95"/>
                <w:sz w:val="18"/>
                <w:szCs w:val="18"/>
              </w:rPr>
              <w:t>semnăturii</w:t>
            </w:r>
            <w:r w:rsidRPr="00B12A69">
              <w:rPr>
                <w:spacing w:val="48"/>
                <w:w w:val="95"/>
                <w:sz w:val="18"/>
                <w:szCs w:val="18"/>
              </w:rPr>
              <w:t xml:space="preserve"> </w:t>
            </w:r>
            <w:r w:rsidRPr="00B12A69">
              <w:rPr>
                <w:w w:val="95"/>
                <w:sz w:val="18"/>
                <w:szCs w:val="18"/>
              </w:rPr>
              <w:t>și</w:t>
            </w:r>
            <w:r w:rsidRPr="00B12A69">
              <w:rPr>
                <w:spacing w:val="48"/>
                <w:w w:val="95"/>
                <w:sz w:val="18"/>
                <w:szCs w:val="18"/>
              </w:rPr>
              <w:t xml:space="preserve"> </w:t>
            </w:r>
            <w:r w:rsidRPr="00B12A69">
              <w:rPr>
                <w:w w:val="95"/>
                <w:sz w:val="18"/>
                <w:szCs w:val="18"/>
              </w:rPr>
              <w:t>ștampilei</w:t>
            </w:r>
            <w:r w:rsidRPr="00B12A69">
              <w:rPr>
                <w:spacing w:val="-54"/>
                <w:w w:val="95"/>
                <w:sz w:val="18"/>
                <w:szCs w:val="18"/>
              </w:rPr>
              <w:t xml:space="preserve"> </w:t>
            </w:r>
            <w:r w:rsidRPr="00B12A69">
              <w:rPr>
                <w:sz w:val="18"/>
                <w:szCs w:val="18"/>
              </w:rPr>
              <w:t>ofertantului.</w:t>
            </w:r>
            <w:r w:rsidRPr="00B12A69">
              <w:rPr>
                <w:spacing w:val="2"/>
                <w:sz w:val="18"/>
                <w:szCs w:val="18"/>
              </w:rPr>
              <w:t xml:space="preserve"> </w:t>
            </w:r>
            <w:r w:rsidRPr="00B12A69">
              <w:rPr>
                <w:sz w:val="18"/>
                <w:szCs w:val="18"/>
              </w:rPr>
              <w:t>Lichiditatea</w:t>
            </w:r>
            <w:r w:rsidRPr="00B12A69">
              <w:rPr>
                <w:spacing w:val="1"/>
                <w:sz w:val="18"/>
                <w:szCs w:val="18"/>
              </w:rPr>
              <w:t xml:space="preserve"> </w:t>
            </w:r>
            <w:r w:rsidRPr="00B12A69">
              <w:rPr>
                <w:sz w:val="18"/>
                <w:szCs w:val="18"/>
              </w:rPr>
              <w:t>generală</w:t>
            </w:r>
            <w:r w:rsidRPr="00B12A69">
              <w:rPr>
                <w:spacing w:val="4"/>
                <w:sz w:val="18"/>
                <w:szCs w:val="18"/>
              </w:rPr>
              <w:t xml:space="preserve"> </w:t>
            </w:r>
            <w:r w:rsidRPr="00B12A69">
              <w:rPr>
                <w:sz w:val="18"/>
                <w:szCs w:val="18"/>
              </w:rPr>
              <w:t>potrivit</w:t>
            </w:r>
            <w:r w:rsidRPr="00B12A69">
              <w:rPr>
                <w:spacing w:val="11"/>
                <w:sz w:val="18"/>
                <w:szCs w:val="18"/>
              </w:rPr>
              <w:t xml:space="preserve"> </w:t>
            </w:r>
            <w:r w:rsidRPr="00B12A69">
              <w:rPr>
                <w:sz w:val="18"/>
                <w:szCs w:val="18"/>
              </w:rPr>
              <w:t>raportului</w:t>
            </w:r>
            <w:r w:rsidRPr="00B12A69">
              <w:rPr>
                <w:spacing w:val="1"/>
                <w:sz w:val="18"/>
                <w:szCs w:val="18"/>
              </w:rPr>
              <w:t xml:space="preserve"> </w:t>
            </w:r>
            <w:r w:rsidRPr="00B12A69">
              <w:rPr>
                <w:sz w:val="18"/>
                <w:szCs w:val="18"/>
              </w:rPr>
              <w:t>financiar</w:t>
            </w:r>
            <w:r w:rsidRPr="00B12A69">
              <w:rPr>
                <w:spacing w:val="1"/>
                <w:sz w:val="18"/>
                <w:szCs w:val="18"/>
              </w:rPr>
              <w:t xml:space="preserve"> </w:t>
            </w:r>
            <w:r w:rsidRPr="00B12A69">
              <w:rPr>
                <w:sz w:val="18"/>
                <w:szCs w:val="18"/>
              </w:rPr>
              <w:t>pentru</w:t>
            </w:r>
            <w:r w:rsidRPr="00B12A69">
              <w:rPr>
                <w:spacing w:val="1"/>
                <w:sz w:val="18"/>
                <w:szCs w:val="18"/>
              </w:rPr>
              <w:t xml:space="preserve"> </w:t>
            </w:r>
            <w:r w:rsidRPr="00B12A69">
              <w:rPr>
                <w:sz w:val="18"/>
                <w:szCs w:val="18"/>
              </w:rPr>
              <w:t>anul 2024</w:t>
            </w:r>
            <w:r w:rsidRPr="00B12A69">
              <w:rPr>
                <w:spacing w:val="1"/>
                <w:sz w:val="18"/>
                <w:szCs w:val="18"/>
              </w:rPr>
              <w:t xml:space="preserve"> </w:t>
            </w:r>
            <w:r w:rsidRPr="00B12A69">
              <w:rPr>
                <w:sz w:val="18"/>
                <w:szCs w:val="18"/>
              </w:rPr>
              <w:t>prezentat, (active</w:t>
            </w:r>
            <w:r w:rsidRPr="00B12A69">
              <w:rPr>
                <w:spacing w:val="1"/>
                <w:sz w:val="18"/>
                <w:szCs w:val="18"/>
              </w:rPr>
              <w:t xml:space="preserve"> </w:t>
            </w:r>
            <w:r w:rsidRPr="00B12A69">
              <w:rPr>
                <w:sz w:val="18"/>
                <w:szCs w:val="18"/>
              </w:rPr>
              <w:t>circulante/datorii curente ×</w:t>
            </w:r>
            <w:r w:rsidRPr="00B12A69">
              <w:rPr>
                <w:spacing w:val="1"/>
                <w:sz w:val="18"/>
                <w:szCs w:val="18"/>
              </w:rPr>
              <w:t xml:space="preserve"> </w:t>
            </w:r>
            <w:r w:rsidRPr="00B12A69">
              <w:rPr>
                <w:sz w:val="18"/>
                <w:szCs w:val="18"/>
              </w:rPr>
              <w:t>100): Autoritatea contractantă</w:t>
            </w:r>
            <w:r w:rsidRPr="00B12A69">
              <w:rPr>
                <w:spacing w:val="1"/>
                <w:sz w:val="18"/>
                <w:szCs w:val="18"/>
              </w:rPr>
              <w:t xml:space="preserve"> </w:t>
            </w:r>
            <w:r w:rsidRPr="00B12A69">
              <w:rPr>
                <w:spacing w:val="-1"/>
                <w:sz w:val="18"/>
                <w:szCs w:val="18"/>
              </w:rPr>
              <w:t xml:space="preserve">stabileşte drept </w:t>
            </w:r>
            <w:r w:rsidRPr="00B12A69">
              <w:rPr>
                <w:sz w:val="18"/>
                <w:szCs w:val="18"/>
              </w:rPr>
              <w:t>cerinţa minimă</w:t>
            </w:r>
            <w:r w:rsidRPr="00B12A69">
              <w:rPr>
                <w:spacing w:val="1"/>
                <w:sz w:val="18"/>
                <w:szCs w:val="18"/>
              </w:rPr>
              <w:t xml:space="preserve"> </w:t>
            </w:r>
            <w:r w:rsidRPr="00B12A69">
              <w:rPr>
                <w:sz w:val="18"/>
                <w:szCs w:val="18"/>
              </w:rPr>
              <w:t>ca</w:t>
            </w:r>
            <w:r w:rsidRPr="00B12A69">
              <w:rPr>
                <w:spacing w:val="-1"/>
                <w:sz w:val="18"/>
                <w:szCs w:val="18"/>
              </w:rPr>
              <w:t xml:space="preserve"> </w:t>
            </w:r>
            <w:r w:rsidRPr="00B12A69">
              <w:rPr>
                <w:sz w:val="18"/>
                <w:szCs w:val="18"/>
              </w:rPr>
              <w:t>valoarea</w:t>
            </w:r>
            <w:r w:rsidRPr="00B12A69">
              <w:rPr>
                <w:spacing w:val="5"/>
                <w:sz w:val="18"/>
                <w:szCs w:val="18"/>
              </w:rPr>
              <w:t xml:space="preserve"> </w:t>
            </w:r>
            <w:r w:rsidRPr="00B12A69">
              <w:rPr>
                <w:sz w:val="18"/>
                <w:szCs w:val="18"/>
              </w:rPr>
              <w:t>indicatorului</w:t>
            </w:r>
            <w:r w:rsidRPr="00B12A69">
              <w:rPr>
                <w:spacing w:val="1"/>
                <w:sz w:val="18"/>
                <w:szCs w:val="18"/>
              </w:rPr>
              <w:t xml:space="preserve"> </w:t>
            </w:r>
            <w:r w:rsidRPr="00B12A69">
              <w:rPr>
                <w:sz w:val="18"/>
                <w:szCs w:val="18"/>
              </w:rPr>
              <w:t>respectiv</w:t>
            </w:r>
            <w:r w:rsidRPr="00B12A69">
              <w:rPr>
                <w:spacing w:val="-5"/>
                <w:sz w:val="18"/>
                <w:szCs w:val="18"/>
              </w:rPr>
              <w:t xml:space="preserve"> </w:t>
            </w:r>
            <w:r w:rsidRPr="00B12A69">
              <w:rPr>
                <w:sz w:val="18"/>
                <w:szCs w:val="18"/>
              </w:rPr>
              <w:t>să</w:t>
            </w:r>
            <w:r w:rsidRPr="00B12A69">
              <w:rPr>
                <w:spacing w:val="4"/>
                <w:sz w:val="18"/>
                <w:szCs w:val="18"/>
              </w:rPr>
              <w:t xml:space="preserve"> </w:t>
            </w:r>
            <w:r w:rsidRPr="00B12A69">
              <w:rPr>
                <w:sz w:val="18"/>
                <w:szCs w:val="18"/>
              </w:rPr>
              <w:t>fie</w:t>
            </w:r>
            <w:r>
              <w:rPr>
                <w:sz w:val="18"/>
                <w:szCs w:val="18"/>
              </w:rPr>
              <w:t xml:space="preserve"> 90-</w:t>
            </w:r>
            <w:r w:rsidRPr="00B12A69">
              <w:rPr>
                <w:spacing w:val="-1"/>
                <w:sz w:val="18"/>
                <w:szCs w:val="18"/>
              </w:rPr>
              <w:t xml:space="preserve"> 100</w:t>
            </w:r>
            <w:r w:rsidRPr="00B12A69">
              <w:rPr>
                <w:spacing w:val="-5"/>
                <w:sz w:val="18"/>
                <w:szCs w:val="18"/>
              </w:rPr>
              <w:t xml:space="preserve"> </w:t>
            </w:r>
            <w:r w:rsidRPr="00B12A69">
              <w:rPr>
                <w:sz w:val="18"/>
                <w:szCs w:val="18"/>
              </w:rPr>
              <w:t>%;</w:t>
            </w:r>
          </w:p>
        </w:tc>
        <w:tc>
          <w:tcPr>
            <w:tcW w:w="985" w:type="dxa"/>
          </w:tcPr>
          <w:p w14:paraId="4A207564" w14:textId="77777777" w:rsidR="00842AC7" w:rsidRPr="00B12A69" w:rsidRDefault="00842AC7" w:rsidP="000532BD">
            <w:pPr>
              <w:pStyle w:val="TableParagraph"/>
              <w:spacing w:before="111"/>
              <w:ind w:left="120"/>
              <w:rPr>
                <w:sz w:val="18"/>
                <w:szCs w:val="18"/>
              </w:rPr>
            </w:pPr>
            <w:r w:rsidRPr="00B12A69">
              <w:rPr>
                <w:sz w:val="18"/>
                <w:szCs w:val="18"/>
              </w:rPr>
              <w:t>Da</w:t>
            </w:r>
          </w:p>
        </w:tc>
      </w:tr>
      <w:tr w:rsidR="00842AC7" w:rsidRPr="00B12A69" w14:paraId="6B1B098B" w14:textId="77777777" w:rsidTr="000532BD">
        <w:trPr>
          <w:gridBefore w:val="1"/>
          <w:wBefore w:w="6" w:type="dxa"/>
          <w:trHeight w:val="1848"/>
        </w:trPr>
        <w:tc>
          <w:tcPr>
            <w:tcW w:w="561" w:type="dxa"/>
          </w:tcPr>
          <w:p w14:paraId="08D41530" w14:textId="77777777" w:rsidR="00842AC7" w:rsidRPr="00B12A69" w:rsidRDefault="00842AC7" w:rsidP="000532BD">
            <w:pPr>
              <w:pStyle w:val="TableParagraph"/>
              <w:spacing w:before="116"/>
              <w:rPr>
                <w:sz w:val="18"/>
                <w:szCs w:val="18"/>
              </w:rPr>
            </w:pPr>
            <w:r w:rsidRPr="00B12A69">
              <w:rPr>
                <w:sz w:val="18"/>
                <w:szCs w:val="18"/>
              </w:rPr>
              <w:t>14</w:t>
            </w:r>
          </w:p>
        </w:tc>
        <w:tc>
          <w:tcPr>
            <w:tcW w:w="2841" w:type="dxa"/>
          </w:tcPr>
          <w:p w14:paraId="4B3D85FD" w14:textId="77777777" w:rsidR="00842AC7" w:rsidRPr="00B12A69" w:rsidRDefault="00842AC7" w:rsidP="000532BD">
            <w:pPr>
              <w:pStyle w:val="TableParagraph"/>
              <w:spacing w:before="111"/>
              <w:ind w:left="110" w:right="159"/>
              <w:rPr>
                <w:sz w:val="18"/>
                <w:szCs w:val="18"/>
              </w:rPr>
            </w:pPr>
            <w:r w:rsidRPr="00B12A69">
              <w:rPr>
                <w:spacing w:val="-8"/>
                <w:sz w:val="18"/>
                <w:szCs w:val="18"/>
              </w:rPr>
              <w:t>Demonstrarea experienței</w:t>
            </w:r>
            <w:r w:rsidRPr="00B12A69">
              <w:rPr>
                <w:spacing w:val="-7"/>
                <w:sz w:val="18"/>
                <w:szCs w:val="18"/>
              </w:rPr>
              <w:t xml:space="preserve"> </w:t>
            </w:r>
            <w:r w:rsidRPr="00B12A69">
              <w:rPr>
                <w:sz w:val="18"/>
                <w:szCs w:val="18"/>
              </w:rPr>
              <w:t>operatorului economic în</w:t>
            </w:r>
            <w:r w:rsidRPr="00B12A69">
              <w:rPr>
                <w:spacing w:val="1"/>
                <w:sz w:val="18"/>
                <w:szCs w:val="18"/>
              </w:rPr>
              <w:t xml:space="preserve"> </w:t>
            </w:r>
            <w:r w:rsidRPr="00B12A69">
              <w:rPr>
                <w:sz w:val="18"/>
                <w:szCs w:val="18"/>
              </w:rPr>
              <w:t>domeniul de activitate aferent</w:t>
            </w:r>
            <w:r w:rsidRPr="00B12A69">
              <w:rPr>
                <w:spacing w:val="1"/>
                <w:sz w:val="18"/>
                <w:szCs w:val="18"/>
              </w:rPr>
              <w:t xml:space="preserve"> </w:t>
            </w:r>
            <w:r w:rsidRPr="00B12A69">
              <w:rPr>
                <w:spacing w:val="-1"/>
                <w:sz w:val="18"/>
                <w:szCs w:val="18"/>
              </w:rPr>
              <w:t>obiectului</w:t>
            </w:r>
            <w:r w:rsidRPr="00B12A69">
              <w:rPr>
                <w:spacing w:val="-14"/>
                <w:sz w:val="18"/>
                <w:szCs w:val="18"/>
              </w:rPr>
              <w:t xml:space="preserve"> </w:t>
            </w:r>
            <w:r w:rsidRPr="00B12A69">
              <w:rPr>
                <w:sz w:val="18"/>
                <w:szCs w:val="18"/>
              </w:rPr>
              <w:t>contractului</w:t>
            </w:r>
            <w:r w:rsidRPr="00B12A69">
              <w:rPr>
                <w:spacing w:val="-18"/>
                <w:sz w:val="18"/>
                <w:szCs w:val="18"/>
              </w:rPr>
              <w:t xml:space="preserve"> </w:t>
            </w:r>
            <w:r w:rsidRPr="00B12A69">
              <w:rPr>
                <w:sz w:val="18"/>
                <w:szCs w:val="18"/>
              </w:rPr>
              <w:t>ce</w:t>
            </w:r>
            <w:r w:rsidRPr="00B12A69">
              <w:rPr>
                <w:spacing w:val="-11"/>
                <w:sz w:val="18"/>
                <w:szCs w:val="18"/>
              </w:rPr>
              <w:t xml:space="preserve"> </w:t>
            </w:r>
            <w:r w:rsidRPr="00B12A69">
              <w:rPr>
                <w:sz w:val="18"/>
                <w:szCs w:val="18"/>
              </w:rPr>
              <w:t>urmează</w:t>
            </w:r>
            <w:r w:rsidRPr="00B12A69">
              <w:rPr>
                <w:spacing w:val="-57"/>
                <w:sz w:val="18"/>
                <w:szCs w:val="18"/>
              </w:rPr>
              <w:t xml:space="preserve"> </w:t>
            </w:r>
            <w:r w:rsidRPr="00B12A69">
              <w:rPr>
                <w:sz w:val="18"/>
                <w:szCs w:val="18"/>
              </w:rPr>
              <w:t>a fi</w:t>
            </w:r>
            <w:r w:rsidRPr="00B12A69">
              <w:rPr>
                <w:spacing w:val="-3"/>
                <w:sz w:val="18"/>
                <w:szCs w:val="18"/>
              </w:rPr>
              <w:t xml:space="preserve"> </w:t>
            </w:r>
            <w:r w:rsidRPr="00B12A69">
              <w:rPr>
                <w:sz w:val="18"/>
                <w:szCs w:val="18"/>
              </w:rPr>
              <w:t>atribuit.</w:t>
            </w:r>
          </w:p>
        </w:tc>
        <w:tc>
          <w:tcPr>
            <w:tcW w:w="4678" w:type="dxa"/>
            <w:gridSpan w:val="3"/>
          </w:tcPr>
          <w:p w14:paraId="124A138E" w14:textId="77777777" w:rsidR="00842AC7" w:rsidRPr="00B12A69" w:rsidRDefault="00842AC7" w:rsidP="000532BD">
            <w:pPr>
              <w:pStyle w:val="TableParagraph"/>
              <w:spacing w:before="107"/>
              <w:ind w:right="-12"/>
              <w:rPr>
                <w:sz w:val="18"/>
                <w:szCs w:val="18"/>
              </w:rPr>
            </w:pPr>
            <w:r w:rsidRPr="00B12A69">
              <w:rPr>
                <w:sz w:val="18"/>
                <w:szCs w:val="18"/>
              </w:rPr>
              <w:t>Declaraţie privind experienţa</w:t>
            </w:r>
            <w:r w:rsidRPr="00B12A69">
              <w:rPr>
                <w:spacing w:val="1"/>
                <w:sz w:val="18"/>
                <w:szCs w:val="18"/>
              </w:rPr>
              <w:t xml:space="preserve"> </w:t>
            </w:r>
            <w:r w:rsidRPr="00B12A69">
              <w:rPr>
                <w:spacing w:val="-6"/>
                <w:sz w:val="18"/>
                <w:szCs w:val="18"/>
              </w:rPr>
              <w:t xml:space="preserve">similară sau Declarație </w:t>
            </w:r>
            <w:r w:rsidRPr="00B12A69">
              <w:rPr>
                <w:spacing w:val="-5"/>
                <w:sz w:val="18"/>
                <w:szCs w:val="18"/>
              </w:rPr>
              <w:t>privind lista</w:t>
            </w:r>
            <w:r w:rsidRPr="00B12A69">
              <w:rPr>
                <w:spacing w:val="-57"/>
                <w:sz w:val="18"/>
                <w:szCs w:val="18"/>
              </w:rPr>
              <w:t xml:space="preserve"> </w:t>
            </w:r>
            <w:r w:rsidRPr="00B12A69">
              <w:rPr>
                <w:sz w:val="18"/>
                <w:szCs w:val="18"/>
              </w:rPr>
              <w:t>principalelor</w:t>
            </w:r>
            <w:r w:rsidRPr="00B12A69">
              <w:rPr>
                <w:spacing w:val="7"/>
                <w:sz w:val="18"/>
                <w:szCs w:val="18"/>
              </w:rPr>
              <w:t xml:space="preserve"> </w:t>
            </w:r>
            <w:r w:rsidRPr="00B12A69">
              <w:rPr>
                <w:sz w:val="18"/>
                <w:szCs w:val="18"/>
              </w:rPr>
              <w:t>lucrări</w:t>
            </w:r>
          </w:p>
          <w:p w14:paraId="3EDCDD7E" w14:textId="77777777" w:rsidR="00842AC7" w:rsidRPr="00B12A69" w:rsidRDefault="00842AC7" w:rsidP="000532BD">
            <w:pPr>
              <w:pStyle w:val="TableParagraph"/>
              <w:spacing w:before="7"/>
              <w:ind w:right="174"/>
              <w:rPr>
                <w:sz w:val="18"/>
                <w:szCs w:val="18"/>
              </w:rPr>
            </w:pPr>
            <w:r w:rsidRPr="00B12A69">
              <w:rPr>
                <w:sz w:val="18"/>
                <w:szCs w:val="18"/>
              </w:rPr>
              <w:t>executate în ultimul an de</w:t>
            </w:r>
            <w:r w:rsidRPr="00B12A69">
              <w:rPr>
                <w:spacing w:val="1"/>
                <w:sz w:val="18"/>
                <w:szCs w:val="18"/>
              </w:rPr>
              <w:t xml:space="preserve"> </w:t>
            </w:r>
            <w:r w:rsidRPr="00B12A69">
              <w:rPr>
                <w:spacing w:val="-1"/>
                <w:sz w:val="18"/>
                <w:szCs w:val="18"/>
              </w:rPr>
              <w:t>activitate.</w:t>
            </w:r>
            <w:r w:rsidRPr="00B12A69">
              <w:rPr>
                <w:spacing w:val="-2"/>
                <w:sz w:val="18"/>
                <w:szCs w:val="18"/>
              </w:rPr>
              <w:t xml:space="preserve"> </w:t>
            </w:r>
            <w:r w:rsidRPr="00B12A69">
              <w:rPr>
                <w:spacing w:val="-1"/>
                <w:sz w:val="18"/>
                <w:szCs w:val="18"/>
              </w:rPr>
              <w:t>Se</w:t>
            </w:r>
            <w:r w:rsidRPr="00B12A69">
              <w:rPr>
                <w:spacing w:val="-8"/>
                <w:sz w:val="18"/>
                <w:szCs w:val="18"/>
              </w:rPr>
              <w:t xml:space="preserve"> </w:t>
            </w:r>
            <w:r w:rsidRPr="00B12A69">
              <w:rPr>
                <w:spacing w:val="-1"/>
                <w:sz w:val="18"/>
                <w:szCs w:val="18"/>
              </w:rPr>
              <w:t>prezintă</w:t>
            </w:r>
            <w:r w:rsidRPr="00B12A69">
              <w:rPr>
                <w:spacing w:val="-6"/>
                <w:sz w:val="18"/>
                <w:szCs w:val="18"/>
              </w:rPr>
              <w:t xml:space="preserve"> </w:t>
            </w:r>
            <w:r w:rsidRPr="00B12A69">
              <w:rPr>
                <w:spacing w:val="-1"/>
                <w:sz w:val="18"/>
                <w:szCs w:val="18"/>
              </w:rPr>
              <w:t>-</w:t>
            </w:r>
            <w:r w:rsidRPr="00B12A69">
              <w:rPr>
                <w:spacing w:val="-14"/>
                <w:sz w:val="18"/>
                <w:szCs w:val="18"/>
              </w:rPr>
              <w:t xml:space="preserve"> </w:t>
            </w:r>
            <w:r w:rsidRPr="00B12A69">
              <w:rPr>
                <w:spacing w:val="-1"/>
                <w:sz w:val="18"/>
                <w:szCs w:val="18"/>
              </w:rPr>
              <w:t>original,</w:t>
            </w:r>
            <w:r w:rsidRPr="00B12A69">
              <w:rPr>
                <w:spacing w:val="-57"/>
                <w:sz w:val="18"/>
                <w:szCs w:val="18"/>
              </w:rPr>
              <w:t xml:space="preserve"> </w:t>
            </w:r>
            <w:r w:rsidRPr="00B12A69">
              <w:rPr>
                <w:sz w:val="18"/>
                <w:szCs w:val="18"/>
              </w:rPr>
              <w:t>confirmată prin semnătura</w:t>
            </w:r>
            <w:r w:rsidRPr="00B12A69">
              <w:rPr>
                <w:spacing w:val="1"/>
                <w:sz w:val="18"/>
                <w:szCs w:val="18"/>
              </w:rPr>
              <w:t xml:space="preserve"> </w:t>
            </w:r>
            <w:r w:rsidRPr="00B12A69">
              <w:rPr>
                <w:sz w:val="18"/>
                <w:szCs w:val="18"/>
              </w:rPr>
              <w:t>electronică</w:t>
            </w:r>
            <w:r w:rsidRPr="00B12A69">
              <w:rPr>
                <w:spacing w:val="-1"/>
                <w:sz w:val="18"/>
                <w:szCs w:val="18"/>
              </w:rPr>
              <w:t xml:space="preserve"> </w:t>
            </w:r>
            <w:r w:rsidRPr="00B12A69">
              <w:rPr>
                <w:sz w:val="18"/>
                <w:szCs w:val="18"/>
              </w:rPr>
              <w:t>sau,</w:t>
            </w:r>
            <w:r w:rsidRPr="00B12A69">
              <w:rPr>
                <w:spacing w:val="7"/>
                <w:sz w:val="18"/>
                <w:szCs w:val="18"/>
              </w:rPr>
              <w:t xml:space="preserve"> </w:t>
            </w:r>
            <w:r w:rsidRPr="00B12A69">
              <w:rPr>
                <w:sz w:val="18"/>
                <w:szCs w:val="18"/>
              </w:rPr>
              <w:t>în</w:t>
            </w:r>
            <w:r w:rsidRPr="00B12A69">
              <w:rPr>
                <w:spacing w:val="-4"/>
                <w:sz w:val="18"/>
                <w:szCs w:val="18"/>
              </w:rPr>
              <w:t xml:space="preserve"> </w:t>
            </w:r>
            <w:r w:rsidRPr="00B12A69">
              <w:rPr>
                <w:sz w:val="18"/>
                <w:szCs w:val="18"/>
              </w:rPr>
              <w:t>caz de</w:t>
            </w:r>
            <w:r w:rsidRPr="00B12A69">
              <w:rPr>
                <w:spacing w:val="1"/>
                <w:sz w:val="18"/>
                <w:szCs w:val="18"/>
              </w:rPr>
              <w:t xml:space="preserve"> </w:t>
            </w:r>
            <w:r w:rsidRPr="00B12A69">
              <w:rPr>
                <w:spacing w:val="-1"/>
                <w:sz w:val="18"/>
                <w:szCs w:val="18"/>
              </w:rPr>
              <w:t xml:space="preserve">prezentare </w:t>
            </w:r>
            <w:r w:rsidRPr="00B12A69">
              <w:rPr>
                <w:sz w:val="18"/>
                <w:szCs w:val="18"/>
              </w:rPr>
              <w:t>pe suport de hârtie -</w:t>
            </w:r>
            <w:r w:rsidRPr="00B12A69">
              <w:rPr>
                <w:spacing w:val="1"/>
                <w:sz w:val="18"/>
                <w:szCs w:val="18"/>
              </w:rPr>
              <w:t xml:space="preserve"> </w:t>
            </w:r>
            <w:r w:rsidRPr="00B12A69">
              <w:rPr>
                <w:sz w:val="18"/>
                <w:szCs w:val="18"/>
              </w:rPr>
              <w:t>original,</w:t>
            </w:r>
            <w:r w:rsidRPr="00B12A69">
              <w:rPr>
                <w:spacing w:val="2"/>
                <w:sz w:val="18"/>
                <w:szCs w:val="18"/>
              </w:rPr>
              <w:t xml:space="preserve"> </w:t>
            </w:r>
            <w:r w:rsidRPr="00B12A69">
              <w:rPr>
                <w:sz w:val="18"/>
                <w:szCs w:val="18"/>
              </w:rPr>
              <w:t>confirmat</w:t>
            </w:r>
            <w:r w:rsidRPr="00B12A69">
              <w:rPr>
                <w:spacing w:val="5"/>
                <w:sz w:val="18"/>
                <w:szCs w:val="18"/>
              </w:rPr>
              <w:t xml:space="preserve"> </w:t>
            </w:r>
            <w:r w:rsidRPr="00B12A69">
              <w:rPr>
                <w:sz w:val="18"/>
                <w:szCs w:val="18"/>
              </w:rPr>
              <w:t>prin</w:t>
            </w:r>
          </w:p>
          <w:p w14:paraId="3A29F960" w14:textId="77777777" w:rsidR="00842AC7" w:rsidRPr="00B12A69" w:rsidRDefault="00842AC7" w:rsidP="000532BD">
            <w:pPr>
              <w:pStyle w:val="TableParagraph"/>
              <w:spacing w:line="274" w:lineRule="exact"/>
              <w:ind w:right="318"/>
              <w:rPr>
                <w:sz w:val="18"/>
                <w:szCs w:val="18"/>
              </w:rPr>
            </w:pPr>
            <w:r w:rsidRPr="00B12A69">
              <w:rPr>
                <w:w w:val="90"/>
                <w:sz w:val="18"/>
                <w:szCs w:val="18"/>
              </w:rPr>
              <w:t>aplicarea semnăturii și ștampilei</w:t>
            </w:r>
            <w:r w:rsidRPr="00B12A69">
              <w:rPr>
                <w:spacing w:val="1"/>
                <w:w w:val="90"/>
                <w:sz w:val="18"/>
                <w:szCs w:val="18"/>
              </w:rPr>
              <w:t xml:space="preserve"> </w:t>
            </w:r>
            <w:r w:rsidRPr="00B12A69">
              <w:rPr>
                <w:sz w:val="18"/>
                <w:szCs w:val="18"/>
              </w:rPr>
              <w:t>ofertantului</w:t>
            </w:r>
            <w:r w:rsidRPr="00B12A69">
              <w:rPr>
                <w:spacing w:val="-10"/>
                <w:sz w:val="18"/>
                <w:szCs w:val="18"/>
              </w:rPr>
              <w:t xml:space="preserve"> </w:t>
            </w:r>
            <w:r w:rsidRPr="00B12A69">
              <w:rPr>
                <w:sz w:val="18"/>
                <w:szCs w:val="18"/>
              </w:rPr>
              <w:t>potrivit anexei</w:t>
            </w:r>
            <w:r w:rsidRPr="00B12A69">
              <w:rPr>
                <w:spacing w:val="-9"/>
                <w:sz w:val="18"/>
                <w:szCs w:val="18"/>
              </w:rPr>
              <w:t xml:space="preserve"> </w:t>
            </w:r>
            <w:r w:rsidRPr="00B12A69">
              <w:rPr>
                <w:sz w:val="18"/>
                <w:szCs w:val="18"/>
              </w:rPr>
              <w:t>nr.</w:t>
            </w:r>
          </w:p>
        </w:tc>
        <w:tc>
          <w:tcPr>
            <w:tcW w:w="985" w:type="dxa"/>
          </w:tcPr>
          <w:p w14:paraId="7750A01A" w14:textId="77777777" w:rsidR="00842AC7" w:rsidRPr="00B12A69" w:rsidRDefault="00842AC7" w:rsidP="000532BD">
            <w:pPr>
              <w:pStyle w:val="TableParagraph"/>
              <w:spacing w:before="116"/>
              <w:ind w:left="120"/>
              <w:rPr>
                <w:sz w:val="18"/>
                <w:szCs w:val="18"/>
              </w:rPr>
            </w:pPr>
            <w:r w:rsidRPr="00B12A69">
              <w:rPr>
                <w:sz w:val="18"/>
                <w:szCs w:val="18"/>
              </w:rPr>
              <w:t>Da</w:t>
            </w:r>
          </w:p>
        </w:tc>
      </w:tr>
      <w:tr w:rsidR="00842AC7" w:rsidRPr="00B12A69" w14:paraId="225EC22D" w14:textId="77777777" w:rsidTr="000532BD">
        <w:trPr>
          <w:trHeight w:val="4948"/>
        </w:trPr>
        <w:tc>
          <w:tcPr>
            <w:tcW w:w="567" w:type="dxa"/>
            <w:gridSpan w:val="2"/>
          </w:tcPr>
          <w:p w14:paraId="0749FC55" w14:textId="77777777" w:rsidR="00842AC7" w:rsidRPr="00B12A69" w:rsidRDefault="00842AC7" w:rsidP="000532BD">
            <w:pPr>
              <w:pStyle w:val="TableParagraph"/>
              <w:ind w:left="0"/>
              <w:rPr>
                <w:sz w:val="18"/>
                <w:szCs w:val="18"/>
              </w:rPr>
            </w:pPr>
          </w:p>
        </w:tc>
        <w:tc>
          <w:tcPr>
            <w:tcW w:w="2841" w:type="dxa"/>
          </w:tcPr>
          <w:p w14:paraId="3C61EC78" w14:textId="77777777" w:rsidR="00842AC7" w:rsidRPr="00B12A69" w:rsidRDefault="00842AC7" w:rsidP="000532BD">
            <w:pPr>
              <w:pStyle w:val="TableParagraph"/>
              <w:ind w:left="0"/>
              <w:rPr>
                <w:sz w:val="18"/>
                <w:szCs w:val="18"/>
              </w:rPr>
            </w:pPr>
          </w:p>
        </w:tc>
        <w:tc>
          <w:tcPr>
            <w:tcW w:w="4678" w:type="dxa"/>
            <w:gridSpan w:val="3"/>
          </w:tcPr>
          <w:p w14:paraId="13B99C27" w14:textId="77777777" w:rsidR="00842AC7" w:rsidRPr="00B12A69" w:rsidRDefault="00842AC7" w:rsidP="000532BD">
            <w:pPr>
              <w:pStyle w:val="TableParagraph"/>
              <w:spacing w:line="242" w:lineRule="auto"/>
              <w:ind w:right="1032"/>
              <w:rPr>
                <w:sz w:val="18"/>
                <w:szCs w:val="18"/>
              </w:rPr>
            </w:pPr>
            <w:r w:rsidRPr="00B12A69">
              <w:rPr>
                <w:sz w:val="18"/>
                <w:szCs w:val="18"/>
              </w:rPr>
              <w:t>12 sau anexei nr. 13 al</w:t>
            </w:r>
            <w:r w:rsidRPr="00B12A69">
              <w:rPr>
                <w:spacing w:val="-57"/>
                <w:sz w:val="18"/>
                <w:szCs w:val="18"/>
              </w:rPr>
              <w:t xml:space="preserve"> </w:t>
            </w:r>
            <w:r w:rsidRPr="00B12A69">
              <w:rPr>
                <w:spacing w:val="-2"/>
                <w:w w:val="95"/>
                <w:sz w:val="18"/>
                <w:szCs w:val="18"/>
              </w:rPr>
              <w:t>documentației</w:t>
            </w:r>
            <w:r w:rsidRPr="00B12A69">
              <w:rPr>
                <w:spacing w:val="-9"/>
                <w:w w:val="95"/>
                <w:sz w:val="18"/>
                <w:szCs w:val="18"/>
              </w:rPr>
              <w:t xml:space="preserve"> </w:t>
            </w:r>
            <w:r w:rsidRPr="00B12A69">
              <w:rPr>
                <w:spacing w:val="-1"/>
                <w:w w:val="95"/>
                <w:sz w:val="18"/>
                <w:szCs w:val="18"/>
              </w:rPr>
              <w:t>standard</w:t>
            </w:r>
          </w:p>
          <w:p w14:paraId="52A82E80" w14:textId="77777777" w:rsidR="00842AC7" w:rsidRPr="00B12A69" w:rsidRDefault="00842AC7" w:rsidP="000532BD">
            <w:pPr>
              <w:pStyle w:val="TableParagraph"/>
              <w:ind w:right="136"/>
              <w:rPr>
                <w:sz w:val="18"/>
                <w:szCs w:val="18"/>
              </w:rPr>
            </w:pPr>
            <w:r w:rsidRPr="00B12A69">
              <w:rPr>
                <w:sz w:val="18"/>
                <w:szCs w:val="18"/>
              </w:rPr>
              <w:t>Ofertantul va dispune de un</w:t>
            </w:r>
            <w:r w:rsidRPr="00B12A69">
              <w:rPr>
                <w:spacing w:val="1"/>
                <w:sz w:val="18"/>
                <w:szCs w:val="18"/>
              </w:rPr>
              <w:t xml:space="preserve"> </w:t>
            </w:r>
            <w:r w:rsidRPr="00B12A69">
              <w:rPr>
                <w:sz w:val="18"/>
                <w:szCs w:val="18"/>
              </w:rPr>
              <w:t>nivel minim de experienţă</w:t>
            </w:r>
            <w:r w:rsidRPr="00B12A69">
              <w:rPr>
                <w:spacing w:val="1"/>
                <w:sz w:val="18"/>
                <w:szCs w:val="18"/>
              </w:rPr>
              <w:t xml:space="preserve"> </w:t>
            </w:r>
            <w:r w:rsidRPr="00B12A69">
              <w:rPr>
                <w:sz w:val="18"/>
                <w:szCs w:val="18"/>
              </w:rPr>
              <w:t>pentru a se califica cerinţelor de</w:t>
            </w:r>
            <w:r w:rsidRPr="00B12A69">
              <w:rPr>
                <w:spacing w:val="-57"/>
                <w:sz w:val="18"/>
                <w:szCs w:val="18"/>
              </w:rPr>
              <w:t xml:space="preserve"> </w:t>
            </w:r>
            <w:r w:rsidRPr="00B12A69">
              <w:rPr>
                <w:sz w:val="18"/>
                <w:szCs w:val="18"/>
              </w:rPr>
              <w:t>îndeplinire a contractului: a)</w:t>
            </w:r>
            <w:r w:rsidRPr="00B12A69">
              <w:rPr>
                <w:spacing w:val="1"/>
                <w:sz w:val="18"/>
                <w:szCs w:val="18"/>
              </w:rPr>
              <w:t xml:space="preserve"> </w:t>
            </w:r>
            <w:r w:rsidRPr="00B12A69">
              <w:rPr>
                <w:spacing w:val="-1"/>
                <w:sz w:val="18"/>
                <w:szCs w:val="18"/>
              </w:rPr>
              <w:t xml:space="preserve">executarea </w:t>
            </w:r>
            <w:r w:rsidRPr="00B12A69">
              <w:rPr>
                <w:sz w:val="18"/>
                <w:szCs w:val="18"/>
              </w:rPr>
              <w:t>în ultimii 3 ani a cel</w:t>
            </w:r>
            <w:r w:rsidRPr="00B12A69">
              <w:rPr>
                <w:spacing w:val="1"/>
                <w:sz w:val="18"/>
                <w:szCs w:val="18"/>
              </w:rPr>
              <w:t xml:space="preserve"> </w:t>
            </w:r>
            <w:r w:rsidRPr="00B12A69">
              <w:rPr>
                <w:sz w:val="18"/>
                <w:szCs w:val="18"/>
              </w:rPr>
              <w:t>puţin a unui contract cu o</w:t>
            </w:r>
            <w:r w:rsidRPr="00B12A69">
              <w:rPr>
                <w:spacing w:val="1"/>
                <w:sz w:val="18"/>
                <w:szCs w:val="18"/>
              </w:rPr>
              <w:t xml:space="preserve"> </w:t>
            </w:r>
            <w:r w:rsidRPr="00B12A69">
              <w:rPr>
                <w:sz w:val="18"/>
                <w:szCs w:val="18"/>
              </w:rPr>
              <w:t>valoare</w:t>
            </w:r>
            <w:r w:rsidRPr="00B12A69">
              <w:rPr>
                <w:spacing w:val="-4"/>
                <w:sz w:val="18"/>
                <w:szCs w:val="18"/>
              </w:rPr>
              <w:t xml:space="preserve"> </w:t>
            </w:r>
            <w:r w:rsidRPr="00B12A69">
              <w:rPr>
                <w:sz w:val="18"/>
                <w:szCs w:val="18"/>
              </w:rPr>
              <w:t>nu</w:t>
            </w:r>
            <w:r w:rsidRPr="00B12A69">
              <w:rPr>
                <w:spacing w:val="-3"/>
                <w:sz w:val="18"/>
                <w:szCs w:val="18"/>
              </w:rPr>
              <w:t xml:space="preserve"> </w:t>
            </w:r>
            <w:r w:rsidRPr="00B12A69">
              <w:rPr>
                <w:sz w:val="18"/>
                <w:szCs w:val="18"/>
              </w:rPr>
              <w:t>mai</w:t>
            </w:r>
            <w:r w:rsidRPr="00B12A69">
              <w:rPr>
                <w:spacing w:val="-11"/>
                <w:sz w:val="18"/>
                <w:szCs w:val="18"/>
              </w:rPr>
              <w:t xml:space="preserve"> </w:t>
            </w:r>
            <w:r w:rsidRPr="00B12A69">
              <w:rPr>
                <w:sz w:val="18"/>
                <w:szCs w:val="18"/>
              </w:rPr>
              <w:t>mică</w:t>
            </w:r>
            <w:r w:rsidRPr="00B12A69">
              <w:rPr>
                <w:spacing w:val="-9"/>
                <w:sz w:val="18"/>
                <w:szCs w:val="18"/>
              </w:rPr>
              <w:t xml:space="preserve"> </w:t>
            </w:r>
            <w:r w:rsidRPr="00B12A69">
              <w:rPr>
                <w:sz w:val="18"/>
                <w:szCs w:val="18"/>
              </w:rPr>
              <w:t>de</w:t>
            </w:r>
            <w:r w:rsidRPr="00B12A69">
              <w:rPr>
                <w:spacing w:val="-8"/>
                <w:sz w:val="18"/>
                <w:szCs w:val="18"/>
              </w:rPr>
              <w:t xml:space="preserve"> </w:t>
            </w:r>
            <w:r w:rsidRPr="00B12A69">
              <w:rPr>
                <w:sz w:val="18"/>
                <w:szCs w:val="18"/>
              </w:rPr>
              <w:t>75%</w:t>
            </w:r>
            <w:r w:rsidRPr="00B12A69">
              <w:rPr>
                <w:spacing w:val="-6"/>
                <w:sz w:val="18"/>
                <w:szCs w:val="18"/>
              </w:rPr>
              <w:t xml:space="preserve"> </w:t>
            </w:r>
            <w:r w:rsidRPr="00B12A69">
              <w:rPr>
                <w:sz w:val="18"/>
                <w:szCs w:val="18"/>
              </w:rPr>
              <w:t>din</w:t>
            </w:r>
            <w:r w:rsidRPr="00B12A69">
              <w:rPr>
                <w:spacing w:val="-57"/>
                <w:sz w:val="18"/>
                <w:szCs w:val="18"/>
              </w:rPr>
              <w:t xml:space="preserve"> </w:t>
            </w:r>
            <w:r w:rsidRPr="00B12A69">
              <w:rPr>
                <w:sz w:val="18"/>
                <w:szCs w:val="18"/>
              </w:rPr>
              <w:t>valoarea</w:t>
            </w:r>
            <w:r w:rsidRPr="00B12A69">
              <w:rPr>
                <w:spacing w:val="4"/>
                <w:sz w:val="18"/>
                <w:szCs w:val="18"/>
              </w:rPr>
              <w:t xml:space="preserve"> </w:t>
            </w:r>
            <w:r w:rsidRPr="00B12A69">
              <w:rPr>
                <w:sz w:val="18"/>
                <w:szCs w:val="18"/>
              </w:rPr>
              <w:t>viitorului</w:t>
            </w:r>
            <w:r w:rsidRPr="00B12A69">
              <w:rPr>
                <w:spacing w:val="-4"/>
                <w:sz w:val="18"/>
                <w:szCs w:val="18"/>
              </w:rPr>
              <w:t xml:space="preserve"> </w:t>
            </w:r>
            <w:r w:rsidRPr="00B12A69">
              <w:rPr>
                <w:sz w:val="18"/>
                <w:szCs w:val="18"/>
              </w:rPr>
              <w:t>contract,</w:t>
            </w:r>
            <w:r w:rsidRPr="00B12A69">
              <w:rPr>
                <w:spacing w:val="1"/>
                <w:sz w:val="18"/>
                <w:szCs w:val="18"/>
              </w:rPr>
              <w:t xml:space="preserve"> </w:t>
            </w:r>
            <w:r w:rsidRPr="00B12A69">
              <w:rPr>
                <w:sz w:val="18"/>
                <w:szCs w:val="18"/>
              </w:rPr>
              <w:t>confirmat</w:t>
            </w:r>
            <w:r w:rsidRPr="00B12A69">
              <w:rPr>
                <w:spacing w:val="5"/>
                <w:sz w:val="18"/>
                <w:szCs w:val="18"/>
              </w:rPr>
              <w:t xml:space="preserve"> </w:t>
            </w:r>
            <w:r w:rsidRPr="00B12A69">
              <w:rPr>
                <w:sz w:val="18"/>
                <w:szCs w:val="18"/>
              </w:rPr>
              <w:t>prin</w:t>
            </w:r>
            <w:r w:rsidRPr="00B12A69">
              <w:rPr>
                <w:spacing w:val="-4"/>
                <w:sz w:val="18"/>
                <w:szCs w:val="18"/>
              </w:rPr>
              <w:t xml:space="preserve"> </w:t>
            </w:r>
            <w:r w:rsidRPr="00B12A69">
              <w:rPr>
                <w:sz w:val="18"/>
                <w:szCs w:val="18"/>
              </w:rPr>
              <w:t>prezentarea</w:t>
            </w:r>
            <w:r w:rsidRPr="00B12A69">
              <w:rPr>
                <w:spacing w:val="1"/>
                <w:sz w:val="18"/>
                <w:szCs w:val="18"/>
              </w:rPr>
              <w:t xml:space="preserve"> </w:t>
            </w:r>
            <w:r w:rsidRPr="00B12A69">
              <w:rPr>
                <w:sz w:val="18"/>
                <w:szCs w:val="18"/>
              </w:rPr>
              <w:t>contractului de antrepriză sau</w:t>
            </w:r>
            <w:r w:rsidRPr="00B12A69">
              <w:rPr>
                <w:spacing w:val="1"/>
                <w:sz w:val="18"/>
                <w:szCs w:val="18"/>
              </w:rPr>
              <w:t xml:space="preserve"> </w:t>
            </w:r>
            <w:r w:rsidRPr="00B12A69">
              <w:rPr>
                <w:sz w:val="18"/>
                <w:szCs w:val="18"/>
              </w:rPr>
              <w:t>subantrepriză, precum şi prin</w:t>
            </w:r>
            <w:r w:rsidRPr="00B12A69">
              <w:rPr>
                <w:spacing w:val="1"/>
                <w:sz w:val="18"/>
                <w:szCs w:val="18"/>
              </w:rPr>
              <w:t xml:space="preserve"> </w:t>
            </w:r>
            <w:r w:rsidRPr="00B12A69">
              <w:rPr>
                <w:sz w:val="18"/>
                <w:szCs w:val="18"/>
              </w:rPr>
              <w:t>procesul-verbal de recepţie la</w:t>
            </w:r>
            <w:r w:rsidRPr="00B12A69">
              <w:rPr>
                <w:spacing w:val="1"/>
                <w:sz w:val="18"/>
                <w:szCs w:val="18"/>
              </w:rPr>
              <w:t xml:space="preserve"> </w:t>
            </w:r>
            <w:r w:rsidRPr="00B12A69">
              <w:rPr>
                <w:sz w:val="18"/>
                <w:szCs w:val="18"/>
              </w:rPr>
              <w:t>terminarea lucrărilor/procesul-</w:t>
            </w:r>
            <w:r w:rsidRPr="00B12A69">
              <w:rPr>
                <w:spacing w:val="1"/>
                <w:sz w:val="18"/>
                <w:szCs w:val="18"/>
              </w:rPr>
              <w:t xml:space="preserve"> </w:t>
            </w:r>
            <w:r w:rsidRPr="00B12A69">
              <w:rPr>
                <w:sz w:val="18"/>
                <w:szCs w:val="18"/>
              </w:rPr>
              <w:t>verbal de recepţie finală la</w:t>
            </w:r>
            <w:r w:rsidRPr="00B12A69">
              <w:rPr>
                <w:spacing w:val="1"/>
                <w:sz w:val="18"/>
                <w:szCs w:val="18"/>
              </w:rPr>
              <w:t xml:space="preserve"> </w:t>
            </w:r>
            <w:r w:rsidRPr="00B12A69">
              <w:rPr>
                <w:spacing w:val="-1"/>
                <w:sz w:val="18"/>
                <w:szCs w:val="18"/>
              </w:rPr>
              <w:t xml:space="preserve">expirarea perioadei </w:t>
            </w:r>
            <w:r w:rsidRPr="00B12A69">
              <w:rPr>
                <w:sz w:val="18"/>
                <w:szCs w:val="18"/>
              </w:rPr>
              <w:t>de garanţie,</w:t>
            </w:r>
            <w:r w:rsidRPr="00B12A69">
              <w:rPr>
                <w:spacing w:val="1"/>
                <w:sz w:val="18"/>
                <w:szCs w:val="18"/>
              </w:rPr>
              <w:t xml:space="preserve"> </w:t>
            </w:r>
            <w:r w:rsidRPr="00B12A69">
              <w:rPr>
                <w:sz w:val="18"/>
                <w:szCs w:val="18"/>
              </w:rPr>
              <w:t>însoţit de certificări de bună</w:t>
            </w:r>
            <w:r w:rsidRPr="00B12A69">
              <w:rPr>
                <w:spacing w:val="1"/>
                <w:sz w:val="18"/>
                <w:szCs w:val="18"/>
              </w:rPr>
              <w:t xml:space="preserve"> </w:t>
            </w:r>
            <w:r w:rsidRPr="00B12A69">
              <w:rPr>
                <w:sz w:val="18"/>
                <w:szCs w:val="18"/>
              </w:rPr>
              <w:t>execuţie pentru cele</w:t>
            </w:r>
            <w:r w:rsidRPr="00B12A69">
              <w:rPr>
                <w:spacing w:val="5"/>
                <w:sz w:val="18"/>
                <w:szCs w:val="18"/>
              </w:rPr>
              <w:t xml:space="preserve"> </w:t>
            </w:r>
            <w:r w:rsidRPr="00B12A69">
              <w:rPr>
                <w:sz w:val="18"/>
                <w:szCs w:val="18"/>
              </w:rPr>
              <w:t>mai</w:t>
            </w:r>
          </w:p>
          <w:p w14:paraId="190CD665" w14:textId="77777777" w:rsidR="00842AC7" w:rsidRPr="00B12A69" w:rsidRDefault="00842AC7" w:rsidP="000532BD">
            <w:pPr>
              <w:pStyle w:val="TableParagraph"/>
              <w:spacing w:before="5"/>
              <w:ind w:right="47"/>
              <w:rPr>
                <w:sz w:val="18"/>
                <w:szCs w:val="18"/>
              </w:rPr>
            </w:pPr>
            <w:r w:rsidRPr="00B12A69">
              <w:rPr>
                <w:sz w:val="18"/>
                <w:szCs w:val="18"/>
              </w:rPr>
              <w:t>importante lucrări din partea</w:t>
            </w:r>
            <w:r w:rsidRPr="00B12A69">
              <w:rPr>
                <w:spacing w:val="1"/>
                <w:sz w:val="18"/>
                <w:szCs w:val="18"/>
              </w:rPr>
              <w:t xml:space="preserve"> </w:t>
            </w:r>
            <w:r w:rsidRPr="00B12A69">
              <w:rPr>
                <w:spacing w:val="-6"/>
                <w:sz w:val="18"/>
                <w:szCs w:val="18"/>
              </w:rPr>
              <w:t>Beneficiarului</w:t>
            </w:r>
            <w:r w:rsidRPr="00B12A69">
              <w:rPr>
                <w:spacing w:val="-20"/>
                <w:sz w:val="18"/>
                <w:szCs w:val="18"/>
              </w:rPr>
              <w:t xml:space="preserve"> </w:t>
            </w:r>
            <w:r w:rsidRPr="00B12A69">
              <w:rPr>
                <w:spacing w:val="-5"/>
                <w:sz w:val="18"/>
                <w:szCs w:val="18"/>
              </w:rPr>
              <w:t>(informațiile</w:t>
            </w:r>
            <w:r w:rsidRPr="00B12A69">
              <w:rPr>
                <w:spacing w:val="-11"/>
                <w:sz w:val="18"/>
                <w:szCs w:val="18"/>
              </w:rPr>
              <w:t xml:space="preserve"> </w:t>
            </w:r>
            <w:r w:rsidRPr="00B12A69">
              <w:rPr>
                <w:spacing w:val="-5"/>
                <w:sz w:val="18"/>
                <w:szCs w:val="18"/>
              </w:rPr>
              <w:t>date</w:t>
            </w:r>
            <w:r w:rsidRPr="00B12A69">
              <w:rPr>
                <w:spacing w:val="-11"/>
                <w:sz w:val="18"/>
                <w:szCs w:val="18"/>
              </w:rPr>
              <w:t xml:space="preserve"> </w:t>
            </w:r>
            <w:r w:rsidRPr="00B12A69">
              <w:rPr>
                <w:spacing w:val="-5"/>
                <w:sz w:val="18"/>
                <w:szCs w:val="18"/>
              </w:rPr>
              <w:t>se</w:t>
            </w:r>
            <w:r w:rsidRPr="00B12A69">
              <w:rPr>
                <w:spacing w:val="-57"/>
                <w:sz w:val="18"/>
                <w:szCs w:val="18"/>
              </w:rPr>
              <w:t xml:space="preserve"> </w:t>
            </w:r>
            <w:r w:rsidRPr="00B12A69">
              <w:rPr>
                <w:sz w:val="18"/>
                <w:szCs w:val="18"/>
              </w:rPr>
              <w:t>vor include în anexele nr. 12 și</w:t>
            </w:r>
            <w:r w:rsidRPr="00B12A69">
              <w:rPr>
                <w:spacing w:val="1"/>
                <w:sz w:val="18"/>
                <w:szCs w:val="18"/>
              </w:rPr>
              <w:t xml:space="preserve"> </w:t>
            </w:r>
            <w:r w:rsidRPr="00B12A69">
              <w:rPr>
                <w:sz w:val="18"/>
                <w:szCs w:val="18"/>
              </w:rPr>
              <w:t>nr.</w:t>
            </w:r>
            <w:r w:rsidRPr="00B12A69">
              <w:rPr>
                <w:spacing w:val="3"/>
                <w:sz w:val="18"/>
                <w:szCs w:val="18"/>
              </w:rPr>
              <w:t xml:space="preserve"> </w:t>
            </w:r>
            <w:r w:rsidRPr="00B12A69">
              <w:rPr>
                <w:sz w:val="18"/>
                <w:szCs w:val="18"/>
              </w:rPr>
              <w:t>13)</w:t>
            </w:r>
            <w:r w:rsidRPr="00B12A69">
              <w:rPr>
                <w:spacing w:val="2"/>
                <w:sz w:val="18"/>
                <w:szCs w:val="18"/>
              </w:rPr>
              <w:t xml:space="preserve"> </w:t>
            </w:r>
            <w:r w:rsidRPr="00B12A69">
              <w:rPr>
                <w:sz w:val="18"/>
                <w:szCs w:val="18"/>
              </w:rPr>
              <w:t>sau</w:t>
            </w:r>
            <w:r w:rsidRPr="00B12A69">
              <w:rPr>
                <w:spacing w:val="1"/>
                <w:sz w:val="18"/>
                <w:szCs w:val="18"/>
              </w:rPr>
              <w:t xml:space="preserve"> </w:t>
            </w:r>
            <w:r w:rsidRPr="00B12A69">
              <w:rPr>
                <w:sz w:val="18"/>
                <w:szCs w:val="18"/>
              </w:rPr>
              <w:t>b)</w:t>
            </w:r>
            <w:r w:rsidRPr="00B12A69">
              <w:rPr>
                <w:spacing w:val="2"/>
                <w:sz w:val="18"/>
                <w:szCs w:val="18"/>
              </w:rPr>
              <w:t xml:space="preserve"> </w:t>
            </w:r>
            <w:r w:rsidRPr="00B12A69">
              <w:rPr>
                <w:sz w:val="18"/>
                <w:szCs w:val="18"/>
              </w:rPr>
              <w:t>valoarea</w:t>
            </w:r>
          </w:p>
          <w:p w14:paraId="1C8997C4" w14:textId="77777777" w:rsidR="00842AC7" w:rsidRPr="00B12A69" w:rsidRDefault="00842AC7" w:rsidP="000532BD">
            <w:pPr>
              <w:pStyle w:val="TableParagraph"/>
              <w:ind w:right="152"/>
              <w:rPr>
                <w:sz w:val="18"/>
                <w:szCs w:val="18"/>
              </w:rPr>
            </w:pPr>
            <w:r w:rsidRPr="00B12A69">
              <w:rPr>
                <w:spacing w:val="-1"/>
                <w:sz w:val="18"/>
                <w:szCs w:val="18"/>
              </w:rPr>
              <w:t xml:space="preserve">cumulată </w:t>
            </w:r>
            <w:r w:rsidRPr="00B12A69">
              <w:rPr>
                <w:sz w:val="18"/>
                <w:szCs w:val="18"/>
              </w:rPr>
              <w:t>a tuturor contractelor</w:t>
            </w:r>
            <w:r w:rsidRPr="00B12A69">
              <w:rPr>
                <w:spacing w:val="1"/>
                <w:sz w:val="18"/>
                <w:szCs w:val="18"/>
              </w:rPr>
              <w:t xml:space="preserve"> </w:t>
            </w:r>
            <w:r w:rsidRPr="00B12A69">
              <w:rPr>
                <w:sz w:val="18"/>
                <w:szCs w:val="18"/>
              </w:rPr>
              <w:t>executate în ultimul an de</w:t>
            </w:r>
            <w:r w:rsidRPr="00B12A69">
              <w:rPr>
                <w:spacing w:val="1"/>
                <w:sz w:val="18"/>
                <w:szCs w:val="18"/>
              </w:rPr>
              <w:t xml:space="preserve"> </w:t>
            </w:r>
            <w:r w:rsidRPr="00B12A69">
              <w:rPr>
                <w:sz w:val="18"/>
                <w:szCs w:val="18"/>
              </w:rPr>
              <w:t>activitate să fie egală sau mai</w:t>
            </w:r>
            <w:r w:rsidRPr="00B12A69">
              <w:rPr>
                <w:spacing w:val="1"/>
                <w:sz w:val="18"/>
                <w:szCs w:val="18"/>
              </w:rPr>
              <w:t xml:space="preserve"> </w:t>
            </w:r>
            <w:r w:rsidRPr="00B12A69">
              <w:rPr>
                <w:sz w:val="18"/>
                <w:szCs w:val="18"/>
              </w:rPr>
              <w:t>mare decât valoarea viitorului</w:t>
            </w:r>
            <w:r w:rsidRPr="00B12A69">
              <w:rPr>
                <w:spacing w:val="1"/>
                <w:sz w:val="18"/>
                <w:szCs w:val="18"/>
              </w:rPr>
              <w:t xml:space="preserve"> </w:t>
            </w:r>
            <w:r w:rsidRPr="00B12A69">
              <w:rPr>
                <w:sz w:val="18"/>
                <w:szCs w:val="18"/>
              </w:rPr>
              <w:t>contract, procesele-verbale de</w:t>
            </w:r>
            <w:r w:rsidRPr="00B12A69">
              <w:rPr>
                <w:spacing w:val="1"/>
                <w:sz w:val="18"/>
                <w:szCs w:val="18"/>
              </w:rPr>
              <w:t xml:space="preserve"> </w:t>
            </w:r>
            <w:r w:rsidRPr="00B12A69">
              <w:rPr>
                <w:spacing w:val="-1"/>
                <w:sz w:val="18"/>
                <w:szCs w:val="18"/>
              </w:rPr>
              <w:t>recepţie</w:t>
            </w:r>
            <w:r w:rsidRPr="00B12A69">
              <w:rPr>
                <w:spacing w:val="-9"/>
                <w:sz w:val="18"/>
                <w:szCs w:val="18"/>
              </w:rPr>
              <w:t xml:space="preserve"> </w:t>
            </w:r>
            <w:r w:rsidRPr="00B12A69">
              <w:rPr>
                <w:spacing w:val="-1"/>
                <w:sz w:val="18"/>
                <w:szCs w:val="18"/>
              </w:rPr>
              <w:t>la</w:t>
            </w:r>
            <w:r w:rsidRPr="00B12A69">
              <w:rPr>
                <w:spacing w:val="-14"/>
                <w:sz w:val="18"/>
                <w:szCs w:val="18"/>
              </w:rPr>
              <w:t xml:space="preserve"> </w:t>
            </w:r>
            <w:r w:rsidRPr="00B12A69">
              <w:rPr>
                <w:spacing w:val="-1"/>
                <w:sz w:val="18"/>
                <w:szCs w:val="18"/>
              </w:rPr>
              <w:t>terminarea</w:t>
            </w:r>
            <w:r w:rsidRPr="00B12A69">
              <w:rPr>
                <w:spacing w:val="-7"/>
                <w:sz w:val="18"/>
                <w:szCs w:val="18"/>
              </w:rPr>
              <w:t xml:space="preserve"> </w:t>
            </w:r>
            <w:r w:rsidRPr="00B12A69">
              <w:rPr>
                <w:sz w:val="18"/>
                <w:szCs w:val="18"/>
              </w:rPr>
              <w:t>lucrărilor/</w:t>
            </w:r>
            <w:r w:rsidRPr="00B12A69">
              <w:rPr>
                <w:spacing w:val="-57"/>
                <w:sz w:val="18"/>
                <w:szCs w:val="18"/>
              </w:rPr>
              <w:t xml:space="preserve"> </w:t>
            </w:r>
            <w:r w:rsidRPr="00B12A69">
              <w:rPr>
                <w:sz w:val="18"/>
                <w:szCs w:val="18"/>
              </w:rPr>
              <w:t>procesele-verbale de recepţie</w:t>
            </w:r>
            <w:r w:rsidRPr="00B12A69">
              <w:rPr>
                <w:spacing w:val="1"/>
                <w:sz w:val="18"/>
                <w:szCs w:val="18"/>
              </w:rPr>
              <w:t xml:space="preserve"> </w:t>
            </w:r>
            <w:r w:rsidRPr="00B12A69">
              <w:rPr>
                <w:spacing w:val="-1"/>
                <w:sz w:val="18"/>
                <w:szCs w:val="18"/>
              </w:rPr>
              <w:t xml:space="preserve">finală la expirarea </w:t>
            </w:r>
            <w:r w:rsidRPr="00B12A69">
              <w:rPr>
                <w:sz w:val="18"/>
                <w:szCs w:val="18"/>
              </w:rPr>
              <w:t>perioadei de</w:t>
            </w:r>
            <w:r w:rsidRPr="00B12A69">
              <w:rPr>
                <w:spacing w:val="1"/>
                <w:sz w:val="18"/>
                <w:szCs w:val="18"/>
              </w:rPr>
              <w:t xml:space="preserve"> </w:t>
            </w:r>
            <w:r w:rsidRPr="00B12A69">
              <w:rPr>
                <w:sz w:val="18"/>
                <w:szCs w:val="18"/>
              </w:rPr>
              <w:t>garanţie, însoţite de certificări</w:t>
            </w:r>
            <w:r w:rsidRPr="00B12A69">
              <w:rPr>
                <w:spacing w:val="1"/>
                <w:sz w:val="18"/>
                <w:szCs w:val="18"/>
              </w:rPr>
              <w:t xml:space="preserve"> </w:t>
            </w:r>
            <w:r w:rsidRPr="00B12A69">
              <w:rPr>
                <w:sz w:val="18"/>
                <w:szCs w:val="18"/>
              </w:rPr>
              <w:t>de bună execuţie pentru cele</w:t>
            </w:r>
            <w:r w:rsidRPr="00B12A69">
              <w:rPr>
                <w:spacing w:val="1"/>
                <w:sz w:val="18"/>
                <w:szCs w:val="18"/>
              </w:rPr>
              <w:t xml:space="preserve"> </w:t>
            </w:r>
            <w:r w:rsidRPr="00B12A69">
              <w:rPr>
                <w:sz w:val="18"/>
                <w:szCs w:val="18"/>
              </w:rPr>
              <w:t>mai importante lucrări din</w:t>
            </w:r>
            <w:r w:rsidRPr="00B12A69">
              <w:rPr>
                <w:spacing w:val="1"/>
                <w:sz w:val="18"/>
                <w:szCs w:val="18"/>
              </w:rPr>
              <w:t xml:space="preserve"> </w:t>
            </w:r>
            <w:r w:rsidRPr="00B12A69">
              <w:rPr>
                <w:sz w:val="18"/>
                <w:szCs w:val="18"/>
              </w:rPr>
              <w:t>partea Beneficiarului</w:t>
            </w:r>
          </w:p>
          <w:p w14:paraId="65900115" w14:textId="77777777" w:rsidR="00842AC7" w:rsidRPr="00B12A69" w:rsidRDefault="00842AC7" w:rsidP="000532BD">
            <w:pPr>
              <w:pStyle w:val="TableParagraph"/>
              <w:ind w:right="98"/>
              <w:rPr>
                <w:sz w:val="18"/>
                <w:szCs w:val="18"/>
              </w:rPr>
            </w:pPr>
            <w:r w:rsidRPr="00B12A69">
              <w:rPr>
                <w:spacing w:val="-6"/>
                <w:sz w:val="18"/>
                <w:szCs w:val="18"/>
              </w:rPr>
              <w:t>(informațiile</w:t>
            </w:r>
            <w:r w:rsidRPr="00B12A69">
              <w:rPr>
                <w:spacing w:val="-13"/>
                <w:sz w:val="18"/>
                <w:szCs w:val="18"/>
              </w:rPr>
              <w:t xml:space="preserve"> </w:t>
            </w:r>
            <w:r w:rsidRPr="00B12A69">
              <w:rPr>
                <w:spacing w:val="-6"/>
                <w:sz w:val="18"/>
                <w:szCs w:val="18"/>
              </w:rPr>
              <w:t>date</w:t>
            </w:r>
            <w:r w:rsidRPr="00B12A69">
              <w:rPr>
                <w:spacing w:val="-12"/>
                <w:sz w:val="18"/>
                <w:szCs w:val="18"/>
              </w:rPr>
              <w:t xml:space="preserve"> </w:t>
            </w:r>
            <w:r w:rsidRPr="00B12A69">
              <w:rPr>
                <w:spacing w:val="-5"/>
                <w:sz w:val="18"/>
                <w:szCs w:val="18"/>
              </w:rPr>
              <w:t>se</w:t>
            </w:r>
            <w:r w:rsidRPr="00B12A69">
              <w:rPr>
                <w:spacing w:val="-12"/>
                <w:sz w:val="18"/>
                <w:szCs w:val="18"/>
              </w:rPr>
              <w:t xml:space="preserve"> </w:t>
            </w:r>
            <w:r w:rsidRPr="00B12A69">
              <w:rPr>
                <w:spacing w:val="-5"/>
                <w:sz w:val="18"/>
                <w:szCs w:val="18"/>
              </w:rPr>
              <w:t>vor</w:t>
            </w:r>
            <w:r w:rsidRPr="00B12A69">
              <w:rPr>
                <w:spacing w:val="-15"/>
                <w:sz w:val="18"/>
                <w:szCs w:val="18"/>
              </w:rPr>
              <w:t xml:space="preserve"> </w:t>
            </w:r>
            <w:r w:rsidRPr="00B12A69">
              <w:rPr>
                <w:spacing w:val="-5"/>
                <w:sz w:val="18"/>
                <w:szCs w:val="18"/>
              </w:rPr>
              <w:t>include</w:t>
            </w:r>
            <w:r w:rsidRPr="00B12A69">
              <w:rPr>
                <w:spacing w:val="-3"/>
                <w:sz w:val="18"/>
                <w:szCs w:val="18"/>
              </w:rPr>
              <w:t xml:space="preserve"> </w:t>
            </w:r>
            <w:r w:rsidRPr="00B12A69">
              <w:rPr>
                <w:spacing w:val="-5"/>
                <w:sz w:val="18"/>
                <w:szCs w:val="18"/>
              </w:rPr>
              <w:t>în</w:t>
            </w:r>
            <w:r w:rsidRPr="00B12A69">
              <w:rPr>
                <w:spacing w:val="-57"/>
                <w:sz w:val="18"/>
                <w:szCs w:val="18"/>
              </w:rPr>
              <w:t xml:space="preserve"> </w:t>
            </w:r>
            <w:r w:rsidRPr="00B12A69">
              <w:rPr>
                <w:sz w:val="18"/>
                <w:szCs w:val="18"/>
              </w:rPr>
              <w:t>anexele</w:t>
            </w:r>
            <w:r w:rsidRPr="00B12A69">
              <w:rPr>
                <w:spacing w:val="-1"/>
                <w:sz w:val="18"/>
                <w:szCs w:val="18"/>
              </w:rPr>
              <w:t xml:space="preserve"> </w:t>
            </w:r>
            <w:r w:rsidRPr="00B12A69">
              <w:rPr>
                <w:sz w:val="18"/>
                <w:szCs w:val="18"/>
              </w:rPr>
              <w:t>nr.</w:t>
            </w:r>
            <w:r w:rsidRPr="00B12A69">
              <w:rPr>
                <w:spacing w:val="3"/>
                <w:sz w:val="18"/>
                <w:szCs w:val="18"/>
              </w:rPr>
              <w:t xml:space="preserve"> </w:t>
            </w:r>
            <w:r w:rsidRPr="00B12A69">
              <w:rPr>
                <w:sz w:val="18"/>
                <w:szCs w:val="18"/>
              </w:rPr>
              <w:t>12</w:t>
            </w:r>
            <w:r w:rsidRPr="00B12A69">
              <w:rPr>
                <w:spacing w:val="1"/>
                <w:sz w:val="18"/>
                <w:szCs w:val="18"/>
              </w:rPr>
              <w:t xml:space="preserve"> </w:t>
            </w:r>
            <w:r w:rsidRPr="00B12A69">
              <w:rPr>
                <w:sz w:val="18"/>
                <w:szCs w:val="18"/>
              </w:rPr>
              <w:t>și</w:t>
            </w:r>
            <w:r w:rsidRPr="00B12A69">
              <w:rPr>
                <w:spacing w:val="-6"/>
                <w:sz w:val="18"/>
                <w:szCs w:val="18"/>
              </w:rPr>
              <w:t xml:space="preserve"> </w:t>
            </w:r>
            <w:r w:rsidRPr="00B12A69">
              <w:rPr>
                <w:sz w:val="18"/>
                <w:szCs w:val="18"/>
              </w:rPr>
              <w:t>nr.</w:t>
            </w:r>
            <w:r w:rsidRPr="00B12A69">
              <w:rPr>
                <w:spacing w:val="3"/>
                <w:sz w:val="18"/>
                <w:szCs w:val="18"/>
              </w:rPr>
              <w:t xml:space="preserve"> </w:t>
            </w:r>
            <w:r w:rsidRPr="00B12A69">
              <w:rPr>
                <w:sz w:val="18"/>
                <w:szCs w:val="18"/>
              </w:rPr>
              <w:t>13).</w:t>
            </w:r>
            <w:r w:rsidRPr="00B12A69">
              <w:rPr>
                <w:spacing w:val="3"/>
                <w:sz w:val="18"/>
                <w:szCs w:val="18"/>
              </w:rPr>
              <w:t xml:space="preserve"> </w:t>
            </w:r>
            <w:r w:rsidRPr="00B12A69">
              <w:rPr>
                <w:sz w:val="18"/>
                <w:szCs w:val="18"/>
              </w:rPr>
              <w:t>Se</w:t>
            </w:r>
            <w:r w:rsidRPr="00B12A69">
              <w:rPr>
                <w:spacing w:val="1"/>
                <w:sz w:val="18"/>
                <w:szCs w:val="18"/>
              </w:rPr>
              <w:t xml:space="preserve"> </w:t>
            </w:r>
            <w:r w:rsidRPr="00B12A69">
              <w:rPr>
                <w:sz w:val="18"/>
                <w:szCs w:val="18"/>
              </w:rPr>
              <w:t>prezintă varianta scanată de pe</w:t>
            </w:r>
            <w:r w:rsidRPr="00B12A69">
              <w:rPr>
                <w:spacing w:val="1"/>
                <w:sz w:val="18"/>
                <w:szCs w:val="18"/>
              </w:rPr>
              <w:t xml:space="preserve"> </w:t>
            </w:r>
            <w:r w:rsidRPr="00B12A69">
              <w:rPr>
                <w:sz w:val="18"/>
                <w:szCs w:val="18"/>
              </w:rPr>
              <w:t>original,</w:t>
            </w:r>
            <w:r w:rsidRPr="00B12A69">
              <w:rPr>
                <w:spacing w:val="2"/>
                <w:sz w:val="18"/>
                <w:szCs w:val="18"/>
              </w:rPr>
              <w:t xml:space="preserve"> </w:t>
            </w:r>
            <w:r w:rsidRPr="00B12A69">
              <w:rPr>
                <w:sz w:val="18"/>
                <w:szCs w:val="18"/>
              </w:rPr>
              <w:t>confirmată prin</w:t>
            </w:r>
            <w:r w:rsidRPr="00B12A69">
              <w:rPr>
                <w:spacing w:val="1"/>
                <w:sz w:val="18"/>
                <w:szCs w:val="18"/>
              </w:rPr>
              <w:t xml:space="preserve"> </w:t>
            </w:r>
            <w:r w:rsidRPr="00B12A69">
              <w:rPr>
                <w:sz w:val="18"/>
                <w:szCs w:val="18"/>
              </w:rPr>
              <w:t>semnătura electronică șau,</w:t>
            </w:r>
            <w:r w:rsidRPr="00B12A69">
              <w:rPr>
                <w:spacing w:val="9"/>
                <w:sz w:val="18"/>
                <w:szCs w:val="18"/>
              </w:rPr>
              <w:t xml:space="preserve"> </w:t>
            </w:r>
            <w:r w:rsidRPr="00B12A69">
              <w:rPr>
                <w:sz w:val="18"/>
                <w:szCs w:val="18"/>
              </w:rPr>
              <w:t>în</w:t>
            </w:r>
            <w:r w:rsidRPr="00B12A69">
              <w:rPr>
                <w:spacing w:val="1"/>
                <w:sz w:val="18"/>
                <w:szCs w:val="18"/>
              </w:rPr>
              <w:t xml:space="preserve"> </w:t>
            </w:r>
            <w:r w:rsidRPr="00B12A69">
              <w:rPr>
                <w:sz w:val="18"/>
                <w:szCs w:val="18"/>
              </w:rPr>
              <w:t>caz</w:t>
            </w:r>
            <w:r w:rsidRPr="00B12A69">
              <w:rPr>
                <w:spacing w:val="-1"/>
                <w:sz w:val="18"/>
                <w:szCs w:val="18"/>
              </w:rPr>
              <w:t xml:space="preserve"> </w:t>
            </w:r>
            <w:r w:rsidRPr="00B12A69">
              <w:rPr>
                <w:sz w:val="18"/>
                <w:szCs w:val="18"/>
              </w:rPr>
              <w:t>de prezentare</w:t>
            </w:r>
            <w:r w:rsidRPr="00B12A69">
              <w:rPr>
                <w:spacing w:val="-1"/>
                <w:sz w:val="18"/>
                <w:szCs w:val="18"/>
              </w:rPr>
              <w:t xml:space="preserve"> </w:t>
            </w:r>
            <w:r w:rsidRPr="00B12A69">
              <w:rPr>
                <w:sz w:val="18"/>
                <w:szCs w:val="18"/>
              </w:rPr>
              <w:t>pe suport</w:t>
            </w:r>
            <w:r w:rsidRPr="00B12A69">
              <w:rPr>
                <w:spacing w:val="5"/>
                <w:sz w:val="18"/>
                <w:szCs w:val="18"/>
              </w:rPr>
              <w:t xml:space="preserve"> </w:t>
            </w:r>
            <w:r w:rsidRPr="00B12A69">
              <w:rPr>
                <w:sz w:val="18"/>
                <w:szCs w:val="18"/>
              </w:rPr>
              <w:t>de</w:t>
            </w:r>
            <w:r w:rsidRPr="00B12A69">
              <w:rPr>
                <w:spacing w:val="1"/>
                <w:sz w:val="18"/>
                <w:szCs w:val="18"/>
              </w:rPr>
              <w:t xml:space="preserve"> </w:t>
            </w:r>
            <w:r w:rsidRPr="00B12A69">
              <w:rPr>
                <w:sz w:val="18"/>
                <w:szCs w:val="18"/>
              </w:rPr>
              <w:t>hârtie - original, confirmat prin</w:t>
            </w:r>
            <w:r w:rsidRPr="00B12A69">
              <w:rPr>
                <w:spacing w:val="1"/>
                <w:sz w:val="18"/>
                <w:szCs w:val="18"/>
              </w:rPr>
              <w:t xml:space="preserve"> </w:t>
            </w:r>
            <w:r w:rsidRPr="00B12A69">
              <w:rPr>
                <w:w w:val="90"/>
                <w:sz w:val="18"/>
                <w:szCs w:val="18"/>
              </w:rPr>
              <w:t>aplicarea semnăturii și ștampilei</w:t>
            </w:r>
            <w:r w:rsidRPr="00B12A69">
              <w:rPr>
                <w:spacing w:val="1"/>
                <w:w w:val="90"/>
                <w:sz w:val="18"/>
                <w:szCs w:val="18"/>
              </w:rPr>
              <w:t xml:space="preserve"> </w:t>
            </w:r>
            <w:r w:rsidRPr="00B12A69">
              <w:rPr>
                <w:sz w:val="18"/>
                <w:szCs w:val="18"/>
              </w:rPr>
              <w:t>ofertantului</w:t>
            </w:r>
          </w:p>
        </w:tc>
        <w:tc>
          <w:tcPr>
            <w:tcW w:w="985" w:type="dxa"/>
          </w:tcPr>
          <w:p w14:paraId="60867C63" w14:textId="77777777" w:rsidR="00842AC7" w:rsidRPr="00B12A69" w:rsidRDefault="00842AC7" w:rsidP="000532BD">
            <w:pPr>
              <w:pStyle w:val="TableParagraph"/>
              <w:ind w:left="0"/>
              <w:rPr>
                <w:sz w:val="18"/>
                <w:szCs w:val="18"/>
              </w:rPr>
            </w:pPr>
          </w:p>
        </w:tc>
      </w:tr>
      <w:tr w:rsidR="00842AC7" w:rsidRPr="00B12A69" w14:paraId="38DE91C5" w14:textId="77777777" w:rsidTr="000532BD">
        <w:trPr>
          <w:trHeight w:val="2822"/>
        </w:trPr>
        <w:tc>
          <w:tcPr>
            <w:tcW w:w="567" w:type="dxa"/>
            <w:gridSpan w:val="2"/>
          </w:tcPr>
          <w:p w14:paraId="284BF484" w14:textId="77777777" w:rsidR="00842AC7" w:rsidRPr="00B12A69" w:rsidRDefault="00842AC7" w:rsidP="000532BD">
            <w:pPr>
              <w:pStyle w:val="TableParagraph"/>
              <w:spacing w:before="116"/>
              <w:rPr>
                <w:sz w:val="18"/>
                <w:szCs w:val="18"/>
              </w:rPr>
            </w:pPr>
            <w:r w:rsidRPr="00B12A69">
              <w:rPr>
                <w:sz w:val="18"/>
                <w:szCs w:val="18"/>
              </w:rPr>
              <w:t>15</w:t>
            </w:r>
          </w:p>
        </w:tc>
        <w:tc>
          <w:tcPr>
            <w:tcW w:w="2841" w:type="dxa"/>
          </w:tcPr>
          <w:p w14:paraId="04F04054" w14:textId="77777777" w:rsidR="00842AC7" w:rsidRPr="00B12A69" w:rsidRDefault="00842AC7" w:rsidP="000532BD">
            <w:pPr>
              <w:pStyle w:val="TableParagraph"/>
              <w:spacing w:before="111" w:line="242" w:lineRule="auto"/>
              <w:ind w:left="110" w:right="166"/>
              <w:rPr>
                <w:sz w:val="18"/>
                <w:szCs w:val="18"/>
              </w:rPr>
            </w:pPr>
            <w:r w:rsidRPr="00B12A69">
              <w:rPr>
                <w:spacing w:val="-1"/>
                <w:sz w:val="18"/>
                <w:szCs w:val="18"/>
              </w:rPr>
              <w:t xml:space="preserve">Demonstrarea accesului </w:t>
            </w:r>
            <w:r w:rsidRPr="00B12A69">
              <w:rPr>
                <w:sz w:val="18"/>
                <w:szCs w:val="18"/>
              </w:rPr>
              <w:t>la</w:t>
            </w:r>
            <w:r w:rsidRPr="00B12A69">
              <w:rPr>
                <w:spacing w:val="1"/>
                <w:sz w:val="18"/>
                <w:szCs w:val="18"/>
              </w:rPr>
              <w:t xml:space="preserve"> </w:t>
            </w:r>
            <w:r w:rsidRPr="00B12A69">
              <w:rPr>
                <w:sz w:val="18"/>
                <w:szCs w:val="18"/>
              </w:rPr>
              <w:t>utilajele,</w:t>
            </w:r>
            <w:r w:rsidRPr="00B12A69">
              <w:rPr>
                <w:spacing w:val="5"/>
                <w:sz w:val="18"/>
                <w:szCs w:val="18"/>
              </w:rPr>
              <w:t xml:space="preserve"> </w:t>
            </w:r>
            <w:r w:rsidRPr="00B12A69">
              <w:rPr>
                <w:sz w:val="18"/>
                <w:szCs w:val="18"/>
              </w:rPr>
              <w:t>instalațiile</w:t>
            </w:r>
            <w:r w:rsidRPr="00B12A69">
              <w:rPr>
                <w:spacing w:val="3"/>
                <w:sz w:val="18"/>
                <w:szCs w:val="18"/>
              </w:rPr>
              <w:t xml:space="preserve"> </w:t>
            </w:r>
            <w:r w:rsidRPr="00B12A69">
              <w:rPr>
                <w:sz w:val="18"/>
                <w:szCs w:val="18"/>
              </w:rPr>
              <w:t>și/sau</w:t>
            </w:r>
            <w:r w:rsidRPr="00B12A69">
              <w:rPr>
                <w:spacing w:val="1"/>
                <w:sz w:val="18"/>
                <w:szCs w:val="18"/>
              </w:rPr>
              <w:t xml:space="preserve"> </w:t>
            </w:r>
            <w:r w:rsidRPr="00B12A69">
              <w:rPr>
                <w:spacing w:val="-1"/>
                <w:sz w:val="18"/>
                <w:szCs w:val="18"/>
              </w:rPr>
              <w:t xml:space="preserve">echipamentele </w:t>
            </w:r>
            <w:r w:rsidRPr="00B12A69">
              <w:rPr>
                <w:sz w:val="18"/>
                <w:szCs w:val="18"/>
              </w:rPr>
              <w:t>tehnice indicate de</w:t>
            </w:r>
            <w:r w:rsidRPr="00B12A69">
              <w:rPr>
                <w:spacing w:val="-57"/>
                <w:sz w:val="18"/>
                <w:szCs w:val="18"/>
              </w:rPr>
              <w:t xml:space="preserve"> </w:t>
            </w:r>
            <w:r w:rsidRPr="00B12A69">
              <w:rPr>
                <w:sz w:val="18"/>
                <w:szCs w:val="18"/>
              </w:rPr>
              <w:t>autoritatea contractantă, pe care</w:t>
            </w:r>
            <w:r w:rsidRPr="00B12A69">
              <w:rPr>
                <w:spacing w:val="1"/>
                <w:sz w:val="18"/>
                <w:szCs w:val="18"/>
              </w:rPr>
              <w:t xml:space="preserve"> </w:t>
            </w:r>
            <w:r w:rsidRPr="00B12A69">
              <w:rPr>
                <w:sz w:val="18"/>
                <w:szCs w:val="18"/>
              </w:rPr>
              <w:t>aceasta</w:t>
            </w:r>
            <w:r w:rsidRPr="00B12A69">
              <w:rPr>
                <w:spacing w:val="4"/>
                <w:sz w:val="18"/>
                <w:szCs w:val="18"/>
              </w:rPr>
              <w:t xml:space="preserve"> </w:t>
            </w:r>
            <w:r w:rsidRPr="00B12A69">
              <w:rPr>
                <w:sz w:val="18"/>
                <w:szCs w:val="18"/>
              </w:rPr>
              <w:t>le</w:t>
            </w:r>
            <w:r w:rsidRPr="00B12A69">
              <w:rPr>
                <w:spacing w:val="-1"/>
                <w:sz w:val="18"/>
                <w:szCs w:val="18"/>
              </w:rPr>
              <w:t xml:space="preserve"> </w:t>
            </w:r>
            <w:r w:rsidRPr="00B12A69">
              <w:rPr>
                <w:sz w:val="18"/>
                <w:szCs w:val="18"/>
              </w:rPr>
              <w:t>consideră</w:t>
            </w:r>
            <w:r w:rsidRPr="00B12A69">
              <w:rPr>
                <w:spacing w:val="-1"/>
                <w:sz w:val="18"/>
                <w:szCs w:val="18"/>
              </w:rPr>
              <w:t xml:space="preserve"> </w:t>
            </w:r>
            <w:r w:rsidRPr="00B12A69">
              <w:rPr>
                <w:sz w:val="18"/>
                <w:szCs w:val="18"/>
              </w:rPr>
              <w:t>necesare</w:t>
            </w:r>
            <w:r w:rsidRPr="00B12A69">
              <w:rPr>
                <w:spacing w:val="1"/>
                <w:sz w:val="18"/>
                <w:szCs w:val="18"/>
              </w:rPr>
              <w:t xml:space="preserve"> </w:t>
            </w:r>
            <w:r w:rsidRPr="00B12A69">
              <w:rPr>
                <w:spacing w:val="-1"/>
                <w:sz w:val="18"/>
                <w:szCs w:val="18"/>
              </w:rPr>
              <w:t>pentru</w:t>
            </w:r>
            <w:r w:rsidRPr="00B12A69">
              <w:rPr>
                <w:spacing w:val="-7"/>
                <w:sz w:val="18"/>
                <w:szCs w:val="18"/>
              </w:rPr>
              <w:t xml:space="preserve"> </w:t>
            </w:r>
            <w:r w:rsidRPr="00B12A69">
              <w:rPr>
                <w:spacing w:val="-1"/>
                <w:sz w:val="18"/>
                <w:szCs w:val="18"/>
              </w:rPr>
              <w:t>îndeplinirea</w:t>
            </w:r>
            <w:r w:rsidRPr="00B12A69">
              <w:rPr>
                <w:spacing w:val="-12"/>
                <w:sz w:val="18"/>
                <w:szCs w:val="18"/>
              </w:rPr>
              <w:t xml:space="preserve"> </w:t>
            </w:r>
            <w:r w:rsidRPr="00B12A69">
              <w:rPr>
                <w:sz w:val="18"/>
                <w:szCs w:val="18"/>
              </w:rPr>
              <w:t>contractului</w:t>
            </w:r>
            <w:r w:rsidRPr="00B12A69">
              <w:rPr>
                <w:spacing w:val="-10"/>
                <w:sz w:val="18"/>
                <w:szCs w:val="18"/>
              </w:rPr>
              <w:t xml:space="preserve"> </w:t>
            </w:r>
            <w:r w:rsidRPr="00B12A69">
              <w:rPr>
                <w:sz w:val="18"/>
                <w:szCs w:val="18"/>
              </w:rPr>
              <w:t>ce</w:t>
            </w:r>
            <w:r w:rsidRPr="00B12A69">
              <w:rPr>
                <w:spacing w:val="-57"/>
                <w:sz w:val="18"/>
                <w:szCs w:val="18"/>
              </w:rPr>
              <w:t xml:space="preserve"> </w:t>
            </w:r>
            <w:r w:rsidRPr="00B12A69">
              <w:rPr>
                <w:sz w:val="18"/>
                <w:szCs w:val="18"/>
              </w:rPr>
              <w:t>urmează a</w:t>
            </w:r>
            <w:r w:rsidRPr="00B12A69">
              <w:rPr>
                <w:spacing w:val="5"/>
                <w:sz w:val="18"/>
                <w:szCs w:val="18"/>
              </w:rPr>
              <w:t xml:space="preserve"> </w:t>
            </w:r>
            <w:r w:rsidRPr="00B12A69">
              <w:rPr>
                <w:sz w:val="18"/>
                <w:szCs w:val="18"/>
              </w:rPr>
              <w:t>fi</w:t>
            </w:r>
            <w:r w:rsidRPr="00B12A69">
              <w:rPr>
                <w:spacing w:val="-4"/>
                <w:sz w:val="18"/>
                <w:szCs w:val="18"/>
              </w:rPr>
              <w:t xml:space="preserve"> </w:t>
            </w:r>
            <w:r w:rsidRPr="00B12A69">
              <w:rPr>
                <w:sz w:val="18"/>
                <w:szCs w:val="18"/>
              </w:rPr>
              <w:t>atribuit</w:t>
            </w:r>
          </w:p>
        </w:tc>
        <w:tc>
          <w:tcPr>
            <w:tcW w:w="4678" w:type="dxa"/>
            <w:gridSpan w:val="3"/>
          </w:tcPr>
          <w:p w14:paraId="0FE077DD" w14:textId="77777777" w:rsidR="00842AC7" w:rsidRPr="00B12A69" w:rsidRDefault="00842AC7" w:rsidP="000532BD">
            <w:pPr>
              <w:pStyle w:val="TableParagraph"/>
              <w:spacing w:before="111"/>
              <w:ind w:right="214"/>
              <w:rPr>
                <w:sz w:val="18"/>
                <w:szCs w:val="18"/>
              </w:rPr>
            </w:pPr>
            <w:r w:rsidRPr="00B12A69">
              <w:rPr>
                <w:sz w:val="18"/>
                <w:szCs w:val="18"/>
              </w:rPr>
              <w:t>Declarație privind dotările</w:t>
            </w:r>
            <w:r w:rsidRPr="00B12A69">
              <w:rPr>
                <w:spacing w:val="1"/>
                <w:sz w:val="18"/>
                <w:szCs w:val="18"/>
              </w:rPr>
              <w:t xml:space="preserve"> </w:t>
            </w:r>
            <w:r w:rsidRPr="00B12A69">
              <w:rPr>
                <w:sz w:val="18"/>
                <w:szCs w:val="18"/>
              </w:rPr>
              <w:t>specifice, utilajul şi</w:t>
            </w:r>
            <w:r w:rsidRPr="00B12A69">
              <w:rPr>
                <w:spacing w:val="1"/>
                <w:sz w:val="18"/>
                <w:szCs w:val="18"/>
              </w:rPr>
              <w:t xml:space="preserve"> </w:t>
            </w:r>
            <w:r w:rsidRPr="00B12A69">
              <w:rPr>
                <w:spacing w:val="-1"/>
                <w:sz w:val="18"/>
                <w:szCs w:val="18"/>
              </w:rPr>
              <w:t xml:space="preserve">echipamentul </w:t>
            </w:r>
            <w:r w:rsidRPr="00B12A69">
              <w:rPr>
                <w:sz w:val="18"/>
                <w:szCs w:val="18"/>
              </w:rPr>
              <w:t>necesar pentru</w:t>
            </w:r>
            <w:r w:rsidRPr="00B12A69">
              <w:rPr>
                <w:spacing w:val="1"/>
                <w:sz w:val="18"/>
                <w:szCs w:val="18"/>
              </w:rPr>
              <w:t xml:space="preserve"> </w:t>
            </w:r>
            <w:r w:rsidRPr="00B12A69">
              <w:rPr>
                <w:sz w:val="18"/>
                <w:szCs w:val="18"/>
              </w:rPr>
              <w:t>îndeplinirea corespunzătoare a</w:t>
            </w:r>
            <w:r w:rsidRPr="00B12A69">
              <w:rPr>
                <w:spacing w:val="-57"/>
                <w:sz w:val="18"/>
                <w:szCs w:val="18"/>
              </w:rPr>
              <w:t xml:space="preserve"> </w:t>
            </w:r>
            <w:r w:rsidRPr="00B12A69">
              <w:rPr>
                <w:spacing w:val="-1"/>
                <w:sz w:val="18"/>
                <w:szCs w:val="18"/>
              </w:rPr>
              <w:t>contractului</w:t>
            </w:r>
            <w:r w:rsidRPr="00B12A69">
              <w:rPr>
                <w:spacing w:val="-13"/>
                <w:sz w:val="18"/>
                <w:szCs w:val="18"/>
              </w:rPr>
              <w:t xml:space="preserve"> </w:t>
            </w:r>
            <w:r w:rsidRPr="00B12A69">
              <w:rPr>
                <w:sz w:val="18"/>
                <w:szCs w:val="18"/>
              </w:rPr>
              <w:t>conform</w:t>
            </w:r>
            <w:r w:rsidRPr="00B12A69">
              <w:rPr>
                <w:spacing w:val="-17"/>
                <w:sz w:val="18"/>
                <w:szCs w:val="18"/>
              </w:rPr>
              <w:t xml:space="preserve"> </w:t>
            </w:r>
            <w:r w:rsidRPr="00B12A69">
              <w:rPr>
                <w:sz w:val="18"/>
                <w:szCs w:val="18"/>
              </w:rPr>
              <w:t>anexei</w:t>
            </w:r>
            <w:r w:rsidRPr="00B12A69">
              <w:rPr>
                <w:spacing w:val="-8"/>
                <w:sz w:val="18"/>
                <w:szCs w:val="18"/>
              </w:rPr>
              <w:t xml:space="preserve"> </w:t>
            </w:r>
            <w:r w:rsidRPr="00B12A69">
              <w:rPr>
                <w:sz w:val="18"/>
                <w:szCs w:val="18"/>
              </w:rPr>
              <w:t>nr.</w:t>
            </w:r>
            <w:r w:rsidRPr="00B12A69">
              <w:rPr>
                <w:spacing w:val="-57"/>
                <w:sz w:val="18"/>
                <w:szCs w:val="18"/>
              </w:rPr>
              <w:t xml:space="preserve"> </w:t>
            </w:r>
            <w:r w:rsidRPr="00B12A69">
              <w:rPr>
                <w:sz w:val="18"/>
                <w:szCs w:val="18"/>
              </w:rPr>
              <w:t>14</w:t>
            </w:r>
            <w:r w:rsidRPr="00B12A69">
              <w:rPr>
                <w:spacing w:val="-7"/>
                <w:sz w:val="18"/>
                <w:szCs w:val="18"/>
              </w:rPr>
              <w:t xml:space="preserve"> </w:t>
            </w:r>
            <w:r w:rsidRPr="00B12A69">
              <w:rPr>
                <w:sz w:val="18"/>
                <w:szCs w:val="18"/>
              </w:rPr>
              <w:t>al</w:t>
            </w:r>
            <w:r w:rsidRPr="00B12A69">
              <w:rPr>
                <w:spacing w:val="-14"/>
                <w:sz w:val="18"/>
                <w:szCs w:val="18"/>
              </w:rPr>
              <w:t xml:space="preserve"> </w:t>
            </w:r>
            <w:r w:rsidRPr="00B12A69">
              <w:rPr>
                <w:sz w:val="18"/>
                <w:szCs w:val="18"/>
              </w:rPr>
              <w:t>consideră</w:t>
            </w:r>
            <w:r w:rsidRPr="00B12A69">
              <w:rPr>
                <w:spacing w:val="-7"/>
                <w:sz w:val="18"/>
                <w:szCs w:val="18"/>
              </w:rPr>
              <w:t xml:space="preserve"> </w:t>
            </w:r>
            <w:r w:rsidRPr="00B12A69">
              <w:rPr>
                <w:sz w:val="18"/>
                <w:szCs w:val="18"/>
              </w:rPr>
              <w:t>necesare</w:t>
            </w:r>
            <w:r w:rsidRPr="00B12A69">
              <w:rPr>
                <w:spacing w:val="-6"/>
                <w:sz w:val="18"/>
                <w:szCs w:val="18"/>
              </w:rPr>
              <w:t xml:space="preserve"> </w:t>
            </w:r>
            <w:r w:rsidRPr="00B12A69">
              <w:rPr>
                <w:sz w:val="18"/>
                <w:szCs w:val="18"/>
              </w:rPr>
              <w:t>pentru</w:t>
            </w:r>
            <w:r w:rsidRPr="00B12A69">
              <w:rPr>
                <w:spacing w:val="-57"/>
                <w:sz w:val="18"/>
                <w:szCs w:val="18"/>
              </w:rPr>
              <w:t xml:space="preserve"> </w:t>
            </w:r>
            <w:r w:rsidRPr="00B12A69">
              <w:rPr>
                <w:sz w:val="18"/>
                <w:szCs w:val="18"/>
              </w:rPr>
              <w:t>îndeplinirea contractului ce</w:t>
            </w:r>
            <w:r w:rsidRPr="00B12A69">
              <w:rPr>
                <w:spacing w:val="1"/>
                <w:sz w:val="18"/>
                <w:szCs w:val="18"/>
              </w:rPr>
              <w:t xml:space="preserve"> </w:t>
            </w:r>
            <w:r w:rsidRPr="00B12A69">
              <w:rPr>
                <w:sz w:val="18"/>
                <w:szCs w:val="18"/>
              </w:rPr>
              <w:t>urmează</w:t>
            </w:r>
            <w:r w:rsidRPr="00B12A69">
              <w:rPr>
                <w:spacing w:val="-1"/>
                <w:sz w:val="18"/>
                <w:szCs w:val="18"/>
              </w:rPr>
              <w:t xml:space="preserve"> </w:t>
            </w:r>
            <w:r w:rsidRPr="00B12A69">
              <w:rPr>
                <w:sz w:val="18"/>
                <w:szCs w:val="18"/>
              </w:rPr>
              <w:t>a</w:t>
            </w:r>
            <w:r w:rsidRPr="00B12A69">
              <w:rPr>
                <w:spacing w:val="5"/>
                <w:sz w:val="18"/>
                <w:szCs w:val="18"/>
              </w:rPr>
              <w:t xml:space="preserve"> </w:t>
            </w:r>
            <w:r w:rsidRPr="00B12A69">
              <w:rPr>
                <w:sz w:val="18"/>
                <w:szCs w:val="18"/>
              </w:rPr>
              <w:t>fi</w:t>
            </w:r>
            <w:r w:rsidRPr="00B12A69">
              <w:rPr>
                <w:spacing w:val="-4"/>
                <w:sz w:val="18"/>
                <w:szCs w:val="18"/>
              </w:rPr>
              <w:t xml:space="preserve"> </w:t>
            </w:r>
            <w:r w:rsidRPr="00B12A69">
              <w:rPr>
                <w:sz w:val="18"/>
                <w:szCs w:val="18"/>
              </w:rPr>
              <w:t>atribuit</w:t>
            </w:r>
          </w:p>
          <w:p w14:paraId="3163063E" w14:textId="77777777" w:rsidR="00842AC7" w:rsidRPr="00B12A69" w:rsidRDefault="00842AC7" w:rsidP="000532BD">
            <w:pPr>
              <w:pStyle w:val="TableParagraph"/>
              <w:spacing w:before="2"/>
              <w:ind w:right="133"/>
              <w:rPr>
                <w:sz w:val="18"/>
                <w:szCs w:val="18"/>
              </w:rPr>
            </w:pPr>
            <w:r w:rsidRPr="00B12A69">
              <w:rPr>
                <w:spacing w:val="-4"/>
                <w:sz w:val="18"/>
                <w:szCs w:val="18"/>
              </w:rPr>
              <w:t xml:space="preserve">documentației standard </w:t>
            </w:r>
            <w:r w:rsidRPr="00B12A69">
              <w:rPr>
                <w:spacing w:val="-3"/>
                <w:sz w:val="18"/>
                <w:szCs w:val="18"/>
              </w:rPr>
              <w:t>și</w:t>
            </w:r>
            <w:r w:rsidRPr="00B12A69">
              <w:rPr>
                <w:spacing w:val="-2"/>
                <w:sz w:val="18"/>
                <w:szCs w:val="18"/>
              </w:rPr>
              <w:t xml:space="preserve"> </w:t>
            </w:r>
            <w:r w:rsidRPr="00B12A69">
              <w:rPr>
                <w:spacing w:val="-1"/>
                <w:sz w:val="18"/>
                <w:szCs w:val="18"/>
              </w:rPr>
              <w:t xml:space="preserve">Documente care </w:t>
            </w:r>
            <w:r w:rsidRPr="00B12A69">
              <w:rPr>
                <w:sz w:val="18"/>
                <w:szCs w:val="18"/>
              </w:rPr>
              <w:t>atestă faptul că</w:t>
            </w:r>
            <w:r w:rsidRPr="00B12A69">
              <w:rPr>
                <w:spacing w:val="-57"/>
                <w:sz w:val="18"/>
                <w:szCs w:val="18"/>
              </w:rPr>
              <w:t xml:space="preserve"> </w:t>
            </w:r>
            <w:r w:rsidRPr="00B12A69">
              <w:rPr>
                <w:sz w:val="18"/>
                <w:szCs w:val="18"/>
              </w:rPr>
              <w:t>operatorul economic se află în</w:t>
            </w:r>
            <w:r w:rsidRPr="00B12A69">
              <w:rPr>
                <w:spacing w:val="1"/>
                <w:sz w:val="18"/>
                <w:szCs w:val="18"/>
              </w:rPr>
              <w:t xml:space="preserve"> </w:t>
            </w:r>
            <w:r w:rsidRPr="00B12A69">
              <w:rPr>
                <w:sz w:val="18"/>
                <w:szCs w:val="18"/>
              </w:rPr>
              <w:t>posesia utilajelor, instalațiilor</w:t>
            </w:r>
            <w:r w:rsidRPr="00B12A69">
              <w:rPr>
                <w:spacing w:val="1"/>
                <w:sz w:val="18"/>
                <w:szCs w:val="18"/>
              </w:rPr>
              <w:t xml:space="preserve"> </w:t>
            </w:r>
            <w:r w:rsidRPr="00B12A69">
              <w:rPr>
                <w:spacing w:val="-4"/>
                <w:sz w:val="18"/>
                <w:szCs w:val="18"/>
              </w:rPr>
              <w:t>și/sau</w:t>
            </w:r>
            <w:r w:rsidRPr="00B12A69">
              <w:rPr>
                <w:spacing w:val="-11"/>
                <w:sz w:val="18"/>
                <w:szCs w:val="18"/>
              </w:rPr>
              <w:t xml:space="preserve"> </w:t>
            </w:r>
            <w:r w:rsidRPr="00B12A69">
              <w:rPr>
                <w:spacing w:val="-4"/>
                <w:sz w:val="18"/>
                <w:szCs w:val="18"/>
              </w:rPr>
              <w:t>echipamentelor</w:t>
            </w:r>
            <w:r w:rsidRPr="00B12A69">
              <w:rPr>
                <w:spacing w:val="-3"/>
                <w:sz w:val="18"/>
                <w:szCs w:val="18"/>
              </w:rPr>
              <w:t xml:space="preserve"> indicate</w:t>
            </w:r>
            <w:r w:rsidRPr="00B12A69">
              <w:rPr>
                <w:spacing w:val="-10"/>
                <w:sz w:val="18"/>
                <w:szCs w:val="18"/>
              </w:rPr>
              <w:t xml:space="preserve"> </w:t>
            </w:r>
            <w:r w:rsidRPr="00B12A69">
              <w:rPr>
                <w:spacing w:val="-3"/>
                <w:sz w:val="18"/>
                <w:szCs w:val="18"/>
              </w:rPr>
              <w:t>de</w:t>
            </w:r>
            <w:r w:rsidRPr="00B12A69">
              <w:rPr>
                <w:spacing w:val="-57"/>
                <w:sz w:val="18"/>
                <w:szCs w:val="18"/>
              </w:rPr>
              <w:t xml:space="preserve"> </w:t>
            </w:r>
            <w:r w:rsidRPr="00B12A69">
              <w:rPr>
                <w:sz w:val="18"/>
                <w:szCs w:val="18"/>
              </w:rPr>
              <w:t>autoritatea contractantă, acestea</w:t>
            </w:r>
            <w:r w:rsidRPr="00B12A69">
              <w:rPr>
                <w:spacing w:val="-57"/>
                <w:sz w:val="18"/>
                <w:szCs w:val="18"/>
              </w:rPr>
              <w:t xml:space="preserve"> </w:t>
            </w:r>
            <w:r w:rsidRPr="00B12A69">
              <w:rPr>
                <w:sz w:val="18"/>
                <w:szCs w:val="18"/>
              </w:rPr>
              <w:t>fiind fie în dotare proprie, fie</w:t>
            </w:r>
            <w:r w:rsidRPr="00B12A69">
              <w:rPr>
                <w:spacing w:val="1"/>
                <w:sz w:val="18"/>
                <w:szCs w:val="18"/>
              </w:rPr>
              <w:t xml:space="preserve"> </w:t>
            </w:r>
            <w:r w:rsidRPr="00B12A69">
              <w:rPr>
                <w:sz w:val="18"/>
                <w:szCs w:val="18"/>
              </w:rPr>
              <w:t>închiriate</w:t>
            </w:r>
            <w:r w:rsidRPr="00B12A69">
              <w:rPr>
                <w:spacing w:val="-1"/>
                <w:sz w:val="18"/>
                <w:szCs w:val="18"/>
              </w:rPr>
              <w:t xml:space="preserve"> </w:t>
            </w:r>
            <w:r w:rsidRPr="00B12A69">
              <w:rPr>
                <w:sz w:val="18"/>
                <w:szCs w:val="18"/>
              </w:rPr>
              <w:t>nu</w:t>
            </w:r>
            <w:r w:rsidRPr="00B12A69">
              <w:rPr>
                <w:spacing w:val="4"/>
                <w:sz w:val="18"/>
                <w:szCs w:val="18"/>
              </w:rPr>
              <w:t xml:space="preserve"> </w:t>
            </w:r>
            <w:r w:rsidRPr="00B12A69">
              <w:rPr>
                <w:sz w:val="18"/>
                <w:szCs w:val="18"/>
              </w:rPr>
              <w:t>mai</w:t>
            </w:r>
            <w:r w:rsidRPr="00B12A69">
              <w:rPr>
                <w:spacing w:val="-5"/>
                <w:sz w:val="18"/>
                <w:szCs w:val="18"/>
              </w:rPr>
              <w:t xml:space="preserve"> </w:t>
            </w:r>
            <w:r w:rsidRPr="00B12A69">
              <w:rPr>
                <w:sz w:val="18"/>
                <w:szCs w:val="18"/>
              </w:rPr>
              <w:t>mult</w:t>
            </w:r>
            <w:r w:rsidRPr="00B12A69">
              <w:rPr>
                <w:spacing w:val="4"/>
                <w:sz w:val="18"/>
                <w:szCs w:val="18"/>
              </w:rPr>
              <w:t xml:space="preserve"> </w:t>
            </w:r>
            <w:r w:rsidRPr="00B12A69">
              <w:rPr>
                <w:sz w:val="18"/>
                <w:szCs w:val="18"/>
              </w:rPr>
              <w:t>de</w:t>
            </w:r>
            <w:r w:rsidRPr="00B12A69">
              <w:rPr>
                <w:spacing w:val="-1"/>
                <w:sz w:val="18"/>
                <w:szCs w:val="18"/>
              </w:rPr>
              <w:t xml:space="preserve"> </w:t>
            </w:r>
            <w:r w:rsidRPr="00B12A69">
              <w:rPr>
                <w:sz w:val="18"/>
                <w:szCs w:val="18"/>
              </w:rPr>
              <w:t>30</w:t>
            </w:r>
            <w:r w:rsidRPr="00B12A69">
              <w:rPr>
                <w:spacing w:val="1"/>
                <w:sz w:val="18"/>
                <w:szCs w:val="18"/>
              </w:rPr>
              <w:t xml:space="preserve"> </w:t>
            </w:r>
            <w:r w:rsidRPr="00B12A69">
              <w:rPr>
                <w:sz w:val="18"/>
                <w:szCs w:val="18"/>
              </w:rPr>
              <w:t>prc, necesare îndeplinirii</w:t>
            </w:r>
            <w:r w:rsidRPr="00B12A69">
              <w:rPr>
                <w:spacing w:val="1"/>
                <w:sz w:val="18"/>
                <w:szCs w:val="18"/>
              </w:rPr>
              <w:t xml:space="preserve"> </w:t>
            </w:r>
            <w:r w:rsidRPr="00B12A69">
              <w:rPr>
                <w:sz w:val="18"/>
                <w:szCs w:val="18"/>
              </w:rPr>
              <w:t>contractului – confirmată prin</w:t>
            </w:r>
            <w:r w:rsidRPr="00B12A69">
              <w:rPr>
                <w:spacing w:val="1"/>
                <w:sz w:val="18"/>
                <w:szCs w:val="18"/>
              </w:rPr>
              <w:t xml:space="preserve"> </w:t>
            </w:r>
            <w:r w:rsidRPr="00B12A69">
              <w:rPr>
                <w:sz w:val="18"/>
                <w:szCs w:val="18"/>
              </w:rPr>
              <w:t>semnătura</w:t>
            </w:r>
          </w:p>
          <w:p w14:paraId="3EF351C3" w14:textId="77777777" w:rsidR="00842AC7" w:rsidRPr="00B12A69" w:rsidRDefault="00842AC7" w:rsidP="000532BD">
            <w:pPr>
              <w:pStyle w:val="TableParagraph"/>
              <w:spacing w:before="3"/>
              <w:ind w:right="218"/>
              <w:rPr>
                <w:sz w:val="18"/>
                <w:szCs w:val="18"/>
              </w:rPr>
            </w:pPr>
            <w:r w:rsidRPr="00B12A69">
              <w:rPr>
                <w:sz w:val="18"/>
                <w:szCs w:val="18"/>
              </w:rPr>
              <w:t>electronică</w:t>
            </w:r>
            <w:r w:rsidRPr="00B12A69">
              <w:rPr>
                <w:spacing w:val="-1"/>
                <w:sz w:val="18"/>
                <w:szCs w:val="18"/>
              </w:rPr>
              <w:t xml:space="preserve"> </w:t>
            </w:r>
            <w:r w:rsidRPr="00B12A69">
              <w:rPr>
                <w:sz w:val="18"/>
                <w:szCs w:val="18"/>
              </w:rPr>
              <w:t>sau,</w:t>
            </w:r>
            <w:r w:rsidRPr="00B12A69">
              <w:rPr>
                <w:spacing w:val="7"/>
                <w:sz w:val="18"/>
                <w:szCs w:val="18"/>
              </w:rPr>
              <w:t xml:space="preserve"> </w:t>
            </w:r>
            <w:r w:rsidRPr="00B12A69">
              <w:rPr>
                <w:sz w:val="18"/>
                <w:szCs w:val="18"/>
              </w:rPr>
              <w:t>în</w:t>
            </w:r>
            <w:r w:rsidRPr="00B12A69">
              <w:rPr>
                <w:spacing w:val="-4"/>
                <w:sz w:val="18"/>
                <w:szCs w:val="18"/>
              </w:rPr>
              <w:t xml:space="preserve"> </w:t>
            </w:r>
            <w:r w:rsidRPr="00B12A69">
              <w:rPr>
                <w:sz w:val="18"/>
                <w:szCs w:val="18"/>
              </w:rPr>
              <w:t>caz</w:t>
            </w:r>
            <w:r w:rsidRPr="00B12A69">
              <w:rPr>
                <w:spacing w:val="-1"/>
                <w:sz w:val="18"/>
                <w:szCs w:val="18"/>
              </w:rPr>
              <w:t xml:space="preserve"> </w:t>
            </w:r>
            <w:r w:rsidRPr="00B12A69">
              <w:rPr>
                <w:sz w:val="18"/>
                <w:szCs w:val="18"/>
              </w:rPr>
              <w:t>de</w:t>
            </w:r>
            <w:r w:rsidRPr="00B12A69">
              <w:rPr>
                <w:spacing w:val="1"/>
                <w:sz w:val="18"/>
                <w:szCs w:val="18"/>
              </w:rPr>
              <w:t xml:space="preserve"> </w:t>
            </w:r>
            <w:r w:rsidRPr="00B12A69">
              <w:rPr>
                <w:spacing w:val="-1"/>
                <w:sz w:val="18"/>
                <w:szCs w:val="18"/>
              </w:rPr>
              <w:t>prezentare</w:t>
            </w:r>
            <w:r w:rsidRPr="00B12A69">
              <w:rPr>
                <w:spacing w:val="-5"/>
                <w:sz w:val="18"/>
                <w:szCs w:val="18"/>
              </w:rPr>
              <w:t xml:space="preserve"> </w:t>
            </w:r>
            <w:r w:rsidRPr="00B12A69">
              <w:rPr>
                <w:sz w:val="18"/>
                <w:szCs w:val="18"/>
              </w:rPr>
              <w:t>pe</w:t>
            </w:r>
            <w:r w:rsidRPr="00B12A69">
              <w:rPr>
                <w:spacing w:val="-6"/>
                <w:sz w:val="18"/>
                <w:szCs w:val="18"/>
              </w:rPr>
              <w:t xml:space="preserve"> </w:t>
            </w:r>
            <w:r w:rsidRPr="00B12A69">
              <w:rPr>
                <w:sz w:val="18"/>
                <w:szCs w:val="18"/>
              </w:rPr>
              <w:t>suport</w:t>
            </w:r>
            <w:r w:rsidRPr="00B12A69">
              <w:rPr>
                <w:spacing w:val="-5"/>
                <w:sz w:val="18"/>
                <w:szCs w:val="18"/>
              </w:rPr>
              <w:t xml:space="preserve"> </w:t>
            </w:r>
            <w:r w:rsidRPr="00B12A69">
              <w:rPr>
                <w:sz w:val="18"/>
                <w:szCs w:val="18"/>
              </w:rPr>
              <w:t>de</w:t>
            </w:r>
            <w:r w:rsidRPr="00B12A69">
              <w:rPr>
                <w:spacing w:val="-14"/>
                <w:sz w:val="18"/>
                <w:szCs w:val="18"/>
              </w:rPr>
              <w:t xml:space="preserve"> </w:t>
            </w:r>
            <w:r w:rsidRPr="00B12A69">
              <w:rPr>
                <w:sz w:val="18"/>
                <w:szCs w:val="18"/>
              </w:rPr>
              <w:t>hârtie</w:t>
            </w:r>
            <w:r w:rsidRPr="00B12A69">
              <w:rPr>
                <w:spacing w:val="-5"/>
                <w:sz w:val="18"/>
                <w:szCs w:val="18"/>
              </w:rPr>
              <w:t xml:space="preserve"> </w:t>
            </w:r>
            <w:r w:rsidRPr="00B12A69">
              <w:rPr>
                <w:sz w:val="18"/>
                <w:szCs w:val="18"/>
              </w:rPr>
              <w:t>–</w:t>
            </w:r>
            <w:r w:rsidRPr="00B12A69">
              <w:rPr>
                <w:spacing w:val="-57"/>
                <w:sz w:val="18"/>
                <w:szCs w:val="18"/>
              </w:rPr>
              <w:t xml:space="preserve"> </w:t>
            </w:r>
            <w:r w:rsidRPr="00B12A69">
              <w:rPr>
                <w:sz w:val="18"/>
                <w:szCs w:val="18"/>
              </w:rPr>
              <w:t>original,</w:t>
            </w:r>
            <w:r w:rsidRPr="00B12A69">
              <w:rPr>
                <w:spacing w:val="2"/>
                <w:sz w:val="18"/>
                <w:szCs w:val="18"/>
              </w:rPr>
              <w:t xml:space="preserve"> </w:t>
            </w:r>
            <w:r w:rsidRPr="00B12A69">
              <w:rPr>
                <w:sz w:val="18"/>
                <w:szCs w:val="18"/>
              </w:rPr>
              <w:t>confirmat</w:t>
            </w:r>
            <w:r w:rsidRPr="00B12A69">
              <w:rPr>
                <w:spacing w:val="5"/>
                <w:sz w:val="18"/>
                <w:szCs w:val="18"/>
              </w:rPr>
              <w:t xml:space="preserve"> </w:t>
            </w:r>
            <w:r w:rsidRPr="00B12A69">
              <w:rPr>
                <w:sz w:val="18"/>
                <w:szCs w:val="18"/>
              </w:rPr>
              <w:t>prin</w:t>
            </w:r>
            <w:r w:rsidRPr="00B12A69">
              <w:rPr>
                <w:spacing w:val="1"/>
                <w:sz w:val="18"/>
                <w:szCs w:val="18"/>
              </w:rPr>
              <w:t xml:space="preserve"> </w:t>
            </w:r>
            <w:r w:rsidRPr="00B12A69">
              <w:rPr>
                <w:spacing w:val="-6"/>
                <w:sz w:val="18"/>
                <w:szCs w:val="18"/>
              </w:rPr>
              <w:t>aplicarea</w:t>
            </w:r>
            <w:r w:rsidRPr="00B12A69">
              <w:rPr>
                <w:spacing w:val="-13"/>
                <w:sz w:val="18"/>
                <w:szCs w:val="18"/>
              </w:rPr>
              <w:t xml:space="preserve"> </w:t>
            </w:r>
            <w:r w:rsidRPr="00B12A69">
              <w:rPr>
                <w:spacing w:val="-6"/>
                <w:sz w:val="18"/>
                <w:szCs w:val="18"/>
              </w:rPr>
              <w:t>semnăturii</w:t>
            </w:r>
            <w:r w:rsidRPr="00B12A69">
              <w:rPr>
                <w:spacing w:val="-15"/>
                <w:sz w:val="18"/>
                <w:szCs w:val="18"/>
              </w:rPr>
              <w:t xml:space="preserve"> </w:t>
            </w:r>
            <w:r w:rsidRPr="00B12A69">
              <w:rPr>
                <w:spacing w:val="-6"/>
                <w:sz w:val="18"/>
                <w:szCs w:val="18"/>
              </w:rPr>
              <w:t>și</w:t>
            </w:r>
            <w:r w:rsidRPr="00B12A69">
              <w:rPr>
                <w:spacing w:val="-21"/>
                <w:sz w:val="18"/>
                <w:szCs w:val="18"/>
              </w:rPr>
              <w:t xml:space="preserve"> </w:t>
            </w:r>
            <w:r w:rsidRPr="00B12A69">
              <w:rPr>
                <w:spacing w:val="-6"/>
                <w:sz w:val="18"/>
                <w:szCs w:val="18"/>
              </w:rPr>
              <w:t>ștampilei.</w:t>
            </w:r>
          </w:p>
        </w:tc>
        <w:tc>
          <w:tcPr>
            <w:tcW w:w="985" w:type="dxa"/>
          </w:tcPr>
          <w:p w14:paraId="17948C7F" w14:textId="77777777" w:rsidR="00842AC7" w:rsidRPr="00B12A69" w:rsidRDefault="00842AC7" w:rsidP="000532BD">
            <w:pPr>
              <w:pStyle w:val="TableParagraph"/>
              <w:spacing w:before="116"/>
              <w:ind w:left="120"/>
              <w:rPr>
                <w:sz w:val="18"/>
                <w:szCs w:val="18"/>
              </w:rPr>
            </w:pPr>
            <w:r w:rsidRPr="00B12A69">
              <w:rPr>
                <w:sz w:val="18"/>
                <w:szCs w:val="18"/>
              </w:rPr>
              <w:t>Da</w:t>
            </w:r>
          </w:p>
        </w:tc>
      </w:tr>
      <w:tr w:rsidR="00842AC7" w:rsidRPr="00B12A69" w14:paraId="74FDDA87" w14:textId="77777777" w:rsidTr="000532BD">
        <w:trPr>
          <w:trHeight w:val="1684"/>
        </w:trPr>
        <w:tc>
          <w:tcPr>
            <w:tcW w:w="567" w:type="dxa"/>
            <w:gridSpan w:val="2"/>
          </w:tcPr>
          <w:p w14:paraId="4D8AFDCB" w14:textId="77777777" w:rsidR="00842AC7" w:rsidRPr="00B12A69" w:rsidRDefault="00842AC7" w:rsidP="000532BD">
            <w:pPr>
              <w:pStyle w:val="TableParagraph"/>
              <w:spacing w:before="111"/>
              <w:rPr>
                <w:sz w:val="18"/>
                <w:szCs w:val="18"/>
              </w:rPr>
            </w:pPr>
            <w:r w:rsidRPr="00B12A69">
              <w:rPr>
                <w:sz w:val="18"/>
                <w:szCs w:val="18"/>
              </w:rPr>
              <w:t>16</w:t>
            </w:r>
          </w:p>
        </w:tc>
        <w:tc>
          <w:tcPr>
            <w:tcW w:w="2841" w:type="dxa"/>
          </w:tcPr>
          <w:p w14:paraId="68373CAB" w14:textId="77777777" w:rsidR="00842AC7" w:rsidRPr="00B12A69" w:rsidRDefault="00842AC7" w:rsidP="000532BD">
            <w:pPr>
              <w:pStyle w:val="TableParagraph"/>
              <w:spacing w:before="107" w:line="242" w:lineRule="auto"/>
              <w:ind w:left="110" w:right="159"/>
              <w:rPr>
                <w:sz w:val="18"/>
                <w:szCs w:val="18"/>
              </w:rPr>
            </w:pPr>
            <w:r w:rsidRPr="00B12A69">
              <w:rPr>
                <w:spacing w:val="-1"/>
                <w:sz w:val="18"/>
                <w:szCs w:val="18"/>
              </w:rPr>
              <w:t xml:space="preserve">Demonstrarea accesului </w:t>
            </w:r>
            <w:r w:rsidRPr="00B12A69">
              <w:rPr>
                <w:sz w:val="18"/>
                <w:szCs w:val="18"/>
              </w:rPr>
              <w:t>la</w:t>
            </w:r>
            <w:r w:rsidRPr="00B12A69">
              <w:rPr>
                <w:spacing w:val="1"/>
                <w:sz w:val="18"/>
                <w:szCs w:val="18"/>
              </w:rPr>
              <w:t xml:space="preserve"> </w:t>
            </w:r>
            <w:r w:rsidRPr="00B12A69">
              <w:rPr>
                <w:sz w:val="18"/>
                <w:szCs w:val="18"/>
              </w:rPr>
              <w:t>personalul</w:t>
            </w:r>
            <w:r w:rsidRPr="00B12A69">
              <w:rPr>
                <w:spacing w:val="1"/>
                <w:sz w:val="18"/>
                <w:szCs w:val="18"/>
              </w:rPr>
              <w:t xml:space="preserve"> </w:t>
            </w:r>
            <w:r w:rsidRPr="00B12A69">
              <w:rPr>
                <w:sz w:val="18"/>
                <w:szCs w:val="18"/>
              </w:rPr>
              <w:t>necesar</w:t>
            </w:r>
            <w:r w:rsidRPr="00B12A69">
              <w:rPr>
                <w:spacing w:val="2"/>
                <w:sz w:val="18"/>
                <w:szCs w:val="18"/>
              </w:rPr>
              <w:t xml:space="preserve"> </w:t>
            </w:r>
            <w:r w:rsidRPr="00B12A69">
              <w:rPr>
                <w:sz w:val="18"/>
                <w:szCs w:val="18"/>
              </w:rPr>
              <w:t>pentru</w:t>
            </w:r>
            <w:r w:rsidRPr="00B12A69">
              <w:rPr>
                <w:spacing w:val="1"/>
                <w:sz w:val="18"/>
                <w:szCs w:val="18"/>
              </w:rPr>
              <w:t xml:space="preserve"> </w:t>
            </w:r>
            <w:r w:rsidRPr="00B12A69">
              <w:rPr>
                <w:sz w:val="18"/>
                <w:szCs w:val="18"/>
              </w:rPr>
              <w:t>îndeplinirea corespunzătoare</w:t>
            </w:r>
            <w:r w:rsidRPr="00B12A69">
              <w:rPr>
                <w:spacing w:val="2"/>
                <w:sz w:val="18"/>
                <w:szCs w:val="18"/>
              </w:rPr>
              <w:t xml:space="preserve"> </w:t>
            </w:r>
            <w:r w:rsidRPr="00B12A69">
              <w:rPr>
                <w:sz w:val="18"/>
                <w:szCs w:val="18"/>
              </w:rPr>
              <w:t>a</w:t>
            </w:r>
            <w:r w:rsidRPr="00B12A69">
              <w:rPr>
                <w:spacing w:val="1"/>
                <w:sz w:val="18"/>
                <w:szCs w:val="18"/>
              </w:rPr>
              <w:t xml:space="preserve"> </w:t>
            </w:r>
            <w:r w:rsidRPr="00B12A69">
              <w:rPr>
                <w:spacing w:val="-1"/>
                <w:sz w:val="18"/>
                <w:szCs w:val="18"/>
              </w:rPr>
              <w:t>obiectului</w:t>
            </w:r>
            <w:r w:rsidRPr="00B12A69">
              <w:rPr>
                <w:spacing w:val="-14"/>
                <w:sz w:val="18"/>
                <w:szCs w:val="18"/>
              </w:rPr>
              <w:t xml:space="preserve"> </w:t>
            </w:r>
            <w:r w:rsidRPr="00B12A69">
              <w:rPr>
                <w:sz w:val="18"/>
                <w:szCs w:val="18"/>
              </w:rPr>
              <w:t>contractului</w:t>
            </w:r>
            <w:r w:rsidRPr="00B12A69">
              <w:rPr>
                <w:spacing w:val="-18"/>
                <w:sz w:val="18"/>
                <w:szCs w:val="18"/>
              </w:rPr>
              <w:t xml:space="preserve"> </w:t>
            </w:r>
            <w:r w:rsidRPr="00B12A69">
              <w:rPr>
                <w:sz w:val="18"/>
                <w:szCs w:val="18"/>
              </w:rPr>
              <w:t>ce</w:t>
            </w:r>
            <w:r w:rsidRPr="00B12A69">
              <w:rPr>
                <w:spacing w:val="-11"/>
                <w:sz w:val="18"/>
                <w:szCs w:val="18"/>
              </w:rPr>
              <w:t xml:space="preserve"> </w:t>
            </w:r>
            <w:r w:rsidRPr="00B12A69">
              <w:rPr>
                <w:sz w:val="18"/>
                <w:szCs w:val="18"/>
              </w:rPr>
              <w:t>urmează</w:t>
            </w:r>
            <w:r w:rsidRPr="00B12A69">
              <w:rPr>
                <w:spacing w:val="-57"/>
                <w:sz w:val="18"/>
                <w:szCs w:val="18"/>
              </w:rPr>
              <w:t xml:space="preserve"> </w:t>
            </w:r>
            <w:r w:rsidRPr="00B12A69">
              <w:rPr>
                <w:sz w:val="18"/>
                <w:szCs w:val="18"/>
              </w:rPr>
              <w:t>a fi atribuit (personalul de</w:t>
            </w:r>
            <w:r w:rsidRPr="00B12A69">
              <w:rPr>
                <w:spacing w:val="1"/>
                <w:sz w:val="18"/>
                <w:szCs w:val="18"/>
              </w:rPr>
              <w:t xml:space="preserve"> </w:t>
            </w:r>
            <w:r w:rsidRPr="00B12A69">
              <w:rPr>
                <w:sz w:val="18"/>
                <w:szCs w:val="18"/>
              </w:rPr>
              <w:t>specialitate care va avea un rol</w:t>
            </w:r>
            <w:r w:rsidRPr="00B12A69">
              <w:rPr>
                <w:spacing w:val="1"/>
                <w:sz w:val="18"/>
                <w:szCs w:val="18"/>
              </w:rPr>
              <w:t xml:space="preserve"> </w:t>
            </w:r>
            <w:r w:rsidRPr="00B12A69">
              <w:rPr>
                <w:sz w:val="18"/>
                <w:szCs w:val="18"/>
              </w:rPr>
              <w:t>esențial</w:t>
            </w:r>
            <w:r w:rsidRPr="00B12A69">
              <w:rPr>
                <w:spacing w:val="-7"/>
                <w:sz w:val="18"/>
                <w:szCs w:val="18"/>
              </w:rPr>
              <w:t xml:space="preserve"> </w:t>
            </w:r>
            <w:r w:rsidRPr="00B12A69">
              <w:rPr>
                <w:sz w:val="18"/>
                <w:szCs w:val="18"/>
              </w:rPr>
              <w:t>în</w:t>
            </w:r>
            <w:r w:rsidRPr="00B12A69">
              <w:rPr>
                <w:spacing w:val="1"/>
                <w:sz w:val="18"/>
                <w:szCs w:val="18"/>
              </w:rPr>
              <w:t xml:space="preserve"> </w:t>
            </w:r>
            <w:r w:rsidRPr="00B12A69">
              <w:rPr>
                <w:sz w:val="18"/>
                <w:szCs w:val="18"/>
              </w:rPr>
              <w:t>îndeplinirea acestuia)</w:t>
            </w:r>
          </w:p>
        </w:tc>
        <w:tc>
          <w:tcPr>
            <w:tcW w:w="4678" w:type="dxa"/>
            <w:gridSpan w:val="3"/>
          </w:tcPr>
          <w:p w14:paraId="2A1F69DA" w14:textId="77777777" w:rsidR="00842AC7" w:rsidRPr="00B12A69" w:rsidRDefault="00842AC7" w:rsidP="000532BD">
            <w:pPr>
              <w:pStyle w:val="TableParagraph"/>
              <w:spacing w:before="107"/>
              <w:ind w:right="218"/>
              <w:rPr>
                <w:sz w:val="18"/>
                <w:szCs w:val="18"/>
              </w:rPr>
            </w:pPr>
            <w:r w:rsidRPr="00B12A69">
              <w:rPr>
                <w:spacing w:val="-6"/>
                <w:sz w:val="18"/>
                <w:szCs w:val="18"/>
              </w:rPr>
              <w:t xml:space="preserve">Declarație privind personalul </w:t>
            </w:r>
            <w:r w:rsidRPr="00B12A69">
              <w:rPr>
                <w:spacing w:val="-5"/>
                <w:sz w:val="18"/>
                <w:szCs w:val="18"/>
              </w:rPr>
              <w:t>de</w:t>
            </w:r>
            <w:r w:rsidRPr="00B12A69">
              <w:rPr>
                <w:spacing w:val="-4"/>
                <w:sz w:val="18"/>
                <w:szCs w:val="18"/>
              </w:rPr>
              <w:t xml:space="preserve"> </w:t>
            </w:r>
            <w:r w:rsidRPr="00B12A69">
              <w:rPr>
                <w:sz w:val="18"/>
                <w:szCs w:val="18"/>
              </w:rPr>
              <w:t>specialitate (indicând</w:t>
            </w:r>
            <w:r w:rsidRPr="00B12A69">
              <w:rPr>
                <w:spacing w:val="1"/>
                <w:sz w:val="18"/>
                <w:szCs w:val="18"/>
              </w:rPr>
              <w:t xml:space="preserve"> </w:t>
            </w:r>
            <w:r w:rsidRPr="00B12A69">
              <w:rPr>
                <w:sz w:val="18"/>
                <w:szCs w:val="18"/>
              </w:rPr>
              <w:t>persoanele) propuși pentru</w:t>
            </w:r>
            <w:r w:rsidRPr="00B12A69">
              <w:rPr>
                <w:spacing w:val="1"/>
                <w:sz w:val="18"/>
                <w:szCs w:val="18"/>
              </w:rPr>
              <w:t xml:space="preserve"> </w:t>
            </w:r>
            <w:r w:rsidRPr="00B12A69">
              <w:rPr>
                <w:spacing w:val="-1"/>
                <w:sz w:val="18"/>
                <w:szCs w:val="18"/>
              </w:rPr>
              <w:t xml:space="preserve">implementarea contractului </w:t>
            </w:r>
            <w:r w:rsidRPr="00B12A69">
              <w:rPr>
                <w:sz w:val="18"/>
                <w:szCs w:val="18"/>
              </w:rPr>
              <w:t>–</w:t>
            </w:r>
            <w:r w:rsidRPr="00B12A69">
              <w:rPr>
                <w:spacing w:val="1"/>
                <w:sz w:val="18"/>
                <w:szCs w:val="18"/>
              </w:rPr>
              <w:t xml:space="preserve"> </w:t>
            </w:r>
            <w:r w:rsidRPr="00B12A69">
              <w:rPr>
                <w:sz w:val="18"/>
                <w:szCs w:val="18"/>
              </w:rPr>
              <w:t>confirmată prin semnătura</w:t>
            </w:r>
            <w:r w:rsidRPr="00B12A69">
              <w:rPr>
                <w:spacing w:val="1"/>
                <w:sz w:val="18"/>
                <w:szCs w:val="18"/>
              </w:rPr>
              <w:t xml:space="preserve"> </w:t>
            </w:r>
            <w:r w:rsidRPr="00B12A69">
              <w:rPr>
                <w:sz w:val="18"/>
                <w:szCs w:val="18"/>
              </w:rPr>
              <w:t>electronică</w:t>
            </w:r>
            <w:r w:rsidRPr="00B12A69">
              <w:rPr>
                <w:spacing w:val="-1"/>
                <w:sz w:val="18"/>
                <w:szCs w:val="18"/>
              </w:rPr>
              <w:t xml:space="preserve"> </w:t>
            </w:r>
            <w:r w:rsidRPr="00B12A69">
              <w:rPr>
                <w:sz w:val="18"/>
                <w:szCs w:val="18"/>
              </w:rPr>
              <w:t>sau</w:t>
            </w:r>
            <w:r w:rsidRPr="00B12A69">
              <w:rPr>
                <w:spacing w:val="5"/>
                <w:sz w:val="18"/>
                <w:szCs w:val="18"/>
              </w:rPr>
              <w:t xml:space="preserve"> </w:t>
            </w:r>
            <w:r w:rsidRPr="00B12A69">
              <w:rPr>
                <w:sz w:val="18"/>
                <w:szCs w:val="18"/>
              </w:rPr>
              <w:t>în</w:t>
            </w:r>
            <w:r w:rsidRPr="00B12A69">
              <w:rPr>
                <w:spacing w:val="-4"/>
                <w:sz w:val="18"/>
                <w:szCs w:val="18"/>
              </w:rPr>
              <w:t xml:space="preserve"> </w:t>
            </w:r>
            <w:r w:rsidRPr="00B12A69">
              <w:rPr>
                <w:sz w:val="18"/>
                <w:szCs w:val="18"/>
              </w:rPr>
              <w:t>caz de</w:t>
            </w:r>
            <w:r w:rsidRPr="00B12A69">
              <w:rPr>
                <w:spacing w:val="1"/>
                <w:sz w:val="18"/>
                <w:szCs w:val="18"/>
              </w:rPr>
              <w:t xml:space="preserve"> </w:t>
            </w:r>
            <w:r w:rsidRPr="00B12A69">
              <w:rPr>
                <w:spacing w:val="-1"/>
                <w:sz w:val="18"/>
                <w:szCs w:val="18"/>
              </w:rPr>
              <w:t>prezentare</w:t>
            </w:r>
            <w:r w:rsidRPr="00B12A69">
              <w:rPr>
                <w:spacing w:val="-5"/>
                <w:sz w:val="18"/>
                <w:szCs w:val="18"/>
              </w:rPr>
              <w:t xml:space="preserve"> </w:t>
            </w:r>
            <w:r w:rsidRPr="00B12A69">
              <w:rPr>
                <w:sz w:val="18"/>
                <w:szCs w:val="18"/>
              </w:rPr>
              <w:t>pe</w:t>
            </w:r>
            <w:r w:rsidRPr="00B12A69">
              <w:rPr>
                <w:spacing w:val="-6"/>
                <w:sz w:val="18"/>
                <w:szCs w:val="18"/>
              </w:rPr>
              <w:t xml:space="preserve"> </w:t>
            </w:r>
            <w:r w:rsidRPr="00B12A69">
              <w:rPr>
                <w:sz w:val="18"/>
                <w:szCs w:val="18"/>
              </w:rPr>
              <w:t>suport</w:t>
            </w:r>
            <w:r w:rsidRPr="00B12A69">
              <w:rPr>
                <w:spacing w:val="-5"/>
                <w:sz w:val="18"/>
                <w:szCs w:val="18"/>
              </w:rPr>
              <w:t xml:space="preserve"> </w:t>
            </w:r>
            <w:r w:rsidRPr="00B12A69">
              <w:rPr>
                <w:sz w:val="18"/>
                <w:szCs w:val="18"/>
              </w:rPr>
              <w:t>de</w:t>
            </w:r>
            <w:r w:rsidRPr="00B12A69">
              <w:rPr>
                <w:spacing w:val="-14"/>
                <w:sz w:val="18"/>
                <w:szCs w:val="18"/>
              </w:rPr>
              <w:t xml:space="preserve"> </w:t>
            </w:r>
            <w:r w:rsidRPr="00B12A69">
              <w:rPr>
                <w:sz w:val="18"/>
                <w:szCs w:val="18"/>
              </w:rPr>
              <w:t>hârtie</w:t>
            </w:r>
            <w:r w:rsidRPr="00B12A69">
              <w:rPr>
                <w:spacing w:val="-5"/>
                <w:sz w:val="18"/>
                <w:szCs w:val="18"/>
              </w:rPr>
              <w:t xml:space="preserve"> </w:t>
            </w:r>
            <w:r w:rsidRPr="00B12A69">
              <w:rPr>
                <w:sz w:val="18"/>
                <w:szCs w:val="18"/>
              </w:rPr>
              <w:t>–</w:t>
            </w:r>
            <w:r w:rsidRPr="00B12A69">
              <w:rPr>
                <w:spacing w:val="-57"/>
                <w:sz w:val="18"/>
                <w:szCs w:val="18"/>
              </w:rPr>
              <w:t xml:space="preserve"> </w:t>
            </w:r>
            <w:r w:rsidRPr="00B12A69">
              <w:rPr>
                <w:sz w:val="18"/>
                <w:szCs w:val="18"/>
              </w:rPr>
              <w:t>original,</w:t>
            </w:r>
            <w:r w:rsidRPr="00B12A69">
              <w:rPr>
                <w:spacing w:val="2"/>
                <w:sz w:val="18"/>
                <w:szCs w:val="18"/>
              </w:rPr>
              <w:t xml:space="preserve"> </w:t>
            </w:r>
            <w:r w:rsidRPr="00B12A69">
              <w:rPr>
                <w:sz w:val="18"/>
                <w:szCs w:val="18"/>
              </w:rPr>
              <w:t>confirmat</w:t>
            </w:r>
            <w:r w:rsidRPr="00B12A69">
              <w:rPr>
                <w:spacing w:val="5"/>
                <w:sz w:val="18"/>
                <w:szCs w:val="18"/>
              </w:rPr>
              <w:t xml:space="preserve"> </w:t>
            </w:r>
            <w:r w:rsidRPr="00B12A69">
              <w:rPr>
                <w:sz w:val="18"/>
                <w:szCs w:val="18"/>
              </w:rPr>
              <w:t>prin</w:t>
            </w:r>
          </w:p>
          <w:p w14:paraId="122CA218" w14:textId="77777777" w:rsidR="00842AC7" w:rsidRPr="00B12A69" w:rsidRDefault="00842AC7" w:rsidP="000532BD">
            <w:pPr>
              <w:pStyle w:val="TableParagraph"/>
              <w:spacing w:before="1" w:line="242" w:lineRule="auto"/>
              <w:ind w:right="318"/>
              <w:rPr>
                <w:sz w:val="18"/>
                <w:szCs w:val="18"/>
              </w:rPr>
            </w:pPr>
            <w:r w:rsidRPr="00B12A69">
              <w:rPr>
                <w:w w:val="90"/>
                <w:sz w:val="18"/>
                <w:szCs w:val="18"/>
              </w:rPr>
              <w:t>aplicarea semnăturii și ștampilei</w:t>
            </w:r>
            <w:r w:rsidRPr="00B12A69">
              <w:rPr>
                <w:spacing w:val="1"/>
                <w:w w:val="90"/>
                <w:sz w:val="18"/>
                <w:szCs w:val="18"/>
              </w:rPr>
              <w:t xml:space="preserve"> </w:t>
            </w:r>
            <w:r w:rsidRPr="00B12A69">
              <w:rPr>
                <w:sz w:val="18"/>
                <w:szCs w:val="18"/>
              </w:rPr>
              <w:t>ofertantului</w:t>
            </w:r>
            <w:r w:rsidRPr="00B12A69">
              <w:rPr>
                <w:spacing w:val="-10"/>
                <w:sz w:val="18"/>
                <w:szCs w:val="18"/>
              </w:rPr>
              <w:t xml:space="preserve"> </w:t>
            </w:r>
            <w:r w:rsidRPr="00B12A69">
              <w:rPr>
                <w:sz w:val="18"/>
                <w:szCs w:val="18"/>
              </w:rPr>
              <w:t>potrivit anexei</w:t>
            </w:r>
            <w:r w:rsidRPr="00B12A69">
              <w:rPr>
                <w:spacing w:val="-9"/>
                <w:sz w:val="18"/>
                <w:szCs w:val="18"/>
              </w:rPr>
              <w:t xml:space="preserve"> </w:t>
            </w:r>
            <w:r w:rsidRPr="00B12A69">
              <w:rPr>
                <w:sz w:val="18"/>
                <w:szCs w:val="18"/>
              </w:rPr>
              <w:t>nr.</w:t>
            </w:r>
            <w:r w:rsidRPr="00B12A69">
              <w:rPr>
                <w:spacing w:val="-57"/>
                <w:sz w:val="18"/>
                <w:szCs w:val="18"/>
              </w:rPr>
              <w:t xml:space="preserve"> </w:t>
            </w:r>
            <w:r w:rsidRPr="00B12A69">
              <w:rPr>
                <w:spacing w:val="-8"/>
                <w:sz w:val="18"/>
                <w:szCs w:val="18"/>
              </w:rPr>
              <w:t>15</w:t>
            </w:r>
            <w:r w:rsidRPr="00B12A69">
              <w:rPr>
                <w:spacing w:val="-12"/>
                <w:sz w:val="18"/>
                <w:szCs w:val="18"/>
              </w:rPr>
              <w:t xml:space="preserve"> </w:t>
            </w:r>
            <w:r w:rsidRPr="00B12A69">
              <w:rPr>
                <w:spacing w:val="-7"/>
                <w:sz w:val="18"/>
                <w:szCs w:val="18"/>
              </w:rPr>
              <w:t>al</w:t>
            </w:r>
            <w:r w:rsidRPr="00B12A69">
              <w:rPr>
                <w:spacing w:val="-17"/>
                <w:sz w:val="18"/>
                <w:szCs w:val="18"/>
              </w:rPr>
              <w:t xml:space="preserve"> </w:t>
            </w:r>
            <w:r w:rsidRPr="00B12A69">
              <w:rPr>
                <w:spacing w:val="-7"/>
                <w:sz w:val="18"/>
                <w:szCs w:val="18"/>
              </w:rPr>
              <w:t>documentației</w:t>
            </w:r>
            <w:r w:rsidRPr="00B12A69">
              <w:rPr>
                <w:spacing w:val="-12"/>
                <w:sz w:val="18"/>
                <w:szCs w:val="18"/>
              </w:rPr>
              <w:t xml:space="preserve"> </w:t>
            </w:r>
            <w:r w:rsidRPr="00B12A69">
              <w:rPr>
                <w:spacing w:val="-7"/>
                <w:sz w:val="18"/>
                <w:szCs w:val="18"/>
              </w:rPr>
              <w:t>standard</w:t>
            </w:r>
          </w:p>
        </w:tc>
        <w:tc>
          <w:tcPr>
            <w:tcW w:w="985" w:type="dxa"/>
          </w:tcPr>
          <w:p w14:paraId="55533AA6" w14:textId="77777777" w:rsidR="00842AC7" w:rsidRPr="00B12A69" w:rsidRDefault="00842AC7" w:rsidP="000532BD">
            <w:pPr>
              <w:pStyle w:val="TableParagraph"/>
              <w:spacing w:before="111"/>
              <w:ind w:left="120"/>
              <w:rPr>
                <w:sz w:val="18"/>
                <w:szCs w:val="18"/>
              </w:rPr>
            </w:pPr>
            <w:r w:rsidRPr="00B12A69">
              <w:rPr>
                <w:sz w:val="18"/>
                <w:szCs w:val="18"/>
              </w:rPr>
              <w:t>Da</w:t>
            </w:r>
          </w:p>
        </w:tc>
      </w:tr>
      <w:tr w:rsidR="00842AC7" w:rsidRPr="00B12A69" w14:paraId="07ADEDB4" w14:textId="77777777" w:rsidTr="000532BD">
        <w:trPr>
          <w:trHeight w:val="716"/>
        </w:trPr>
        <w:tc>
          <w:tcPr>
            <w:tcW w:w="567" w:type="dxa"/>
            <w:gridSpan w:val="2"/>
          </w:tcPr>
          <w:p w14:paraId="49B56048" w14:textId="77777777" w:rsidR="00842AC7" w:rsidRPr="00B12A69" w:rsidRDefault="00842AC7" w:rsidP="000532BD">
            <w:pPr>
              <w:pStyle w:val="TableParagraph"/>
              <w:spacing w:before="116"/>
              <w:rPr>
                <w:sz w:val="18"/>
                <w:szCs w:val="18"/>
              </w:rPr>
            </w:pPr>
            <w:r w:rsidRPr="00B12A69">
              <w:rPr>
                <w:sz w:val="18"/>
                <w:szCs w:val="18"/>
              </w:rPr>
              <w:t>17</w:t>
            </w:r>
          </w:p>
        </w:tc>
        <w:tc>
          <w:tcPr>
            <w:tcW w:w="2841" w:type="dxa"/>
          </w:tcPr>
          <w:p w14:paraId="4E3B9215" w14:textId="77777777" w:rsidR="00842AC7" w:rsidRPr="00B12A69" w:rsidRDefault="00842AC7" w:rsidP="000532BD">
            <w:pPr>
              <w:pStyle w:val="TableParagraph"/>
              <w:spacing w:before="111" w:line="242" w:lineRule="auto"/>
              <w:ind w:left="110" w:right="402"/>
              <w:jc w:val="both"/>
              <w:rPr>
                <w:sz w:val="18"/>
                <w:szCs w:val="18"/>
              </w:rPr>
            </w:pPr>
            <w:r w:rsidRPr="00B12A69">
              <w:rPr>
                <w:sz w:val="18"/>
                <w:szCs w:val="18"/>
              </w:rPr>
              <w:t>Certificatul de atestare tehnico-</w:t>
            </w:r>
            <w:r w:rsidRPr="00B12A69">
              <w:rPr>
                <w:spacing w:val="-57"/>
                <w:sz w:val="18"/>
                <w:szCs w:val="18"/>
              </w:rPr>
              <w:t xml:space="preserve"> </w:t>
            </w:r>
            <w:r w:rsidRPr="00B12A69">
              <w:rPr>
                <w:sz w:val="18"/>
                <w:szCs w:val="18"/>
              </w:rPr>
              <w:t>profesională pe tipuri de lucrări</w:t>
            </w:r>
            <w:r w:rsidRPr="00B12A69">
              <w:rPr>
                <w:spacing w:val="-57"/>
                <w:sz w:val="18"/>
                <w:szCs w:val="18"/>
              </w:rPr>
              <w:t xml:space="preserve"> </w:t>
            </w:r>
            <w:r w:rsidRPr="00B12A69">
              <w:rPr>
                <w:sz w:val="18"/>
                <w:szCs w:val="18"/>
              </w:rPr>
              <w:t>potrivit</w:t>
            </w:r>
            <w:r w:rsidRPr="00B12A69">
              <w:rPr>
                <w:spacing w:val="6"/>
                <w:sz w:val="18"/>
                <w:szCs w:val="18"/>
              </w:rPr>
              <w:t xml:space="preserve"> </w:t>
            </w:r>
            <w:r w:rsidRPr="00B12A69">
              <w:rPr>
                <w:sz w:val="18"/>
                <w:szCs w:val="18"/>
              </w:rPr>
              <w:t>p.</w:t>
            </w:r>
            <w:r w:rsidRPr="00B12A69">
              <w:rPr>
                <w:spacing w:val="3"/>
                <w:sz w:val="18"/>
                <w:szCs w:val="18"/>
              </w:rPr>
              <w:t xml:space="preserve"> </w:t>
            </w:r>
            <w:r w:rsidRPr="00B12A69">
              <w:rPr>
                <w:sz w:val="18"/>
                <w:szCs w:val="18"/>
              </w:rPr>
              <w:t>38</w:t>
            </w:r>
            <w:r w:rsidRPr="00B12A69">
              <w:rPr>
                <w:spacing w:val="1"/>
                <w:sz w:val="18"/>
                <w:szCs w:val="18"/>
              </w:rPr>
              <w:t xml:space="preserve"> </w:t>
            </w:r>
            <w:r w:rsidRPr="00B12A69">
              <w:rPr>
                <w:sz w:val="18"/>
                <w:szCs w:val="18"/>
              </w:rPr>
              <w:t>(3)</w:t>
            </w:r>
          </w:p>
        </w:tc>
        <w:tc>
          <w:tcPr>
            <w:tcW w:w="4678" w:type="dxa"/>
            <w:gridSpan w:val="3"/>
          </w:tcPr>
          <w:p w14:paraId="5E6006FE" w14:textId="77777777" w:rsidR="00842AC7" w:rsidRPr="00B12A69" w:rsidRDefault="00842AC7" w:rsidP="000532BD">
            <w:pPr>
              <w:pStyle w:val="TableParagraph"/>
              <w:spacing w:before="111" w:line="242" w:lineRule="auto"/>
              <w:ind w:right="1009"/>
              <w:jc w:val="both"/>
              <w:rPr>
                <w:sz w:val="18"/>
                <w:szCs w:val="18"/>
              </w:rPr>
            </w:pPr>
            <w:r w:rsidRPr="00B12A69">
              <w:rPr>
                <w:sz w:val="18"/>
                <w:szCs w:val="18"/>
              </w:rPr>
              <w:t>Copie confirmată prin</w:t>
            </w:r>
            <w:r w:rsidRPr="00B12A69">
              <w:rPr>
                <w:spacing w:val="1"/>
                <w:sz w:val="18"/>
                <w:szCs w:val="18"/>
              </w:rPr>
              <w:t xml:space="preserve"> </w:t>
            </w:r>
            <w:r w:rsidRPr="00B12A69">
              <w:rPr>
                <w:sz w:val="18"/>
                <w:szCs w:val="18"/>
              </w:rPr>
              <w:t>semnătură electronică.</w:t>
            </w:r>
            <w:r w:rsidRPr="00B12A69">
              <w:rPr>
                <w:spacing w:val="-57"/>
                <w:sz w:val="18"/>
                <w:szCs w:val="18"/>
              </w:rPr>
              <w:t xml:space="preserve"> </w:t>
            </w:r>
            <w:r w:rsidRPr="00B12A69">
              <w:rPr>
                <w:spacing w:val="-2"/>
                <w:w w:val="95"/>
                <w:sz w:val="18"/>
                <w:szCs w:val="18"/>
              </w:rPr>
              <w:t>Specialiști</w:t>
            </w:r>
            <w:r w:rsidRPr="00B12A69">
              <w:rPr>
                <w:spacing w:val="-1"/>
                <w:w w:val="95"/>
                <w:sz w:val="18"/>
                <w:szCs w:val="18"/>
              </w:rPr>
              <w:t xml:space="preserve"> </w:t>
            </w:r>
            <w:r w:rsidRPr="00B12A69">
              <w:rPr>
                <w:spacing w:val="-2"/>
                <w:w w:val="95"/>
                <w:sz w:val="18"/>
                <w:szCs w:val="18"/>
              </w:rPr>
              <w:t>solicitați:</w:t>
            </w:r>
            <w:r w:rsidRPr="00B12A69">
              <w:rPr>
                <w:spacing w:val="-1"/>
                <w:w w:val="95"/>
                <w:sz w:val="18"/>
                <w:szCs w:val="18"/>
              </w:rPr>
              <w:t xml:space="preserve"> </w:t>
            </w:r>
            <w:r w:rsidRPr="00B12A69">
              <w:rPr>
                <w:spacing w:val="-2"/>
                <w:w w:val="95"/>
                <w:sz w:val="18"/>
                <w:szCs w:val="18"/>
              </w:rPr>
              <w:t>1.</w:t>
            </w:r>
            <w:r w:rsidRPr="00B12A69">
              <w:rPr>
                <w:spacing w:val="-1"/>
                <w:w w:val="95"/>
                <w:sz w:val="18"/>
                <w:szCs w:val="18"/>
              </w:rPr>
              <w:t xml:space="preserve"> </w:t>
            </w:r>
            <w:r w:rsidRPr="00B12A69">
              <w:rPr>
                <w:w w:val="90"/>
                <w:sz w:val="18"/>
                <w:szCs w:val="18"/>
              </w:rPr>
              <w:t>Construcții</w:t>
            </w:r>
            <w:r w:rsidRPr="00B12A69">
              <w:rPr>
                <w:spacing w:val="2"/>
                <w:w w:val="90"/>
                <w:sz w:val="18"/>
                <w:szCs w:val="18"/>
              </w:rPr>
              <w:t xml:space="preserve"> </w:t>
            </w:r>
            <w:r w:rsidRPr="00B12A69">
              <w:rPr>
                <w:w w:val="90"/>
                <w:sz w:val="18"/>
                <w:szCs w:val="18"/>
              </w:rPr>
              <w:t>de drumuri</w:t>
            </w:r>
          </w:p>
        </w:tc>
        <w:tc>
          <w:tcPr>
            <w:tcW w:w="985" w:type="dxa"/>
          </w:tcPr>
          <w:p w14:paraId="24F93689" w14:textId="77777777" w:rsidR="00842AC7" w:rsidRPr="00B12A69" w:rsidRDefault="00842AC7" w:rsidP="000532BD">
            <w:pPr>
              <w:pStyle w:val="TableParagraph"/>
              <w:spacing w:before="116"/>
              <w:ind w:left="120"/>
              <w:rPr>
                <w:sz w:val="18"/>
                <w:szCs w:val="18"/>
              </w:rPr>
            </w:pPr>
            <w:r w:rsidRPr="00B12A69">
              <w:rPr>
                <w:sz w:val="18"/>
                <w:szCs w:val="18"/>
              </w:rPr>
              <w:t>Da</w:t>
            </w:r>
          </w:p>
        </w:tc>
      </w:tr>
      <w:tr w:rsidR="00842AC7" w:rsidRPr="00B12A69" w14:paraId="7F2C5990" w14:textId="77777777" w:rsidTr="000532BD">
        <w:trPr>
          <w:trHeight w:val="812"/>
        </w:trPr>
        <w:tc>
          <w:tcPr>
            <w:tcW w:w="567" w:type="dxa"/>
            <w:gridSpan w:val="2"/>
          </w:tcPr>
          <w:p w14:paraId="3684D441" w14:textId="77777777" w:rsidR="00842AC7" w:rsidRPr="00B12A69" w:rsidRDefault="00842AC7" w:rsidP="000532BD">
            <w:pPr>
              <w:pStyle w:val="TableParagraph"/>
              <w:spacing w:before="111"/>
              <w:rPr>
                <w:sz w:val="18"/>
                <w:szCs w:val="18"/>
              </w:rPr>
            </w:pPr>
            <w:r w:rsidRPr="00B12A69">
              <w:rPr>
                <w:sz w:val="18"/>
                <w:szCs w:val="18"/>
              </w:rPr>
              <w:t>18</w:t>
            </w:r>
          </w:p>
        </w:tc>
        <w:tc>
          <w:tcPr>
            <w:tcW w:w="2841" w:type="dxa"/>
          </w:tcPr>
          <w:p w14:paraId="20CF8E7E" w14:textId="77777777" w:rsidR="00842AC7" w:rsidRPr="00B12A69" w:rsidRDefault="00842AC7" w:rsidP="000532BD">
            <w:pPr>
              <w:pStyle w:val="TableParagraph"/>
              <w:spacing w:before="107" w:line="247" w:lineRule="auto"/>
              <w:ind w:left="110" w:right="567"/>
              <w:rPr>
                <w:sz w:val="18"/>
                <w:szCs w:val="18"/>
              </w:rPr>
            </w:pPr>
            <w:r w:rsidRPr="00B12A69">
              <w:rPr>
                <w:spacing w:val="-6"/>
                <w:sz w:val="18"/>
                <w:szCs w:val="18"/>
              </w:rPr>
              <w:t>Avizul</w:t>
            </w:r>
            <w:r w:rsidRPr="00B12A69">
              <w:rPr>
                <w:spacing w:val="-22"/>
                <w:sz w:val="18"/>
                <w:szCs w:val="18"/>
              </w:rPr>
              <w:t xml:space="preserve"> </w:t>
            </w:r>
            <w:r w:rsidRPr="00B12A69">
              <w:rPr>
                <w:spacing w:val="-6"/>
                <w:sz w:val="18"/>
                <w:szCs w:val="18"/>
              </w:rPr>
              <w:t>eliberat</w:t>
            </w:r>
            <w:r w:rsidRPr="00B12A69">
              <w:rPr>
                <w:spacing w:val="-10"/>
                <w:sz w:val="18"/>
                <w:szCs w:val="18"/>
              </w:rPr>
              <w:t xml:space="preserve"> </w:t>
            </w:r>
            <w:r w:rsidRPr="00B12A69">
              <w:rPr>
                <w:spacing w:val="-5"/>
                <w:sz w:val="18"/>
                <w:szCs w:val="18"/>
              </w:rPr>
              <w:t>de</w:t>
            </w:r>
            <w:r w:rsidRPr="00B12A69">
              <w:rPr>
                <w:spacing w:val="-12"/>
                <w:sz w:val="18"/>
                <w:szCs w:val="18"/>
              </w:rPr>
              <w:t xml:space="preserve"> </w:t>
            </w:r>
            <w:r w:rsidRPr="00B12A69">
              <w:rPr>
                <w:spacing w:val="-5"/>
                <w:sz w:val="18"/>
                <w:szCs w:val="18"/>
              </w:rPr>
              <w:t>către</w:t>
            </w:r>
            <w:r w:rsidRPr="00B12A69">
              <w:rPr>
                <w:spacing w:val="-17"/>
                <w:sz w:val="18"/>
                <w:szCs w:val="18"/>
              </w:rPr>
              <w:t xml:space="preserve"> </w:t>
            </w:r>
            <w:r w:rsidRPr="00B12A69">
              <w:rPr>
                <w:spacing w:val="-5"/>
                <w:sz w:val="18"/>
                <w:szCs w:val="18"/>
              </w:rPr>
              <w:t>Agenția</w:t>
            </w:r>
            <w:r w:rsidRPr="00B12A69">
              <w:rPr>
                <w:spacing w:val="-57"/>
                <w:sz w:val="18"/>
                <w:szCs w:val="18"/>
              </w:rPr>
              <w:t xml:space="preserve"> </w:t>
            </w:r>
            <w:r w:rsidRPr="00B12A69">
              <w:rPr>
                <w:sz w:val="18"/>
                <w:szCs w:val="18"/>
              </w:rPr>
              <w:t>pentru</w:t>
            </w:r>
            <w:r w:rsidRPr="00B12A69">
              <w:rPr>
                <w:spacing w:val="-3"/>
                <w:sz w:val="18"/>
                <w:szCs w:val="18"/>
              </w:rPr>
              <w:t xml:space="preserve"> </w:t>
            </w:r>
            <w:r w:rsidRPr="00B12A69">
              <w:rPr>
                <w:sz w:val="18"/>
                <w:szCs w:val="18"/>
              </w:rPr>
              <w:t>Supraveghere</w:t>
            </w:r>
            <w:r w:rsidRPr="00B12A69">
              <w:rPr>
                <w:spacing w:val="-4"/>
                <w:sz w:val="18"/>
                <w:szCs w:val="18"/>
              </w:rPr>
              <w:t xml:space="preserve"> </w:t>
            </w:r>
            <w:r w:rsidRPr="00B12A69">
              <w:rPr>
                <w:sz w:val="18"/>
                <w:szCs w:val="18"/>
              </w:rPr>
              <w:t>Tehnică</w:t>
            </w:r>
          </w:p>
        </w:tc>
        <w:tc>
          <w:tcPr>
            <w:tcW w:w="4678" w:type="dxa"/>
            <w:gridSpan w:val="3"/>
          </w:tcPr>
          <w:p w14:paraId="559A392F" w14:textId="77777777" w:rsidR="00842AC7" w:rsidRPr="00B12A69" w:rsidRDefault="00842AC7" w:rsidP="000532BD">
            <w:pPr>
              <w:pStyle w:val="TableParagraph"/>
              <w:spacing w:before="111"/>
              <w:ind w:right="215"/>
              <w:rPr>
                <w:sz w:val="18"/>
                <w:szCs w:val="18"/>
              </w:rPr>
            </w:pPr>
            <w:r w:rsidRPr="00B12A69">
              <w:rPr>
                <w:spacing w:val="-1"/>
                <w:sz w:val="18"/>
                <w:szCs w:val="18"/>
              </w:rPr>
              <w:t>Varianta</w:t>
            </w:r>
            <w:r w:rsidRPr="00B12A69">
              <w:rPr>
                <w:spacing w:val="-8"/>
                <w:sz w:val="18"/>
                <w:szCs w:val="18"/>
              </w:rPr>
              <w:t xml:space="preserve"> </w:t>
            </w:r>
            <w:r w:rsidRPr="00B12A69">
              <w:rPr>
                <w:spacing w:val="-1"/>
                <w:sz w:val="18"/>
                <w:szCs w:val="18"/>
              </w:rPr>
              <w:t>scanată</w:t>
            </w:r>
            <w:r w:rsidRPr="00B12A69">
              <w:rPr>
                <w:spacing w:val="-9"/>
                <w:sz w:val="18"/>
                <w:szCs w:val="18"/>
              </w:rPr>
              <w:t xml:space="preserve"> </w:t>
            </w:r>
            <w:r w:rsidRPr="00B12A69">
              <w:rPr>
                <w:sz w:val="18"/>
                <w:szCs w:val="18"/>
              </w:rPr>
              <w:t>de</w:t>
            </w:r>
            <w:r w:rsidRPr="00B12A69">
              <w:rPr>
                <w:spacing w:val="-10"/>
                <w:sz w:val="18"/>
                <w:szCs w:val="18"/>
              </w:rPr>
              <w:t xml:space="preserve"> </w:t>
            </w:r>
            <w:r w:rsidRPr="00B12A69">
              <w:rPr>
                <w:sz w:val="18"/>
                <w:szCs w:val="18"/>
              </w:rPr>
              <w:t>pe</w:t>
            </w:r>
            <w:r w:rsidRPr="00B12A69">
              <w:rPr>
                <w:spacing w:val="-13"/>
                <w:sz w:val="18"/>
                <w:szCs w:val="18"/>
              </w:rPr>
              <w:t xml:space="preserve"> </w:t>
            </w:r>
            <w:r w:rsidRPr="00B12A69">
              <w:rPr>
                <w:sz w:val="18"/>
                <w:szCs w:val="18"/>
              </w:rPr>
              <w:t>original,</w:t>
            </w:r>
            <w:r w:rsidRPr="00B12A69">
              <w:rPr>
                <w:spacing w:val="-57"/>
                <w:sz w:val="18"/>
                <w:szCs w:val="18"/>
              </w:rPr>
              <w:t xml:space="preserve"> </w:t>
            </w:r>
            <w:r w:rsidRPr="00B12A69">
              <w:rPr>
                <w:sz w:val="18"/>
                <w:szCs w:val="18"/>
              </w:rPr>
              <w:t>confirmată prin semnătura</w:t>
            </w:r>
            <w:r w:rsidRPr="00B12A69">
              <w:rPr>
                <w:spacing w:val="1"/>
                <w:sz w:val="18"/>
                <w:szCs w:val="18"/>
              </w:rPr>
              <w:t xml:space="preserve"> </w:t>
            </w:r>
            <w:r w:rsidRPr="00B12A69">
              <w:rPr>
                <w:sz w:val="18"/>
                <w:szCs w:val="18"/>
              </w:rPr>
              <w:t>electronică</w:t>
            </w:r>
            <w:r w:rsidRPr="00B12A69">
              <w:rPr>
                <w:spacing w:val="-1"/>
                <w:sz w:val="18"/>
                <w:szCs w:val="18"/>
              </w:rPr>
              <w:t xml:space="preserve"> </w:t>
            </w:r>
            <w:r w:rsidRPr="00B12A69">
              <w:rPr>
                <w:sz w:val="18"/>
                <w:szCs w:val="18"/>
              </w:rPr>
              <w:t>sau</w:t>
            </w:r>
            <w:r w:rsidRPr="00B12A69">
              <w:rPr>
                <w:spacing w:val="5"/>
                <w:sz w:val="18"/>
                <w:szCs w:val="18"/>
              </w:rPr>
              <w:t xml:space="preserve"> </w:t>
            </w:r>
            <w:r w:rsidRPr="00B12A69">
              <w:rPr>
                <w:sz w:val="18"/>
                <w:szCs w:val="18"/>
              </w:rPr>
              <w:t>în</w:t>
            </w:r>
            <w:r w:rsidRPr="00B12A69">
              <w:rPr>
                <w:spacing w:val="-4"/>
                <w:sz w:val="18"/>
                <w:szCs w:val="18"/>
              </w:rPr>
              <w:t xml:space="preserve"> </w:t>
            </w:r>
            <w:r w:rsidRPr="00B12A69">
              <w:rPr>
                <w:sz w:val="18"/>
                <w:szCs w:val="18"/>
              </w:rPr>
              <w:t>caz de</w:t>
            </w:r>
            <w:r w:rsidRPr="00B12A69">
              <w:rPr>
                <w:spacing w:val="1"/>
                <w:sz w:val="18"/>
                <w:szCs w:val="18"/>
              </w:rPr>
              <w:t xml:space="preserve"> </w:t>
            </w:r>
            <w:r w:rsidRPr="00B12A69">
              <w:rPr>
                <w:spacing w:val="-1"/>
                <w:sz w:val="18"/>
                <w:szCs w:val="18"/>
              </w:rPr>
              <w:t>prezentare</w:t>
            </w:r>
            <w:r w:rsidRPr="00B12A69">
              <w:rPr>
                <w:spacing w:val="-5"/>
                <w:sz w:val="18"/>
                <w:szCs w:val="18"/>
              </w:rPr>
              <w:t xml:space="preserve"> </w:t>
            </w:r>
            <w:r w:rsidRPr="00B12A69">
              <w:rPr>
                <w:sz w:val="18"/>
                <w:szCs w:val="18"/>
              </w:rPr>
              <w:t>pe</w:t>
            </w:r>
            <w:r w:rsidRPr="00B12A69">
              <w:rPr>
                <w:spacing w:val="-6"/>
                <w:sz w:val="18"/>
                <w:szCs w:val="18"/>
              </w:rPr>
              <w:t xml:space="preserve"> </w:t>
            </w:r>
            <w:r w:rsidRPr="00B12A69">
              <w:rPr>
                <w:sz w:val="18"/>
                <w:szCs w:val="18"/>
              </w:rPr>
              <w:t>suport</w:t>
            </w:r>
            <w:r w:rsidRPr="00B12A69">
              <w:rPr>
                <w:spacing w:val="-4"/>
                <w:sz w:val="18"/>
                <w:szCs w:val="18"/>
              </w:rPr>
              <w:t xml:space="preserve"> </w:t>
            </w:r>
            <w:r w:rsidRPr="00B12A69">
              <w:rPr>
                <w:sz w:val="18"/>
                <w:szCs w:val="18"/>
              </w:rPr>
              <w:t>de</w:t>
            </w:r>
            <w:r w:rsidRPr="00B12A69">
              <w:rPr>
                <w:spacing w:val="-15"/>
                <w:sz w:val="18"/>
                <w:szCs w:val="18"/>
              </w:rPr>
              <w:t xml:space="preserve"> </w:t>
            </w:r>
            <w:r w:rsidRPr="00B12A69">
              <w:rPr>
                <w:sz w:val="18"/>
                <w:szCs w:val="18"/>
              </w:rPr>
              <w:t>hârtie</w:t>
            </w:r>
            <w:r w:rsidRPr="00B12A69">
              <w:rPr>
                <w:spacing w:val="-5"/>
                <w:sz w:val="18"/>
                <w:szCs w:val="18"/>
              </w:rPr>
              <w:t xml:space="preserve"> </w:t>
            </w:r>
            <w:r w:rsidRPr="00B12A69">
              <w:rPr>
                <w:sz w:val="18"/>
                <w:szCs w:val="18"/>
              </w:rPr>
              <w:t>–</w:t>
            </w:r>
          </w:p>
          <w:p w14:paraId="1890AFDF" w14:textId="77777777" w:rsidR="00842AC7" w:rsidRPr="00B12A69" w:rsidRDefault="00842AC7" w:rsidP="000532BD">
            <w:pPr>
              <w:pStyle w:val="TableParagraph"/>
              <w:spacing w:before="5" w:line="268" w:lineRule="exact"/>
              <w:ind w:right="292"/>
              <w:rPr>
                <w:sz w:val="18"/>
                <w:szCs w:val="18"/>
              </w:rPr>
            </w:pPr>
            <w:r w:rsidRPr="00B12A69">
              <w:rPr>
                <w:sz w:val="18"/>
                <w:szCs w:val="18"/>
              </w:rPr>
              <w:t>original,</w:t>
            </w:r>
            <w:r w:rsidRPr="00B12A69">
              <w:rPr>
                <w:spacing w:val="2"/>
                <w:sz w:val="18"/>
                <w:szCs w:val="18"/>
              </w:rPr>
              <w:t xml:space="preserve"> </w:t>
            </w:r>
            <w:r w:rsidRPr="00B12A69">
              <w:rPr>
                <w:sz w:val="18"/>
                <w:szCs w:val="18"/>
              </w:rPr>
              <w:t>confirmat</w:t>
            </w:r>
            <w:r w:rsidRPr="00B12A69">
              <w:rPr>
                <w:spacing w:val="5"/>
                <w:sz w:val="18"/>
                <w:szCs w:val="18"/>
              </w:rPr>
              <w:t xml:space="preserve"> </w:t>
            </w:r>
            <w:r w:rsidRPr="00B12A69">
              <w:rPr>
                <w:sz w:val="18"/>
                <w:szCs w:val="18"/>
              </w:rPr>
              <w:t>prin</w:t>
            </w:r>
            <w:r w:rsidRPr="00B12A69">
              <w:rPr>
                <w:spacing w:val="1"/>
                <w:sz w:val="18"/>
                <w:szCs w:val="18"/>
              </w:rPr>
              <w:t xml:space="preserve"> </w:t>
            </w:r>
            <w:r w:rsidRPr="00B12A69">
              <w:rPr>
                <w:spacing w:val="-6"/>
                <w:sz w:val="18"/>
                <w:szCs w:val="18"/>
              </w:rPr>
              <w:t>aplicarea</w:t>
            </w:r>
            <w:r w:rsidRPr="00B12A69">
              <w:rPr>
                <w:spacing w:val="-2"/>
                <w:sz w:val="18"/>
                <w:szCs w:val="18"/>
              </w:rPr>
              <w:t xml:space="preserve"> </w:t>
            </w:r>
            <w:r w:rsidRPr="00B12A69">
              <w:rPr>
                <w:spacing w:val="-6"/>
                <w:sz w:val="18"/>
                <w:szCs w:val="18"/>
              </w:rPr>
              <w:t>semnăturii</w:t>
            </w:r>
            <w:r w:rsidRPr="00B12A69">
              <w:rPr>
                <w:spacing w:val="-11"/>
                <w:sz w:val="18"/>
                <w:szCs w:val="18"/>
              </w:rPr>
              <w:t xml:space="preserve"> </w:t>
            </w:r>
            <w:r w:rsidRPr="00B12A69">
              <w:rPr>
                <w:spacing w:val="-6"/>
                <w:sz w:val="18"/>
                <w:szCs w:val="18"/>
              </w:rPr>
              <w:t>și ștampilei</w:t>
            </w:r>
          </w:p>
        </w:tc>
        <w:tc>
          <w:tcPr>
            <w:tcW w:w="985" w:type="dxa"/>
          </w:tcPr>
          <w:p w14:paraId="01B7B1CB" w14:textId="77777777" w:rsidR="00842AC7" w:rsidRPr="00B12A69" w:rsidRDefault="00842AC7" w:rsidP="000532BD">
            <w:pPr>
              <w:pStyle w:val="TableParagraph"/>
              <w:spacing w:before="111"/>
              <w:ind w:left="120"/>
              <w:rPr>
                <w:sz w:val="18"/>
                <w:szCs w:val="18"/>
              </w:rPr>
            </w:pPr>
            <w:r w:rsidRPr="00B12A69">
              <w:rPr>
                <w:sz w:val="18"/>
                <w:szCs w:val="18"/>
              </w:rPr>
              <w:t>Da</w:t>
            </w:r>
          </w:p>
        </w:tc>
      </w:tr>
      <w:tr w:rsidR="00842AC7" w:rsidRPr="00B12A69" w14:paraId="49C11C52" w14:textId="77777777" w:rsidTr="000532BD">
        <w:trPr>
          <w:trHeight w:val="666"/>
        </w:trPr>
        <w:tc>
          <w:tcPr>
            <w:tcW w:w="567" w:type="dxa"/>
            <w:gridSpan w:val="2"/>
          </w:tcPr>
          <w:p w14:paraId="6374D895" w14:textId="77777777" w:rsidR="00842AC7" w:rsidRPr="00B12A69" w:rsidRDefault="00842AC7" w:rsidP="000532BD">
            <w:pPr>
              <w:pStyle w:val="TableParagraph"/>
              <w:ind w:left="0"/>
              <w:rPr>
                <w:sz w:val="18"/>
                <w:szCs w:val="18"/>
              </w:rPr>
            </w:pPr>
          </w:p>
        </w:tc>
        <w:tc>
          <w:tcPr>
            <w:tcW w:w="3558" w:type="dxa"/>
            <w:gridSpan w:val="2"/>
          </w:tcPr>
          <w:p w14:paraId="14A5B2DC" w14:textId="77777777" w:rsidR="00842AC7" w:rsidRPr="00B12A69" w:rsidRDefault="00842AC7" w:rsidP="000532BD">
            <w:pPr>
              <w:pStyle w:val="TableParagraph"/>
              <w:ind w:left="0"/>
              <w:rPr>
                <w:sz w:val="18"/>
                <w:szCs w:val="18"/>
              </w:rPr>
            </w:pPr>
          </w:p>
        </w:tc>
        <w:tc>
          <w:tcPr>
            <w:tcW w:w="3337" w:type="dxa"/>
          </w:tcPr>
          <w:p w14:paraId="33CB5686" w14:textId="77777777" w:rsidR="00842AC7" w:rsidRPr="00B12A69" w:rsidRDefault="00842AC7" w:rsidP="000532BD">
            <w:pPr>
              <w:pStyle w:val="TableParagraph"/>
              <w:spacing w:line="247" w:lineRule="auto"/>
              <w:ind w:right="354"/>
              <w:rPr>
                <w:sz w:val="18"/>
                <w:szCs w:val="18"/>
              </w:rPr>
            </w:pPr>
            <w:r w:rsidRPr="00B12A69">
              <w:rPr>
                <w:spacing w:val="-1"/>
                <w:sz w:val="18"/>
                <w:szCs w:val="18"/>
              </w:rPr>
              <w:t>ofertantului</w:t>
            </w:r>
            <w:r w:rsidRPr="00B12A69">
              <w:rPr>
                <w:spacing w:val="-14"/>
                <w:sz w:val="18"/>
                <w:szCs w:val="18"/>
              </w:rPr>
              <w:t xml:space="preserve"> </w:t>
            </w:r>
            <w:r w:rsidRPr="00B12A69">
              <w:rPr>
                <w:spacing w:val="-1"/>
                <w:sz w:val="18"/>
                <w:szCs w:val="18"/>
              </w:rPr>
              <w:t>potrivit</w:t>
            </w:r>
            <w:r w:rsidRPr="00B12A69">
              <w:rPr>
                <w:spacing w:val="-5"/>
                <w:sz w:val="18"/>
                <w:szCs w:val="18"/>
              </w:rPr>
              <w:t xml:space="preserve"> </w:t>
            </w:r>
            <w:r w:rsidRPr="00B12A69">
              <w:rPr>
                <w:spacing w:val="-1"/>
                <w:sz w:val="18"/>
                <w:szCs w:val="18"/>
              </w:rPr>
              <w:t>anexei</w:t>
            </w:r>
            <w:r w:rsidRPr="00B12A69">
              <w:rPr>
                <w:spacing w:val="-10"/>
                <w:sz w:val="18"/>
                <w:szCs w:val="18"/>
              </w:rPr>
              <w:t xml:space="preserve"> </w:t>
            </w:r>
            <w:r w:rsidRPr="00B12A69">
              <w:rPr>
                <w:sz w:val="18"/>
                <w:szCs w:val="18"/>
              </w:rPr>
              <w:t>nr.</w:t>
            </w:r>
            <w:r w:rsidRPr="00B12A69">
              <w:rPr>
                <w:spacing w:val="-57"/>
                <w:sz w:val="18"/>
                <w:szCs w:val="18"/>
              </w:rPr>
              <w:t xml:space="preserve"> </w:t>
            </w:r>
            <w:r w:rsidRPr="00B12A69">
              <w:rPr>
                <w:sz w:val="18"/>
                <w:szCs w:val="18"/>
              </w:rPr>
              <w:t>22</w:t>
            </w:r>
          </w:p>
        </w:tc>
        <w:tc>
          <w:tcPr>
            <w:tcW w:w="1609" w:type="dxa"/>
            <w:gridSpan w:val="2"/>
          </w:tcPr>
          <w:p w14:paraId="1AC319CA" w14:textId="77777777" w:rsidR="00842AC7" w:rsidRPr="00B12A69" w:rsidRDefault="00842AC7" w:rsidP="000532BD">
            <w:pPr>
              <w:pStyle w:val="TableParagraph"/>
              <w:ind w:left="0"/>
              <w:rPr>
                <w:sz w:val="18"/>
                <w:szCs w:val="18"/>
              </w:rPr>
            </w:pPr>
          </w:p>
        </w:tc>
      </w:tr>
      <w:tr w:rsidR="00842AC7" w:rsidRPr="00B12A69" w14:paraId="08E1008B" w14:textId="77777777" w:rsidTr="000532BD">
        <w:trPr>
          <w:trHeight w:val="1725"/>
        </w:trPr>
        <w:tc>
          <w:tcPr>
            <w:tcW w:w="567" w:type="dxa"/>
            <w:gridSpan w:val="2"/>
          </w:tcPr>
          <w:p w14:paraId="106849A3" w14:textId="77777777" w:rsidR="00842AC7" w:rsidRPr="00B12A69" w:rsidRDefault="00842AC7" w:rsidP="000532BD">
            <w:pPr>
              <w:pStyle w:val="TableParagraph"/>
              <w:spacing w:before="116"/>
              <w:rPr>
                <w:sz w:val="18"/>
                <w:szCs w:val="18"/>
              </w:rPr>
            </w:pPr>
            <w:r w:rsidRPr="00B12A69">
              <w:rPr>
                <w:sz w:val="18"/>
                <w:szCs w:val="18"/>
              </w:rPr>
              <w:t>19</w:t>
            </w:r>
          </w:p>
        </w:tc>
        <w:tc>
          <w:tcPr>
            <w:tcW w:w="3558" w:type="dxa"/>
            <w:gridSpan w:val="2"/>
          </w:tcPr>
          <w:p w14:paraId="0BDDAF82" w14:textId="77777777" w:rsidR="00842AC7" w:rsidRPr="00B12A69" w:rsidRDefault="00842AC7" w:rsidP="000532BD">
            <w:pPr>
              <w:pStyle w:val="TableParagraph"/>
              <w:spacing w:before="111"/>
              <w:ind w:left="110" w:right="191"/>
              <w:rPr>
                <w:sz w:val="18"/>
                <w:szCs w:val="18"/>
              </w:rPr>
            </w:pPr>
            <w:r w:rsidRPr="00B12A69">
              <w:rPr>
                <w:sz w:val="18"/>
                <w:szCs w:val="18"/>
              </w:rPr>
              <w:t>Documente prin care se</w:t>
            </w:r>
            <w:r w:rsidRPr="00B12A69">
              <w:rPr>
                <w:spacing w:val="1"/>
                <w:sz w:val="18"/>
                <w:szCs w:val="18"/>
              </w:rPr>
              <w:t xml:space="preserve"> </w:t>
            </w:r>
            <w:r w:rsidRPr="00B12A69">
              <w:rPr>
                <w:sz w:val="18"/>
                <w:szCs w:val="18"/>
              </w:rPr>
              <w:t>demonstrează că operatorul</w:t>
            </w:r>
            <w:r w:rsidRPr="00B12A69">
              <w:rPr>
                <w:spacing w:val="1"/>
                <w:sz w:val="18"/>
                <w:szCs w:val="18"/>
              </w:rPr>
              <w:t xml:space="preserve"> </w:t>
            </w:r>
            <w:r w:rsidRPr="00B12A69">
              <w:rPr>
                <w:sz w:val="18"/>
                <w:szCs w:val="18"/>
              </w:rPr>
              <w:t>economic</w:t>
            </w:r>
            <w:r w:rsidRPr="00B12A69">
              <w:rPr>
                <w:spacing w:val="-1"/>
                <w:sz w:val="18"/>
                <w:szCs w:val="18"/>
              </w:rPr>
              <w:t xml:space="preserve"> </w:t>
            </w:r>
            <w:r w:rsidRPr="00B12A69">
              <w:rPr>
                <w:sz w:val="18"/>
                <w:szCs w:val="18"/>
              </w:rPr>
              <w:t>detine</w:t>
            </w:r>
            <w:r w:rsidRPr="00B12A69">
              <w:rPr>
                <w:spacing w:val="3"/>
                <w:sz w:val="18"/>
                <w:szCs w:val="18"/>
              </w:rPr>
              <w:t xml:space="preserve"> </w:t>
            </w:r>
            <w:r w:rsidRPr="00B12A69">
              <w:rPr>
                <w:sz w:val="18"/>
                <w:szCs w:val="18"/>
              </w:rPr>
              <w:t>laboratoare</w:t>
            </w:r>
            <w:r w:rsidRPr="00B12A69">
              <w:rPr>
                <w:spacing w:val="-1"/>
                <w:sz w:val="18"/>
                <w:szCs w:val="18"/>
              </w:rPr>
              <w:t xml:space="preserve"> </w:t>
            </w:r>
            <w:r w:rsidRPr="00B12A69">
              <w:rPr>
                <w:sz w:val="18"/>
                <w:szCs w:val="18"/>
              </w:rPr>
              <w:t>de</w:t>
            </w:r>
            <w:r w:rsidRPr="00B12A69">
              <w:rPr>
                <w:spacing w:val="1"/>
                <w:sz w:val="18"/>
                <w:szCs w:val="18"/>
              </w:rPr>
              <w:t xml:space="preserve"> </w:t>
            </w:r>
            <w:r w:rsidRPr="00B12A69">
              <w:rPr>
                <w:sz w:val="18"/>
                <w:szCs w:val="18"/>
              </w:rPr>
              <w:t>încercări şi teste a materialelor ce</w:t>
            </w:r>
            <w:r w:rsidRPr="00B12A69">
              <w:rPr>
                <w:spacing w:val="-57"/>
                <w:sz w:val="18"/>
                <w:szCs w:val="18"/>
              </w:rPr>
              <w:t xml:space="preserve"> </w:t>
            </w:r>
            <w:r w:rsidRPr="00B12A69">
              <w:rPr>
                <w:sz w:val="18"/>
                <w:szCs w:val="18"/>
              </w:rPr>
              <w:t>vor fi</w:t>
            </w:r>
            <w:r w:rsidRPr="00B12A69">
              <w:rPr>
                <w:spacing w:val="-8"/>
                <w:sz w:val="18"/>
                <w:szCs w:val="18"/>
              </w:rPr>
              <w:t xml:space="preserve"> </w:t>
            </w:r>
            <w:r w:rsidRPr="00B12A69">
              <w:rPr>
                <w:sz w:val="18"/>
                <w:szCs w:val="18"/>
              </w:rPr>
              <w:t>utilizate,</w:t>
            </w:r>
            <w:r w:rsidRPr="00B12A69">
              <w:rPr>
                <w:spacing w:val="2"/>
                <w:sz w:val="18"/>
                <w:szCs w:val="18"/>
              </w:rPr>
              <w:t xml:space="preserve"> </w:t>
            </w:r>
            <w:r w:rsidRPr="00B12A69">
              <w:rPr>
                <w:sz w:val="18"/>
                <w:szCs w:val="18"/>
              </w:rPr>
              <w:t>în</w:t>
            </w:r>
            <w:r w:rsidRPr="00B12A69">
              <w:rPr>
                <w:spacing w:val="-5"/>
                <w:sz w:val="18"/>
                <w:szCs w:val="18"/>
              </w:rPr>
              <w:t xml:space="preserve"> </w:t>
            </w:r>
            <w:r w:rsidRPr="00B12A69">
              <w:rPr>
                <w:sz w:val="18"/>
                <w:szCs w:val="18"/>
              </w:rPr>
              <w:t>conformitate</w:t>
            </w:r>
            <w:r w:rsidRPr="00B12A69">
              <w:rPr>
                <w:spacing w:val="-1"/>
                <w:sz w:val="18"/>
                <w:szCs w:val="18"/>
              </w:rPr>
              <w:t xml:space="preserve"> </w:t>
            </w:r>
            <w:r w:rsidRPr="00B12A69">
              <w:rPr>
                <w:sz w:val="18"/>
                <w:szCs w:val="18"/>
              </w:rPr>
              <w:t>cu</w:t>
            </w:r>
            <w:r w:rsidRPr="00B12A69">
              <w:rPr>
                <w:spacing w:val="-57"/>
                <w:sz w:val="18"/>
                <w:szCs w:val="18"/>
              </w:rPr>
              <w:t xml:space="preserve"> </w:t>
            </w:r>
            <w:r w:rsidRPr="00B12A69">
              <w:rPr>
                <w:sz w:val="18"/>
                <w:szCs w:val="18"/>
              </w:rPr>
              <w:t>natura şi specificul lucrărilor ce</w:t>
            </w:r>
            <w:r w:rsidRPr="00B12A69">
              <w:rPr>
                <w:spacing w:val="1"/>
                <w:sz w:val="18"/>
                <w:szCs w:val="18"/>
              </w:rPr>
              <w:t xml:space="preserve"> </w:t>
            </w:r>
            <w:r w:rsidRPr="00B12A69">
              <w:rPr>
                <w:sz w:val="18"/>
                <w:szCs w:val="18"/>
              </w:rPr>
              <w:t>fac obiectul viitorului contract</w:t>
            </w:r>
            <w:r w:rsidRPr="00B12A69">
              <w:rPr>
                <w:spacing w:val="1"/>
                <w:sz w:val="18"/>
                <w:szCs w:val="18"/>
              </w:rPr>
              <w:t xml:space="preserve"> </w:t>
            </w:r>
            <w:r w:rsidRPr="00B12A69">
              <w:rPr>
                <w:spacing w:val="-4"/>
                <w:sz w:val="18"/>
                <w:szCs w:val="18"/>
              </w:rPr>
              <w:t>(potrivit p. 38 (2) al documentației</w:t>
            </w:r>
            <w:r w:rsidRPr="00B12A69">
              <w:rPr>
                <w:spacing w:val="-3"/>
                <w:sz w:val="18"/>
                <w:szCs w:val="18"/>
              </w:rPr>
              <w:t xml:space="preserve"> </w:t>
            </w:r>
            <w:r w:rsidRPr="00B12A69">
              <w:rPr>
                <w:sz w:val="18"/>
                <w:szCs w:val="18"/>
              </w:rPr>
              <w:t>standard)</w:t>
            </w:r>
          </w:p>
        </w:tc>
        <w:tc>
          <w:tcPr>
            <w:tcW w:w="3337" w:type="dxa"/>
          </w:tcPr>
          <w:p w14:paraId="52A2D808" w14:textId="77777777" w:rsidR="00842AC7" w:rsidRPr="00B12A69" w:rsidRDefault="00842AC7" w:rsidP="000532BD">
            <w:pPr>
              <w:pStyle w:val="TableParagraph"/>
              <w:spacing w:before="111"/>
              <w:ind w:right="215"/>
              <w:rPr>
                <w:sz w:val="18"/>
                <w:szCs w:val="18"/>
              </w:rPr>
            </w:pPr>
            <w:r w:rsidRPr="00B12A69">
              <w:rPr>
                <w:spacing w:val="-1"/>
                <w:sz w:val="18"/>
                <w:szCs w:val="18"/>
              </w:rPr>
              <w:t>Varianta</w:t>
            </w:r>
            <w:r w:rsidRPr="00B12A69">
              <w:rPr>
                <w:spacing w:val="-8"/>
                <w:sz w:val="18"/>
                <w:szCs w:val="18"/>
              </w:rPr>
              <w:t xml:space="preserve"> </w:t>
            </w:r>
            <w:r w:rsidRPr="00B12A69">
              <w:rPr>
                <w:spacing w:val="-1"/>
                <w:sz w:val="18"/>
                <w:szCs w:val="18"/>
              </w:rPr>
              <w:t>scanată</w:t>
            </w:r>
            <w:r w:rsidRPr="00B12A69">
              <w:rPr>
                <w:spacing w:val="-9"/>
                <w:sz w:val="18"/>
                <w:szCs w:val="18"/>
              </w:rPr>
              <w:t xml:space="preserve"> </w:t>
            </w:r>
            <w:r w:rsidRPr="00B12A69">
              <w:rPr>
                <w:sz w:val="18"/>
                <w:szCs w:val="18"/>
              </w:rPr>
              <w:t>de</w:t>
            </w:r>
            <w:r w:rsidRPr="00B12A69">
              <w:rPr>
                <w:spacing w:val="-10"/>
                <w:sz w:val="18"/>
                <w:szCs w:val="18"/>
              </w:rPr>
              <w:t xml:space="preserve"> </w:t>
            </w:r>
            <w:r w:rsidRPr="00B12A69">
              <w:rPr>
                <w:sz w:val="18"/>
                <w:szCs w:val="18"/>
              </w:rPr>
              <w:t>pe</w:t>
            </w:r>
            <w:r w:rsidRPr="00B12A69">
              <w:rPr>
                <w:spacing w:val="-13"/>
                <w:sz w:val="18"/>
                <w:szCs w:val="18"/>
              </w:rPr>
              <w:t xml:space="preserve"> </w:t>
            </w:r>
            <w:r w:rsidRPr="00B12A69">
              <w:rPr>
                <w:sz w:val="18"/>
                <w:szCs w:val="18"/>
              </w:rPr>
              <w:t>original,</w:t>
            </w:r>
            <w:r w:rsidRPr="00B12A69">
              <w:rPr>
                <w:spacing w:val="-57"/>
                <w:sz w:val="18"/>
                <w:szCs w:val="18"/>
              </w:rPr>
              <w:t xml:space="preserve"> </w:t>
            </w:r>
            <w:r w:rsidRPr="00B12A69">
              <w:rPr>
                <w:sz w:val="18"/>
                <w:szCs w:val="18"/>
              </w:rPr>
              <w:t>confirmată prin semnătura</w:t>
            </w:r>
            <w:r w:rsidRPr="00B12A69">
              <w:rPr>
                <w:spacing w:val="1"/>
                <w:sz w:val="18"/>
                <w:szCs w:val="18"/>
              </w:rPr>
              <w:t xml:space="preserve"> </w:t>
            </w:r>
            <w:r w:rsidRPr="00B12A69">
              <w:rPr>
                <w:sz w:val="18"/>
                <w:szCs w:val="18"/>
              </w:rPr>
              <w:t>electronică</w:t>
            </w:r>
            <w:r w:rsidRPr="00B12A69">
              <w:rPr>
                <w:spacing w:val="-1"/>
                <w:sz w:val="18"/>
                <w:szCs w:val="18"/>
              </w:rPr>
              <w:t xml:space="preserve"> </w:t>
            </w:r>
            <w:r w:rsidRPr="00B12A69">
              <w:rPr>
                <w:sz w:val="18"/>
                <w:szCs w:val="18"/>
              </w:rPr>
              <w:t>sau</w:t>
            </w:r>
            <w:r w:rsidRPr="00B12A69">
              <w:rPr>
                <w:spacing w:val="5"/>
                <w:sz w:val="18"/>
                <w:szCs w:val="18"/>
              </w:rPr>
              <w:t xml:space="preserve"> </w:t>
            </w:r>
            <w:r w:rsidRPr="00B12A69">
              <w:rPr>
                <w:sz w:val="18"/>
                <w:szCs w:val="18"/>
              </w:rPr>
              <w:t>în</w:t>
            </w:r>
            <w:r w:rsidRPr="00B12A69">
              <w:rPr>
                <w:spacing w:val="-4"/>
                <w:sz w:val="18"/>
                <w:szCs w:val="18"/>
              </w:rPr>
              <w:t xml:space="preserve"> </w:t>
            </w:r>
            <w:r w:rsidRPr="00B12A69">
              <w:rPr>
                <w:sz w:val="18"/>
                <w:szCs w:val="18"/>
              </w:rPr>
              <w:t>caz de</w:t>
            </w:r>
            <w:r w:rsidRPr="00B12A69">
              <w:rPr>
                <w:spacing w:val="1"/>
                <w:sz w:val="18"/>
                <w:szCs w:val="18"/>
              </w:rPr>
              <w:t xml:space="preserve"> </w:t>
            </w:r>
            <w:r w:rsidRPr="00B12A69">
              <w:rPr>
                <w:spacing w:val="-1"/>
                <w:sz w:val="18"/>
                <w:szCs w:val="18"/>
              </w:rPr>
              <w:t>prezentare</w:t>
            </w:r>
            <w:r w:rsidRPr="00B12A69">
              <w:rPr>
                <w:spacing w:val="-5"/>
                <w:sz w:val="18"/>
                <w:szCs w:val="18"/>
              </w:rPr>
              <w:t xml:space="preserve"> </w:t>
            </w:r>
            <w:r w:rsidRPr="00B12A69">
              <w:rPr>
                <w:sz w:val="18"/>
                <w:szCs w:val="18"/>
              </w:rPr>
              <w:t>pe</w:t>
            </w:r>
            <w:r w:rsidRPr="00B12A69">
              <w:rPr>
                <w:spacing w:val="-6"/>
                <w:sz w:val="18"/>
                <w:szCs w:val="18"/>
              </w:rPr>
              <w:t xml:space="preserve"> </w:t>
            </w:r>
            <w:r w:rsidRPr="00B12A69">
              <w:rPr>
                <w:sz w:val="18"/>
                <w:szCs w:val="18"/>
              </w:rPr>
              <w:t>suport</w:t>
            </w:r>
            <w:r w:rsidRPr="00B12A69">
              <w:rPr>
                <w:spacing w:val="-4"/>
                <w:sz w:val="18"/>
                <w:szCs w:val="18"/>
              </w:rPr>
              <w:t xml:space="preserve"> </w:t>
            </w:r>
            <w:r w:rsidRPr="00B12A69">
              <w:rPr>
                <w:sz w:val="18"/>
                <w:szCs w:val="18"/>
              </w:rPr>
              <w:t>de</w:t>
            </w:r>
            <w:r w:rsidRPr="00B12A69">
              <w:rPr>
                <w:spacing w:val="-15"/>
                <w:sz w:val="18"/>
                <w:szCs w:val="18"/>
              </w:rPr>
              <w:t xml:space="preserve"> </w:t>
            </w:r>
            <w:r w:rsidRPr="00B12A69">
              <w:rPr>
                <w:sz w:val="18"/>
                <w:szCs w:val="18"/>
              </w:rPr>
              <w:t>hârtie</w:t>
            </w:r>
            <w:r w:rsidRPr="00B12A69">
              <w:rPr>
                <w:spacing w:val="-5"/>
                <w:sz w:val="18"/>
                <w:szCs w:val="18"/>
              </w:rPr>
              <w:t xml:space="preserve"> </w:t>
            </w:r>
            <w:r w:rsidRPr="00B12A69">
              <w:rPr>
                <w:sz w:val="18"/>
                <w:szCs w:val="18"/>
              </w:rPr>
              <w:t>–</w:t>
            </w:r>
            <w:r w:rsidRPr="00B12A69">
              <w:rPr>
                <w:spacing w:val="-57"/>
                <w:sz w:val="18"/>
                <w:szCs w:val="18"/>
              </w:rPr>
              <w:t xml:space="preserve"> </w:t>
            </w:r>
            <w:r w:rsidRPr="00B12A69">
              <w:rPr>
                <w:sz w:val="18"/>
                <w:szCs w:val="18"/>
              </w:rPr>
              <w:t>original,</w:t>
            </w:r>
            <w:r w:rsidRPr="00B12A69">
              <w:rPr>
                <w:spacing w:val="2"/>
                <w:sz w:val="18"/>
                <w:szCs w:val="18"/>
              </w:rPr>
              <w:t xml:space="preserve"> </w:t>
            </w:r>
            <w:r w:rsidRPr="00B12A69">
              <w:rPr>
                <w:sz w:val="18"/>
                <w:szCs w:val="18"/>
              </w:rPr>
              <w:t>confirmat</w:t>
            </w:r>
            <w:r w:rsidRPr="00B12A69">
              <w:rPr>
                <w:spacing w:val="6"/>
                <w:sz w:val="18"/>
                <w:szCs w:val="18"/>
              </w:rPr>
              <w:t xml:space="preserve"> </w:t>
            </w:r>
            <w:r w:rsidRPr="00B12A69">
              <w:rPr>
                <w:sz w:val="18"/>
                <w:szCs w:val="18"/>
              </w:rPr>
              <w:t>prin</w:t>
            </w:r>
          </w:p>
          <w:p w14:paraId="4C468186" w14:textId="77777777" w:rsidR="00842AC7" w:rsidRPr="00B12A69" w:rsidRDefault="00842AC7" w:rsidP="000532BD">
            <w:pPr>
              <w:pStyle w:val="TableParagraph"/>
              <w:spacing w:before="8" w:line="242" w:lineRule="auto"/>
              <w:ind w:right="420"/>
              <w:rPr>
                <w:sz w:val="18"/>
                <w:szCs w:val="18"/>
              </w:rPr>
            </w:pPr>
            <w:r w:rsidRPr="00B12A69">
              <w:rPr>
                <w:w w:val="90"/>
                <w:sz w:val="18"/>
                <w:szCs w:val="18"/>
              </w:rPr>
              <w:t>aplicarea</w:t>
            </w:r>
            <w:r w:rsidRPr="00B12A69">
              <w:rPr>
                <w:spacing w:val="-5"/>
                <w:w w:val="90"/>
                <w:sz w:val="18"/>
                <w:szCs w:val="18"/>
              </w:rPr>
              <w:t xml:space="preserve"> </w:t>
            </w:r>
            <w:r w:rsidRPr="00B12A69">
              <w:rPr>
                <w:w w:val="90"/>
                <w:sz w:val="18"/>
                <w:szCs w:val="18"/>
              </w:rPr>
              <w:t>semnăturii</w:t>
            </w:r>
            <w:r w:rsidRPr="00B12A69">
              <w:rPr>
                <w:spacing w:val="-6"/>
                <w:w w:val="90"/>
                <w:sz w:val="18"/>
                <w:szCs w:val="18"/>
              </w:rPr>
              <w:t xml:space="preserve"> </w:t>
            </w:r>
            <w:r w:rsidRPr="00B12A69">
              <w:rPr>
                <w:w w:val="90"/>
                <w:sz w:val="18"/>
                <w:szCs w:val="18"/>
              </w:rPr>
              <w:t>și</w:t>
            </w:r>
            <w:r w:rsidRPr="00B12A69">
              <w:rPr>
                <w:spacing w:val="-7"/>
                <w:w w:val="90"/>
                <w:sz w:val="18"/>
                <w:szCs w:val="18"/>
              </w:rPr>
              <w:t xml:space="preserve"> </w:t>
            </w:r>
            <w:r w:rsidRPr="00B12A69">
              <w:rPr>
                <w:w w:val="90"/>
                <w:sz w:val="18"/>
                <w:szCs w:val="18"/>
              </w:rPr>
              <w:t>ștampilei</w:t>
            </w:r>
            <w:r w:rsidRPr="00B12A69">
              <w:rPr>
                <w:spacing w:val="-51"/>
                <w:w w:val="90"/>
                <w:sz w:val="18"/>
                <w:szCs w:val="18"/>
              </w:rPr>
              <w:t xml:space="preserve"> </w:t>
            </w:r>
            <w:r w:rsidRPr="00B12A69">
              <w:rPr>
                <w:sz w:val="18"/>
                <w:szCs w:val="18"/>
              </w:rPr>
              <w:t>ofertantului</w:t>
            </w:r>
          </w:p>
        </w:tc>
        <w:tc>
          <w:tcPr>
            <w:tcW w:w="1609" w:type="dxa"/>
            <w:gridSpan w:val="2"/>
          </w:tcPr>
          <w:p w14:paraId="47E3CA9F" w14:textId="77777777" w:rsidR="00842AC7" w:rsidRPr="00B12A69" w:rsidRDefault="00842AC7" w:rsidP="000532BD">
            <w:pPr>
              <w:pStyle w:val="TableParagraph"/>
              <w:spacing w:before="116"/>
              <w:ind w:left="120"/>
              <w:rPr>
                <w:sz w:val="18"/>
                <w:szCs w:val="18"/>
              </w:rPr>
            </w:pPr>
            <w:r w:rsidRPr="00B12A69">
              <w:rPr>
                <w:sz w:val="18"/>
                <w:szCs w:val="18"/>
              </w:rPr>
              <w:t>Da</w:t>
            </w:r>
          </w:p>
        </w:tc>
      </w:tr>
      <w:tr w:rsidR="00842AC7" w:rsidRPr="00B12A69" w14:paraId="1631CF3E" w14:textId="77777777" w:rsidTr="000532BD">
        <w:trPr>
          <w:trHeight w:val="2401"/>
        </w:trPr>
        <w:tc>
          <w:tcPr>
            <w:tcW w:w="567" w:type="dxa"/>
            <w:gridSpan w:val="2"/>
          </w:tcPr>
          <w:p w14:paraId="3ADE929D" w14:textId="77777777" w:rsidR="00842AC7" w:rsidRPr="00B12A69" w:rsidRDefault="00842AC7" w:rsidP="000532BD">
            <w:pPr>
              <w:pStyle w:val="TableParagraph"/>
              <w:spacing w:before="111"/>
              <w:rPr>
                <w:sz w:val="18"/>
                <w:szCs w:val="18"/>
              </w:rPr>
            </w:pPr>
            <w:r w:rsidRPr="00B12A69">
              <w:rPr>
                <w:sz w:val="18"/>
                <w:szCs w:val="18"/>
              </w:rPr>
              <w:t>20</w:t>
            </w:r>
          </w:p>
        </w:tc>
        <w:tc>
          <w:tcPr>
            <w:tcW w:w="3558" w:type="dxa"/>
            <w:gridSpan w:val="2"/>
          </w:tcPr>
          <w:p w14:paraId="07AB5AC5" w14:textId="77777777" w:rsidR="00842AC7" w:rsidRPr="00B12A69" w:rsidRDefault="00842AC7" w:rsidP="000532BD">
            <w:pPr>
              <w:pStyle w:val="TableParagraph"/>
              <w:spacing w:before="111"/>
              <w:ind w:left="110"/>
              <w:rPr>
                <w:sz w:val="18"/>
                <w:szCs w:val="18"/>
              </w:rPr>
            </w:pPr>
            <w:r w:rsidRPr="00B12A69">
              <w:rPr>
                <w:spacing w:val="-1"/>
                <w:sz w:val="18"/>
                <w:szCs w:val="18"/>
              </w:rPr>
              <w:t>Manualul</w:t>
            </w:r>
            <w:r w:rsidRPr="00B12A69">
              <w:rPr>
                <w:spacing w:val="-12"/>
                <w:sz w:val="18"/>
                <w:szCs w:val="18"/>
              </w:rPr>
              <w:t xml:space="preserve"> </w:t>
            </w:r>
            <w:r w:rsidRPr="00B12A69">
              <w:rPr>
                <w:spacing w:val="-1"/>
                <w:sz w:val="18"/>
                <w:szCs w:val="18"/>
              </w:rPr>
              <w:t>Calității</w:t>
            </w:r>
          </w:p>
        </w:tc>
        <w:tc>
          <w:tcPr>
            <w:tcW w:w="3337" w:type="dxa"/>
          </w:tcPr>
          <w:p w14:paraId="53C5E0DA" w14:textId="77777777" w:rsidR="00842AC7" w:rsidRPr="00B12A69" w:rsidRDefault="00842AC7" w:rsidP="000532BD">
            <w:pPr>
              <w:pStyle w:val="TableParagraph"/>
              <w:spacing w:before="107"/>
              <w:ind w:right="179"/>
              <w:rPr>
                <w:sz w:val="18"/>
                <w:szCs w:val="18"/>
              </w:rPr>
            </w:pPr>
            <w:r w:rsidRPr="00B12A69">
              <w:rPr>
                <w:sz w:val="18"/>
                <w:szCs w:val="18"/>
              </w:rPr>
              <w:t>Varianta scanată de pe</w:t>
            </w:r>
            <w:r w:rsidRPr="00B12A69">
              <w:rPr>
                <w:spacing w:val="1"/>
                <w:sz w:val="18"/>
                <w:szCs w:val="18"/>
              </w:rPr>
              <w:t xml:space="preserve"> </w:t>
            </w:r>
            <w:r w:rsidRPr="00B12A69">
              <w:rPr>
                <w:sz w:val="18"/>
                <w:szCs w:val="18"/>
              </w:rPr>
              <w:t>originalul</w:t>
            </w:r>
            <w:r w:rsidRPr="00B12A69">
              <w:rPr>
                <w:spacing w:val="-11"/>
                <w:sz w:val="18"/>
                <w:szCs w:val="18"/>
              </w:rPr>
              <w:t xml:space="preserve"> </w:t>
            </w:r>
            <w:r w:rsidRPr="00B12A69">
              <w:rPr>
                <w:sz w:val="18"/>
                <w:szCs w:val="18"/>
              </w:rPr>
              <w:t>pe</w:t>
            </w:r>
            <w:r w:rsidRPr="00B12A69">
              <w:rPr>
                <w:spacing w:val="-10"/>
                <w:sz w:val="18"/>
                <w:szCs w:val="18"/>
              </w:rPr>
              <w:t xml:space="preserve"> </w:t>
            </w:r>
            <w:r w:rsidRPr="00B12A69">
              <w:rPr>
                <w:sz w:val="18"/>
                <w:szCs w:val="18"/>
              </w:rPr>
              <w:t>care</w:t>
            </w:r>
            <w:r w:rsidRPr="00B12A69">
              <w:rPr>
                <w:spacing w:val="-13"/>
                <w:sz w:val="18"/>
                <w:szCs w:val="18"/>
              </w:rPr>
              <w:t xml:space="preserve"> </w:t>
            </w:r>
            <w:r w:rsidRPr="00B12A69">
              <w:rPr>
                <w:sz w:val="18"/>
                <w:szCs w:val="18"/>
              </w:rPr>
              <w:t>a</w:t>
            </w:r>
            <w:r w:rsidRPr="00B12A69">
              <w:rPr>
                <w:spacing w:val="-9"/>
                <w:sz w:val="18"/>
                <w:szCs w:val="18"/>
              </w:rPr>
              <w:t xml:space="preserve"> </w:t>
            </w:r>
            <w:r w:rsidRPr="00B12A69">
              <w:rPr>
                <w:sz w:val="18"/>
                <w:szCs w:val="18"/>
              </w:rPr>
              <w:t>fost</w:t>
            </w:r>
            <w:r w:rsidRPr="00B12A69">
              <w:rPr>
                <w:spacing w:val="-8"/>
                <w:sz w:val="18"/>
                <w:szCs w:val="18"/>
              </w:rPr>
              <w:t xml:space="preserve"> </w:t>
            </w:r>
            <w:r w:rsidRPr="00B12A69">
              <w:rPr>
                <w:sz w:val="18"/>
                <w:szCs w:val="18"/>
              </w:rPr>
              <w:t>aplicată</w:t>
            </w:r>
            <w:r w:rsidRPr="00B12A69">
              <w:rPr>
                <w:spacing w:val="-57"/>
                <w:sz w:val="18"/>
                <w:szCs w:val="18"/>
              </w:rPr>
              <w:t xml:space="preserve"> </w:t>
            </w:r>
            <w:r w:rsidRPr="00B12A69">
              <w:rPr>
                <w:spacing w:val="-3"/>
                <w:sz w:val="18"/>
                <w:szCs w:val="18"/>
              </w:rPr>
              <w:t xml:space="preserve">ștampila </w:t>
            </w:r>
            <w:r w:rsidRPr="00B12A69">
              <w:rPr>
                <w:spacing w:val="-2"/>
                <w:sz w:val="18"/>
                <w:szCs w:val="18"/>
              </w:rPr>
              <w:t>Inspecției de Stat în</w:t>
            </w:r>
            <w:r w:rsidRPr="00B12A69">
              <w:rPr>
                <w:spacing w:val="-1"/>
                <w:sz w:val="18"/>
                <w:szCs w:val="18"/>
              </w:rPr>
              <w:t xml:space="preserve"> </w:t>
            </w:r>
            <w:r w:rsidRPr="00B12A69">
              <w:rPr>
                <w:sz w:val="18"/>
                <w:szCs w:val="18"/>
              </w:rPr>
              <w:t>Construcții a RM ce confirmă</w:t>
            </w:r>
            <w:r w:rsidRPr="00B12A69">
              <w:rPr>
                <w:spacing w:val="1"/>
                <w:sz w:val="18"/>
                <w:szCs w:val="18"/>
              </w:rPr>
              <w:t xml:space="preserve"> </w:t>
            </w:r>
            <w:r w:rsidRPr="00B12A69">
              <w:rPr>
                <w:spacing w:val="-5"/>
                <w:sz w:val="18"/>
                <w:szCs w:val="18"/>
              </w:rPr>
              <w:t>verificarea</w:t>
            </w:r>
            <w:r w:rsidRPr="00B12A69">
              <w:rPr>
                <w:sz w:val="18"/>
                <w:szCs w:val="18"/>
              </w:rPr>
              <w:t xml:space="preserve"> </w:t>
            </w:r>
            <w:r w:rsidRPr="00B12A69">
              <w:rPr>
                <w:spacing w:val="-4"/>
                <w:sz w:val="18"/>
                <w:szCs w:val="18"/>
              </w:rPr>
              <w:t>manualului</w:t>
            </w:r>
            <w:r w:rsidRPr="00B12A69">
              <w:rPr>
                <w:spacing w:val="-8"/>
                <w:sz w:val="18"/>
                <w:szCs w:val="18"/>
              </w:rPr>
              <w:t xml:space="preserve"> </w:t>
            </w:r>
            <w:r w:rsidRPr="00B12A69">
              <w:rPr>
                <w:spacing w:val="-4"/>
                <w:sz w:val="18"/>
                <w:szCs w:val="18"/>
              </w:rPr>
              <w:t>calității</w:t>
            </w:r>
            <w:r w:rsidRPr="00B12A69">
              <w:rPr>
                <w:spacing w:val="-3"/>
                <w:sz w:val="18"/>
                <w:szCs w:val="18"/>
              </w:rPr>
              <w:t xml:space="preserve"> </w:t>
            </w:r>
            <w:r w:rsidRPr="00B12A69">
              <w:rPr>
                <w:sz w:val="18"/>
                <w:szCs w:val="18"/>
              </w:rPr>
              <w:t>de către</w:t>
            </w:r>
            <w:r w:rsidRPr="00B12A69">
              <w:rPr>
                <w:spacing w:val="-5"/>
                <w:sz w:val="18"/>
                <w:szCs w:val="18"/>
              </w:rPr>
              <w:t xml:space="preserve"> </w:t>
            </w:r>
            <w:r w:rsidRPr="00B12A69">
              <w:rPr>
                <w:sz w:val="18"/>
                <w:szCs w:val="18"/>
              </w:rPr>
              <w:t>Inspecția de Stat</w:t>
            </w:r>
            <w:r w:rsidRPr="00B12A69">
              <w:rPr>
                <w:spacing w:val="5"/>
                <w:sz w:val="18"/>
                <w:szCs w:val="18"/>
              </w:rPr>
              <w:t xml:space="preserve"> </w:t>
            </w:r>
            <w:r w:rsidRPr="00B12A69">
              <w:rPr>
                <w:sz w:val="18"/>
                <w:szCs w:val="18"/>
              </w:rPr>
              <w:t>în</w:t>
            </w:r>
            <w:r w:rsidRPr="00B12A69">
              <w:rPr>
                <w:spacing w:val="1"/>
                <w:sz w:val="18"/>
                <w:szCs w:val="18"/>
              </w:rPr>
              <w:t xml:space="preserve"> </w:t>
            </w:r>
            <w:r w:rsidRPr="00B12A69">
              <w:rPr>
                <w:sz w:val="18"/>
                <w:szCs w:val="18"/>
              </w:rPr>
              <w:t>Construcții a RM confirmată</w:t>
            </w:r>
            <w:r w:rsidRPr="00B12A69">
              <w:rPr>
                <w:spacing w:val="1"/>
                <w:sz w:val="18"/>
                <w:szCs w:val="18"/>
              </w:rPr>
              <w:t xml:space="preserve"> </w:t>
            </w:r>
            <w:r w:rsidRPr="00B12A69">
              <w:rPr>
                <w:sz w:val="18"/>
                <w:szCs w:val="18"/>
              </w:rPr>
              <w:t>prin semnătura electronică pe</w:t>
            </w:r>
            <w:r w:rsidRPr="00B12A69">
              <w:rPr>
                <w:spacing w:val="1"/>
                <w:sz w:val="18"/>
                <w:szCs w:val="18"/>
              </w:rPr>
              <w:t xml:space="preserve"> </w:t>
            </w:r>
            <w:r w:rsidRPr="00B12A69">
              <w:rPr>
                <w:spacing w:val="-4"/>
                <w:sz w:val="18"/>
                <w:szCs w:val="18"/>
              </w:rPr>
              <w:t xml:space="preserve">manualul calității sau </w:t>
            </w:r>
            <w:r w:rsidRPr="00B12A69">
              <w:rPr>
                <w:spacing w:val="-3"/>
                <w:sz w:val="18"/>
                <w:szCs w:val="18"/>
              </w:rPr>
              <w:t>în caz de</w:t>
            </w:r>
            <w:r w:rsidRPr="00B12A69">
              <w:rPr>
                <w:spacing w:val="-2"/>
                <w:sz w:val="18"/>
                <w:szCs w:val="18"/>
              </w:rPr>
              <w:t xml:space="preserve"> </w:t>
            </w:r>
            <w:r w:rsidRPr="00B12A69">
              <w:rPr>
                <w:spacing w:val="-1"/>
                <w:sz w:val="18"/>
                <w:szCs w:val="18"/>
              </w:rPr>
              <w:t xml:space="preserve">prezentare </w:t>
            </w:r>
            <w:r w:rsidRPr="00B12A69">
              <w:rPr>
                <w:sz w:val="18"/>
                <w:szCs w:val="18"/>
              </w:rPr>
              <w:t>pe suport de hârtie –</w:t>
            </w:r>
            <w:r w:rsidRPr="00B12A69">
              <w:rPr>
                <w:spacing w:val="-57"/>
                <w:sz w:val="18"/>
                <w:szCs w:val="18"/>
              </w:rPr>
              <w:t xml:space="preserve"> </w:t>
            </w:r>
            <w:r w:rsidRPr="00B12A69">
              <w:rPr>
                <w:sz w:val="18"/>
                <w:szCs w:val="18"/>
              </w:rPr>
              <w:t>original,</w:t>
            </w:r>
            <w:r w:rsidRPr="00B12A69">
              <w:rPr>
                <w:spacing w:val="2"/>
                <w:sz w:val="18"/>
                <w:szCs w:val="18"/>
              </w:rPr>
              <w:t xml:space="preserve"> </w:t>
            </w:r>
            <w:r w:rsidRPr="00B12A69">
              <w:rPr>
                <w:sz w:val="18"/>
                <w:szCs w:val="18"/>
              </w:rPr>
              <w:t>confirmat</w:t>
            </w:r>
            <w:r w:rsidRPr="00B12A69">
              <w:rPr>
                <w:spacing w:val="5"/>
                <w:sz w:val="18"/>
                <w:szCs w:val="18"/>
              </w:rPr>
              <w:t xml:space="preserve"> </w:t>
            </w:r>
            <w:r w:rsidRPr="00B12A69">
              <w:rPr>
                <w:sz w:val="18"/>
                <w:szCs w:val="18"/>
              </w:rPr>
              <w:t>prin</w:t>
            </w:r>
          </w:p>
          <w:p w14:paraId="694FE841" w14:textId="77777777" w:rsidR="00842AC7" w:rsidRPr="00B12A69" w:rsidRDefault="00842AC7" w:rsidP="000532BD">
            <w:pPr>
              <w:pStyle w:val="TableParagraph"/>
              <w:spacing w:before="8" w:line="242" w:lineRule="auto"/>
              <w:ind w:right="420"/>
              <w:rPr>
                <w:sz w:val="18"/>
                <w:szCs w:val="18"/>
              </w:rPr>
            </w:pPr>
            <w:r w:rsidRPr="00B12A69">
              <w:rPr>
                <w:w w:val="90"/>
                <w:sz w:val="18"/>
                <w:szCs w:val="18"/>
              </w:rPr>
              <w:t>aplicarea</w:t>
            </w:r>
            <w:r w:rsidRPr="00B12A69">
              <w:rPr>
                <w:spacing w:val="-5"/>
                <w:w w:val="90"/>
                <w:sz w:val="18"/>
                <w:szCs w:val="18"/>
              </w:rPr>
              <w:t xml:space="preserve"> </w:t>
            </w:r>
            <w:r w:rsidRPr="00B12A69">
              <w:rPr>
                <w:w w:val="90"/>
                <w:sz w:val="18"/>
                <w:szCs w:val="18"/>
              </w:rPr>
              <w:t>semnăturii</w:t>
            </w:r>
            <w:r w:rsidRPr="00B12A69">
              <w:rPr>
                <w:spacing w:val="-6"/>
                <w:w w:val="90"/>
                <w:sz w:val="18"/>
                <w:szCs w:val="18"/>
              </w:rPr>
              <w:t xml:space="preserve"> </w:t>
            </w:r>
            <w:r w:rsidRPr="00B12A69">
              <w:rPr>
                <w:w w:val="90"/>
                <w:sz w:val="18"/>
                <w:szCs w:val="18"/>
              </w:rPr>
              <w:t>și</w:t>
            </w:r>
            <w:r w:rsidRPr="00B12A69">
              <w:rPr>
                <w:spacing w:val="-7"/>
                <w:w w:val="90"/>
                <w:sz w:val="18"/>
                <w:szCs w:val="18"/>
              </w:rPr>
              <w:t xml:space="preserve"> </w:t>
            </w:r>
            <w:r w:rsidRPr="00B12A69">
              <w:rPr>
                <w:w w:val="90"/>
                <w:sz w:val="18"/>
                <w:szCs w:val="18"/>
              </w:rPr>
              <w:t>ștampilei</w:t>
            </w:r>
            <w:r w:rsidRPr="00B12A69">
              <w:rPr>
                <w:spacing w:val="-51"/>
                <w:w w:val="90"/>
                <w:sz w:val="18"/>
                <w:szCs w:val="18"/>
              </w:rPr>
              <w:t xml:space="preserve"> </w:t>
            </w:r>
            <w:r w:rsidRPr="00B12A69">
              <w:rPr>
                <w:sz w:val="18"/>
                <w:szCs w:val="18"/>
              </w:rPr>
              <w:t>ofertantului.</w:t>
            </w:r>
          </w:p>
        </w:tc>
        <w:tc>
          <w:tcPr>
            <w:tcW w:w="1609" w:type="dxa"/>
            <w:gridSpan w:val="2"/>
          </w:tcPr>
          <w:p w14:paraId="398DF662" w14:textId="77777777" w:rsidR="00842AC7" w:rsidRPr="00B12A69" w:rsidRDefault="00842AC7" w:rsidP="000532BD">
            <w:pPr>
              <w:pStyle w:val="TableParagraph"/>
              <w:spacing w:before="111"/>
              <w:ind w:left="120"/>
              <w:rPr>
                <w:sz w:val="18"/>
                <w:szCs w:val="18"/>
              </w:rPr>
            </w:pPr>
            <w:r w:rsidRPr="00B12A69">
              <w:rPr>
                <w:sz w:val="18"/>
                <w:szCs w:val="18"/>
              </w:rPr>
              <w:t>Da</w:t>
            </w:r>
          </w:p>
        </w:tc>
      </w:tr>
      <w:tr w:rsidR="00842AC7" w:rsidRPr="00B12A69" w14:paraId="61450064" w14:textId="77777777" w:rsidTr="000532BD">
        <w:trPr>
          <w:trHeight w:val="1685"/>
        </w:trPr>
        <w:tc>
          <w:tcPr>
            <w:tcW w:w="567" w:type="dxa"/>
            <w:gridSpan w:val="2"/>
          </w:tcPr>
          <w:p w14:paraId="0FE83580" w14:textId="77777777" w:rsidR="00842AC7" w:rsidRPr="00B12A69" w:rsidRDefault="00842AC7" w:rsidP="000532BD">
            <w:pPr>
              <w:pStyle w:val="TableParagraph"/>
              <w:spacing w:before="116"/>
              <w:rPr>
                <w:sz w:val="18"/>
                <w:szCs w:val="18"/>
              </w:rPr>
            </w:pPr>
            <w:r w:rsidRPr="00B12A69">
              <w:rPr>
                <w:sz w:val="18"/>
                <w:szCs w:val="18"/>
              </w:rPr>
              <w:t>21</w:t>
            </w:r>
          </w:p>
        </w:tc>
        <w:tc>
          <w:tcPr>
            <w:tcW w:w="3558" w:type="dxa"/>
            <w:gridSpan w:val="2"/>
          </w:tcPr>
          <w:p w14:paraId="5A5916E9" w14:textId="77777777" w:rsidR="00842AC7" w:rsidRPr="00B12A69" w:rsidRDefault="00842AC7" w:rsidP="000532BD">
            <w:pPr>
              <w:pStyle w:val="TableParagraph"/>
              <w:spacing w:before="111"/>
              <w:ind w:left="110" w:right="550"/>
              <w:rPr>
                <w:sz w:val="18"/>
                <w:szCs w:val="18"/>
              </w:rPr>
            </w:pPr>
            <w:r w:rsidRPr="00B12A69">
              <w:rPr>
                <w:sz w:val="18"/>
                <w:szCs w:val="18"/>
              </w:rPr>
              <w:t>Lista subcontractanţilor şi</w:t>
            </w:r>
            <w:r w:rsidRPr="00B12A69">
              <w:rPr>
                <w:spacing w:val="1"/>
                <w:sz w:val="18"/>
                <w:szCs w:val="18"/>
              </w:rPr>
              <w:t xml:space="preserve"> </w:t>
            </w:r>
            <w:r w:rsidRPr="00B12A69">
              <w:rPr>
                <w:spacing w:val="-3"/>
                <w:sz w:val="18"/>
                <w:szCs w:val="18"/>
              </w:rPr>
              <w:t xml:space="preserve">partea/părțile </w:t>
            </w:r>
            <w:r w:rsidRPr="00B12A69">
              <w:rPr>
                <w:spacing w:val="-2"/>
                <w:sz w:val="18"/>
                <w:szCs w:val="18"/>
              </w:rPr>
              <w:t>din contract care</w:t>
            </w:r>
            <w:r w:rsidRPr="00B12A69">
              <w:rPr>
                <w:spacing w:val="-57"/>
                <w:sz w:val="18"/>
                <w:szCs w:val="18"/>
              </w:rPr>
              <w:t xml:space="preserve"> </w:t>
            </w:r>
            <w:r w:rsidRPr="00B12A69">
              <w:rPr>
                <w:w w:val="95"/>
                <w:sz w:val="18"/>
                <w:szCs w:val="18"/>
              </w:rPr>
              <w:t>sunt</w:t>
            </w:r>
            <w:r w:rsidRPr="00B12A69">
              <w:rPr>
                <w:spacing w:val="10"/>
                <w:w w:val="95"/>
                <w:sz w:val="18"/>
                <w:szCs w:val="18"/>
              </w:rPr>
              <w:t xml:space="preserve"> </w:t>
            </w:r>
            <w:r w:rsidRPr="00B12A69">
              <w:rPr>
                <w:w w:val="95"/>
                <w:sz w:val="18"/>
                <w:szCs w:val="18"/>
              </w:rPr>
              <w:t>îndeplinite</w:t>
            </w:r>
            <w:r w:rsidRPr="00B12A69">
              <w:rPr>
                <w:spacing w:val="1"/>
                <w:w w:val="95"/>
                <w:sz w:val="18"/>
                <w:szCs w:val="18"/>
              </w:rPr>
              <w:t xml:space="preserve"> </w:t>
            </w:r>
            <w:r w:rsidRPr="00B12A69">
              <w:rPr>
                <w:w w:val="95"/>
                <w:sz w:val="18"/>
                <w:szCs w:val="18"/>
              </w:rPr>
              <w:t>de către</w:t>
            </w:r>
            <w:r w:rsidRPr="00B12A69">
              <w:rPr>
                <w:spacing w:val="-5"/>
                <w:w w:val="95"/>
                <w:sz w:val="18"/>
                <w:szCs w:val="18"/>
              </w:rPr>
              <w:t xml:space="preserve"> </w:t>
            </w:r>
            <w:r w:rsidRPr="00B12A69">
              <w:rPr>
                <w:w w:val="95"/>
                <w:sz w:val="18"/>
                <w:szCs w:val="18"/>
              </w:rPr>
              <w:t>aceștia</w:t>
            </w:r>
          </w:p>
        </w:tc>
        <w:tc>
          <w:tcPr>
            <w:tcW w:w="3337" w:type="dxa"/>
          </w:tcPr>
          <w:p w14:paraId="26D0D751" w14:textId="77777777" w:rsidR="00842AC7" w:rsidRPr="00B12A69" w:rsidRDefault="00842AC7" w:rsidP="000532BD">
            <w:pPr>
              <w:pStyle w:val="TableParagraph"/>
              <w:spacing w:before="107"/>
              <w:ind w:right="218"/>
              <w:rPr>
                <w:sz w:val="18"/>
                <w:szCs w:val="18"/>
              </w:rPr>
            </w:pPr>
            <w:r w:rsidRPr="00B12A69">
              <w:rPr>
                <w:spacing w:val="-1"/>
                <w:sz w:val="18"/>
                <w:szCs w:val="18"/>
              </w:rPr>
              <w:t xml:space="preserve">Confirmată </w:t>
            </w:r>
            <w:r w:rsidRPr="00B12A69">
              <w:rPr>
                <w:sz w:val="18"/>
                <w:szCs w:val="18"/>
              </w:rPr>
              <w:t>prin semnătura</w:t>
            </w:r>
            <w:r w:rsidRPr="00B12A69">
              <w:rPr>
                <w:spacing w:val="1"/>
                <w:sz w:val="18"/>
                <w:szCs w:val="18"/>
              </w:rPr>
              <w:t xml:space="preserve"> </w:t>
            </w:r>
            <w:r w:rsidRPr="00B12A69">
              <w:rPr>
                <w:sz w:val="18"/>
                <w:szCs w:val="18"/>
              </w:rPr>
              <w:t>electronică</w:t>
            </w:r>
            <w:r w:rsidRPr="00B12A69">
              <w:rPr>
                <w:spacing w:val="-1"/>
                <w:sz w:val="18"/>
                <w:szCs w:val="18"/>
              </w:rPr>
              <w:t xml:space="preserve"> </w:t>
            </w:r>
            <w:r w:rsidRPr="00B12A69">
              <w:rPr>
                <w:sz w:val="18"/>
                <w:szCs w:val="18"/>
              </w:rPr>
              <w:t>sau</w:t>
            </w:r>
            <w:r w:rsidRPr="00B12A69">
              <w:rPr>
                <w:spacing w:val="5"/>
                <w:sz w:val="18"/>
                <w:szCs w:val="18"/>
              </w:rPr>
              <w:t xml:space="preserve"> </w:t>
            </w:r>
            <w:r w:rsidRPr="00B12A69">
              <w:rPr>
                <w:sz w:val="18"/>
                <w:szCs w:val="18"/>
              </w:rPr>
              <w:t>în</w:t>
            </w:r>
            <w:r w:rsidRPr="00B12A69">
              <w:rPr>
                <w:spacing w:val="-4"/>
                <w:sz w:val="18"/>
                <w:szCs w:val="18"/>
              </w:rPr>
              <w:t xml:space="preserve"> </w:t>
            </w:r>
            <w:r w:rsidRPr="00B12A69">
              <w:rPr>
                <w:sz w:val="18"/>
                <w:szCs w:val="18"/>
              </w:rPr>
              <w:t>caz de</w:t>
            </w:r>
            <w:r w:rsidRPr="00B12A69">
              <w:rPr>
                <w:spacing w:val="1"/>
                <w:sz w:val="18"/>
                <w:szCs w:val="18"/>
              </w:rPr>
              <w:t xml:space="preserve"> </w:t>
            </w:r>
            <w:r w:rsidRPr="00B12A69">
              <w:rPr>
                <w:spacing w:val="-1"/>
                <w:sz w:val="18"/>
                <w:szCs w:val="18"/>
              </w:rPr>
              <w:t>prezentare</w:t>
            </w:r>
            <w:r w:rsidRPr="00B12A69">
              <w:rPr>
                <w:spacing w:val="-5"/>
                <w:sz w:val="18"/>
                <w:szCs w:val="18"/>
              </w:rPr>
              <w:t xml:space="preserve"> </w:t>
            </w:r>
            <w:r w:rsidRPr="00B12A69">
              <w:rPr>
                <w:sz w:val="18"/>
                <w:szCs w:val="18"/>
              </w:rPr>
              <w:t>pe</w:t>
            </w:r>
            <w:r w:rsidRPr="00B12A69">
              <w:rPr>
                <w:spacing w:val="-6"/>
                <w:sz w:val="18"/>
                <w:szCs w:val="18"/>
              </w:rPr>
              <w:t xml:space="preserve"> </w:t>
            </w:r>
            <w:r w:rsidRPr="00B12A69">
              <w:rPr>
                <w:sz w:val="18"/>
                <w:szCs w:val="18"/>
              </w:rPr>
              <w:t>suport</w:t>
            </w:r>
            <w:r w:rsidRPr="00B12A69">
              <w:rPr>
                <w:spacing w:val="-5"/>
                <w:sz w:val="18"/>
                <w:szCs w:val="18"/>
              </w:rPr>
              <w:t xml:space="preserve"> </w:t>
            </w:r>
            <w:r w:rsidRPr="00B12A69">
              <w:rPr>
                <w:sz w:val="18"/>
                <w:szCs w:val="18"/>
              </w:rPr>
              <w:t>de</w:t>
            </w:r>
            <w:r w:rsidRPr="00B12A69">
              <w:rPr>
                <w:spacing w:val="-14"/>
                <w:sz w:val="18"/>
                <w:szCs w:val="18"/>
              </w:rPr>
              <w:t xml:space="preserve"> </w:t>
            </w:r>
            <w:r w:rsidRPr="00B12A69">
              <w:rPr>
                <w:sz w:val="18"/>
                <w:szCs w:val="18"/>
              </w:rPr>
              <w:t>hârtie</w:t>
            </w:r>
            <w:r w:rsidRPr="00B12A69">
              <w:rPr>
                <w:spacing w:val="-5"/>
                <w:sz w:val="18"/>
                <w:szCs w:val="18"/>
              </w:rPr>
              <w:t xml:space="preserve"> </w:t>
            </w:r>
            <w:r w:rsidRPr="00B12A69">
              <w:rPr>
                <w:sz w:val="18"/>
                <w:szCs w:val="18"/>
              </w:rPr>
              <w:t>–</w:t>
            </w:r>
            <w:r w:rsidRPr="00B12A69">
              <w:rPr>
                <w:spacing w:val="-57"/>
                <w:sz w:val="18"/>
                <w:szCs w:val="18"/>
              </w:rPr>
              <w:t xml:space="preserve"> </w:t>
            </w:r>
            <w:r w:rsidRPr="00B12A69">
              <w:rPr>
                <w:sz w:val="18"/>
                <w:szCs w:val="18"/>
              </w:rPr>
              <w:t>original,</w:t>
            </w:r>
            <w:r w:rsidRPr="00B12A69">
              <w:rPr>
                <w:spacing w:val="2"/>
                <w:sz w:val="18"/>
                <w:szCs w:val="18"/>
              </w:rPr>
              <w:t xml:space="preserve"> </w:t>
            </w:r>
            <w:r w:rsidRPr="00B12A69">
              <w:rPr>
                <w:sz w:val="18"/>
                <w:szCs w:val="18"/>
              </w:rPr>
              <w:t>confirmat</w:t>
            </w:r>
            <w:r w:rsidRPr="00B12A69">
              <w:rPr>
                <w:spacing w:val="5"/>
                <w:sz w:val="18"/>
                <w:szCs w:val="18"/>
              </w:rPr>
              <w:t xml:space="preserve"> </w:t>
            </w:r>
            <w:r w:rsidRPr="00B12A69">
              <w:rPr>
                <w:sz w:val="18"/>
                <w:szCs w:val="18"/>
              </w:rPr>
              <w:t>prin</w:t>
            </w:r>
          </w:p>
          <w:p w14:paraId="34E0FCC4" w14:textId="77777777" w:rsidR="00842AC7" w:rsidRPr="00B12A69" w:rsidRDefault="00842AC7" w:rsidP="000532BD">
            <w:pPr>
              <w:pStyle w:val="TableParagraph"/>
              <w:ind w:right="388"/>
              <w:jc w:val="both"/>
              <w:rPr>
                <w:sz w:val="18"/>
                <w:szCs w:val="18"/>
              </w:rPr>
            </w:pPr>
            <w:r w:rsidRPr="00B12A69">
              <w:rPr>
                <w:w w:val="90"/>
                <w:sz w:val="18"/>
                <w:szCs w:val="18"/>
              </w:rPr>
              <w:t>aplicarea semnăturii și ștampilei</w:t>
            </w:r>
            <w:r w:rsidRPr="00B12A69">
              <w:rPr>
                <w:spacing w:val="-51"/>
                <w:w w:val="90"/>
                <w:sz w:val="18"/>
                <w:szCs w:val="18"/>
              </w:rPr>
              <w:t xml:space="preserve"> </w:t>
            </w:r>
            <w:r w:rsidRPr="00B12A69">
              <w:rPr>
                <w:sz w:val="18"/>
                <w:szCs w:val="18"/>
              </w:rPr>
              <w:t>ofertantului</w:t>
            </w:r>
            <w:r w:rsidRPr="00B12A69">
              <w:rPr>
                <w:spacing w:val="-10"/>
                <w:sz w:val="18"/>
                <w:szCs w:val="18"/>
              </w:rPr>
              <w:t xml:space="preserve"> </w:t>
            </w:r>
            <w:r w:rsidRPr="00B12A69">
              <w:rPr>
                <w:sz w:val="18"/>
                <w:szCs w:val="18"/>
              </w:rPr>
              <w:t>potrivit</w:t>
            </w:r>
            <w:r w:rsidRPr="00B12A69">
              <w:rPr>
                <w:spacing w:val="-1"/>
                <w:sz w:val="18"/>
                <w:szCs w:val="18"/>
              </w:rPr>
              <w:t xml:space="preserve"> </w:t>
            </w:r>
            <w:r w:rsidRPr="00B12A69">
              <w:rPr>
                <w:sz w:val="18"/>
                <w:szCs w:val="18"/>
              </w:rPr>
              <w:t>anexei</w:t>
            </w:r>
            <w:r w:rsidRPr="00B12A69">
              <w:rPr>
                <w:spacing w:val="-9"/>
                <w:sz w:val="18"/>
                <w:szCs w:val="18"/>
              </w:rPr>
              <w:t xml:space="preserve"> </w:t>
            </w:r>
            <w:r w:rsidRPr="00B12A69">
              <w:rPr>
                <w:sz w:val="18"/>
                <w:szCs w:val="18"/>
              </w:rPr>
              <w:t>nr</w:t>
            </w:r>
            <w:r w:rsidRPr="00B12A69">
              <w:rPr>
                <w:spacing w:val="-58"/>
                <w:sz w:val="18"/>
                <w:szCs w:val="18"/>
              </w:rPr>
              <w:t xml:space="preserve"> </w:t>
            </w:r>
            <w:r w:rsidRPr="00B12A69">
              <w:rPr>
                <w:sz w:val="18"/>
                <w:szCs w:val="18"/>
              </w:rPr>
              <w:t>16 al documentației standard</w:t>
            </w:r>
            <w:r w:rsidRPr="00B12A69">
              <w:rPr>
                <w:spacing w:val="-57"/>
                <w:sz w:val="18"/>
                <w:szCs w:val="18"/>
              </w:rPr>
              <w:t xml:space="preserve"> </w:t>
            </w:r>
            <w:r w:rsidRPr="00B12A69">
              <w:rPr>
                <w:sz w:val="18"/>
                <w:szCs w:val="18"/>
              </w:rPr>
              <w:t>(după caz)</w:t>
            </w:r>
          </w:p>
        </w:tc>
        <w:tc>
          <w:tcPr>
            <w:tcW w:w="1609" w:type="dxa"/>
            <w:gridSpan w:val="2"/>
          </w:tcPr>
          <w:p w14:paraId="364DC9D7" w14:textId="77777777" w:rsidR="00842AC7" w:rsidRPr="00B12A69" w:rsidRDefault="00842AC7" w:rsidP="000532BD">
            <w:pPr>
              <w:pStyle w:val="TableParagraph"/>
              <w:spacing w:before="116"/>
              <w:ind w:left="120"/>
              <w:rPr>
                <w:sz w:val="18"/>
                <w:szCs w:val="18"/>
              </w:rPr>
            </w:pPr>
            <w:r w:rsidRPr="00B12A69">
              <w:rPr>
                <w:sz w:val="18"/>
                <w:szCs w:val="18"/>
              </w:rPr>
              <w:t>Da</w:t>
            </w:r>
          </w:p>
        </w:tc>
      </w:tr>
      <w:tr w:rsidR="00842AC7" w:rsidRPr="00B12A69" w14:paraId="116B4035" w14:textId="77777777" w:rsidTr="000532BD">
        <w:trPr>
          <w:trHeight w:val="949"/>
        </w:trPr>
        <w:tc>
          <w:tcPr>
            <w:tcW w:w="567" w:type="dxa"/>
            <w:gridSpan w:val="2"/>
          </w:tcPr>
          <w:p w14:paraId="2F2CDA84" w14:textId="77777777" w:rsidR="00842AC7" w:rsidRPr="00B12A69" w:rsidRDefault="00842AC7" w:rsidP="000532BD">
            <w:pPr>
              <w:pStyle w:val="TableParagraph"/>
              <w:spacing w:before="111"/>
              <w:rPr>
                <w:sz w:val="18"/>
                <w:szCs w:val="18"/>
              </w:rPr>
            </w:pPr>
            <w:r w:rsidRPr="00B12A69">
              <w:rPr>
                <w:sz w:val="18"/>
                <w:szCs w:val="18"/>
              </w:rPr>
              <w:t>22</w:t>
            </w:r>
          </w:p>
        </w:tc>
        <w:tc>
          <w:tcPr>
            <w:tcW w:w="3558" w:type="dxa"/>
            <w:gridSpan w:val="2"/>
          </w:tcPr>
          <w:p w14:paraId="66C7B9CA" w14:textId="77777777" w:rsidR="00842AC7" w:rsidRPr="00B12A69" w:rsidRDefault="00842AC7" w:rsidP="000532BD">
            <w:pPr>
              <w:pStyle w:val="TableParagraph"/>
              <w:spacing w:before="111"/>
              <w:ind w:left="110"/>
              <w:rPr>
                <w:sz w:val="18"/>
                <w:szCs w:val="18"/>
              </w:rPr>
            </w:pPr>
            <w:r w:rsidRPr="00B12A69">
              <w:rPr>
                <w:w w:val="90"/>
                <w:sz w:val="18"/>
                <w:szCs w:val="18"/>
              </w:rPr>
              <w:t>Informații</w:t>
            </w:r>
            <w:r w:rsidRPr="00B12A69">
              <w:rPr>
                <w:spacing w:val="20"/>
                <w:w w:val="90"/>
                <w:sz w:val="18"/>
                <w:szCs w:val="18"/>
              </w:rPr>
              <w:t xml:space="preserve"> </w:t>
            </w:r>
            <w:r w:rsidRPr="00B12A69">
              <w:rPr>
                <w:w w:val="90"/>
                <w:sz w:val="18"/>
                <w:szCs w:val="18"/>
              </w:rPr>
              <w:t>privind</w:t>
            </w:r>
            <w:r w:rsidRPr="00B12A69">
              <w:rPr>
                <w:spacing w:val="21"/>
                <w:w w:val="90"/>
                <w:sz w:val="18"/>
                <w:szCs w:val="18"/>
              </w:rPr>
              <w:t xml:space="preserve"> </w:t>
            </w:r>
            <w:r w:rsidRPr="00B12A69">
              <w:rPr>
                <w:w w:val="90"/>
                <w:sz w:val="18"/>
                <w:szCs w:val="18"/>
              </w:rPr>
              <w:t>asocierea</w:t>
            </w:r>
          </w:p>
        </w:tc>
        <w:tc>
          <w:tcPr>
            <w:tcW w:w="3337" w:type="dxa"/>
          </w:tcPr>
          <w:p w14:paraId="172F714C" w14:textId="77777777" w:rsidR="00842AC7" w:rsidRPr="00B12A69" w:rsidRDefault="00842AC7" w:rsidP="000532BD">
            <w:pPr>
              <w:pStyle w:val="TableParagraph"/>
              <w:spacing w:before="109" w:line="237" w:lineRule="auto"/>
              <w:ind w:right="224"/>
              <w:rPr>
                <w:sz w:val="18"/>
                <w:szCs w:val="18"/>
              </w:rPr>
            </w:pPr>
            <w:r w:rsidRPr="00B12A69">
              <w:rPr>
                <w:spacing w:val="-1"/>
                <w:sz w:val="18"/>
                <w:szCs w:val="18"/>
              </w:rPr>
              <w:t xml:space="preserve">Confirmată </w:t>
            </w:r>
            <w:r w:rsidRPr="00B12A69">
              <w:rPr>
                <w:sz w:val="18"/>
                <w:szCs w:val="18"/>
              </w:rPr>
              <w:t>prin semnătura</w:t>
            </w:r>
            <w:r w:rsidRPr="00B12A69">
              <w:rPr>
                <w:spacing w:val="1"/>
                <w:sz w:val="18"/>
                <w:szCs w:val="18"/>
              </w:rPr>
              <w:t xml:space="preserve"> </w:t>
            </w:r>
            <w:r w:rsidRPr="00B12A69">
              <w:rPr>
                <w:sz w:val="18"/>
                <w:szCs w:val="18"/>
              </w:rPr>
              <w:t>electronică</w:t>
            </w:r>
            <w:r w:rsidRPr="00B12A69">
              <w:rPr>
                <w:spacing w:val="-1"/>
                <w:sz w:val="18"/>
                <w:szCs w:val="18"/>
              </w:rPr>
              <w:t xml:space="preserve"> </w:t>
            </w:r>
            <w:r w:rsidRPr="00B12A69">
              <w:rPr>
                <w:sz w:val="18"/>
                <w:szCs w:val="18"/>
              </w:rPr>
              <w:t>sau</w:t>
            </w:r>
            <w:r w:rsidRPr="00B12A69">
              <w:rPr>
                <w:spacing w:val="5"/>
                <w:sz w:val="18"/>
                <w:szCs w:val="18"/>
              </w:rPr>
              <w:t xml:space="preserve"> </w:t>
            </w:r>
            <w:r w:rsidRPr="00B12A69">
              <w:rPr>
                <w:sz w:val="18"/>
                <w:szCs w:val="18"/>
              </w:rPr>
              <w:t>în</w:t>
            </w:r>
            <w:r w:rsidRPr="00B12A69">
              <w:rPr>
                <w:spacing w:val="-4"/>
                <w:sz w:val="18"/>
                <w:szCs w:val="18"/>
              </w:rPr>
              <w:t xml:space="preserve"> </w:t>
            </w:r>
            <w:r w:rsidRPr="00B12A69">
              <w:rPr>
                <w:sz w:val="18"/>
                <w:szCs w:val="18"/>
              </w:rPr>
              <w:t>caz de</w:t>
            </w:r>
            <w:r w:rsidRPr="00B12A69">
              <w:rPr>
                <w:spacing w:val="1"/>
                <w:sz w:val="18"/>
                <w:szCs w:val="18"/>
              </w:rPr>
              <w:t xml:space="preserve"> </w:t>
            </w:r>
            <w:r w:rsidRPr="00B12A69">
              <w:rPr>
                <w:sz w:val="18"/>
                <w:szCs w:val="18"/>
              </w:rPr>
              <w:t>prezentare</w:t>
            </w:r>
            <w:r w:rsidRPr="00B12A69">
              <w:rPr>
                <w:spacing w:val="-2"/>
                <w:sz w:val="18"/>
                <w:szCs w:val="18"/>
              </w:rPr>
              <w:t xml:space="preserve"> </w:t>
            </w:r>
            <w:r w:rsidRPr="00B12A69">
              <w:rPr>
                <w:sz w:val="18"/>
                <w:szCs w:val="18"/>
              </w:rPr>
              <w:t>pe</w:t>
            </w:r>
            <w:r w:rsidRPr="00B12A69">
              <w:rPr>
                <w:spacing w:val="-3"/>
                <w:sz w:val="18"/>
                <w:szCs w:val="18"/>
              </w:rPr>
              <w:t xml:space="preserve"> </w:t>
            </w:r>
            <w:r w:rsidRPr="00B12A69">
              <w:rPr>
                <w:sz w:val="18"/>
                <w:szCs w:val="18"/>
              </w:rPr>
              <w:t>suport</w:t>
            </w:r>
            <w:r w:rsidRPr="00B12A69">
              <w:rPr>
                <w:spacing w:val="4"/>
                <w:sz w:val="18"/>
                <w:szCs w:val="18"/>
              </w:rPr>
              <w:t xml:space="preserve"> </w:t>
            </w:r>
            <w:r w:rsidRPr="00B12A69">
              <w:rPr>
                <w:sz w:val="18"/>
                <w:szCs w:val="18"/>
              </w:rPr>
              <w:t>de</w:t>
            </w:r>
            <w:r w:rsidRPr="00B12A69">
              <w:rPr>
                <w:spacing w:val="-12"/>
                <w:sz w:val="18"/>
                <w:szCs w:val="18"/>
              </w:rPr>
              <w:t xml:space="preserve"> </w:t>
            </w:r>
            <w:r w:rsidRPr="00B12A69">
              <w:rPr>
                <w:sz w:val="18"/>
                <w:szCs w:val="18"/>
              </w:rPr>
              <w:t>hârtie</w:t>
            </w:r>
            <w:r w:rsidRPr="00B12A69">
              <w:rPr>
                <w:spacing w:val="2"/>
                <w:sz w:val="18"/>
                <w:szCs w:val="18"/>
              </w:rPr>
              <w:t xml:space="preserve"> </w:t>
            </w:r>
            <w:r w:rsidRPr="00B12A69">
              <w:rPr>
                <w:sz w:val="18"/>
                <w:szCs w:val="18"/>
              </w:rPr>
              <w:t>-</w:t>
            </w:r>
          </w:p>
        </w:tc>
        <w:tc>
          <w:tcPr>
            <w:tcW w:w="1609" w:type="dxa"/>
            <w:gridSpan w:val="2"/>
          </w:tcPr>
          <w:p w14:paraId="121A2E34" w14:textId="77777777" w:rsidR="00842AC7" w:rsidRPr="00B12A69" w:rsidRDefault="00842AC7" w:rsidP="000532BD">
            <w:pPr>
              <w:pStyle w:val="TableParagraph"/>
              <w:spacing w:before="111"/>
              <w:ind w:left="120"/>
              <w:rPr>
                <w:sz w:val="18"/>
                <w:szCs w:val="18"/>
              </w:rPr>
            </w:pPr>
            <w:r w:rsidRPr="00B12A69">
              <w:rPr>
                <w:sz w:val="18"/>
                <w:szCs w:val="18"/>
              </w:rPr>
              <w:t>Da</w:t>
            </w:r>
          </w:p>
        </w:tc>
      </w:tr>
      <w:tr w:rsidR="00842AC7" w:rsidRPr="00B12A69" w14:paraId="0D7C1DD5" w14:textId="77777777" w:rsidTr="000532BD">
        <w:trPr>
          <w:trHeight w:val="1120"/>
        </w:trPr>
        <w:tc>
          <w:tcPr>
            <w:tcW w:w="567" w:type="dxa"/>
            <w:gridSpan w:val="2"/>
          </w:tcPr>
          <w:p w14:paraId="5A8AF763" w14:textId="77777777" w:rsidR="00842AC7" w:rsidRPr="00B12A69" w:rsidRDefault="00842AC7" w:rsidP="000532BD">
            <w:pPr>
              <w:pStyle w:val="TableParagraph"/>
              <w:ind w:left="0"/>
              <w:rPr>
                <w:sz w:val="18"/>
                <w:szCs w:val="18"/>
              </w:rPr>
            </w:pPr>
          </w:p>
        </w:tc>
        <w:tc>
          <w:tcPr>
            <w:tcW w:w="3558" w:type="dxa"/>
            <w:gridSpan w:val="2"/>
          </w:tcPr>
          <w:p w14:paraId="20416B68" w14:textId="77777777" w:rsidR="00842AC7" w:rsidRPr="00B12A69" w:rsidRDefault="00842AC7" w:rsidP="000532BD">
            <w:pPr>
              <w:pStyle w:val="TableParagraph"/>
              <w:ind w:left="0"/>
              <w:rPr>
                <w:sz w:val="18"/>
                <w:szCs w:val="18"/>
              </w:rPr>
            </w:pPr>
          </w:p>
        </w:tc>
        <w:tc>
          <w:tcPr>
            <w:tcW w:w="3337" w:type="dxa"/>
          </w:tcPr>
          <w:p w14:paraId="08C2317A" w14:textId="77777777" w:rsidR="00842AC7" w:rsidRPr="00B12A69" w:rsidRDefault="00842AC7" w:rsidP="000532BD">
            <w:pPr>
              <w:pStyle w:val="TableParagraph"/>
              <w:spacing w:line="267" w:lineRule="exact"/>
              <w:jc w:val="both"/>
              <w:rPr>
                <w:sz w:val="18"/>
                <w:szCs w:val="18"/>
              </w:rPr>
            </w:pPr>
            <w:r w:rsidRPr="00B12A69">
              <w:rPr>
                <w:sz w:val="18"/>
                <w:szCs w:val="18"/>
              </w:rPr>
              <w:t>original,</w:t>
            </w:r>
            <w:r w:rsidRPr="00B12A69">
              <w:rPr>
                <w:spacing w:val="-6"/>
                <w:sz w:val="18"/>
                <w:szCs w:val="18"/>
              </w:rPr>
              <w:t xml:space="preserve"> </w:t>
            </w:r>
            <w:r w:rsidRPr="00B12A69">
              <w:rPr>
                <w:sz w:val="18"/>
                <w:szCs w:val="18"/>
              </w:rPr>
              <w:t>confirmat</w:t>
            </w:r>
            <w:r w:rsidRPr="00B12A69">
              <w:rPr>
                <w:spacing w:val="-4"/>
                <w:sz w:val="18"/>
                <w:szCs w:val="18"/>
              </w:rPr>
              <w:t xml:space="preserve"> </w:t>
            </w:r>
            <w:r w:rsidRPr="00B12A69">
              <w:rPr>
                <w:sz w:val="18"/>
                <w:szCs w:val="18"/>
              </w:rPr>
              <w:t>prin</w:t>
            </w:r>
          </w:p>
          <w:p w14:paraId="1CF0CDBE" w14:textId="77777777" w:rsidR="00842AC7" w:rsidRPr="00B12A69" w:rsidRDefault="00842AC7" w:rsidP="000532BD">
            <w:pPr>
              <w:pStyle w:val="TableParagraph"/>
              <w:ind w:right="388"/>
              <w:jc w:val="both"/>
              <w:rPr>
                <w:sz w:val="18"/>
                <w:szCs w:val="18"/>
              </w:rPr>
            </w:pPr>
            <w:r w:rsidRPr="00B12A69">
              <w:rPr>
                <w:w w:val="90"/>
                <w:sz w:val="18"/>
                <w:szCs w:val="18"/>
              </w:rPr>
              <w:t>aplicarea semnăturii și ștampilei</w:t>
            </w:r>
            <w:r w:rsidRPr="00B12A69">
              <w:rPr>
                <w:spacing w:val="-51"/>
                <w:w w:val="90"/>
                <w:sz w:val="18"/>
                <w:szCs w:val="18"/>
              </w:rPr>
              <w:t xml:space="preserve"> </w:t>
            </w:r>
            <w:r w:rsidRPr="00B12A69">
              <w:rPr>
                <w:sz w:val="18"/>
                <w:szCs w:val="18"/>
              </w:rPr>
              <w:t>ofertantului</w:t>
            </w:r>
            <w:r w:rsidRPr="00B12A69">
              <w:rPr>
                <w:spacing w:val="-10"/>
                <w:sz w:val="18"/>
                <w:szCs w:val="18"/>
              </w:rPr>
              <w:t xml:space="preserve"> </w:t>
            </w:r>
            <w:r w:rsidRPr="00B12A69">
              <w:rPr>
                <w:sz w:val="18"/>
                <w:szCs w:val="18"/>
              </w:rPr>
              <w:t>potrivit</w:t>
            </w:r>
            <w:r w:rsidRPr="00B12A69">
              <w:rPr>
                <w:spacing w:val="-1"/>
                <w:sz w:val="18"/>
                <w:szCs w:val="18"/>
              </w:rPr>
              <w:t xml:space="preserve"> </w:t>
            </w:r>
            <w:r w:rsidRPr="00B12A69">
              <w:rPr>
                <w:sz w:val="18"/>
                <w:szCs w:val="18"/>
              </w:rPr>
              <w:t>anexei</w:t>
            </w:r>
            <w:r w:rsidRPr="00B12A69">
              <w:rPr>
                <w:spacing w:val="-9"/>
                <w:sz w:val="18"/>
                <w:szCs w:val="18"/>
              </w:rPr>
              <w:t xml:space="preserve"> </w:t>
            </w:r>
            <w:r w:rsidRPr="00B12A69">
              <w:rPr>
                <w:sz w:val="18"/>
                <w:szCs w:val="18"/>
              </w:rPr>
              <w:t>nr</w:t>
            </w:r>
            <w:r w:rsidRPr="00B12A69">
              <w:rPr>
                <w:spacing w:val="-58"/>
                <w:sz w:val="18"/>
                <w:szCs w:val="18"/>
              </w:rPr>
              <w:t xml:space="preserve"> </w:t>
            </w:r>
            <w:r w:rsidRPr="00B12A69">
              <w:rPr>
                <w:sz w:val="18"/>
                <w:szCs w:val="18"/>
              </w:rPr>
              <w:t>17 al documentației standard</w:t>
            </w:r>
            <w:r w:rsidRPr="00B12A69">
              <w:rPr>
                <w:spacing w:val="-57"/>
                <w:sz w:val="18"/>
                <w:szCs w:val="18"/>
              </w:rPr>
              <w:t xml:space="preserve"> </w:t>
            </w:r>
            <w:r w:rsidRPr="00B12A69">
              <w:rPr>
                <w:sz w:val="18"/>
                <w:szCs w:val="18"/>
              </w:rPr>
              <w:t>(după caz)</w:t>
            </w:r>
          </w:p>
        </w:tc>
        <w:tc>
          <w:tcPr>
            <w:tcW w:w="1609" w:type="dxa"/>
            <w:gridSpan w:val="2"/>
          </w:tcPr>
          <w:p w14:paraId="5D11C33F" w14:textId="77777777" w:rsidR="00842AC7" w:rsidRPr="00B12A69" w:rsidRDefault="00842AC7" w:rsidP="000532BD">
            <w:pPr>
              <w:pStyle w:val="TableParagraph"/>
              <w:ind w:left="0"/>
              <w:rPr>
                <w:sz w:val="18"/>
                <w:szCs w:val="18"/>
              </w:rPr>
            </w:pPr>
          </w:p>
        </w:tc>
      </w:tr>
      <w:tr w:rsidR="00842AC7" w:rsidRPr="00B12A69" w14:paraId="075A0559" w14:textId="77777777" w:rsidTr="000532BD">
        <w:trPr>
          <w:trHeight w:val="1548"/>
        </w:trPr>
        <w:tc>
          <w:tcPr>
            <w:tcW w:w="567" w:type="dxa"/>
            <w:gridSpan w:val="2"/>
          </w:tcPr>
          <w:p w14:paraId="6D9134F7" w14:textId="77777777" w:rsidR="00842AC7" w:rsidRPr="00B12A69" w:rsidRDefault="00842AC7" w:rsidP="000532BD">
            <w:pPr>
              <w:pStyle w:val="TableParagraph"/>
              <w:spacing w:before="111"/>
              <w:rPr>
                <w:sz w:val="18"/>
                <w:szCs w:val="18"/>
              </w:rPr>
            </w:pPr>
            <w:r w:rsidRPr="00B12A69">
              <w:rPr>
                <w:sz w:val="18"/>
                <w:szCs w:val="18"/>
              </w:rPr>
              <w:t>23</w:t>
            </w:r>
          </w:p>
        </w:tc>
        <w:tc>
          <w:tcPr>
            <w:tcW w:w="3558" w:type="dxa"/>
            <w:gridSpan w:val="2"/>
          </w:tcPr>
          <w:p w14:paraId="76A9D798" w14:textId="77777777" w:rsidR="00842AC7" w:rsidRPr="00B12A69" w:rsidRDefault="00842AC7" w:rsidP="000532BD">
            <w:pPr>
              <w:pStyle w:val="TableParagraph"/>
              <w:spacing w:before="111"/>
              <w:ind w:left="110"/>
              <w:rPr>
                <w:sz w:val="18"/>
                <w:szCs w:val="18"/>
              </w:rPr>
            </w:pPr>
            <w:r w:rsidRPr="00B12A69">
              <w:rPr>
                <w:spacing w:val="-2"/>
                <w:w w:val="90"/>
                <w:sz w:val="18"/>
                <w:szCs w:val="18"/>
              </w:rPr>
              <w:t>Angajament</w:t>
            </w:r>
            <w:r w:rsidRPr="00B12A69">
              <w:rPr>
                <w:spacing w:val="-9"/>
                <w:w w:val="90"/>
                <w:sz w:val="18"/>
                <w:szCs w:val="18"/>
              </w:rPr>
              <w:t xml:space="preserve"> </w:t>
            </w:r>
            <w:r w:rsidRPr="00B12A69">
              <w:rPr>
                <w:spacing w:val="-1"/>
                <w:w w:val="90"/>
                <w:sz w:val="18"/>
                <w:szCs w:val="18"/>
              </w:rPr>
              <w:t>terț</w:t>
            </w:r>
            <w:r w:rsidRPr="00B12A69">
              <w:rPr>
                <w:spacing w:val="-9"/>
                <w:w w:val="90"/>
                <w:sz w:val="18"/>
                <w:szCs w:val="18"/>
              </w:rPr>
              <w:t xml:space="preserve"> </w:t>
            </w:r>
            <w:r w:rsidRPr="00B12A69">
              <w:rPr>
                <w:spacing w:val="-1"/>
                <w:w w:val="90"/>
                <w:sz w:val="18"/>
                <w:szCs w:val="18"/>
              </w:rPr>
              <w:t>susținător</w:t>
            </w:r>
            <w:r w:rsidRPr="00B12A69">
              <w:rPr>
                <w:spacing w:val="-5"/>
                <w:w w:val="90"/>
                <w:sz w:val="18"/>
                <w:szCs w:val="18"/>
              </w:rPr>
              <w:t xml:space="preserve"> </w:t>
            </w:r>
            <w:r w:rsidRPr="00B12A69">
              <w:rPr>
                <w:spacing w:val="-1"/>
                <w:w w:val="90"/>
                <w:sz w:val="18"/>
                <w:szCs w:val="18"/>
              </w:rPr>
              <w:t>financiar</w:t>
            </w:r>
          </w:p>
        </w:tc>
        <w:tc>
          <w:tcPr>
            <w:tcW w:w="3337" w:type="dxa"/>
          </w:tcPr>
          <w:p w14:paraId="6CC0E9C3" w14:textId="77777777" w:rsidR="00842AC7" w:rsidRPr="00B12A69" w:rsidRDefault="00842AC7" w:rsidP="000532BD">
            <w:pPr>
              <w:pStyle w:val="TableParagraph"/>
              <w:spacing w:before="107"/>
              <w:ind w:right="218"/>
              <w:rPr>
                <w:sz w:val="18"/>
                <w:szCs w:val="18"/>
              </w:rPr>
            </w:pPr>
            <w:r w:rsidRPr="00B12A69">
              <w:rPr>
                <w:spacing w:val="-1"/>
                <w:sz w:val="18"/>
                <w:szCs w:val="18"/>
              </w:rPr>
              <w:t xml:space="preserve">Confirmată </w:t>
            </w:r>
            <w:r w:rsidRPr="00B12A69">
              <w:rPr>
                <w:sz w:val="18"/>
                <w:szCs w:val="18"/>
              </w:rPr>
              <w:t>prin semnătura</w:t>
            </w:r>
            <w:r w:rsidRPr="00B12A69">
              <w:rPr>
                <w:spacing w:val="1"/>
                <w:sz w:val="18"/>
                <w:szCs w:val="18"/>
              </w:rPr>
              <w:t xml:space="preserve"> </w:t>
            </w:r>
            <w:r w:rsidRPr="00B12A69">
              <w:rPr>
                <w:sz w:val="18"/>
                <w:szCs w:val="18"/>
              </w:rPr>
              <w:t>electronică</w:t>
            </w:r>
            <w:r w:rsidRPr="00B12A69">
              <w:rPr>
                <w:spacing w:val="-1"/>
                <w:sz w:val="18"/>
                <w:szCs w:val="18"/>
              </w:rPr>
              <w:t xml:space="preserve"> </w:t>
            </w:r>
            <w:r w:rsidRPr="00B12A69">
              <w:rPr>
                <w:sz w:val="18"/>
                <w:szCs w:val="18"/>
              </w:rPr>
              <w:t>sau</w:t>
            </w:r>
            <w:r w:rsidRPr="00B12A69">
              <w:rPr>
                <w:spacing w:val="5"/>
                <w:sz w:val="18"/>
                <w:szCs w:val="18"/>
              </w:rPr>
              <w:t xml:space="preserve"> </w:t>
            </w:r>
            <w:r w:rsidRPr="00B12A69">
              <w:rPr>
                <w:sz w:val="18"/>
                <w:szCs w:val="18"/>
              </w:rPr>
              <w:t>în</w:t>
            </w:r>
            <w:r w:rsidRPr="00B12A69">
              <w:rPr>
                <w:spacing w:val="-4"/>
                <w:sz w:val="18"/>
                <w:szCs w:val="18"/>
              </w:rPr>
              <w:t xml:space="preserve"> </w:t>
            </w:r>
            <w:r w:rsidRPr="00B12A69">
              <w:rPr>
                <w:sz w:val="18"/>
                <w:szCs w:val="18"/>
              </w:rPr>
              <w:t>caz de</w:t>
            </w:r>
            <w:r w:rsidRPr="00B12A69">
              <w:rPr>
                <w:spacing w:val="1"/>
                <w:sz w:val="18"/>
                <w:szCs w:val="18"/>
              </w:rPr>
              <w:t xml:space="preserve"> </w:t>
            </w:r>
            <w:r w:rsidRPr="00B12A69">
              <w:rPr>
                <w:spacing w:val="-1"/>
                <w:sz w:val="18"/>
                <w:szCs w:val="18"/>
              </w:rPr>
              <w:t>prezentare</w:t>
            </w:r>
            <w:r w:rsidRPr="00B12A69">
              <w:rPr>
                <w:spacing w:val="-5"/>
                <w:sz w:val="18"/>
                <w:szCs w:val="18"/>
              </w:rPr>
              <w:t xml:space="preserve"> </w:t>
            </w:r>
            <w:r w:rsidRPr="00B12A69">
              <w:rPr>
                <w:sz w:val="18"/>
                <w:szCs w:val="18"/>
              </w:rPr>
              <w:t>pe</w:t>
            </w:r>
            <w:r w:rsidRPr="00B12A69">
              <w:rPr>
                <w:spacing w:val="-6"/>
                <w:sz w:val="18"/>
                <w:szCs w:val="18"/>
              </w:rPr>
              <w:t xml:space="preserve"> </w:t>
            </w:r>
            <w:r w:rsidRPr="00B12A69">
              <w:rPr>
                <w:sz w:val="18"/>
                <w:szCs w:val="18"/>
              </w:rPr>
              <w:t>suport</w:t>
            </w:r>
            <w:r w:rsidRPr="00B12A69">
              <w:rPr>
                <w:spacing w:val="-5"/>
                <w:sz w:val="18"/>
                <w:szCs w:val="18"/>
              </w:rPr>
              <w:t xml:space="preserve"> </w:t>
            </w:r>
            <w:r w:rsidRPr="00B12A69">
              <w:rPr>
                <w:sz w:val="18"/>
                <w:szCs w:val="18"/>
              </w:rPr>
              <w:t>de</w:t>
            </w:r>
            <w:r w:rsidRPr="00B12A69">
              <w:rPr>
                <w:spacing w:val="-14"/>
                <w:sz w:val="18"/>
                <w:szCs w:val="18"/>
              </w:rPr>
              <w:t xml:space="preserve"> </w:t>
            </w:r>
            <w:r w:rsidRPr="00B12A69">
              <w:rPr>
                <w:sz w:val="18"/>
                <w:szCs w:val="18"/>
              </w:rPr>
              <w:t>hârtie</w:t>
            </w:r>
            <w:r w:rsidRPr="00B12A69">
              <w:rPr>
                <w:spacing w:val="-5"/>
                <w:sz w:val="18"/>
                <w:szCs w:val="18"/>
              </w:rPr>
              <w:t xml:space="preserve"> </w:t>
            </w:r>
            <w:r w:rsidRPr="00B12A69">
              <w:rPr>
                <w:sz w:val="18"/>
                <w:szCs w:val="18"/>
              </w:rPr>
              <w:t>–</w:t>
            </w:r>
            <w:r w:rsidRPr="00B12A69">
              <w:rPr>
                <w:spacing w:val="-57"/>
                <w:sz w:val="18"/>
                <w:szCs w:val="18"/>
              </w:rPr>
              <w:t xml:space="preserve"> </w:t>
            </w:r>
            <w:r w:rsidRPr="00B12A69">
              <w:rPr>
                <w:sz w:val="18"/>
                <w:szCs w:val="18"/>
              </w:rPr>
              <w:t>original,</w:t>
            </w:r>
            <w:r w:rsidRPr="00B12A69">
              <w:rPr>
                <w:spacing w:val="2"/>
                <w:sz w:val="18"/>
                <w:szCs w:val="18"/>
              </w:rPr>
              <w:t xml:space="preserve"> </w:t>
            </w:r>
            <w:r w:rsidRPr="00B12A69">
              <w:rPr>
                <w:sz w:val="18"/>
                <w:szCs w:val="18"/>
              </w:rPr>
              <w:t>confirmat</w:t>
            </w:r>
            <w:r w:rsidRPr="00B12A69">
              <w:rPr>
                <w:spacing w:val="5"/>
                <w:sz w:val="18"/>
                <w:szCs w:val="18"/>
              </w:rPr>
              <w:t xml:space="preserve"> </w:t>
            </w:r>
            <w:r w:rsidRPr="00B12A69">
              <w:rPr>
                <w:sz w:val="18"/>
                <w:szCs w:val="18"/>
              </w:rPr>
              <w:t>prin</w:t>
            </w:r>
          </w:p>
          <w:p w14:paraId="3FD4CE4F" w14:textId="77777777" w:rsidR="00842AC7" w:rsidRPr="00B12A69" w:rsidRDefault="00842AC7" w:rsidP="000532BD">
            <w:pPr>
              <w:pStyle w:val="TableParagraph"/>
              <w:ind w:right="388"/>
              <w:jc w:val="both"/>
              <w:rPr>
                <w:sz w:val="18"/>
                <w:szCs w:val="18"/>
              </w:rPr>
            </w:pPr>
            <w:r w:rsidRPr="00B12A69">
              <w:rPr>
                <w:w w:val="90"/>
                <w:sz w:val="18"/>
                <w:szCs w:val="18"/>
              </w:rPr>
              <w:t>aplicarea semnăturii și ștampilei</w:t>
            </w:r>
            <w:r w:rsidRPr="00B12A69">
              <w:rPr>
                <w:spacing w:val="-51"/>
                <w:w w:val="90"/>
                <w:sz w:val="18"/>
                <w:szCs w:val="18"/>
              </w:rPr>
              <w:t xml:space="preserve"> </w:t>
            </w:r>
            <w:r w:rsidRPr="00B12A69">
              <w:rPr>
                <w:sz w:val="18"/>
                <w:szCs w:val="18"/>
              </w:rPr>
              <w:t>ofertantului</w:t>
            </w:r>
            <w:r w:rsidRPr="00B12A69">
              <w:rPr>
                <w:spacing w:val="-10"/>
                <w:sz w:val="18"/>
                <w:szCs w:val="18"/>
              </w:rPr>
              <w:t xml:space="preserve"> </w:t>
            </w:r>
            <w:r w:rsidRPr="00B12A69">
              <w:rPr>
                <w:sz w:val="18"/>
                <w:szCs w:val="18"/>
              </w:rPr>
              <w:t>potrivit</w:t>
            </w:r>
            <w:r w:rsidRPr="00B12A69">
              <w:rPr>
                <w:spacing w:val="-1"/>
                <w:sz w:val="18"/>
                <w:szCs w:val="18"/>
              </w:rPr>
              <w:t xml:space="preserve"> </w:t>
            </w:r>
            <w:r w:rsidRPr="00B12A69">
              <w:rPr>
                <w:sz w:val="18"/>
                <w:szCs w:val="18"/>
              </w:rPr>
              <w:t>anexei</w:t>
            </w:r>
            <w:r w:rsidRPr="00B12A69">
              <w:rPr>
                <w:spacing w:val="-9"/>
                <w:sz w:val="18"/>
                <w:szCs w:val="18"/>
              </w:rPr>
              <w:t xml:space="preserve"> </w:t>
            </w:r>
            <w:r w:rsidRPr="00B12A69">
              <w:rPr>
                <w:sz w:val="18"/>
                <w:szCs w:val="18"/>
              </w:rPr>
              <w:t>nr</w:t>
            </w:r>
            <w:r w:rsidRPr="00B12A69">
              <w:rPr>
                <w:spacing w:val="-58"/>
                <w:sz w:val="18"/>
                <w:szCs w:val="18"/>
              </w:rPr>
              <w:t xml:space="preserve"> </w:t>
            </w:r>
            <w:r w:rsidRPr="00B12A69">
              <w:rPr>
                <w:sz w:val="18"/>
                <w:szCs w:val="18"/>
              </w:rPr>
              <w:t>18 al documentației standard</w:t>
            </w:r>
            <w:r w:rsidRPr="00B12A69">
              <w:rPr>
                <w:spacing w:val="-57"/>
                <w:sz w:val="18"/>
                <w:szCs w:val="18"/>
              </w:rPr>
              <w:t xml:space="preserve"> </w:t>
            </w:r>
            <w:r w:rsidRPr="00B12A69">
              <w:rPr>
                <w:sz w:val="18"/>
                <w:szCs w:val="18"/>
              </w:rPr>
              <w:t>(după caz)</w:t>
            </w:r>
          </w:p>
        </w:tc>
        <w:tc>
          <w:tcPr>
            <w:tcW w:w="1609" w:type="dxa"/>
            <w:gridSpan w:val="2"/>
          </w:tcPr>
          <w:p w14:paraId="61FB78E6" w14:textId="77777777" w:rsidR="00842AC7" w:rsidRPr="00B12A69" w:rsidRDefault="00842AC7" w:rsidP="000532BD">
            <w:pPr>
              <w:pStyle w:val="TableParagraph"/>
              <w:spacing w:before="111"/>
              <w:ind w:left="120"/>
              <w:rPr>
                <w:sz w:val="18"/>
                <w:szCs w:val="18"/>
              </w:rPr>
            </w:pPr>
            <w:r w:rsidRPr="00B12A69">
              <w:rPr>
                <w:sz w:val="18"/>
                <w:szCs w:val="18"/>
              </w:rPr>
              <w:t>Da</w:t>
            </w:r>
          </w:p>
        </w:tc>
      </w:tr>
      <w:tr w:rsidR="00842AC7" w:rsidRPr="00B12A69" w14:paraId="03F1DCBA" w14:textId="77777777" w:rsidTr="000532BD">
        <w:trPr>
          <w:trHeight w:val="1413"/>
        </w:trPr>
        <w:tc>
          <w:tcPr>
            <w:tcW w:w="567" w:type="dxa"/>
            <w:gridSpan w:val="2"/>
          </w:tcPr>
          <w:p w14:paraId="238BC920" w14:textId="77777777" w:rsidR="00842AC7" w:rsidRPr="00B12A69" w:rsidRDefault="00842AC7" w:rsidP="000532BD">
            <w:pPr>
              <w:pStyle w:val="TableParagraph"/>
              <w:spacing w:before="116"/>
              <w:rPr>
                <w:sz w:val="18"/>
                <w:szCs w:val="18"/>
              </w:rPr>
            </w:pPr>
            <w:r w:rsidRPr="00B12A69">
              <w:rPr>
                <w:sz w:val="18"/>
                <w:szCs w:val="18"/>
              </w:rPr>
              <w:t>24</w:t>
            </w:r>
          </w:p>
        </w:tc>
        <w:tc>
          <w:tcPr>
            <w:tcW w:w="3558" w:type="dxa"/>
            <w:gridSpan w:val="2"/>
          </w:tcPr>
          <w:p w14:paraId="44AFA764" w14:textId="77777777" w:rsidR="00842AC7" w:rsidRPr="00B12A69" w:rsidRDefault="00842AC7" w:rsidP="000532BD">
            <w:pPr>
              <w:pStyle w:val="TableParagraph"/>
              <w:spacing w:before="107" w:line="242" w:lineRule="auto"/>
              <w:ind w:left="110" w:right="243"/>
              <w:rPr>
                <w:sz w:val="18"/>
                <w:szCs w:val="18"/>
              </w:rPr>
            </w:pPr>
            <w:r w:rsidRPr="00B12A69">
              <w:rPr>
                <w:spacing w:val="-7"/>
                <w:sz w:val="18"/>
                <w:szCs w:val="18"/>
              </w:rPr>
              <w:t xml:space="preserve">Angajament </w:t>
            </w:r>
            <w:r w:rsidRPr="00B12A69">
              <w:rPr>
                <w:spacing w:val="-6"/>
                <w:sz w:val="18"/>
                <w:szCs w:val="18"/>
              </w:rPr>
              <w:t>privind susținerea</w:t>
            </w:r>
            <w:r w:rsidRPr="00B12A69">
              <w:rPr>
                <w:spacing w:val="-5"/>
                <w:sz w:val="18"/>
                <w:szCs w:val="18"/>
              </w:rPr>
              <w:t xml:space="preserve"> </w:t>
            </w:r>
            <w:r w:rsidRPr="00B12A69">
              <w:rPr>
                <w:sz w:val="18"/>
                <w:szCs w:val="18"/>
              </w:rPr>
              <w:t>tehnică și profesională a</w:t>
            </w:r>
            <w:r w:rsidRPr="00B12A69">
              <w:rPr>
                <w:spacing w:val="1"/>
                <w:sz w:val="18"/>
                <w:szCs w:val="18"/>
              </w:rPr>
              <w:t xml:space="preserve"> </w:t>
            </w:r>
            <w:r w:rsidRPr="00B12A69">
              <w:rPr>
                <w:spacing w:val="-1"/>
                <w:sz w:val="18"/>
                <w:szCs w:val="18"/>
              </w:rPr>
              <w:t>ofertantului/grupului</w:t>
            </w:r>
            <w:r w:rsidRPr="00B12A69">
              <w:rPr>
                <w:spacing w:val="-12"/>
                <w:sz w:val="18"/>
                <w:szCs w:val="18"/>
              </w:rPr>
              <w:t xml:space="preserve"> </w:t>
            </w:r>
            <w:r w:rsidRPr="00B12A69">
              <w:rPr>
                <w:sz w:val="18"/>
                <w:szCs w:val="18"/>
              </w:rPr>
              <w:t>de</w:t>
            </w:r>
            <w:r w:rsidRPr="00B12A69">
              <w:rPr>
                <w:spacing w:val="-5"/>
                <w:sz w:val="18"/>
                <w:szCs w:val="18"/>
              </w:rPr>
              <w:t xml:space="preserve"> </w:t>
            </w:r>
            <w:r w:rsidRPr="00B12A69">
              <w:rPr>
                <w:sz w:val="18"/>
                <w:szCs w:val="18"/>
              </w:rPr>
              <w:t>operatori</w:t>
            </w:r>
            <w:r w:rsidRPr="00B12A69">
              <w:rPr>
                <w:spacing w:val="-57"/>
                <w:sz w:val="18"/>
                <w:szCs w:val="18"/>
              </w:rPr>
              <w:t xml:space="preserve"> </w:t>
            </w:r>
            <w:r w:rsidRPr="00B12A69">
              <w:rPr>
                <w:sz w:val="18"/>
                <w:szCs w:val="18"/>
              </w:rPr>
              <w:t>economic</w:t>
            </w:r>
          </w:p>
        </w:tc>
        <w:tc>
          <w:tcPr>
            <w:tcW w:w="3337" w:type="dxa"/>
          </w:tcPr>
          <w:p w14:paraId="21B58E35" w14:textId="77777777" w:rsidR="00842AC7" w:rsidRPr="00B12A69" w:rsidRDefault="00842AC7" w:rsidP="000532BD">
            <w:pPr>
              <w:pStyle w:val="TableParagraph"/>
              <w:spacing w:before="107"/>
              <w:ind w:right="218"/>
              <w:rPr>
                <w:sz w:val="18"/>
                <w:szCs w:val="18"/>
              </w:rPr>
            </w:pPr>
            <w:r w:rsidRPr="00B12A69">
              <w:rPr>
                <w:spacing w:val="-1"/>
                <w:sz w:val="18"/>
                <w:szCs w:val="18"/>
              </w:rPr>
              <w:t xml:space="preserve">Confirmată </w:t>
            </w:r>
            <w:r w:rsidRPr="00B12A69">
              <w:rPr>
                <w:sz w:val="18"/>
                <w:szCs w:val="18"/>
              </w:rPr>
              <w:t>prin semnătura</w:t>
            </w:r>
            <w:r w:rsidRPr="00B12A69">
              <w:rPr>
                <w:spacing w:val="1"/>
                <w:sz w:val="18"/>
                <w:szCs w:val="18"/>
              </w:rPr>
              <w:t xml:space="preserve"> </w:t>
            </w:r>
            <w:r w:rsidRPr="00B12A69">
              <w:rPr>
                <w:sz w:val="18"/>
                <w:szCs w:val="18"/>
              </w:rPr>
              <w:t>electronică</w:t>
            </w:r>
            <w:r w:rsidRPr="00B12A69">
              <w:rPr>
                <w:spacing w:val="-1"/>
                <w:sz w:val="18"/>
                <w:szCs w:val="18"/>
              </w:rPr>
              <w:t xml:space="preserve"> </w:t>
            </w:r>
            <w:r w:rsidRPr="00B12A69">
              <w:rPr>
                <w:sz w:val="18"/>
                <w:szCs w:val="18"/>
              </w:rPr>
              <w:t>sau</w:t>
            </w:r>
            <w:r w:rsidRPr="00B12A69">
              <w:rPr>
                <w:spacing w:val="5"/>
                <w:sz w:val="18"/>
                <w:szCs w:val="18"/>
              </w:rPr>
              <w:t xml:space="preserve"> </w:t>
            </w:r>
            <w:r w:rsidRPr="00B12A69">
              <w:rPr>
                <w:sz w:val="18"/>
                <w:szCs w:val="18"/>
              </w:rPr>
              <w:t>în</w:t>
            </w:r>
            <w:r w:rsidRPr="00B12A69">
              <w:rPr>
                <w:spacing w:val="-4"/>
                <w:sz w:val="18"/>
                <w:szCs w:val="18"/>
              </w:rPr>
              <w:t xml:space="preserve"> </w:t>
            </w:r>
            <w:r w:rsidRPr="00B12A69">
              <w:rPr>
                <w:sz w:val="18"/>
                <w:szCs w:val="18"/>
              </w:rPr>
              <w:t>caz de</w:t>
            </w:r>
            <w:r w:rsidRPr="00B12A69">
              <w:rPr>
                <w:spacing w:val="1"/>
                <w:sz w:val="18"/>
                <w:szCs w:val="18"/>
              </w:rPr>
              <w:t xml:space="preserve"> </w:t>
            </w:r>
            <w:r w:rsidRPr="00B12A69">
              <w:rPr>
                <w:spacing w:val="-1"/>
                <w:sz w:val="18"/>
                <w:szCs w:val="18"/>
              </w:rPr>
              <w:t>prezentare</w:t>
            </w:r>
            <w:r w:rsidRPr="00B12A69">
              <w:rPr>
                <w:spacing w:val="-5"/>
                <w:sz w:val="18"/>
                <w:szCs w:val="18"/>
              </w:rPr>
              <w:t xml:space="preserve"> </w:t>
            </w:r>
            <w:r w:rsidRPr="00B12A69">
              <w:rPr>
                <w:sz w:val="18"/>
                <w:szCs w:val="18"/>
              </w:rPr>
              <w:t>pe</w:t>
            </w:r>
            <w:r w:rsidRPr="00B12A69">
              <w:rPr>
                <w:spacing w:val="-6"/>
                <w:sz w:val="18"/>
                <w:szCs w:val="18"/>
              </w:rPr>
              <w:t xml:space="preserve"> </w:t>
            </w:r>
            <w:r w:rsidRPr="00B12A69">
              <w:rPr>
                <w:sz w:val="18"/>
                <w:szCs w:val="18"/>
              </w:rPr>
              <w:t>suport</w:t>
            </w:r>
            <w:r w:rsidRPr="00B12A69">
              <w:rPr>
                <w:spacing w:val="-5"/>
                <w:sz w:val="18"/>
                <w:szCs w:val="18"/>
              </w:rPr>
              <w:t xml:space="preserve"> </w:t>
            </w:r>
            <w:r w:rsidRPr="00B12A69">
              <w:rPr>
                <w:sz w:val="18"/>
                <w:szCs w:val="18"/>
              </w:rPr>
              <w:t>de</w:t>
            </w:r>
            <w:r w:rsidRPr="00B12A69">
              <w:rPr>
                <w:spacing w:val="-14"/>
                <w:sz w:val="18"/>
                <w:szCs w:val="18"/>
              </w:rPr>
              <w:t xml:space="preserve"> </w:t>
            </w:r>
            <w:r w:rsidRPr="00B12A69">
              <w:rPr>
                <w:sz w:val="18"/>
                <w:szCs w:val="18"/>
              </w:rPr>
              <w:t>hârtie</w:t>
            </w:r>
            <w:r w:rsidRPr="00B12A69">
              <w:rPr>
                <w:spacing w:val="-5"/>
                <w:sz w:val="18"/>
                <w:szCs w:val="18"/>
              </w:rPr>
              <w:t xml:space="preserve"> </w:t>
            </w:r>
            <w:r w:rsidRPr="00B12A69">
              <w:rPr>
                <w:sz w:val="18"/>
                <w:szCs w:val="18"/>
              </w:rPr>
              <w:t>–</w:t>
            </w:r>
            <w:r w:rsidRPr="00B12A69">
              <w:rPr>
                <w:spacing w:val="-57"/>
                <w:sz w:val="18"/>
                <w:szCs w:val="18"/>
              </w:rPr>
              <w:t xml:space="preserve"> </w:t>
            </w:r>
            <w:r w:rsidRPr="00B12A69">
              <w:rPr>
                <w:sz w:val="18"/>
                <w:szCs w:val="18"/>
              </w:rPr>
              <w:t>original,</w:t>
            </w:r>
            <w:r w:rsidRPr="00B12A69">
              <w:rPr>
                <w:spacing w:val="2"/>
                <w:sz w:val="18"/>
                <w:szCs w:val="18"/>
              </w:rPr>
              <w:t xml:space="preserve"> </w:t>
            </w:r>
            <w:r w:rsidRPr="00B12A69">
              <w:rPr>
                <w:sz w:val="18"/>
                <w:szCs w:val="18"/>
              </w:rPr>
              <w:t>confirmat</w:t>
            </w:r>
            <w:r w:rsidRPr="00B12A69">
              <w:rPr>
                <w:spacing w:val="5"/>
                <w:sz w:val="18"/>
                <w:szCs w:val="18"/>
              </w:rPr>
              <w:t xml:space="preserve"> </w:t>
            </w:r>
            <w:r w:rsidRPr="00B12A69">
              <w:rPr>
                <w:sz w:val="18"/>
                <w:szCs w:val="18"/>
              </w:rPr>
              <w:t>prin</w:t>
            </w:r>
          </w:p>
          <w:p w14:paraId="4D1D49CA" w14:textId="77777777" w:rsidR="00842AC7" w:rsidRPr="00B12A69" w:rsidRDefault="00842AC7" w:rsidP="000532BD">
            <w:pPr>
              <w:pStyle w:val="TableParagraph"/>
              <w:spacing w:before="5"/>
              <w:ind w:right="388"/>
              <w:jc w:val="both"/>
              <w:rPr>
                <w:sz w:val="18"/>
                <w:szCs w:val="18"/>
              </w:rPr>
            </w:pPr>
            <w:r w:rsidRPr="00B12A69">
              <w:rPr>
                <w:w w:val="90"/>
                <w:sz w:val="18"/>
                <w:szCs w:val="18"/>
              </w:rPr>
              <w:t>aplicarea semnăturii și ștampilei</w:t>
            </w:r>
            <w:r w:rsidRPr="00B12A69">
              <w:rPr>
                <w:spacing w:val="-51"/>
                <w:w w:val="90"/>
                <w:sz w:val="18"/>
                <w:szCs w:val="18"/>
              </w:rPr>
              <w:t xml:space="preserve"> </w:t>
            </w:r>
            <w:r w:rsidRPr="00B12A69">
              <w:rPr>
                <w:sz w:val="18"/>
                <w:szCs w:val="18"/>
              </w:rPr>
              <w:t>ofertantului</w:t>
            </w:r>
            <w:r w:rsidRPr="00B12A69">
              <w:rPr>
                <w:spacing w:val="-10"/>
                <w:sz w:val="18"/>
                <w:szCs w:val="18"/>
              </w:rPr>
              <w:t xml:space="preserve"> </w:t>
            </w:r>
            <w:r w:rsidRPr="00B12A69">
              <w:rPr>
                <w:sz w:val="18"/>
                <w:szCs w:val="18"/>
              </w:rPr>
              <w:t>potrivit</w:t>
            </w:r>
            <w:r w:rsidRPr="00B12A69">
              <w:rPr>
                <w:spacing w:val="-1"/>
                <w:sz w:val="18"/>
                <w:szCs w:val="18"/>
              </w:rPr>
              <w:t xml:space="preserve"> </w:t>
            </w:r>
            <w:r w:rsidRPr="00B12A69">
              <w:rPr>
                <w:sz w:val="18"/>
                <w:szCs w:val="18"/>
              </w:rPr>
              <w:t>anexei</w:t>
            </w:r>
            <w:r w:rsidRPr="00B12A69">
              <w:rPr>
                <w:spacing w:val="-9"/>
                <w:sz w:val="18"/>
                <w:szCs w:val="18"/>
              </w:rPr>
              <w:t xml:space="preserve"> </w:t>
            </w:r>
            <w:r w:rsidRPr="00B12A69">
              <w:rPr>
                <w:sz w:val="18"/>
                <w:szCs w:val="18"/>
              </w:rPr>
              <w:t>nr</w:t>
            </w:r>
            <w:r w:rsidRPr="00B12A69">
              <w:rPr>
                <w:spacing w:val="-58"/>
                <w:sz w:val="18"/>
                <w:szCs w:val="18"/>
              </w:rPr>
              <w:t xml:space="preserve"> </w:t>
            </w:r>
            <w:r w:rsidRPr="00B12A69">
              <w:rPr>
                <w:sz w:val="18"/>
                <w:szCs w:val="18"/>
              </w:rPr>
              <w:t>19 al documentației standard</w:t>
            </w:r>
            <w:r w:rsidRPr="00B12A69">
              <w:rPr>
                <w:spacing w:val="-57"/>
                <w:sz w:val="18"/>
                <w:szCs w:val="18"/>
              </w:rPr>
              <w:t xml:space="preserve"> </w:t>
            </w:r>
            <w:r w:rsidRPr="00B12A69">
              <w:rPr>
                <w:sz w:val="18"/>
                <w:szCs w:val="18"/>
              </w:rPr>
              <w:t>(după caz)</w:t>
            </w:r>
          </w:p>
        </w:tc>
        <w:tc>
          <w:tcPr>
            <w:tcW w:w="1609" w:type="dxa"/>
            <w:gridSpan w:val="2"/>
          </w:tcPr>
          <w:p w14:paraId="77A4AF9C" w14:textId="77777777" w:rsidR="00842AC7" w:rsidRPr="00B12A69" w:rsidRDefault="00842AC7" w:rsidP="000532BD">
            <w:pPr>
              <w:pStyle w:val="TableParagraph"/>
              <w:spacing w:before="116"/>
              <w:ind w:left="120"/>
              <w:rPr>
                <w:sz w:val="18"/>
                <w:szCs w:val="18"/>
              </w:rPr>
            </w:pPr>
            <w:r w:rsidRPr="00B12A69">
              <w:rPr>
                <w:sz w:val="18"/>
                <w:szCs w:val="18"/>
              </w:rPr>
              <w:t>Da</w:t>
            </w:r>
          </w:p>
        </w:tc>
      </w:tr>
      <w:tr w:rsidR="00842AC7" w:rsidRPr="00B12A69" w14:paraId="5F530F9C" w14:textId="77777777" w:rsidTr="000532BD">
        <w:trPr>
          <w:trHeight w:val="1546"/>
        </w:trPr>
        <w:tc>
          <w:tcPr>
            <w:tcW w:w="567" w:type="dxa"/>
            <w:gridSpan w:val="2"/>
          </w:tcPr>
          <w:p w14:paraId="70AD7228" w14:textId="77777777" w:rsidR="00842AC7" w:rsidRPr="00B12A69" w:rsidRDefault="00842AC7" w:rsidP="000532BD">
            <w:pPr>
              <w:pStyle w:val="TableParagraph"/>
              <w:spacing w:before="116"/>
              <w:rPr>
                <w:sz w:val="18"/>
                <w:szCs w:val="18"/>
              </w:rPr>
            </w:pPr>
            <w:r w:rsidRPr="00B12A69">
              <w:rPr>
                <w:sz w:val="18"/>
                <w:szCs w:val="18"/>
              </w:rPr>
              <w:t>25</w:t>
            </w:r>
          </w:p>
        </w:tc>
        <w:tc>
          <w:tcPr>
            <w:tcW w:w="3558" w:type="dxa"/>
            <w:gridSpan w:val="2"/>
          </w:tcPr>
          <w:p w14:paraId="49015746" w14:textId="77777777" w:rsidR="00842AC7" w:rsidRPr="00B12A69" w:rsidRDefault="00842AC7" w:rsidP="000532BD">
            <w:pPr>
              <w:pStyle w:val="TableParagraph"/>
              <w:spacing w:before="116"/>
              <w:ind w:left="110"/>
              <w:rPr>
                <w:sz w:val="18"/>
                <w:szCs w:val="18"/>
              </w:rPr>
            </w:pPr>
            <w:r w:rsidRPr="00B12A69">
              <w:rPr>
                <w:spacing w:val="-1"/>
                <w:w w:val="85"/>
                <w:sz w:val="18"/>
                <w:szCs w:val="18"/>
              </w:rPr>
              <w:t>Declarație terț</w:t>
            </w:r>
            <w:r w:rsidRPr="00B12A69">
              <w:rPr>
                <w:spacing w:val="-7"/>
                <w:w w:val="85"/>
                <w:sz w:val="18"/>
                <w:szCs w:val="18"/>
              </w:rPr>
              <w:t xml:space="preserve"> </w:t>
            </w:r>
            <w:r w:rsidRPr="00B12A69">
              <w:rPr>
                <w:spacing w:val="-1"/>
                <w:w w:val="85"/>
                <w:sz w:val="18"/>
                <w:szCs w:val="18"/>
              </w:rPr>
              <w:t>susținător</w:t>
            </w:r>
            <w:r w:rsidRPr="00B12A69">
              <w:rPr>
                <w:spacing w:val="-7"/>
                <w:w w:val="85"/>
                <w:sz w:val="18"/>
                <w:szCs w:val="18"/>
              </w:rPr>
              <w:t xml:space="preserve"> </w:t>
            </w:r>
            <w:r w:rsidRPr="00B12A69">
              <w:rPr>
                <w:w w:val="85"/>
                <w:sz w:val="18"/>
                <w:szCs w:val="18"/>
              </w:rPr>
              <w:t>tehnic</w:t>
            </w:r>
          </w:p>
        </w:tc>
        <w:tc>
          <w:tcPr>
            <w:tcW w:w="3337" w:type="dxa"/>
          </w:tcPr>
          <w:p w14:paraId="537E0440" w14:textId="77777777" w:rsidR="00842AC7" w:rsidRPr="00B12A69" w:rsidRDefault="00842AC7" w:rsidP="000532BD">
            <w:pPr>
              <w:pStyle w:val="TableParagraph"/>
              <w:spacing w:before="114" w:line="237" w:lineRule="auto"/>
              <w:ind w:right="218"/>
              <w:rPr>
                <w:sz w:val="18"/>
                <w:szCs w:val="18"/>
              </w:rPr>
            </w:pPr>
            <w:r w:rsidRPr="00B12A69">
              <w:rPr>
                <w:spacing w:val="-1"/>
                <w:sz w:val="18"/>
                <w:szCs w:val="18"/>
              </w:rPr>
              <w:t xml:space="preserve">Confirmată </w:t>
            </w:r>
            <w:r w:rsidRPr="00B12A69">
              <w:rPr>
                <w:sz w:val="18"/>
                <w:szCs w:val="18"/>
              </w:rPr>
              <w:t>prin semnătura</w:t>
            </w:r>
            <w:r w:rsidRPr="00B12A69">
              <w:rPr>
                <w:spacing w:val="1"/>
                <w:sz w:val="18"/>
                <w:szCs w:val="18"/>
              </w:rPr>
              <w:t xml:space="preserve"> </w:t>
            </w:r>
            <w:r w:rsidRPr="00B12A69">
              <w:rPr>
                <w:sz w:val="18"/>
                <w:szCs w:val="18"/>
              </w:rPr>
              <w:t>electronică</w:t>
            </w:r>
            <w:r w:rsidRPr="00B12A69">
              <w:rPr>
                <w:spacing w:val="-1"/>
                <w:sz w:val="18"/>
                <w:szCs w:val="18"/>
              </w:rPr>
              <w:t xml:space="preserve"> </w:t>
            </w:r>
            <w:r w:rsidRPr="00B12A69">
              <w:rPr>
                <w:sz w:val="18"/>
                <w:szCs w:val="18"/>
              </w:rPr>
              <w:t>sau</w:t>
            </w:r>
            <w:r w:rsidRPr="00B12A69">
              <w:rPr>
                <w:spacing w:val="5"/>
                <w:sz w:val="18"/>
                <w:szCs w:val="18"/>
              </w:rPr>
              <w:t xml:space="preserve"> </w:t>
            </w:r>
            <w:r w:rsidRPr="00B12A69">
              <w:rPr>
                <w:sz w:val="18"/>
                <w:szCs w:val="18"/>
              </w:rPr>
              <w:t>în</w:t>
            </w:r>
            <w:r w:rsidRPr="00B12A69">
              <w:rPr>
                <w:spacing w:val="-4"/>
                <w:sz w:val="18"/>
                <w:szCs w:val="18"/>
              </w:rPr>
              <w:t xml:space="preserve"> </w:t>
            </w:r>
            <w:r w:rsidRPr="00B12A69">
              <w:rPr>
                <w:sz w:val="18"/>
                <w:szCs w:val="18"/>
              </w:rPr>
              <w:t>caz de</w:t>
            </w:r>
            <w:r w:rsidRPr="00B12A69">
              <w:rPr>
                <w:spacing w:val="1"/>
                <w:sz w:val="18"/>
                <w:szCs w:val="18"/>
              </w:rPr>
              <w:t xml:space="preserve"> </w:t>
            </w:r>
            <w:r w:rsidRPr="00B12A69">
              <w:rPr>
                <w:spacing w:val="-1"/>
                <w:sz w:val="18"/>
                <w:szCs w:val="18"/>
              </w:rPr>
              <w:t>prezentare</w:t>
            </w:r>
            <w:r w:rsidRPr="00B12A69">
              <w:rPr>
                <w:spacing w:val="-5"/>
                <w:sz w:val="18"/>
                <w:szCs w:val="18"/>
              </w:rPr>
              <w:t xml:space="preserve"> </w:t>
            </w:r>
            <w:r w:rsidRPr="00B12A69">
              <w:rPr>
                <w:sz w:val="18"/>
                <w:szCs w:val="18"/>
              </w:rPr>
              <w:t>pe</w:t>
            </w:r>
            <w:r w:rsidRPr="00B12A69">
              <w:rPr>
                <w:spacing w:val="-6"/>
                <w:sz w:val="18"/>
                <w:szCs w:val="18"/>
              </w:rPr>
              <w:t xml:space="preserve"> </w:t>
            </w:r>
            <w:r w:rsidRPr="00B12A69">
              <w:rPr>
                <w:sz w:val="18"/>
                <w:szCs w:val="18"/>
              </w:rPr>
              <w:t>suport</w:t>
            </w:r>
            <w:r w:rsidRPr="00B12A69">
              <w:rPr>
                <w:spacing w:val="-5"/>
                <w:sz w:val="18"/>
                <w:szCs w:val="18"/>
              </w:rPr>
              <w:t xml:space="preserve"> </w:t>
            </w:r>
            <w:r w:rsidRPr="00B12A69">
              <w:rPr>
                <w:sz w:val="18"/>
                <w:szCs w:val="18"/>
              </w:rPr>
              <w:t>de</w:t>
            </w:r>
            <w:r w:rsidRPr="00B12A69">
              <w:rPr>
                <w:spacing w:val="-14"/>
                <w:sz w:val="18"/>
                <w:szCs w:val="18"/>
              </w:rPr>
              <w:t xml:space="preserve"> </w:t>
            </w:r>
            <w:r w:rsidRPr="00B12A69">
              <w:rPr>
                <w:sz w:val="18"/>
                <w:szCs w:val="18"/>
              </w:rPr>
              <w:t>hârtie</w:t>
            </w:r>
            <w:r w:rsidRPr="00B12A69">
              <w:rPr>
                <w:spacing w:val="-5"/>
                <w:sz w:val="18"/>
                <w:szCs w:val="18"/>
              </w:rPr>
              <w:t xml:space="preserve"> </w:t>
            </w:r>
            <w:r w:rsidRPr="00B12A69">
              <w:rPr>
                <w:sz w:val="18"/>
                <w:szCs w:val="18"/>
              </w:rPr>
              <w:t>–</w:t>
            </w:r>
            <w:r w:rsidRPr="00B12A69">
              <w:rPr>
                <w:spacing w:val="-57"/>
                <w:sz w:val="18"/>
                <w:szCs w:val="18"/>
              </w:rPr>
              <w:t xml:space="preserve"> </w:t>
            </w:r>
            <w:r w:rsidRPr="00B12A69">
              <w:rPr>
                <w:sz w:val="18"/>
                <w:szCs w:val="18"/>
              </w:rPr>
              <w:t>original,</w:t>
            </w:r>
            <w:r w:rsidRPr="00B12A69">
              <w:rPr>
                <w:spacing w:val="2"/>
                <w:sz w:val="18"/>
                <w:szCs w:val="18"/>
              </w:rPr>
              <w:t xml:space="preserve"> </w:t>
            </w:r>
            <w:r w:rsidRPr="00B12A69">
              <w:rPr>
                <w:sz w:val="18"/>
                <w:szCs w:val="18"/>
              </w:rPr>
              <w:t>confirmat</w:t>
            </w:r>
            <w:r w:rsidRPr="00B12A69">
              <w:rPr>
                <w:spacing w:val="5"/>
                <w:sz w:val="18"/>
                <w:szCs w:val="18"/>
              </w:rPr>
              <w:t xml:space="preserve"> </w:t>
            </w:r>
            <w:r w:rsidRPr="00B12A69">
              <w:rPr>
                <w:sz w:val="18"/>
                <w:szCs w:val="18"/>
              </w:rPr>
              <w:t>prin</w:t>
            </w:r>
          </w:p>
          <w:p w14:paraId="2475F3B4" w14:textId="77777777" w:rsidR="00842AC7" w:rsidRPr="00B12A69" w:rsidRDefault="00842AC7" w:rsidP="000532BD">
            <w:pPr>
              <w:pStyle w:val="TableParagraph"/>
              <w:spacing w:before="9" w:line="242" w:lineRule="auto"/>
              <w:ind w:right="388"/>
              <w:jc w:val="both"/>
              <w:rPr>
                <w:sz w:val="18"/>
                <w:szCs w:val="18"/>
              </w:rPr>
            </w:pPr>
            <w:r w:rsidRPr="00B12A69">
              <w:rPr>
                <w:w w:val="90"/>
                <w:sz w:val="18"/>
                <w:szCs w:val="18"/>
              </w:rPr>
              <w:t>aplicarea semnăturii și ștampilei</w:t>
            </w:r>
            <w:r w:rsidRPr="00B12A69">
              <w:rPr>
                <w:spacing w:val="-51"/>
                <w:w w:val="90"/>
                <w:sz w:val="18"/>
                <w:szCs w:val="18"/>
              </w:rPr>
              <w:t xml:space="preserve"> </w:t>
            </w:r>
            <w:r w:rsidRPr="00B12A69">
              <w:rPr>
                <w:sz w:val="18"/>
                <w:szCs w:val="18"/>
              </w:rPr>
              <w:t>ofertantului</w:t>
            </w:r>
            <w:r w:rsidRPr="00B12A69">
              <w:rPr>
                <w:spacing w:val="-10"/>
                <w:sz w:val="18"/>
                <w:szCs w:val="18"/>
              </w:rPr>
              <w:t xml:space="preserve"> </w:t>
            </w:r>
            <w:r w:rsidRPr="00B12A69">
              <w:rPr>
                <w:sz w:val="18"/>
                <w:szCs w:val="18"/>
              </w:rPr>
              <w:t>potrivit</w:t>
            </w:r>
            <w:r w:rsidRPr="00B12A69">
              <w:rPr>
                <w:spacing w:val="-1"/>
                <w:sz w:val="18"/>
                <w:szCs w:val="18"/>
              </w:rPr>
              <w:t xml:space="preserve"> </w:t>
            </w:r>
            <w:r w:rsidRPr="00B12A69">
              <w:rPr>
                <w:sz w:val="18"/>
                <w:szCs w:val="18"/>
              </w:rPr>
              <w:t>anexei</w:t>
            </w:r>
            <w:r w:rsidRPr="00B12A69">
              <w:rPr>
                <w:spacing w:val="-9"/>
                <w:sz w:val="18"/>
                <w:szCs w:val="18"/>
              </w:rPr>
              <w:t xml:space="preserve"> </w:t>
            </w:r>
            <w:r w:rsidRPr="00B12A69">
              <w:rPr>
                <w:sz w:val="18"/>
                <w:szCs w:val="18"/>
              </w:rPr>
              <w:t>nr</w:t>
            </w:r>
            <w:r w:rsidRPr="00B12A69">
              <w:rPr>
                <w:spacing w:val="-58"/>
                <w:sz w:val="18"/>
                <w:szCs w:val="18"/>
              </w:rPr>
              <w:t xml:space="preserve"> </w:t>
            </w:r>
            <w:r w:rsidRPr="00B12A69">
              <w:rPr>
                <w:sz w:val="18"/>
                <w:szCs w:val="18"/>
              </w:rPr>
              <w:t>20</w:t>
            </w:r>
            <w:r w:rsidRPr="00B12A69">
              <w:rPr>
                <w:spacing w:val="-1"/>
                <w:sz w:val="18"/>
                <w:szCs w:val="18"/>
              </w:rPr>
              <w:t xml:space="preserve"> </w:t>
            </w:r>
            <w:r w:rsidRPr="00B12A69">
              <w:rPr>
                <w:sz w:val="18"/>
                <w:szCs w:val="18"/>
              </w:rPr>
              <w:t>al</w:t>
            </w:r>
            <w:r w:rsidRPr="00B12A69">
              <w:rPr>
                <w:spacing w:val="-8"/>
                <w:sz w:val="18"/>
                <w:szCs w:val="18"/>
              </w:rPr>
              <w:t xml:space="preserve"> </w:t>
            </w:r>
            <w:r w:rsidRPr="00B12A69">
              <w:rPr>
                <w:sz w:val="18"/>
                <w:szCs w:val="18"/>
              </w:rPr>
              <w:t>documentației</w:t>
            </w:r>
            <w:r w:rsidRPr="00B12A69">
              <w:rPr>
                <w:spacing w:val="-5"/>
                <w:sz w:val="18"/>
                <w:szCs w:val="18"/>
              </w:rPr>
              <w:t xml:space="preserve"> </w:t>
            </w:r>
            <w:r w:rsidRPr="00B12A69">
              <w:rPr>
                <w:sz w:val="18"/>
                <w:szCs w:val="18"/>
              </w:rPr>
              <w:t>standard</w:t>
            </w:r>
          </w:p>
        </w:tc>
        <w:tc>
          <w:tcPr>
            <w:tcW w:w="1609" w:type="dxa"/>
            <w:gridSpan w:val="2"/>
          </w:tcPr>
          <w:p w14:paraId="5C12FBCF" w14:textId="77777777" w:rsidR="00842AC7" w:rsidRPr="00B12A69" w:rsidRDefault="00842AC7" w:rsidP="000532BD">
            <w:pPr>
              <w:pStyle w:val="TableParagraph"/>
              <w:spacing w:before="116"/>
              <w:ind w:left="120"/>
              <w:rPr>
                <w:sz w:val="18"/>
                <w:szCs w:val="18"/>
              </w:rPr>
            </w:pPr>
            <w:r w:rsidRPr="00B12A69">
              <w:rPr>
                <w:sz w:val="18"/>
                <w:szCs w:val="18"/>
              </w:rPr>
              <w:t>Da</w:t>
            </w:r>
          </w:p>
        </w:tc>
      </w:tr>
      <w:tr w:rsidR="00842AC7" w:rsidRPr="00B12A69" w14:paraId="523D4A77" w14:textId="77777777" w:rsidTr="000532BD">
        <w:trPr>
          <w:trHeight w:val="1697"/>
        </w:trPr>
        <w:tc>
          <w:tcPr>
            <w:tcW w:w="567" w:type="dxa"/>
            <w:gridSpan w:val="2"/>
          </w:tcPr>
          <w:p w14:paraId="108AC498" w14:textId="77777777" w:rsidR="00842AC7" w:rsidRPr="00B12A69" w:rsidRDefault="00842AC7" w:rsidP="000532BD">
            <w:pPr>
              <w:pStyle w:val="TableParagraph"/>
              <w:spacing w:before="116"/>
              <w:rPr>
                <w:sz w:val="18"/>
                <w:szCs w:val="18"/>
              </w:rPr>
            </w:pPr>
            <w:r w:rsidRPr="00B12A69">
              <w:rPr>
                <w:sz w:val="18"/>
                <w:szCs w:val="18"/>
              </w:rPr>
              <w:t>26</w:t>
            </w:r>
          </w:p>
        </w:tc>
        <w:tc>
          <w:tcPr>
            <w:tcW w:w="3558" w:type="dxa"/>
            <w:gridSpan w:val="2"/>
          </w:tcPr>
          <w:p w14:paraId="36A4A46E" w14:textId="77777777" w:rsidR="00842AC7" w:rsidRPr="00B12A69" w:rsidRDefault="00842AC7" w:rsidP="000532BD">
            <w:pPr>
              <w:pStyle w:val="TableParagraph"/>
              <w:spacing w:before="111" w:line="247" w:lineRule="auto"/>
              <w:ind w:left="110" w:right="1523"/>
              <w:rPr>
                <w:sz w:val="18"/>
                <w:szCs w:val="18"/>
              </w:rPr>
            </w:pPr>
            <w:r w:rsidRPr="00B12A69">
              <w:rPr>
                <w:spacing w:val="-5"/>
                <w:w w:val="85"/>
                <w:sz w:val="18"/>
                <w:szCs w:val="18"/>
              </w:rPr>
              <w:t>Declarație</w:t>
            </w:r>
            <w:r w:rsidRPr="00B12A69">
              <w:rPr>
                <w:w w:val="85"/>
                <w:sz w:val="18"/>
                <w:szCs w:val="18"/>
              </w:rPr>
              <w:t xml:space="preserve"> </w:t>
            </w:r>
            <w:r w:rsidRPr="00B12A69">
              <w:rPr>
                <w:spacing w:val="-4"/>
                <w:w w:val="85"/>
                <w:sz w:val="18"/>
                <w:szCs w:val="18"/>
              </w:rPr>
              <w:t>terț</w:t>
            </w:r>
            <w:r w:rsidRPr="00B12A69">
              <w:rPr>
                <w:spacing w:val="-5"/>
                <w:w w:val="85"/>
                <w:sz w:val="18"/>
                <w:szCs w:val="18"/>
              </w:rPr>
              <w:t xml:space="preserve"> </w:t>
            </w:r>
            <w:r w:rsidRPr="00B12A69">
              <w:rPr>
                <w:spacing w:val="-4"/>
                <w:w w:val="85"/>
                <w:sz w:val="18"/>
                <w:szCs w:val="18"/>
              </w:rPr>
              <w:t>susținător</w:t>
            </w:r>
            <w:r w:rsidRPr="00B12A69">
              <w:rPr>
                <w:spacing w:val="-48"/>
                <w:w w:val="85"/>
                <w:sz w:val="18"/>
                <w:szCs w:val="18"/>
              </w:rPr>
              <w:t xml:space="preserve"> </w:t>
            </w:r>
            <w:r w:rsidRPr="00B12A69">
              <w:rPr>
                <w:sz w:val="18"/>
                <w:szCs w:val="18"/>
              </w:rPr>
              <w:t>profesional</w:t>
            </w:r>
          </w:p>
        </w:tc>
        <w:tc>
          <w:tcPr>
            <w:tcW w:w="3337" w:type="dxa"/>
          </w:tcPr>
          <w:p w14:paraId="6544E60D" w14:textId="77777777" w:rsidR="00842AC7" w:rsidRPr="00B12A69" w:rsidRDefault="00842AC7" w:rsidP="000532BD">
            <w:pPr>
              <w:pStyle w:val="TableParagraph"/>
              <w:spacing w:before="116" w:line="242" w:lineRule="auto"/>
              <w:ind w:right="218"/>
              <w:rPr>
                <w:sz w:val="18"/>
                <w:szCs w:val="18"/>
              </w:rPr>
            </w:pPr>
            <w:r w:rsidRPr="00B12A69">
              <w:rPr>
                <w:spacing w:val="-1"/>
                <w:sz w:val="18"/>
                <w:szCs w:val="18"/>
              </w:rPr>
              <w:t xml:space="preserve">Confirmată </w:t>
            </w:r>
            <w:r w:rsidRPr="00B12A69">
              <w:rPr>
                <w:sz w:val="18"/>
                <w:szCs w:val="18"/>
              </w:rPr>
              <w:t>prin semnătura</w:t>
            </w:r>
            <w:r w:rsidRPr="00B12A69">
              <w:rPr>
                <w:spacing w:val="1"/>
                <w:sz w:val="18"/>
                <w:szCs w:val="18"/>
              </w:rPr>
              <w:t xml:space="preserve"> </w:t>
            </w:r>
            <w:r w:rsidRPr="00B12A69">
              <w:rPr>
                <w:sz w:val="18"/>
                <w:szCs w:val="18"/>
              </w:rPr>
              <w:t>electronică</w:t>
            </w:r>
            <w:r w:rsidRPr="00B12A69">
              <w:rPr>
                <w:spacing w:val="-1"/>
                <w:sz w:val="18"/>
                <w:szCs w:val="18"/>
              </w:rPr>
              <w:t xml:space="preserve"> </w:t>
            </w:r>
            <w:r w:rsidRPr="00B12A69">
              <w:rPr>
                <w:sz w:val="18"/>
                <w:szCs w:val="18"/>
              </w:rPr>
              <w:t>sau</w:t>
            </w:r>
            <w:r w:rsidRPr="00B12A69">
              <w:rPr>
                <w:spacing w:val="5"/>
                <w:sz w:val="18"/>
                <w:szCs w:val="18"/>
              </w:rPr>
              <w:t xml:space="preserve"> </w:t>
            </w:r>
            <w:r w:rsidRPr="00B12A69">
              <w:rPr>
                <w:sz w:val="18"/>
                <w:szCs w:val="18"/>
              </w:rPr>
              <w:t>în</w:t>
            </w:r>
            <w:r w:rsidRPr="00B12A69">
              <w:rPr>
                <w:spacing w:val="-4"/>
                <w:sz w:val="18"/>
                <w:szCs w:val="18"/>
              </w:rPr>
              <w:t xml:space="preserve"> </w:t>
            </w:r>
            <w:r w:rsidRPr="00B12A69">
              <w:rPr>
                <w:sz w:val="18"/>
                <w:szCs w:val="18"/>
              </w:rPr>
              <w:t>caz de</w:t>
            </w:r>
            <w:r w:rsidRPr="00B12A69">
              <w:rPr>
                <w:spacing w:val="1"/>
                <w:sz w:val="18"/>
                <w:szCs w:val="18"/>
              </w:rPr>
              <w:t xml:space="preserve"> </w:t>
            </w:r>
            <w:r w:rsidRPr="00B12A69">
              <w:rPr>
                <w:spacing w:val="-1"/>
                <w:sz w:val="18"/>
                <w:szCs w:val="18"/>
              </w:rPr>
              <w:t>prezentare</w:t>
            </w:r>
            <w:r w:rsidRPr="00B12A69">
              <w:rPr>
                <w:spacing w:val="-5"/>
                <w:sz w:val="18"/>
                <w:szCs w:val="18"/>
              </w:rPr>
              <w:t xml:space="preserve"> </w:t>
            </w:r>
            <w:r w:rsidRPr="00B12A69">
              <w:rPr>
                <w:sz w:val="18"/>
                <w:szCs w:val="18"/>
              </w:rPr>
              <w:t>pe</w:t>
            </w:r>
            <w:r w:rsidRPr="00B12A69">
              <w:rPr>
                <w:spacing w:val="-6"/>
                <w:sz w:val="18"/>
                <w:szCs w:val="18"/>
              </w:rPr>
              <w:t xml:space="preserve"> </w:t>
            </w:r>
            <w:r w:rsidRPr="00B12A69">
              <w:rPr>
                <w:sz w:val="18"/>
                <w:szCs w:val="18"/>
              </w:rPr>
              <w:t>suport</w:t>
            </w:r>
            <w:r w:rsidRPr="00B12A69">
              <w:rPr>
                <w:spacing w:val="-5"/>
                <w:sz w:val="18"/>
                <w:szCs w:val="18"/>
              </w:rPr>
              <w:t xml:space="preserve"> </w:t>
            </w:r>
            <w:r w:rsidRPr="00B12A69">
              <w:rPr>
                <w:sz w:val="18"/>
                <w:szCs w:val="18"/>
              </w:rPr>
              <w:t>de</w:t>
            </w:r>
            <w:r w:rsidRPr="00B12A69">
              <w:rPr>
                <w:spacing w:val="-14"/>
                <w:sz w:val="18"/>
                <w:szCs w:val="18"/>
              </w:rPr>
              <w:t xml:space="preserve"> </w:t>
            </w:r>
            <w:r w:rsidRPr="00B12A69">
              <w:rPr>
                <w:sz w:val="18"/>
                <w:szCs w:val="18"/>
              </w:rPr>
              <w:t>hârtie</w:t>
            </w:r>
            <w:r w:rsidRPr="00B12A69">
              <w:rPr>
                <w:spacing w:val="-5"/>
                <w:sz w:val="18"/>
                <w:szCs w:val="18"/>
              </w:rPr>
              <w:t xml:space="preserve"> </w:t>
            </w:r>
            <w:r w:rsidRPr="00B12A69">
              <w:rPr>
                <w:sz w:val="18"/>
                <w:szCs w:val="18"/>
              </w:rPr>
              <w:t>–</w:t>
            </w:r>
            <w:r w:rsidRPr="00B12A69">
              <w:rPr>
                <w:spacing w:val="-57"/>
                <w:sz w:val="18"/>
                <w:szCs w:val="18"/>
              </w:rPr>
              <w:t xml:space="preserve"> </w:t>
            </w:r>
            <w:r w:rsidRPr="00B12A69">
              <w:rPr>
                <w:sz w:val="18"/>
                <w:szCs w:val="18"/>
              </w:rPr>
              <w:t>original,</w:t>
            </w:r>
            <w:r w:rsidRPr="00B12A69">
              <w:rPr>
                <w:spacing w:val="2"/>
                <w:sz w:val="18"/>
                <w:szCs w:val="18"/>
              </w:rPr>
              <w:t xml:space="preserve"> </w:t>
            </w:r>
            <w:r w:rsidRPr="00B12A69">
              <w:rPr>
                <w:sz w:val="18"/>
                <w:szCs w:val="18"/>
              </w:rPr>
              <w:t>confirmat</w:t>
            </w:r>
            <w:r w:rsidRPr="00B12A69">
              <w:rPr>
                <w:spacing w:val="5"/>
                <w:sz w:val="18"/>
                <w:szCs w:val="18"/>
              </w:rPr>
              <w:t xml:space="preserve"> </w:t>
            </w:r>
            <w:r w:rsidRPr="00B12A69">
              <w:rPr>
                <w:sz w:val="18"/>
                <w:szCs w:val="18"/>
              </w:rPr>
              <w:t>prin</w:t>
            </w:r>
          </w:p>
          <w:p w14:paraId="1F3A759D" w14:textId="77777777" w:rsidR="00842AC7" w:rsidRPr="00B12A69" w:rsidRDefault="00842AC7" w:rsidP="000532BD">
            <w:pPr>
              <w:pStyle w:val="TableParagraph"/>
              <w:ind w:right="388"/>
              <w:jc w:val="both"/>
              <w:rPr>
                <w:sz w:val="18"/>
                <w:szCs w:val="18"/>
              </w:rPr>
            </w:pPr>
            <w:r w:rsidRPr="00B12A69">
              <w:rPr>
                <w:w w:val="90"/>
                <w:sz w:val="18"/>
                <w:szCs w:val="18"/>
              </w:rPr>
              <w:t>aplicarea semnăturii și ștampilei</w:t>
            </w:r>
            <w:r w:rsidRPr="00B12A69">
              <w:rPr>
                <w:spacing w:val="-51"/>
                <w:w w:val="90"/>
                <w:sz w:val="18"/>
                <w:szCs w:val="18"/>
              </w:rPr>
              <w:t xml:space="preserve"> </w:t>
            </w:r>
            <w:r w:rsidRPr="00B12A69">
              <w:rPr>
                <w:sz w:val="18"/>
                <w:szCs w:val="18"/>
              </w:rPr>
              <w:t>ofertantului</w:t>
            </w:r>
            <w:r w:rsidRPr="00B12A69">
              <w:rPr>
                <w:spacing w:val="-10"/>
                <w:sz w:val="18"/>
                <w:szCs w:val="18"/>
              </w:rPr>
              <w:t xml:space="preserve"> </w:t>
            </w:r>
            <w:r w:rsidRPr="00B12A69">
              <w:rPr>
                <w:sz w:val="18"/>
                <w:szCs w:val="18"/>
              </w:rPr>
              <w:t>potrivit</w:t>
            </w:r>
            <w:r w:rsidRPr="00B12A69">
              <w:rPr>
                <w:spacing w:val="-1"/>
                <w:sz w:val="18"/>
                <w:szCs w:val="18"/>
              </w:rPr>
              <w:t xml:space="preserve"> </w:t>
            </w:r>
            <w:r w:rsidRPr="00B12A69">
              <w:rPr>
                <w:sz w:val="18"/>
                <w:szCs w:val="18"/>
              </w:rPr>
              <w:t>anexei</w:t>
            </w:r>
            <w:r w:rsidRPr="00B12A69">
              <w:rPr>
                <w:spacing w:val="-9"/>
                <w:sz w:val="18"/>
                <w:szCs w:val="18"/>
              </w:rPr>
              <w:t xml:space="preserve"> </w:t>
            </w:r>
            <w:r w:rsidRPr="00B12A69">
              <w:rPr>
                <w:sz w:val="18"/>
                <w:szCs w:val="18"/>
              </w:rPr>
              <w:t>nr</w:t>
            </w:r>
            <w:r w:rsidRPr="00B12A69">
              <w:rPr>
                <w:spacing w:val="-58"/>
                <w:sz w:val="18"/>
                <w:szCs w:val="18"/>
              </w:rPr>
              <w:t xml:space="preserve"> </w:t>
            </w:r>
            <w:r w:rsidRPr="00B12A69">
              <w:rPr>
                <w:sz w:val="18"/>
                <w:szCs w:val="18"/>
              </w:rPr>
              <w:t>21 al documentației standard</w:t>
            </w:r>
            <w:r w:rsidRPr="00B12A69">
              <w:rPr>
                <w:spacing w:val="-57"/>
                <w:sz w:val="18"/>
                <w:szCs w:val="18"/>
              </w:rPr>
              <w:t xml:space="preserve"> </w:t>
            </w:r>
            <w:r w:rsidRPr="00B12A69">
              <w:rPr>
                <w:sz w:val="18"/>
                <w:szCs w:val="18"/>
              </w:rPr>
              <w:t>(după caz)</w:t>
            </w:r>
          </w:p>
        </w:tc>
        <w:tc>
          <w:tcPr>
            <w:tcW w:w="1609" w:type="dxa"/>
            <w:gridSpan w:val="2"/>
          </w:tcPr>
          <w:p w14:paraId="20BEC94D" w14:textId="77777777" w:rsidR="00842AC7" w:rsidRPr="00B12A69" w:rsidRDefault="00842AC7" w:rsidP="000532BD">
            <w:pPr>
              <w:pStyle w:val="TableParagraph"/>
              <w:spacing w:before="116"/>
              <w:ind w:left="120"/>
              <w:rPr>
                <w:sz w:val="18"/>
                <w:szCs w:val="18"/>
              </w:rPr>
            </w:pPr>
            <w:r w:rsidRPr="00B12A69">
              <w:rPr>
                <w:sz w:val="18"/>
                <w:szCs w:val="18"/>
              </w:rPr>
              <w:t>Da</w:t>
            </w:r>
          </w:p>
        </w:tc>
      </w:tr>
      <w:tr w:rsidR="00842AC7" w:rsidRPr="00B12A69" w14:paraId="1CC6E476" w14:textId="77777777" w:rsidTr="000532BD">
        <w:trPr>
          <w:trHeight w:val="1070"/>
        </w:trPr>
        <w:tc>
          <w:tcPr>
            <w:tcW w:w="567" w:type="dxa"/>
            <w:gridSpan w:val="2"/>
          </w:tcPr>
          <w:p w14:paraId="145E999D" w14:textId="77777777" w:rsidR="00842AC7" w:rsidRPr="00B12A69" w:rsidRDefault="00842AC7" w:rsidP="000532BD">
            <w:pPr>
              <w:pStyle w:val="TableParagraph"/>
              <w:spacing w:before="121"/>
              <w:rPr>
                <w:sz w:val="18"/>
                <w:szCs w:val="18"/>
              </w:rPr>
            </w:pPr>
            <w:r w:rsidRPr="00B12A69">
              <w:rPr>
                <w:sz w:val="18"/>
                <w:szCs w:val="18"/>
              </w:rPr>
              <w:lastRenderedPageBreak/>
              <w:t>27</w:t>
            </w:r>
          </w:p>
        </w:tc>
        <w:tc>
          <w:tcPr>
            <w:tcW w:w="3558" w:type="dxa"/>
            <w:gridSpan w:val="2"/>
          </w:tcPr>
          <w:p w14:paraId="0C37E279" w14:textId="77777777" w:rsidR="00842AC7" w:rsidRPr="00B12A69" w:rsidRDefault="00842AC7" w:rsidP="000532BD">
            <w:pPr>
              <w:pStyle w:val="TableParagraph"/>
              <w:spacing w:before="121"/>
              <w:ind w:left="110"/>
              <w:rPr>
                <w:sz w:val="18"/>
                <w:szCs w:val="18"/>
              </w:rPr>
            </w:pPr>
            <w:r w:rsidRPr="00B12A69">
              <w:rPr>
                <w:spacing w:val="-6"/>
                <w:sz w:val="18"/>
                <w:szCs w:val="18"/>
              </w:rPr>
              <w:t>Termenul</w:t>
            </w:r>
            <w:r w:rsidRPr="00B12A69">
              <w:rPr>
                <w:spacing w:val="-15"/>
                <w:sz w:val="18"/>
                <w:szCs w:val="18"/>
              </w:rPr>
              <w:t xml:space="preserve"> </w:t>
            </w:r>
            <w:r w:rsidRPr="00B12A69">
              <w:rPr>
                <w:spacing w:val="-6"/>
                <w:sz w:val="18"/>
                <w:szCs w:val="18"/>
              </w:rPr>
              <w:t>de</w:t>
            </w:r>
            <w:r w:rsidRPr="00B12A69">
              <w:rPr>
                <w:spacing w:val="-8"/>
                <w:sz w:val="18"/>
                <w:szCs w:val="18"/>
              </w:rPr>
              <w:t xml:space="preserve"> </w:t>
            </w:r>
            <w:r w:rsidRPr="00B12A69">
              <w:rPr>
                <w:spacing w:val="-6"/>
                <w:sz w:val="18"/>
                <w:szCs w:val="18"/>
              </w:rPr>
              <w:t>garanție</w:t>
            </w:r>
            <w:r w:rsidRPr="00B12A69">
              <w:rPr>
                <w:spacing w:val="-7"/>
                <w:sz w:val="18"/>
                <w:szCs w:val="18"/>
              </w:rPr>
              <w:t xml:space="preserve"> </w:t>
            </w:r>
            <w:r w:rsidRPr="00B12A69">
              <w:rPr>
                <w:spacing w:val="-6"/>
                <w:sz w:val="18"/>
                <w:szCs w:val="18"/>
              </w:rPr>
              <w:t>a</w:t>
            </w:r>
            <w:r w:rsidRPr="00B12A69">
              <w:rPr>
                <w:spacing w:val="-7"/>
                <w:sz w:val="18"/>
                <w:szCs w:val="18"/>
              </w:rPr>
              <w:t xml:space="preserve"> </w:t>
            </w:r>
            <w:r w:rsidRPr="00B12A69">
              <w:rPr>
                <w:spacing w:val="-6"/>
                <w:sz w:val="18"/>
                <w:szCs w:val="18"/>
              </w:rPr>
              <w:t>lucrărilor</w:t>
            </w:r>
          </w:p>
        </w:tc>
        <w:tc>
          <w:tcPr>
            <w:tcW w:w="3337" w:type="dxa"/>
          </w:tcPr>
          <w:p w14:paraId="56F7E58B" w14:textId="77777777" w:rsidR="00842AC7" w:rsidRPr="00B12A69" w:rsidRDefault="00842AC7" w:rsidP="000532BD">
            <w:pPr>
              <w:pStyle w:val="TableParagraph"/>
              <w:spacing w:before="121"/>
              <w:ind w:right="235"/>
              <w:rPr>
                <w:sz w:val="18"/>
                <w:szCs w:val="18"/>
              </w:rPr>
            </w:pPr>
            <w:r w:rsidRPr="00B12A69">
              <w:rPr>
                <w:spacing w:val="-4"/>
                <w:sz w:val="18"/>
                <w:szCs w:val="18"/>
              </w:rPr>
              <w:t>nu mai puțin de 5 ani din</w:t>
            </w:r>
            <w:r w:rsidRPr="00B12A69">
              <w:rPr>
                <w:spacing w:val="-3"/>
                <w:sz w:val="18"/>
                <w:szCs w:val="18"/>
              </w:rPr>
              <w:t xml:space="preserve"> </w:t>
            </w:r>
            <w:r w:rsidRPr="00B12A69">
              <w:rPr>
                <w:spacing w:val="-1"/>
                <w:sz w:val="18"/>
                <w:szCs w:val="18"/>
              </w:rPr>
              <w:t>momentul</w:t>
            </w:r>
            <w:r w:rsidRPr="00B12A69">
              <w:rPr>
                <w:spacing w:val="-18"/>
                <w:sz w:val="18"/>
                <w:szCs w:val="18"/>
              </w:rPr>
              <w:t xml:space="preserve"> </w:t>
            </w:r>
            <w:r w:rsidRPr="00B12A69">
              <w:rPr>
                <w:spacing w:val="-1"/>
                <w:sz w:val="18"/>
                <w:szCs w:val="18"/>
              </w:rPr>
              <w:t>semnării</w:t>
            </w:r>
            <w:r w:rsidRPr="00B12A69">
              <w:rPr>
                <w:spacing w:val="-13"/>
                <w:sz w:val="18"/>
                <w:szCs w:val="18"/>
              </w:rPr>
              <w:t xml:space="preserve"> </w:t>
            </w:r>
            <w:r w:rsidRPr="00B12A69">
              <w:rPr>
                <w:sz w:val="18"/>
                <w:szCs w:val="18"/>
              </w:rPr>
              <w:t>procesului-</w:t>
            </w:r>
            <w:r w:rsidRPr="00B12A69">
              <w:rPr>
                <w:spacing w:val="-57"/>
                <w:sz w:val="18"/>
                <w:szCs w:val="18"/>
              </w:rPr>
              <w:t xml:space="preserve"> </w:t>
            </w:r>
            <w:r w:rsidRPr="00B12A69">
              <w:rPr>
                <w:sz w:val="18"/>
                <w:szCs w:val="18"/>
              </w:rPr>
              <w:t>verbal</w:t>
            </w:r>
            <w:r w:rsidRPr="00B12A69">
              <w:rPr>
                <w:spacing w:val="-13"/>
                <w:sz w:val="18"/>
                <w:szCs w:val="18"/>
              </w:rPr>
              <w:t xml:space="preserve"> </w:t>
            </w:r>
            <w:r w:rsidRPr="00B12A69">
              <w:rPr>
                <w:sz w:val="18"/>
                <w:szCs w:val="18"/>
              </w:rPr>
              <w:t>de</w:t>
            </w:r>
            <w:r w:rsidRPr="00B12A69">
              <w:rPr>
                <w:spacing w:val="-5"/>
                <w:sz w:val="18"/>
                <w:szCs w:val="18"/>
              </w:rPr>
              <w:t xml:space="preserve"> </w:t>
            </w:r>
            <w:r w:rsidRPr="00B12A69">
              <w:rPr>
                <w:sz w:val="18"/>
                <w:szCs w:val="18"/>
              </w:rPr>
              <w:t>terminare</w:t>
            </w:r>
            <w:r w:rsidRPr="00B12A69">
              <w:rPr>
                <w:spacing w:val="-6"/>
                <w:sz w:val="18"/>
                <w:szCs w:val="18"/>
              </w:rPr>
              <w:t xml:space="preserve"> </w:t>
            </w:r>
            <w:r w:rsidRPr="00B12A69">
              <w:rPr>
                <w:sz w:val="18"/>
                <w:szCs w:val="18"/>
              </w:rPr>
              <w:t>a</w:t>
            </w:r>
            <w:r w:rsidRPr="00B12A69">
              <w:rPr>
                <w:spacing w:val="-4"/>
                <w:sz w:val="18"/>
                <w:szCs w:val="18"/>
              </w:rPr>
              <w:t xml:space="preserve"> </w:t>
            </w:r>
            <w:r w:rsidRPr="00B12A69">
              <w:rPr>
                <w:sz w:val="18"/>
                <w:szCs w:val="18"/>
              </w:rPr>
              <w:t>lucrărilor</w:t>
            </w:r>
          </w:p>
        </w:tc>
        <w:tc>
          <w:tcPr>
            <w:tcW w:w="1609" w:type="dxa"/>
            <w:gridSpan w:val="2"/>
          </w:tcPr>
          <w:p w14:paraId="7F2DD810" w14:textId="77777777" w:rsidR="00842AC7" w:rsidRPr="00B12A69" w:rsidRDefault="00842AC7" w:rsidP="000532BD">
            <w:pPr>
              <w:pStyle w:val="TableParagraph"/>
              <w:spacing w:before="121"/>
              <w:ind w:left="120"/>
              <w:rPr>
                <w:sz w:val="18"/>
                <w:szCs w:val="18"/>
              </w:rPr>
            </w:pPr>
            <w:r w:rsidRPr="00B12A69">
              <w:rPr>
                <w:sz w:val="18"/>
                <w:szCs w:val="18"/>
              </w:rPr>
              <w:t>Da</w:t>
            </w:r>
          </w:p>
        </w:tc>
      </w:tr>
      <w:tr w:rsidR="00842AC7" w:rsidRPr="00B12A69" w14:paraId="391A8692" w14:textId="77777777" w:rsidTr="000532BD">
        <w:trPr>
          <w:trHeight w:val="1507"/>
        </w:trPr>
        <w:tc>
          <w:tcPr>
            <w:tcW w:w="567" w:type="dxa"/>
            <w:gridSpan w:val="2"/>
          </w:tcPr>
          <w:p w14:paraId="15374615" w14:textId="77777777" w:rsidR="00842AC7" w:rsidRPr="00B12A69" w:rsidRDefault="00842AC7" w:rsidP="000532BD">
            <w:pPr>
              <w:pStyle w:val="TableParagraph"/>
              <w:spacing w:before="116"/>
              <w:rPr>
                <w:sz w:val="18"/>
                <w:szCs w:val="18"/>
              </w:rPr>
            </w:pPr>
            <w:r w:rsidRPr="00B12A69">
              <w:rPr>
                <w:sz w:val="18"/>
                <w:szCs w:val="18"/>
              </w:rPr>
              <w:t>28</w:t>
            </w:r>
          </w:p>
        </w:tc>
        <w:tc>
          <w:tcPr>
            <w:tcW w:w="3558" w:type="dxa"/>
            <w:gridSpan w:val="2"/>
          </w:tcPr>
          <w:p w14:paraId="0488447C" w14:textId="77777777" w:rsidR="00842AC7" w:rsidRPr="00B12A69" w:rsidRDefault="00842AC7" w:rsidP="000532BD">
            <w:pPr>
              <w:pStyle w:val="TableParagraph"/>
              <w:spacing w:before="111" w:line="242" w:lineRule="auto"/>
              <w:ind w:left="110" w:right="494"/>
              <w:rPr>
                <w:sz w:val="18"/>
                <w:szCs w:val="18"/>
              </w:rPr>
            </w:pPr>
            <w:r w:rsidRPr="00B12A69">
              <w:rPr>
                <w:spacing w:val="-2"/>
                <w:w w:val="95"/>
                <w:sz w:val="18"/>
                <w:szCs w:val="18"/>
              </w:rPr>
              <w:t xml:space="preserve">Declarație </w:t>
            </w:r>
            <w:r w:rsidRPr="00B12A69">
              <w:rPr>
                <w:spacing w:val="-1"/>
                <w:w w:val="95"/>
                <w:sz w:val="18"/>
                <w:szCs w:val="18"/>
              </w:rPr>
              <w:t>privind confirmarea</w:t>
            </w:r>
            <w:r w:rsidRPr="00B12A69">
              <w:rPr>
                <w:w w:val="95"/>
                <w:sz w:val="18"/>
                <w:szCs w:val="18"/>
              </w:rPr>
              <w:t xml:space="preserve"> </w:t>
            </w:r>
            <w:r w:rsidRPr="00B12A69">
              <w:rPr>
                <w:w w:val="90"/>
                <w:sz w:val="18"/>
                <w:szCs w:val="18"/>
              </w:rPr>
              <w:t>identității</w:t>
            </w:r>
            <w:r w:rsidRPr="00B12A69">
              <w:rPr>
                <w:spacing w:val="-8"/>
                <w:w w:val="90"/>
                <w:sz w:val="18"/>
                <w:szCs w:val="18"/>
              </w:rPr>
              <w:t xml:space="preserve"> </w:t>
            </w:r>
            <w:r w:rsidRPr="00B12A69">
              <w:rPr>
                <w:w w:val="90"/>
                <w:sz w:val="18"/>
                <w:szCs w:val="18"/>
              </w:rPr>
              <w:t>beneficiarilor</w:t>
            </w:r>
            <w:r w:rsidRPr="00B12A69">
              <w:rPr>
                <w:spacing w:val="-6"/>
                <w:w w:val="90"/>
                <w:sz w:val="18"/>
                <w:szCs w:val="18"/>
              </w:rPr>
              <w:t xml:space="preserve"> </w:t>
            </w:r>
            <w:r w:rsidRPr="00B12A69">
              <w:rPr>
                <w:w w:val="90"/>
                <w:sz w:val="18"/>
                <w:szCs w:val="18"/>
              </w:rPr>
              <w:t>efectivi</w:t>
            </w:r>
            <w:r w:rsidRPr="00B12A69">
              <w:rPr>
                <w:spacing w:val="-7"/>
                <w:w w:val="90"/>
                <w:sz w:val="18"/>
                <w:szCs w:val="18"/>
              </w:rPr>
              <w:t xml:space="preserve"> </w:t>
            </w:r>
            <w:r w:rsidRPr="00B12A69">
              <w:rPr>
                <w:w w:val="90"/>
                <w:sz w:val="18"/>
                <w:szCs w:val="18"/>
              </w:rPr>
              <w:t>și</w:t>
            </w:r>
          </w:p>
          <w:p w14:paraId="7AB80D01" w14:textId="77777777" w:rsidR="00842AC7" w:rsidRPr="00B12A69" w:rsidRDefault="00842AC7" w:rsidP="000532BD">
            <w:pPr>
              <w:pStyle w:val="TableParagraph"/>
              <w:spacing w:line="237" w:lineRule="auto"/>
              <w:ind w:left="110" w:right="177"/>
              <w:rPr>
                <w:sz w:val="18"/>
                <w:szCs w:val="18"/>
              </w:rPr>
            </w:pPr>
            <w:r w:rsidRPr="00B12A69">
              <w:rPr>
                <w:sz w:val="18"/>
                <w:szCs w:val="18"/>
              </w:rPr>
              <w:t>neîncadrarea acestora în situația</w:t>
            </w:r>
            <w:r w:rsidRPr="00B12A69">
              <w:rPr>
                <w:spacing w:val="1"/>
                <w:sz w:val="18"/>
                <w:szCs w:val="18"/>
              </w:rPr>
              <w:t xml:space="preserve"> </w:t>
            </w:r>
            <w:r w:rsidRPr="00B12A69">
              <w:rPr>
                <w:spacing w:val="-1"/>
                <w:sz w:val="18"/>
                <w:szCs w:val="18"/>
              </w:rPr>
              <w:t>condamnării</w:t>
            </w:r>
            <w:r w:rsidRPr="00B12A69">
              <w:rPr>
                <w:spacing w:val="-14"/>
                <w:sz w:val="18"/>
                <w:szCs w:val="18"/>
              </w:rPr>
              <w:t xml:space="preserve"> </w:t>
            </w:r>
            <w:r w:rsidRPr="00B12A69">
              <w:rPr>
                <w:spacing w:val="-1"/>
                <w:sz w:val="18"/>
                <w:szCs w:val="18"/>
              </w:rPr>
              <w:t>pentru</w:t>
            </w:r>
            <w:r w:rsidRPr="00B12A69">
              <w:rPr>
                <w:spacing w:val="-10"/>
                <w:sz w:val="18"/>
                <w:szCs w:val="18"/>
              </w:rPr>
              <w:t xml:space="preserve"> </w:t>
            </w:r>
            <w:r w:rsidRPr="00B12A69">
              <w:rPr>
                <w:spacing w:val="-1"/>
                <w:sz w:val="18"/>
                <w:szCs w:val="18"/>
              </w:rPr>
              <w:t>participarea</w:t>
            </w:r>
            <w:r w:rsidRPr="00B12A69">
              <w:rPr>
                <w:spacing w:val="-5"/>
                <w:sz w:val="18"/>
                <w:szCs w:val="18"/>
              </w:rPr>
              <w:t xml:space="preserve"> </w:t>
            </w:r>
            <w:r w:rsidRPr="00B12A69">
              <w:rPr>
                <w:sz w:val="18"/>
                <w:szCs w:val="18"/>
              </w:rPr>
              <w:t>la</w:t>
            </w:r>
            <w:r w:rsidRPr="00B12A69">
              <w:rPr>
                <w:spacing w:val="-57"/>
                <w:sz w:val="18"/>
                <w:szCs w:val="18"/>
              </w:rPr>
              <w:t xml:space="preserve"> </w:t>
            </w:r>
            <w:r w:rsidRPr="00B12A69">
              <w:rPr>
                <w:sz w:val="18"/>
                <w:szCs w:val="18"/>
              </w:rPr>
              <w:t>activităţi</w:t>
            </w:r>
            <w:r w:rsidRPr="00B12A69">
              <w:rPr>
                <w:spacing w:val="-8"/>
                <w:sz w:val="18"/>
                <w:szCs w:val="18"/>
              </w:rPr>
              <w:t xml:space="preserve"> </w:t>
            </w:r>
            <w:r w:rsidRPr="00B12A69">
              <w:rPr>
                <w:sz w:val="18"/>
                <w:szCs w:val="18"/>
              </w:rPr>
              <w:t>ale</w:t>
            </w:r>
            <w:r w:rsidRPr="00B12A69">
              <w:rPr>
                <w:spacing w:val="-1"/>
                <w:sz w:val="18"/>
                <w:szCs w:val="18"/>
              </w:rPr>
              <w:t xml:space="preserve"> </w:t>
            </w:r>
            <w:r w:rsidRPr="00B12A69">
              <w:rPr>
                <w:sz w:val="18"/>
                <w:szCs w:val="18"/>
              </w:rPr>
              <w:t>unei</w:t>
            </w:r>
            <w:r w:rsidRPr="00B12A69">
              <w:rPr>
                <w:spacing w:val="-9"/>
                <w:sz w:val="18"/>
                <w:szCs w:val="18"/>
              </w:rPr>
              <w:t xml:space="preserve"> </w:t>
            </w:r>
            <w:r w:rsidRPr="00B12A69">
              <w:rPr>
                <w:sz w:val="18"/>
                <w:szCs w:val="18"/>
              </w:rPr>
              <w:t>organizaţii</w:t>
            </w:r>
            <w:r w:rsidRPr="00B12A69">
              <w:rPr>
                <w:spacing w:val="-7"/>
                <w:sz w:val="18"/>
                <w:szCs w:val="18"/>
              </w:rPr>
              <w:t xml:space="preserve"> </w:t>
            </w:r>
            <w:r w:rsidRPr="00B12A69">
              <w:rPr>
                <w:sz w:val="18"/>
                <w:szCs w:val="18"/>
              </w:rPr>
              <w:t>sau</w:t>
            </w:r>
          </w:p>
        </w:tc>
        <w:tc>
          <w:tcPr>
            <w:tcW w:w="3337" w:type="dxa"/>
          </w:tcPr>
          <w:p w14:paraId="01D7D5E7" w14:textId="77777777" w:rsidR="00842AC7" w:rsidRPr="00B12A69" w:rsidRDefault="00842AC7" w:rsidP="000532BD">
            <w:pPr>
              <w:pStyle w:val="TableParagraph"/>
              <w:spacing w:before="111"/>
              <w:ind w:right="292"/>
              <w:rPr>
                <w:sz w:val="18"/>
                <w:szCs w:val="18"/>
              </w:rPr>
            </w:pPr>
            <w:r w:rsidRPr="00B12A69">
              <w:rPr>
                <w:sz w:val="18"/>
                <w:szCs w:val="18"/>
              </w:rPr>
              <w:t>se prezintă în original de către</w:t>
            </w:r>
            <w:r w:rsidRPr="00B12A69">
              <w:rPr>
                <w:spacing w:val="-57"/>
                <w:sz w:val="18"/>
                <w:szCs w:val="18"/>
              </w:rPr>
              <w:t xml:space="preserve"> </w:t>
            </w:r>
            <w:r w:rsidRPr="00B12A69">
              <w:rPr>
                <w:spacing w:val="-1"/>
                <w:sz w:val="18"/>
                <w:szCs w:val="18"/>
              </w:rPr>
              <w:t>operatorul</w:t>
            </w:r>
            <w:r w:rsidRPr="00B12A69">
              <w:rPr>
                <w:spacing w:val="-18"/>
                <w:sz w:val="18"/>
                <w:szCs w:val="18"/>
              </w:rPr>
              <w:t xml:space="preserve"> </w:t>
            </w:r>
            <w:r w:rsidRPr="00B12A69">
              <w:rPr>
                <w:spacing w:val="-1"/>
                <w:sz w:val="18"/>
                <w:szCs w:val="18"/>
              </w:rPr>
              <w:t>economic</w:t>
            </w:r>
            <w:r w:rsidRPr="00B12A69">
              <w:rPr>
                <w:spacing w:val="-10"/>
                <w:sz w:val="18"/>
                <w:szCs w:val="18"/>
              </w:rPr>
              <w:t xml:space="preserve"> </w:t>
            </w:r>
            <w:r w:rsidRPr="00B12A69">
              <w:rPr>
                <w:sz w:val="18"/>
                <w:szCs w:val="18"/>
              </w:rPr>
              <w:t>desemnat</w:t>
            </w:r>
            <w:r w:rsidRPr="00B12A69">
              <w:rPr>
                <w:spacing w:val="-57"/>
                <w:sz w:val="18"/>
                <w:szCs w:val="18"/>
              </w:rPr>
              <w:t xml:space="preserve"> </w:t>
            </w:r>
            <w:r w:rsidRPr="00B12A69">
              <w:rPr>
                <w:sz w:val="18"/>
                <w:szCs w:val="18"/>
              </w:rPr>
              <w:t>câștigător</w:t>
            </w:r>
            <w:r w:rsidRPr="00B12A69">
              <w:rPr>
                <w:spacing w:val="1"/>
                <w:sz w:val="18"/>
                <w:szCs w:val="18"/>
              </w:rPr>
              <w:t xml:space="preserve"> </w:t>
            </w:r>
            <w:r w:rsidRPr="00B12A69">
              <w:rPr>
                <w:sz w:val="18"/>
                <w:szCs w:val="18"/>
              </w:rPr>
              <w:t>la semnarea</w:t>
            </w:r>
            <w:r w:rsidRPr="00B12A69">
              <w:rPr>
                <w:spacing w:val="1"/>
                <w:sz w:val="18"/>
                <w:szCs w:val="18"/>
              </w:rPr>
              <w:t xml:space="preserve"> </w:t>
            </w:r>
            <w:r w:rsidRPr="00B12A69">
              <w:rPr>
                <w:sz w:val="18"/>
                <w:szCs w:val="18"/>
              </w:rPr>
              <w:t>contractului, confirmat</w:t>
            </w:r>
            <w:r w:rsidRPr="00B12A69">
              <w:rPr>
                <w:spacing w:val="3"/>
                <w:sz w:val="18"/>
                <w:szCs w:val="18"/>
              </w:rPr>
              <w:t xml:space="preserve"> </w:t>
            </w:r>
            <w:r w:rsidRPr="00B12A69">
              <w:rPr>
                <w:sz w:val="18"/>
                <w:szCs w:val="18"/>
              </w:rPr>
              <w:t>prin</w:t>
            </w:r>
          </w:p>
        </w:tc>
        <w:tc>
          <w:tcPr>
            <w:tcW w:w="1609" w:type="dxa"/>
            <w:gridSpan w:val="2"/>
          </w:tcPr>
          <w:p w14:paraId="5035C02E" w14:textId="77777777" w:rsidR="00842AC7" w:rsidRPr="00B12A69" w:rsidRDefault="00842AC7" w:rsidP="000532BD">
            <w:pPr>
              <w:pStyle w:val="TableParagraph"/>
              <w:spacing w:before="116"/>
              <w:ind w:left="120"/>
              <w:rPr>
                <w:sz w:val="18"/>
                <w:szCs w:val="18"/>
              </w:rPr>
            </w:pPr>
            <w:r w:rsidRPr="00B12A69">
              <w:rPr>
                <w:sz w:val="18"/>
                <w:szCs w:val="18"/>
              </w:rPr>
              <w:t>Da</w:t>
            </w:r>
          </w:p>
        </w:tc>
      </w:tr>
      <w:tr w:rsidR="00842AC7" w:rsidRPr="00B12A69" w14:paraId="3648FDD1" w14:textId="77777777" w:rsidTr="000532BD">
        <w:trPr>
          <w:trHeight w:val="671"/>
        </w:trPr>
        <w:tc>
          <w:tcPr>
            <w:tcW w:w="567" w:type="dxa"/>
            <w:gridSpan w:val="2"/>
          </w:tcPr>
          <w:p w14:paraId="49A9620F" w14:textId="77777777" w:rsidR="00842AC7" w:rsidRPr="00B12A69" w:rsidRDefault="00842AC7" w:rsidP="000532BD">
            <w:pPr>
              <w:pStyle w:val="TableParagraph"/>
              <w:ind w:left="0"/>
              <w:rPr>
                <w:sz w:val="18"/>
                <w:szCs w:val="18"/>
              </w:rPr>
            </w:pPr>
          </w:p>
        </w:tc>
        <w:tc>
          <w:tcPr>
            <w:tcW w:w="3558" w:type="dxa"/>
            <w:gridSpan w:val="2"/>
          </w:tcPr>
          <w:p w14:paraId="0223BD2F" w14:textId="77777777" w:rsidR="00842AC7" w:rsidRPr="00B12A69" w:rsidRDefault="00842AC7" w:rsidP="000532BD">
            <w:pPr>
              <w:pStyle w:val="TableParagraph"/>
              <w:spacing w:line="247" w:lineRule="auto"/>
              <w:ind w:left="110" w:right="170"/>
              <w:rPr>
                <w:sz w:val="18"/>
                <w:szCs w:val="18"/>
              </w:rPr>
            </w:pPr>
            <w:r w:rsidRPr="00B12A69">
              <w:rPr>
                <w:spacing w:val="-1"/>
                <w:sz w:val="18"/>
                <w:szCs w:val="18"/>
              </w:rPr>
              <w:t>grupări</w:t>
            </w:r>
            <w:r w:rsidRPr="00B12A69">
              <w:rPr>
                <w:spacing w:val="-19"/>
                <w:sz w:val="18"/>
                <w:szCs w:val="18"/>
              </w:rPr>
              <w:t xml:space="preserve"> </w:t>
            </w:r>
            <w:r w:rsidRPr="00B12A69">
              <w:rPr>
                <w:spacing w:val="-1"/>
                <w:sz w:val="18"/>
                <w:szCs w:val="18"/>
              </w:rPr>
              <w:t>criminale,</w:t>
            </w:r>
            <w:r w:rsidRPr="00B12A69">
              <w:rPr>
                <w:spacing w:val="-7"/>
                <w:sz w:val="18"/>
                <w:szCs w:val="18"/>
              </w:rPr>
              <w:t xml:space="preserve"> </w:t>
            </w:r>
            <w:r w:rsidRPr="00B12A69">
              <w:rPr>
                <w:sz w:val="18"/>
                <w:szCs w:val="18"/>
              </w:rPr>
              <w:t>pentru</w:t>
            </w:r>
            <w:r w:rsidRPr="00B12A69">
              <w:rPr>
                <w:spacing w:val="-8"/>
                <w:sz w:val="18"/>
                <w:szCs w:val="18"/>
              </w:rPr>
              <w:t xml:space="preserve"> </w:t>
            </w:r>
            <w:r w:rsidRPr="00B12A69">
              <w:rPr>
                <w:sz w:val="18"/>
                <w:szCs w:val="18"/>
              </w:rPr>
              <w:t>corupţie,</w:t>
            </w:r>
            <w:r w:rsidRPr="00B12A69">
              <w:rPr>
                <w:spacing w:val="-57"/>
                <w:sz w:val="18"/>
                <w:szCs w:val="18"/>
              </w:rPr>
              <w:t xml:space="preserve"> </w:t>
            </w:r>
            <w:r w:rsidRPr="00B12A69">
              <w:rPr>
                <w:sz w:val="18"/>
                <w:szCs w:val="18"/>
              </w:rPr>
              <w:t>fraudă</w:t>
            </w:r>
            <w:r w:rsidRPr="00B12A69">
              <w:rPr>
                <w:spacing w:val="-1"/>
                <w:sz w:val="18"/>
                <w:szCs w:val="18"/>
              </w:rPr>
              <w:t xml:space="preserve"> </w:t>
            </w:r>
            <w:r w:rsidRPr="00B12A69">
              <w:rPr>
                <w:sz w:val="18"/>
                <w:szCs w:val="18"/>
              </w:rPr>
              <w:t>şi/sau spălare</w:t>
            </w:r>
            <w:r w:rsidRPr="00B12A69">
              <w:rPr>
                <w:spacing w:val="-1"/>
                <w:sz w:val="18"/>
                <w:szCs w:val="18"/>
              </w:rPr>
              <w:t xml:space="preserve"> </w:t>
            </w:r>
            <w:r w:rsidRPr="00B12A69">
              <w:rPr>
                <w:sz w:val="18"/>
                <w:szCs w:val="18"/>
              </w:rPr>
              <w:t>de</w:t>
            </w:r>
            <w:r w:rsidRPr="00B12A69">
              <w:rPr>
                <w:spacing w:val="-1"/>
                <w:sz w:val="18"/>
                <w:szCs w:val="18"/>
              </w:rPr>
              <w:t xml:space="preserve"> </w:t>
            </w:r>
            <w:r w:rsidRPr="00B12A69">
              <w:rPr>
                <w:sz w:val="18"/>
                <w:szCs w:val="18"/>
              </w:rPr>
              <w:t>bani.</w:t>
            </w:r>
          </w:p>
        </w:tc>
        <w:tc>
          <w:tcPr>
            <w:tcW w:w="3337" w:type="dxa"/>
          </w:tcPr>
          <w:p w14:paraId="301D5E7C" w14:textId="77777777" w:rsidR="00842AC7" w:rsidRPr="00B12A69" w:rsidRDefault="00842AC7" w:rsidP="000532BD">
            <w:pPr>
              <w:pStyle w:val="TableParagraph"/>
              <w:spacing w:line="247" w:lineRule="auto"/>
              <w:ind w:right="359"/>
              <w:rPr>
                <w:sz w:val="18"/>
                <w:szCs w:val="18"/>
              </w:rPr>
            </w:pPr>
            <w:r w:rsidRPr="00B12A69">
              <w:rPr>
                <w:w w:val="90"/>
                <w:sz w:val="18"/>
                <w:szCs w:val="18"/>
              </w:rPr>
              <w:t>Aplicarea</w:t>
            </w:r>
            <w:r w:rsidRPr="00B12A69">
              <w:rPr>
                <w:spacing w:val="-5"/>
                <w:w w:val="90"/>
                <w:sz w:val="18"/>
                <w:szCs w:val="18"/>
              </w:rPr>
              <w:t xml:space="preserve"> </w:t>
            </w:r>
            <w:r w:rsidRPr="00B12A69">
              <w:rPr>
                <w:w w:val="90"/>
                <w:sz w:val="18"/>
                <w:szCs w:val="18"/>
              </w:rPr>
              <w:t>semnăturii</w:t>
            </w:r>
            <w:r w:rsidRPr="00B12A69">
              <w:rPr>
                <w:spacing w:val="-4"/>
                <w:w w:val="90"/>
                <w:sz w:val="18"/>
                <w:szCs w:val="18"/>
              </w:rPr>
              <w:t xml:space="preserve"> </w:t>
            </w:r>
            <w:r w:rsidRPr="00B12A69">
              <w:rPr>
                <w:w w:val="90"/>
                <w:sz w:val="18"/>
                <w:szCs w:val="18"/>
              </w:rPr>
              <w:t>și</w:t>
            </w:r>
            <w:r w:rsidRPr="00B12A69">
              <w:rPr>
                <w:spacing w:val="-8"/>
                <w:w w:val="90"/>
                <w:sz w:val="18"/>
                <w:szCs w:val="18"/>
              </w:rPr>
              <w:t xml:space="preserve"> </w:t>
            </w:r>
            <w:r w:rsidRPr="00B12A69">
              <w:rPr>
                <w:w w:val="90"/>
                <w:sz w:val="18"/>
                <w:szCs w:val="18"/>
              </w:rPr>
              <w:t>ștampilei</w:t>
            </w:r>
            <w:r w:rsidRPr="00B12A69">
              <w:rPr>
                <w:spacing w:val="-51"/>
                <w:w w:val="90"/>
                <w:sz w:val="18"/>
                <w:szCs w:val="18"/>
              </w:rPr>
              <w:t xml:space="preserve"> </w:t>
            </w:r>
            <w:r w:rsidRPr="00B12A69">
              <w:rPr>
                <w:sz w:val="18"/>
                <w:szCs w:val="18"/>
              </w:rPr>
              <w:t>ofertantului.</w:t>
            </w:r>
          </w:p>
        </w:tc>
        <w:tc>
          <w:tcPr>
            <w:tcW w:w="1609" w:type="dxa"/>
            <w:gridSpan w:val="2"/>
          </w:tcPr>
          <w:p w14:paraId="71BE8D8B" w14:textId="77777777" w:rsidR="00842AC7" w:rsidRPr="00B12A69" w:rsidRDefault="00842AC7" w:rsidP="000532BD">
            <w:pPr>
              <w:pStyle w:val="TableParagraph"/>
              <w:ind w:left="0"/>
              <w:rPr>
                <w:sz w:val="18"/>
                <w:szCs w:val="18"/>
              </w:rPr>
            </w:pPr>
          </w:p>
        </w:tc>
      </w:tr>
    </w:tbl>
    <w:p w14:paraId="293DF931" w14:textId="77777777" w:rsidR="00842AC7" w:rsidRDefault="00842AC7" w:rsidP="00842AC7">
      <w:pPr>
        <w:pStyle w:val="a"/>
        <w:widowControl w:val="0"/>
        <w:numPr>
          <w:ilvl w:val="0"/>
          <w:numId w:val="40"/>
        </w:numPr>
        <w:tabs>
          <w:tab w:val="clear" w:pos="1134"/>
          <w:tab w:val="left" w:pos="917"/>
        </w:tabs>
        <w:autoSpaceDE w:val="0"/>
        <w:autoSpaceDN w:val="0"/>
        <w:spacing w:before="131" w:line="242" w:lineRule="auto"/>
        <w:ind w:left="916" w:right="1295" w:hanging="361"/>
      </w:pPr>
      <w:r>
        <w:rPr>
          <w:spacing w:val="-2"/>
        </w:rPr>
        <w:t>Garanția</w:t>
      </w:r>
      <w:r>
        <w:rPr>
          <w:spacing w:val="-13"/>
        </w:rPr>
        <w:t xml:space="preserve"> </w:t>
      </w:r>
      <w:r>
        <w:rPr>
          <w:spacing w:val="-2"/>
        </w:rPr>
        <w:t>pentru</w:t>
      </w:r>
      <w:r>
        <w:rPr>
          <w:spacing w:val="-17"/>
        </w:rPr>
        <w:t xml:space="preserve"> </w:t>
      </w:r>
      <w:r>
        <w:rPr>
          <w:spacing w:val="-2"/>
        </w:rPr>
        <w:t>ofertă,</w:t>
      </w:r>
      <w:r>
        <w:rPr>
          <w:spacing w:val="-10"/>
        </w:rPr>
        <w:t xml:space="preserve"> </w:t>
      </w:r>
      <w:r>
        <w:rPr>
          <w:spacing w:val="-2"/>
        </w:rPr>
        <w:t>se</w:t>
      </w:r>
      <w:r>
        <w:rPr>
          <w:spacing w:val="-12"/>
        </w:rPr>
        <w:t xml:space="preserve"> </w:t>
      </w:r>
      <w:r>
        <w:rPr>
          <w:spacing w:val="-2"/>
        </w:rPr>
        <w:t>solicită</w:t>
      </w:r>
      <w:r>
        <w:rPr>
          <w:spacing w:val="-13"/>
        </w:rPr>
        <w:t xml:space="preserve"> </w:t>
      </w:r>
      <w:r>
        <w:rPr>
          <w:spacing w:val="-2"/>
        </w:rPr>
        <w:t>în</w:t>
      </w:r>
      <w:r>
        <w:rPr>
          <w:spacing w:val="-17"/>
        </w:rPr>
        <w:t xml:space="preserve"> </w:t>
      </w:r>
      <w:r>
        <w:rPr>
          <w:spacing w:val="-2"/>
        </w:rPr>
        <w:t>cuantum</w:t>
      </w:r>
      <w:r>
        <w:rPr>
          <w:spacing w:val="-21"/>
        </w:rPr>
        <w:t xml:space="preserve"> </w:t>
      </w:r>
      <w:r>
        <w:rPr>
          <w:spacing w:val="-2"/>
        </w:rPr>
        <w:t>de</w:t>
      </w:r>
      <w:r>
        <w:rPr>
          <w:spacing w:val="-12"/>
        </w:rPr>
        <w:t xml:space="preserve"> </w:t>
      </w:r>
      <w:r>
        <w:rPr>
          <w:b/>
          <w:spacing w:val="-2"/>
        </w:rPr>
        <w:t>2</w:t>
      </w:r>
      <w:r>
        <w:rPr>
          <w:b/>
          <w:spacing w:val="-12"/>
        </w:rPr>
        <w:t xml:space="preserve"> </w:t>
      </w:r>
      <w:r>
        <w:rPr>
          <w:b/>
          <w:spacing w:val="-2"/>
        </w:rPr>
        <w:t>%</w:t>
      </w:r>
      <w:r>
        <w:rPr>
          <w:b/>
          <w:spacing w:val="-22"/>
        </w:rPr>
        <w:t xml:space="preserve"> </w:t>
      </w:r>
      <w:r>
        <w:rPr>
          <w:spacing w:val="-2"/>
        </w:rPr>
        <w:t>din</w:t>
      </w:r>
      <w:r>
        <w:rPr>
          <w:spacing w:val="-17"/>
        </w:rPr>
        <w:t xml:space="preserve"> </w:t>
      </w:r>
      <w:r>
        <w:rPr>
          <w:spacing w:val="-2"/>
        </w:rPr>
        <w:t>suma</w:t>
      </w:r>
      <w:r>
        <w:rPr>
          <w:spacing w:val="-12"/>
        </w:rPr>
        <w:t xml:space="preserve"> </w:t>
      </w:r>
      <w:r>
        <w:rPr>
          <w:spacing w:val="-2"/>
        </w:rPr>
        <w:t>estimativă</w:t>
      </w:r>
      <w:r>
        <w:rPr>
          <w:spacing w:val="-12"/>
        </w:rPr>
        <w:t xml:space="preserve"> </w:t>
      </w:r>
      <w:r>
        <w:rPr>
          <w:spacing w:val="-2"/>
        </w:rPr>
        <w:t>a</w:t>
      </w:r>
      <w:r>
        <w:rPr>
          <w:spacing w:val="-13"/>
        </w:rPr>
        <w:t xml:space="preserve"> </w:t>
      </w:r>
      <w:r>
        <w:rPr>
          <w:spacing w:val="-2"/>
        </w:rPr>
        <w:t>ofertei</w:t>
      </w:r>
      <w:r>
        <w:rPr>
          <w:spacing w:val="-21"/>
        </w:rPr>
        <w:t xml:space="preserve"> </w:t>
      </w:r>
      <w:r>
        <w:rPr>
          <w:spacing w:val="-2"/>
        </w:rPr>
        <w:t>(preț</w:t>
      </w:r>
      <w:r>
        <w:rPr>
          <w:spacing w:val="-57"/>
        </w:rPr>
        <w:t xml:space="preserve"> </w:t>
      </w:r>
      <w:r>
        <w:t>fără TVA).</w:t>
      </w:r>
    </w:p>
    <w:p w14:paraId="498DA477" w14:textId="77777777" w:rsidR="00842AC7" w:rsidRDefault="00842AC7" w:rsidP="00842AC7">
      <w:pPr>
        <w:pStyle w:val="a"/>
        <w:widowControl w:val="0"/>
        <w:numPr>
          <w:ilvl w:val="0"/>
          <w:numId w:val="40"/>
        </w:numPr>
        <w:tabs>
          <w:tab w:val="clear" w:pos="1134"/>
          <w:tab w:val="left" w:pos="917"/>
        </w:tabs>
        <w:autoSpaceDE w:val="0"/>
        <w:autoSpaceDN w:val="0"/>
        <w:spacing w:before="110"/>
        <w:ind w:left="916" w:hanging="361"/>
      </w:pPr>
      <w:r>
        <w:rPr>
          <w:spacing w:val="-4"/>
        </w:rPr>
        <w:t>Termenul</w:t>
      </w:r>
      <w:r>
        <w:rPr>
          <w:spacing w:val="-16"/>
        </w:rPr>
        <w:t xml:space="preserve"> </w:t>
      </w:r>
      <w:r>
        <w:rPr>
          <w:spacing w:val="-4"/>
        </w:rPr>
        <w:t>de</w:t>
      </w:r>
      <w:r>
        <w:rPr>
          <w:spacing w:val="-8"/>
        </w:rPr>
        <w:t xml:space="preserve"> </w:t>
      </w:r>
      <w:r>
        <w:rPr>
          <w:spacing w:val="-4"/>
        </w:rPr>
        <w:t>garanție</w:t>
      </w:r>
      <w:r>
        <w:rPr>
          <w:spacing w:val="-9"/>
        </w:rPr>
        <w:t xml:space="preserve"> </w:t>
      </w:r>
      <w:r>
        <w:rPr>
          <w:spacing w:val="-4"/>
        </w:rPr>
        <w:t>a lucrărilor</w:t>
      </w:r>
      <w:r>
        <w:rPr>
          <w:spacing w:val="-5"/>
        </w:rPr>
        <w:t xml:space="preserve"> </w:t>
      </w:r>
      <w:r>
        <w:rPr>
          <w:spacing w:val="-4"/>
        </w:rPr>
        <w:t>sau</w:t>
      </w:r>
      <w:r>
        <w:rPr>
          <w:spacing w:val="-7"/>
        </w:rPr>
        <w:t xml:space="preserve"> </w:t>
      </w:r>
      <w:r>
        <w:rPr>
          <w:spacing w:val="-4"/>
        </w:rPr>
        <w:t>serviciilor</w:t>
      </w:r>
      <w:r>
        <w:rPr>
          <w:spacing w:val="-10"/>
        </w:rPr>
        <w:t xml:space="preserve"> </w:t>
      </w:r>
      <w:r>
        <w:rPr>
          <w:spacing w:val="-4"/>
        </w:rPr>
        <w:t>de</w:t>
      </w:r>
      <w:r>
        <w:rPr>
          <w:spacing w:val="-9"/>
        </w:rPr>
        <w:t xml:space="preserve"> </w:t>
      </w:r>
      <w:r>
        <w:rPr>
          <w:spacing w:val="-4"/>
        </w:rPr>
        <w:t>proiectare</w:t>
      </w:r>
      <w:r>
        <w:rPr>
          <w:spacing w:val="-8"/>
        </w:rPr>
        <w:t xml:space="preserve"> </w:t>
      </w:r>
      <w:r>
        <w:rPr>
          <w:spacing w:val="-4"/>
        </w:rPr>
        <w:t>și</w:t>
      </w:r>
      <w:r>
        <w:rPr>
          <w:spacing w:val="-17"/>
        </w:rPr>
        <w:t xml:space="preserve"> </w:t>
      </w:r>
      <w:r>
        <w:rPr>
          <w:spacing w:val="-4"/>
        </w:rPr>
        <w:t>de</w:t>
      </w:r>
      <w:r>
        <w:rPr>
          <w:spacing w:val="-8"/>
        </w:rPr>
        <w:t xml:space="preserve"> </w:t>
      </w:r>
      <w:r>
        <w:rPr>
          <w:spacing w:val="-4"/>
        </w:rPr>
        <w:t>lucrări</w:t>
      </w:r>
      <w:r>
        <w:rPr>
          <w:spacing w:val="-11"/>
        </w:rPr>
        <w:t xml:space="preserve"> </w:t>
      </w:r>
      <w:r>
        <w:rPr>
          <w:spacing w:val="-4"/>
        </w:rPr>
        <w:t>nu</w:t>
      </w:r>
      <w:r>
        <w:rPr>
          <w:spacing w:val="-3"/>
        </w:rPr>
        <w:t xml:space="preserve"> </w:t>
      </w:r>
      <w:r>
        <w:rPr>
          <w:spacing w:val="-4"/>
        </w:rPr>
        <w:t>mai</w:t>
      </w:r>
      <w:r>
        <w:rPr>
          <w:spacing w:val="-16"/>
        </w:rPr>
        <w:t xml:space="preserve"> </w:t>
      </w:r>
      <w:r>
        <w:rPr>
          <w:spacing w:val="-3"/>
        </w:rPr>
        <w:t>puțin</w:t>
      </w:r>
      <w:r>
        <w:rPr>
          <w:spacing w:val="-12"/>
        </w:rPr>
        <w:t xml:space="preserve"> </w:t>
      </w:r>
      <w:r>
        <w:rPr>
          <w:spacing w:val="-3"/>
        </w:rPr>
        <w:t>de</w:t>
      </w:r>
    </w:p>
    <w:p w14:paraId="59EB5700" w14:textId="77777777" w:rsidR="00842AC7" w:rsidRDefault="00842AC7" w:rsidP="00842AC7">
      <w:pPr>
        <w:pStyle w:val="a7"/>
        <w:spacing w:before="7"/>
      </w:pPr>
      <w:r>
        <w:rPr>
          <w:b/>
        </w:rPr>
        <w:t>5</w:t>
      </w:r>
      <w:r>
        <w:rPr>
          <w:b/>
          <w:spacing w:val="-9"/>
        </w:rPr>
        <w:t xml:space="preserve"> </w:t>
      </w:r>
      <w:r>
        <w:rPr>
          <w:b/>
        </w:rPr>
        <w:t>ani</w:t>
      </w:r>
      <w:r>
        <w:rPr>
          <w:b/>
          <w:spacing w:val="-3"/>
        </w:rPr>
        <w:t xml:space="preserve"> </w:t>
      </w:r>
      <w:r>
        <w:t>din</w:t>
      </w:r>
      <w:r>
        <w:rPr>
          <w:spacing w:val="-9"/>
        </w:rPr>
        <w:t xml:space="preserve"> </w:t>
      </w:r>
      <w:r>
        <w:t>momentul</w:t>
      </w:r>
      <w:r>
        <w:rPr>
          <w:spacing w:val="-11"/>
        </w:rPr>
        <w:t xml:space="preserve"> </w:t>
      </w:r>
      <w:r>
        <w:t>semnării</w:t>
      </w:r>
      <w:r>
        <w:rPr>
          <w:spacing w:val="-7"/>
        </w:rPr>
        <w:t xml:space="preserve"> </w:t>
      </w:r>
      <w:r>
        <w:t>procesului-verbal</w:t>
      </w:r>
      <w:r>
        <w:rPr>
          <w:spacing w:val="-9"/>
        </w:rPr>
        <w:t xml:space="preserve"> </w:t>
      </w:r>
      <w:r>
        <w:t>la</w:t>
      </w:r>
      <w:r>
        <w:rPr>
          <w:spacing w:val="-4"/>
        </w:rPr>
        <w:t xml:space="preserve"> </w:t>
      </w:r>
      <w:r>
        <w:t>terminarea</w:t>
      </w:r>
      <w:r>
        <w:rPr>
          <w:spacing w:val="-1"/>
        </w:rPr>
        <w:t xml:space="preserve"> </w:t>
      </w:r>
      <w:r>
        <w:t>lucrărilor.</w:t>
      </w:r>
    </w:p>
    <w:p w14:paraId="347578D0" w14:textId="77777777" w:rsidR="00842AC7" w:rsidRDefault="00842AC7" w:rsidP="00842AC7">
      <w:pPr>
        <w:pStyle w:val="a"/>
        <w:widowControl w:val="0"/>
        <w:numPr>
          <w:ilvl w:val="0"/>
          <w:numId w:val="40"/>
        </w:numPr>
        <w:tabs>
          <w:tab w:val="clear" w:pos="1134"/>
          <w:tab w:val="left" w:pos="917"/>
        </w:tabs>
        <w:autoSpaceDE w:val="0"/>
        <w:autoSpaceDN w:val="0"/>
        <w:spacing w:before="118" w:line="242" w:lineRule="auto"/>
        <w:ind w:left="916" w:right="943" w:hanging="361"/>
      </w:pPr>
      <w:r>
        <w:rPr>
          <w:spacing w:val="-4"/>
        </w:rPr>
        <w:t>Garanția</w:t>
      </w:r>
      <w:r>
        <w:rPr>
          <w:spacing w:val="-9"/>
        </w:rPr>
        <w:t xml:space="preserve"> </w:t>
      </w:r>
      <w:r>
        <w:rPr>
          <w:spacing w:val="-4"/>
        </w:rPr>
        <w:t>de</w:t>
      </w:r>
      <w:r>
        <w:rPr>
          <w:spacing w:val="-9"/>
        </w:rPr>
        <w:t xml:space="preserve"> </w:t>
      </w:r>
      <w:r>
        <w:rPr>
          <w:spacing w:val="-4"/>
        </w:rPr>
        <w:t>bună</w:t>
      </w:r>
      <w:r>
        <w:rPr>
          <w:spacing w:val="-8"/>
        </w:rPr>
        <w:t xml:space="preserve"> </w:t>
      </w:r>
      <w:r>
        <w:rPr>
          <w:spacing w:val="-4"/>
        </w:rPr>
        <w:t>execuție</w:t>
      </w:r>
      <w:r>
        <w:rPr>
          <w:spacing w:val="-8"/>
        </w:rPr>
        <w:t xml:space="preserve"> </w:t>
      </w:r>
      <w:r>
        <w:rPr>
          <w:spacing w:val="-4"/>
        </w:rPr>
        <w:t>a</w:t>
      </w:r>
      <w:r>
        <w:rPr>
          <w:spacing w:val="-9"/>
        </w:rPr>
        <w:t xml:space="preserve"> </w:t>
      </w:r>
      <w:r>
        <w:rPr>
          <w:spacing w:val="-4"/>
        </w:rPr>
        <w:t>contractului,</w:t>
      </w:r>
      <w:r>
        <w:rPr>
          <w:spacing w:val="-5"/>
        </w:rPr>
        <w:t xml:space="preserve"> </w:t>
      </w:r>
      <w:r>
        <w:rPr>
          <w:spacing w:val="-4"/>
        </w:rPr>
        <w:t>cuantumul</w:t>
      </w:r>
      <w:r>
        <w:rPr>
          <w:spacing w:val="-11"/>
        </w:rPr>
        <w:t xml:space="preserve"> </w:t>
      </w:r>
      <w:r>
        <w:rPr>
          <w:spacing w:val="-4"/>
        </w:rPr>
        <w:t>de 10</w:t>
      </w:r>
      <w:r>
        <w:rPr>
          <w:spacing w:val="-8"/>
        </w:rPr>
        <w:t xml:space="preserve"> </w:t>
      </w:r>
      <w:r>
        <w:rPr>
          <w:b/>
          <w:spacing w:val="-4"/>
        </w:rPr>
        <w:t>%</w:t>
      </w:r>
      <w:r>
        <w:rPr>
          <w:b/>
          <w:spacing w:val="-17"/>
        </w:rPr>
        <w:t xml:space="preserve"> </w:t>
      </w:r>
      <w:r>
        <w:rPr>
          <w:spacing w:val="-4"/>
        </w:rPr>
        <w:t>după</w:t>
      </w:r>
      <w:r>
        <w:rPr>
          <w:spacing w:val="-8"/>
        </w:rPr>
        <w:t xml:space="preserve"> </w:t>
      </w:r>
      <w:r>
        <w:rPr>
          <w:spacing w:val="-4"/>
        </w:rPr>
        <w:t>încheierea</w:t>
      </w:r>
      <w:r>
        <w:rPr>
          <w:spacing w:val="-9"/>
        </w:rPr>
        <w:t xml:space="preserve"> </w:t>
      </w:r>
      <w:r>
        <w:rPr>
          <w:spacing w:val="-3"/>
        </w:rPr>
        <w:t>contractului</w:t>
      </w:r>
      <w:r>
        <w:rPr>
          <w:spacing w:val="-11"/>
        </w:rPr>
        <w:t xml:space="preserve"> </w:t>
      </w:r>
      <w:r>
        <w:rPr>
          <w:spacing w:val="-3"/>
        </w:rPr>
        <w:t xml:space="preserve">cu </w:t>
      </w:r>
      <w:r>
        <w:rPr>
          <w:spacing w:val="-57"/>
        </w:rPr>
        <w:t xml:space="preserve"> </w:t>
      </w:r>
      <w:r>
        <w:t>transfer</w:t>
      </w:r>
      <w:r>
        <w:rPr>
          <w:spacing w:val="3"/>
        </w:rPr>
        <w:t xml:space="preserve"> </w:t>
      </w:r>
      <w:r>
        <w:t>pe</w:t>
      </w:r>
      <w:r>
        <w:rPr>
          <w:spacing w:val="1"/>
        </w:rPr>
        <w:t xml:space="preserve"> </w:t>
      </w:r>
      <w:r>
        <w:t>contul</w:t>
      </w:r>
      <w:r>
        <w:rPr>
          <w:spacing w:val="-7"/>
        </w:rPr>
        <w:t xml:space="preserve"> </w:t>
      </w:r>
      <w:r>
        <w:t>autorității</w:t>
      </w:r>
      <w:r>
        <w:rPr>
          <w:spacing w:val="-7"/>
        </w:rPr>
        <w:t xml:space="preserve"> </w:t>
      </w:r>
      <w:r>
        <w:t>contractante.</w:t>
      </w:r>
    </w:p>
    <w:p w14:paraId="19A886ED" w14:textId="77777777" w:rsidR="00842AC7" w:rsidRDefault="00842AC7" w:rsidP="00842AC7">
      <w:pPr>
        <w:pStyle w:val="a"/>
        <w:widowControl w:val="0"/>
        <w:numPr>
          <w:ilvl w:val="0"/>
          <w:numId w:val="40"/>
        </w:numPr>
        <w:tabs>
          <w:tab w:val="clear" w:pos="1134"/>
          <w:tab w:val="left" w:pos="917"/>
          <w:tab w:val="left" w:pos="8523"/>
        </w:tabs>
        <w:autoSpaceDE w:val="0"/>
        <w:autoSpaceDN w:val="0"/>
        <w:spacing w:before="114" w:line="242" w:lineRule="auto"/>
        <w:ind w:left="916" w:right="1744" w:hanging="361"/>
        <w:rPr>
          <w:b/>
        </w:rPr>
      </w:pPr>
      <w:r>
        <w:rPr>
          <w:spacing w:val="-4"/>
        </w:rPr>
        <w:t>Motivul</w:t>
      </w:r>
      <w:r>
        <w:rPr>
          <w:spacing w:val="-12"/>
        </w:rPr>
        <w:t xml:space="preserve"> </w:t>
      </w:r>
      <w:r>
        <w:rPr>
          <w:spacing w:val="-4"/>
        </w:rPr>
        <w:t>recurgerii</w:t>
      </w:r>
      <w:r>
        <w:rPr>
          <w:spacing w:val="-10"/>
        </w:rPr>
        <w:t xml:space="preserve"> </w:t>
      </w:r>
      <w:r>
        <w:rPr>
          <w:spacing w:val="-4"/>
        </w:rPr>
        <w:t>la</w:t>
      </w:r>
      <w:r>
        <w:rPr>
          <w:spacing w:val="-8"/>
        </w:rPr>
        <w:t xml:space="preserve"> </w:t>
      </w:r>
      <w:r>
        <w:rPr>
          <w:spacing w:val="-4"/>
        </w:rPr>
        <w:t>procedura</w:t>
      </w:r>
      <w:r>
        <w:rPr>
          <w:spacing w:val="-13"/>
        </w:rPr>
        <w:t xml:space="preserve"> </w:t>
      </w:r>
      <w:r>
        <w:rPr>
          <w:spacing w:val="-4"/>
        </w:rPr>
        <w:t>accelerată</w:t>
      </w:r>
      <w:r>
        <w:rPr>
          <w:spacing w:val="-6"/>
        </w:rPr>
        <w:t xml:space="preserve"> </w:t>
      </w:r>
      <w:r>
        <w:rPr>
          <w:spacing w:val="-4"/>
        </w:rPr>
        <w:t>(în</w:t>
      </w:r>
      <w:r>
        <w:rPr>
          <w:spacing w:val="-11"/>
        </w:rPr>
        <w:t xml:space="preserve"> </w:t>
      </w:r>
      <w:r>
        <w:rPr>
          <w:spacing w:val="-4"/>
        </w:rPr>
        <w:t>cazul</w:t>
      </w:r>
      <w:r>
        <w:rPr>
          <w:spacing w:val="-12"/>
        </w:rPr>
        <w:t xml:space="preserve"> </w:t>
      </w:r>
      <w:r>
        <w:rPr>
          <w:spacing w:val="-4"/>
        </w:rPr>
        <w:t>licitației</w:t>
      </w:r>
      <w:r>
        <w:rPr>
          <w:spacing w:val="-11"/>
        </w:rPr>
        <w:t xml:space="preserve"> </w:t>
      </w:r>
      <w:r>
        <w:rPr>
          <w:spacing w:val="-3"/>
        </w:rPr>
        <w:t>deschise,</w:t>
      </w:r>
      <w:r>
        <w:rPr>
          <w:spacing w:val="-4"/>
        </w:rPr>
        <w:t xml:space="preserve"> </w:t>
      </w:r>
      <w:r>
        <w:rPr>
          <w:spacing w:val="-3"/>
        </w:rPr>
        <w:t>restrânse</w:t>
      </w:r>
      <w:r>
        <w:rPr>
          <w:spacing w:val="-7"/>
        </w:rPr>
        <w:t xml:space="preserve"> </w:t>
      </w:r>
      <w:r>
        <w:rPr>
          <w:spacing w:val="-3"/>
        </w:rPr>
        <w:t>și</w:t>
      </w:r>
      <w:r>
        <w:rPr>
          <w:spacing w:val="-11"/>
        </w:rPr>
        <w:t xml:space="preserve"> </w:t>
      </w:r>
      <w:r>
        <w:rPr>
          <w:spacing w:val="-3"/>
        </w:rPr>
        <w:t>a</w:t>
      </w:r>
      <w:r>
        <w:rPr>
          <w:spacing w:val="-57"/>
        </w:rPr>
        <w:t xml:space="preserve"> </w:t>
      </w:r>
      <w:r>
        <w:t>procedurii</w:t>
      </w:r>
      <w:r>
        <w:rPr>
          <w:spacing w:val="-5"/>
        </w:rPr>
        <w:t xml:space="preserve"> </w:t>
      </w:r>
      <w:r>
        <w:t>negociate),</w:t>
      </w:r>
      <w:r>
        <w:rPr>
          <w:spacing w:val="1"/>
        </w:rPr>
        <w:t xml:space="preserve"> </w:t>
      </w:r>
      <w:r>
        <w:t>după</w:t>
      </w:r>
      <w:r>
        <w:rPr>
          <w:spacing w:val="-1"/>
        </w:rPr>
        <w:t xml:space="preserve"> </w:t>
      </w:r>
      <w:r>
        <w:t>caz</w:t>
      </w:r>
      <w:r>
        <w:rPr>
          <w:spacing w:val="103"/>
          <w:u w:val="thick"/>
        </w:rPr>
        <w:t xml:space="preserve"> </w:t>
      </w:r>
      <w:r>
        <w:rPr>
          <w:b/>
          <w:u w:val="thick"/>
        </w:rPr>
        <w:t>Nu</w:t>
      </w:r>
      <w:r>
        <w:rPr>
          <w:b/>
          <w:spacing w:val="-1"/>
          <w:u w:val="thick"/>
        </w:rPr>
        <w:t xml:space="preserve"> </w:t>
      </w:r>
      <w:r>
        <w:rPr>
          <w:b/>
          <w:u w:val="thick"/>
        </w:rPr>
        <w:t>este</w:t>
      </w:r>
      <w:r>
        <w:rPr>
          <w:b/>
          <w:spacing w:val="-1"/>
          <w:u w:val="thick"/>
        </w:rPr>
        <w:t xml:space="preserve"> </w:t>
      </w:r>
      <w:r>
        <w:rPr>
          <w:b/>
          <w:u w:val="thick"/>
        </w:rPr>
        <w:t>cazul</w:t>
      </w:r>
      <w:r>
        <w:rPr>
          <w:b/>
          <w:u w:val="thick"/>
        </w:rPr>
        <w:tab/>
      </w:r>
    </w:p>
    <w:p w14:paraId="714CF0E3" w14:textId="77777777" w:rsidR="00842AC7" w:rsidRDefault="00842AC7" w:rsidP="00842AC7">
      <w:pPr>
        <w:pStyle w:val="a"/>
        <w:widowControl w:val="0"/>
        <w:numPr>
          <w:ilvl w:val="0"/>
          <w:numId w:val="40"/>
        </w:numPr>
        <w:tabs>
          <w:tab w:val="clear" w:pos="1134"/>
          <w:tab w:val="left" w:pos="917"/>
        </w:tabs>
        <w:autoSpaceDE w:val="0"/>
        <w:autoSpaceDN w:val="0"/>
        <w:spacing w:before="115" w:line="242" w:lineRule="auto"/>
        <w:ind w:left="916" w:right="1173" w:hanging="361"/>
        <w:rPr>
          <w:b/>
        </w:rPr>
      </w:pPr>
      <w:r>
        <w:rPr>
          <w:spacing w:val="-3"/>
        </w:rPr>
        <w:t>Tehnici</w:t>
      </w:r>
      <w:r>
        <w:rPr>
          <w:spacing w:val="-21"/>
        </w:rPr>
        <w:t xml:space="preserve"> </w:t>
      </w:r>
      <w:r>
        <w:rPr>
          <w:spacing w:val="-2"/>
        </w:rPr>
        <w:t>și</w:t>
      </w:r>
      <w:r>
        <w:rPr>
          <w:spacing w:val="-17"/>
        </w:rPr>
        <w:t xml:space="preserve"> </w:t>
      </w:r>
      <w:r>
        <w:rPr>
          <w:spacing w:val="-2"/>
        </w:rPr>
        <w:t>instrumente</w:t>
      </w:r>
      <w:r>
        <w:rPr>
          <w:spacing w:val="-12"/>
        </w:rPr>
        <w:t xml:space="preserve"> </w:t>
      </w:r>
      <w:r>
        <w:rPr>
          <w:spacing w:val="-2"/>
        </w:rPr>
        <w:t>specifice</w:t>
      </w:r>
      <w:r>
        <w:rPr>
          <w:spacing w:val="-13"/>
        </w:rPr>
        <w:t xml:space="preserve"> </w:t>
      </w:r>
      <w:r>
        <w:rPr>
          <w:spacing w:val="-2"/>
        </w:rPr>
        <w:t>de</w:t>
      </w:r>
      <w:r>
        <w:rPr>
          <w:spacing w:val="-13"/>
        </w:rPr>
        <w:t xml:space="preserve"> </w:t>
      </w:r>
      <w:r>
        <w:rPr>
          <w:spacing w:val="-2"/>
        </w:rPr>
        <w:t>atribuire</w:t>
      </w:r>
      <w:r>
        <w:rPr>
          <w:spacing w:val="-12"/>
        </w:rPr>
        <w:t xml:space="preserve"> </w:t>
      </w:r>
      <w:r>
        <w:rPr>
          <w:spacing w:val="-2"/>
        </w:rPr>
        <w:t>(dacă</w:t>
      </w:r>
      <w:r>
        <w:rPr>
          <w:spacing w:val="-13"/>
        </w:rPr>
        <w:t xml:space="preserve"> </w:t>
      </w:r>
      <w:r>
        <w:rPr>
          <w:spacing w:val="-2"/>
        </w:rPr>
        <w:t>este</w:t>
      </w:r>
      <w:r>
        <w:rPr>
          <w:spacing w:val="-12"/>
        </w:rPr>
        <w:t xml:space="preserve"> </w:t>
      </w:r>
      <w:r>
        <w:rPr>
          <w:spacing w:val="-2"/>
        </w:rPr>
        <w:t>cazul</w:t>
      </w:r>
      <w:r>
        <w:rPr>
          <w:spacing w:val="-22"/>
        </w:rPr>
        <w:t xml:space="preserve"> </w:t>
      </w:r>
      <w:r>
        <w:rPr>
          <w:spacing w:val="-2"/>
        </w:rPr>
        <w:t>specificați</w:t>
      </w:r>
      <w:r>
        <w:rPr>
          <w:spacing w:val="-21"/>
        </w:rPr>
        <w:t xml:space="preserve"> </w:t>
      </w:r>
      <w:r>
        <w:rPr>
          <w:spacing w:val="-2"/>
        </w:rPr>
        <w:t>dacă</w:t>
      </w:r>
      <w:r>
        <w:rPr>
          <w:spacing w:val="-13"/>
        </w:rPr>
        <w:t xml:space="preserve"> </w:t>
      </w:r>
      <w:r>
        <w:rPr>
          <w:spacing w:val="-2"/>
        </w:rPr>
        <w:t>se</w:t>
      </w:r>
      <w:r>
        <w:rPr>
          <w:spacing w:val="-13"/>
        </w:rPr>
        <w:t xml:space="preserve"> </w:t>
      </w:r>
      <w:r>
        <w:rPr>
          <w:spacing w:val="-2"/>
        </w:rPr>
        <w:t>va</w:t>
      </w:r>
      <w:r>
        <w:rPr>
          <w:spacing w:val="-13"/>
        </w:rPr>
        <w:t xml:space="preserve"> </w:t>
      </w:r>
      <w:r>
        <w:rPr>
          <w:spacing w:val="-2"/>
        </w:rPr>
        <w:t>utiliza</w:t>
      </w:r>
      <w:r>
        <w:rPr>
          <w:spacing w:val="-57"/>
        </w:rPr>
        <w:t xml:space="preserve"> </w:t>
      </w:r>
      <w:r>
        <w:rPr>
          <w:spacing w:val="-1"/>
        </w:rPr>
        <w:t>acordul-cadru,</w:t>
      </w:r>
      <w:r>
        <w:rPr>
          <w:spacing w:val="-5"/>
        </w:rPr>
        <w:t xml:space="preserve"> </w:t>
      </w:r>
      <w:r>
        <w:rPr>
          <w:spacing w:val="-1"/>
        </w:rPr>
        <w:t>sistemul</w:t>
      </w:r>
      <w:r>
        <w:rPr>
          <w:spacing w:val="-16"/>
        </w:rPr>
        <w:t xml:space="preserve"> </w:t>
      </w:r>
      <w:r>
        <w:rPr>
          <w:spacing w:val="-1"/>
        </w:rPr>
        <w:t>dinamic</w:t>
      </w:r>
      <w:r>
        <w:rPr>
          <w:spacing w:val="-12"/>
        </w:rPr>
        <w:t xml:space="preserve"> </w:t>
      </w:r>
      <w:r>
        <w:rPr>
          <w:spacing w:val="-1"/>
        </w:rPr>
        <w:t>de</w:t>
      </w:r>
      <w:r>
        <w:rPr>
          <w:spacing w:val="-13"/>
        </w:rPr>
        <w:t xml:space="preserve"> </w:t>
      </w:r>
      <w:r>
        <w:rPr>
          <w:spacing w:val="-1"/>
        </w:rPr>
        <w:t>achiziție</w:t>
      </w:r>
      <w:r>
        <w:rPr>
          <w:spacing w:val="-11"/>
        </w:rPr>
        <w:t xml:space="preserve"> </w:t>
      </w:r>
      <w:r>
        <w:rPr>
          <w:spacing w:val="-1"/>
        </w:rPr>
        <w:t>sau</w:t>
      </w:r>
      <w:r>
        <w:rPr>
          <w:spacing w:val="-7"/>
        </w:rPr>
        <w:t xml:space="preserve"> </w:t>
      </w:r>
      <w:r>
        <w:rPr>
          <w:spacing w:val="-1"/>
        </w:rPr>
        <w:t>licitația</w:t>
      </w:r>
      <w:r>
        <w:rPr>
          <w:spacing w:val="-13"/>
        </w:rPr>
        <w:t xml:space="preserve"> </w:t>
      </w:r>
      <w:r>
        <w:t>electronică):_</w:t>
      </w:r>
      <w:r>
        <w:rPr>
          <w:b/>
          <w:u w:val="thick"/>
        </w:rPr>
        <w:t>Nu</w:t>
      </w:r>
      <w:r>
        <w:rPr>
          <w:b/>
          <w:spacing w:val="-12"/>
          <w:u w:val="thick"/>
        </w:rPr>
        <w:t xml:space="preserve"> </w:t>
      </w:r>
      <w:r>
        <w:rPr>
          <w:b/>
          <w:u w:val="thick"/>
        </w:rPr>
        <w:t>se</w:t>
      </w:r>
      <w:r>
        <w:rPr>
          <w:b/>
          <w:spacing w:val="-13"/>
          <w:u w:val="thick"/>
        </w:rPr>
        <w:t xml:space="preserve"> </w:t>
      </w:r>
      <w:r>
        <w:rPr>
          <w:b/>
          <w:u w:val="thick"/>
        </w:rPr>
        <w:t>aplică</w:t>
      </w:r>
      <w:r>
        <w:rPr>
          <w:b/>
          <w:spacing w:val="-12"/>
          <w:u w:val="thick"/>
        </w:rPr>
        <w:t xml:space="preserve"> </w:t>
      </w:r>
      <w:r>
        <w:rPr>
          <w:b/>
          <w:u w:val="thick"/>
        </w:rPr>
        <w:t>_</w:t>
      </w:r>
    </w:p>
    <w:p w14:paraId="2FC2168C" w14:textId="77777777" w:rsidR="00842AC7" w:rsidRDefault="00842AC7" w:rsidP="00842AC7">
      <w:pPr>
        <w:spacing w:line="242" w:lineRule="auto"/>
        <w:sectPr w:rsidR="00842AC7">
          <w:pgSz w:w="11910" w:h="16840"/>
          <w:pgMar w:top="1300" w:right="740" w:bottom="280" w:left="860" w:header="720" w:footer="720" w:gutter="0"/>
          <w:cols w:space="720"/>
        </w:sectPr>
      </w:pPr>
    </w:p>
    <w:p w14:paraId="43E7C9DB" w14:textId="77777777" w:rsidR="00842AC7" w:rsidRDefault="00842AC7" w:rsidP="00842AC7">
      <w:pPr>
        <w:pStyle w:val="a"/>
        <w:widowControl w:val="0"/>
        <w:numPr>
          <w:ilvl w:val="0"/>
          <w:numId w:val="40"/>
        </w:numPr>
        <w:tabs>
          <w:tab w:val="clear" w:pos="1134"/>
          <w:tab w:val="left" w:pos="985"/>
        </w:tabs>
        <w:autoSpaceDE w:val="0"/>
        <w:autoSpaceDN w:val="0"/>
        <w:spacing w:before="78" w:line="247" w:lineRule="auto"/>
        <w:ind w:left="556" w:right="1379" w:firstLine="0"/>
        <w:rPr>
          <w:b/>
        </w:rPr>
      </w:pPr>
      <w:r>
        <w:rPr>
          <w:spacing w:val="-4"/>
        </w:rPr>
        <w:lastRenderedPageBreak/>
        <w:t>Condiții</w:t>
      </w:r>
      <w:r>
        <w:rPr>
          <w:spacing w:val="-12"/>
        </w:rPr>
        <w:t xml:space="preserve"> </w:t>
      </w:r>
      <w:r>
        <w:rPr>
          <w:spacing w:val="-4"/>
        </w:rPr>
        <w:t>speciale</w:t>
      </w:r>
      <w:r>
        <w:rPr>
          <w:spacing w:val="-8"/>
        </w:rPr>
        <w:t xml:space="preserve"> </w:t>
      </w:r>
      <w:r>
        <w:rPr>
          <w:spacing w:val="-4"/>
        </w:rPr>
        <w:t>de</w:t>
      </w:r>
      <w:r>
        <w:rPr>
          <w:spacing w:val="-9"/>
        </w:rPr>
        <w:t xml:space="preserve"> </w:t>
      </w:r>
      <w:r>
        <w:rPr>
          <w:spacing w:val="-4"/>
        </w:rPr>
        <w:t>care</w:t>
      </w:r>
      <w:r>
        <w:rPr>
          <w:spacing w:val="-8"/>
        </w:rPr>
        <w:t xml:space="preserve"> </w:t>
      </w:r>
      <w:r>
        <w:rPr>
          <w:spacing w:val="-4"/>
        </w:rPr>
        <w:t>depinde</w:t>
      </w:r>
      <w:r>
        <w:rPr>
          <w:spacing w:val="-3"/>
        </w:rPr>
        <w:t xml:space="preserve"> </w:t>
      </w:r>
      <w:r>
        <w:rPr>
          <w:spacing w:val="-4"/>
        </w:rPr>
        <w:t>îndeplinirea</w:t>
      </w:r>
      <w:r>
        <w:rPr>
          <w:spacing w:val="-8"/>
        </w:rPr>
        <w:t xml:space="preserve"> </w:t>
      </w:r>
      <w:r>
        <w:rPr>
          <w:spacing w:val="-4"/>
        </w:rPr>
        <w:t>contractului</w:t>
      </w:r>
      <w:r>
        <w:rPr>
          <w:spacing w:val="-16"/>
        </w:rPr>
        <w:t xml:space="preserve"> </w:t>
      </w:r>
      <w:r>
        <w:rPr>
          <w:spacing w:val="-4"/>
        </w:rPr>
        <w:t>(indicați</w:t>
      </w:r>
      <w:r>
        <w:rPr>
          <w:spacing w:val="-15"/>
        </w:rPr>
        <w:t xml:space="preserve"> </w:t>
      </w:r>
      <w:r>
        <w:rPr>
          <w:spacing w:val="-4"/>
        </w:rPr>
        <w:t>după</w:t>
      </w:r>
      <w:r>
        <w:rPr>
          <w:spacing w:val="-8"/>
        </w:rPr>
        <w:t xml:space="preserve"> </w:t>
      </w:r>
      <w:r>
        <w:rPr>
          <w:spacing w:val="-4"/>
        </w:rPr>
        <w:t>caz):</w:t>
      </w:r>
      <w:r>
        <w:rPr>
          <w:spacing w:val="-7"/>
        </w:rPr>
        <w:t xml:space="preserve"> </w:t>
      </w:r>
      <w:r>
        <w:rPr>
          <w:b/>
          <w:spacing w:val="-4"/>
          <w:u w:val="thick"/>
        </w:rPr>
        <w:t>Nu</w:t>
      </w:r>
      <w:r>
        <w:rPr>
          <w:b/>
          <w:spacing w:val="-7"/>
          <w:u w:val="thick"/>
        </w:rPr>
        <w:t xml:space="preserve"> </w:t>
      </w:r>
      <w:r>
        <w:rPr>
          <w:b/>
          <w:spacing w:val="-4"/>
          <w:u w:val="thick"/>
        </w:rPr>
        <w:t>este</w:t>
      </w:r>
      <w:r>
        <w:rPr>
          <w:b/>
          <w:spacing w:val="-57"/>
        </w:rPr>
        <w:t xml:space="preserve"> </w:t>
      </w:r>
      <w:r>
        <w:rPr>
          <w:b/>
          <w:u w:val="thick"/>
        </w:rPr>
        <w:t>cazul</w:t>
      </w:r>
    </w:p>
    <w:p w14:paraId="2E37BDF6" w14:textId="77777777" w:rsidR="00842AC7" w:rsidRDefault="00842AC7" w:rsidP="00842AC7">
      <w:pPr>
        <w:pStyle w:val="a"/>
        <w:widowControl w:val="0"/>
        <w:numPr>
          <w:ilvl w:val="0"/>
          <w:numId w:val="40"/>
        </w:numPr>
        <w:tabs>
          <w:tab w:val="clear" w:pos="1134"/>
          <w:tab w:val="left" w:pos="985"/>
          <w:tab w:val="left" w:pos="7550"/>
        </w:tabs>
        <w:autoSpaceDE w:val="0"/>
        <w:autoSpaceDN w:val="0"/>
        <w:spacing w:before="104"/>
        <w:ind w:left="984" w:hanging="429"/>
        <w:rPr>
          <w:b/>
        </w:rPr>
      </w:pPr>
      <w:r>
        <w:t>Ofertele</w:t>
      </w:r>
      <w:r>
        <w:rPr>
          <w:spacing w:val="-5"/>
        </w:rPr>
        <w:t xml:space="preserve"> </w:t>
      </w:r>
      <w:r>
        <w:t>se</w:t>
      </w:r>
      <w:r>
        <w:rPr>
          <w:spacing w:val="-6"/>
        </w:rPr>
        <w:t xml:space="preserve"> </w:t>
      </w:r>
      <w:r>
        <w:t>prezintă</w:t>
      </w:r>
      <w:r>
        <w:rPr>
          <w:spacing w:val="-2"/>
        </w:rPr>
        <w:t xml:space="preserve"> </w:t>
      </w:r>
      <w:r>
        <w:t>în</w:t>
      </w:r>
      <w:r>
        <w:rPr>
          <w:spacing w:val="-12"/>
        </w:rPr>
        <w:t xml:space="preserve"> </w:t>
      </w:r>
      <w:r>
        <w:t>valuta_</w:t>
      </w:r>
      <w:r>
        <w:rPr>
          <w:b/>
        </w:rPr>
        <w:t>MDL</w:t>
      </w:r>
      <w:r>
        <w:rPr>
          <w:b/>
          <w:u w:val="thick"/>
        </w:rPr>
        <w:t xml:space="preserve"> </w:t>
      </w:r>
      <w:r>
        <w:rPr>
          <w:b/>
          <w:u w:val="thick"/>
        </w:rPr>
        <w:tab/>
      </w:r>
    </w:p>
    <w:p w14:paraId="2B7F5352" w14:textId="77777777" w:rsidR="00842AC7" w:rsidRDefault="00842AC7" w:rsidP="00842AC7">
      <w:pPr>
        <w:pStyle w:val="a"/>
        <w:widowControl w:val="0"/>
        <w:numPr>
          <w:ilvl w:val="0"/>
          <w:numId w:val="40"/>
        </w:numPr>
        <w:tabs>
          <w:tab w:val="clear" w:pos="1134"/>
          <w:tab w:val="left" w:pos="985"/>
        </w:tabs>
        <w:autoSpaceDE w:val="0"/>
        <w:autoSpaceDN w:val="0"/>
        <w:spacing w:before="118" w:line="242" w:lineRule="auto"/>
        <w:ind w:left="556" w:right="1377" w:firstLine="0"/>
        <w:rPr>
          <w:b/>
        </w:rPr>
      </w:pPr>
      <w:r>
        <w:rPr>
          <w:spacing w:val="-3"/>
        </w:rPr>
        <w:t xml:space="preserve">Criteriul de evaluare </w:t>
      </w:r>
      <w:r>
        <w:rPr>
          <w:spacing w:val="-2"/>
        </w:rPr>
        <w:t>aplicat pentru atribuirea contractului:_</w:t>
      </w:r>
      <w:r>
        <w:rPr>
          <w:b/>
          <w:spacing w:val="-2"/>
          <w:u w:val="thick"/>
        </w:rPr>
        <w:t>prețul cel mai scăzut cu</w:t>
      </w:r>
      <w:r>
        <w:rPr>
          <w:b/>
          <w:spacing w:val="-57"/>
        </w:rPr>
        <w:t xml:space="preserve"> </w:t>
      </w:r>
      <w:r>
        <w:rPr>
          <w:b/>
          <w:u w:val="thick"/>
        </w:rPr>
        <w:t>corespunderea</w:t>
      </w:r>
      <w:r>
        <w:rPr>
          <w:b/>
          <w:spacing w:val="1"/>
          <w:u w:val="thick"/>
        </w:rPr>
        <w:t xml:space="preserve"> </w:t>
      </w:r>
      <w:r>
        <w:rPr>
          <w:b/>
          <w:u w:val="thick"/>
        </w:rPr>
        <w:t>tuturor</w:t>
      </w:r>
      <w:r>
        <w:rPr>
          <w:b/>
          <w:spacing w:val="-4"/>
          <w:u w:val="thick"/>
        </w:rPr>
        <w:t xml:space="preserve"> </w:t>
      </w:r>
      <w:r>
        <w:rPr>
          <w:b/>
          <w:u w:val="thick"/>
        </w:rPr>
        <w:t>cerințelor</w:t>
      </w:r>
      <w:r>
        <w:rPr>
          <w:b/>
          <w:spacing w:val="-4"/>
          <w:u w:val="thick"/>
        </w:rPr>
        <w:t xml:space="preserve"> </w:t>
      </w:r>
      <w:r>
        <w:rPr>
          <w:b/>
          <w:u w:val="thick"/>
        </w:rPr>
        <w:t>de</w:t>
      </w:r>
      <w:r>
        <w:rPr>
          <w:b/>
          <w:spacing w:val="6"/>
          <w:u w:val="thick"/>
        </w:rPr>
        <w:t xml:space="preserve"> </w:t>
      </w:r>
      <w:r>
        <w:rPr>
          <w:b/>
          <w:u w:val="thick"/>
        </w:rPr>
        <w:t>calificare_</w:t>
      </w:r>
    </w:p>
    <w:p w14:paraId="4EAC392B" w14:textId="77777777" w:rsidR="00842AC7" w:rsidRDefault="00842AC7" w:rsidP="00842AC7">
      <w:pPr>
        <w:pStyle w:val="a"/>
        <w:widowControl w:val="0"/>
        <w:numPr>
          <w:ilvl w:val="0"/>
          <w:numId w:val="40"/>
        </w:numPr>
        <w:tabs>
          <w:tab w:val="clear" w:pos="1134"/>
          <w:tab w:val="left" w:pos="985"/>
        </w:tabs>
        <w:autoSpaceDE w:val="0"/>
        <w:autoSpaceDN w:val="0"/>
        <w:spacing w:before="78" w:line="247" w:lineRule="auto"/>
        <w:ind w:left="556" w:right="1379" w:firstLine="0"/>
        <w:rPr>
          <w:b/>
        </w:rPr>
      </w:pPr>
      <w:r>
        <w:t>Factorii</w:t>
      </w:r>
      <w:r>
        <w:rPr>
          <w:spacing w:val="-9"/>
        </w:rPr>
        <w:t xml:space="preserve"> </w:t>
      </w:r>
      <w:r>
        <w:t>de</w:t>
      </w:r>
      <w:r>
        <w:rPr>
          <w:spacing w:val="-3"/>
        </w:rPr>
        <w:t xml:space="preserve"> </w:t>
      </w:r>
      <w:r>
        <w:t>evaluare</w:t>
      </w:r>
      <w:r>
        <w:rPr>
          <w:spacing w:val="-6"/>
        </w:rPr>
        <w:t xml:space="preserve"> </w:t>
      </w:r>
      <w:r>
        <w:t>a</w:t>
      </w:r>
      <w:r>
        <w:rPr>
          <w:spacing w:val="-2"/>
        </w:rPr>
        <w:t xml:space="preserve"> </w:t>
      </w:r>
      <w:r>
        <w:t>ofertei</w:t>
      </w:r>
      <w:r>
        <w:rPr>
          <w:spacing w:val="-14"/>
        </w:rPr>
        <w:t xml:space="preserve"> </w:t>
      </w:r>
      <w:r>
        <w:t>celei</w:t>
      </w:r>
      <w:r>
        <w:rPr>
          <w:spacing w:val="-5"/>
        </w:rPr>
        <w:t xml:space="preserve"> </w:t>
      </w:r>
      <w:r>
        <w:t>mai</w:t>
      </w:r>
      <w:r>
        <w:rPr>
          <w:spacing w:val="-14"/>
        </w:rPr>
        <w:t xml:space="preserve"> </w:t>
      </w:r>
      <w:r>
        <w:t>avantajoase</w:t>
      </w:r>
      <w:r>
        <w:rPr>
          <w:spacing w:val="-2"/>
        </w:rPr>
        <w:t xml:space="preserve"> </w:t>
      </w:r>
      <w:r>
        <w:t>din</w:t>
      </w:r>
      <w:r>
        <w:rPr>
          <w:spacing w:val="-5"/>
        </w:rPr>
        <w:t xml:space="preserve"> </w:t>
      </w:r>
      <w:r>
        <w:t>punct de</w:t>
      </w:r>
      <w:r>
        <w:rPr>
          <w:spacing w:val="-3"/>
        </w:rPr>
        <w:t xml:space="preserve"> </w:t>
      </w:r>
      <w:r>
        <w:t>vedere</w:t>
      </w:r>
      <w:r>
        <w:rPr>
          <w:spacing w:val="-2"/>
        </w:rPr>
        <w:t xml:space="preserve"> </w:t>
      </w:r>
      <w:r>
        <w:t>economic,</w:t>
      </w:r>
      <w:r>
        <w:rPr>
          <w:spacing w:val="-57"/>
        </w:rPr>
        <w:t xml:space="preserve"> </w:t>
      </w:r>
      <w:r>
        <w:t>precum</w:t>
      </w:r>
      <w:r>
        <w:rPr>
          <w:spacing w:val="-7"/>
        </w:rPr>
        <w:t xml:space="preserve"> </w:t>
      </w:r>
      <w:r>
        <w:t>și</w:t>
      </w:r>
      <w:r>
        <w:rPr>
          <w:spacing w:val="-7"/>
        </w:rPr>
        <w:t xml:space="preserve"> </w:t>
      </w:r>
      <w:r>
        <w:t>ponderile</w:t>
      </w:r>
      <w:r>
        <w:rPr>
          <w:spacing w:val="6"/>
        </w:rPr>
        <w:t xml:space="preserve"> </w:t>
      </w:r>
      <w:r>
        <w:t>lor:</w:t>
      </w:r>
      <w:r w:rsidRPr="00B40216">
        <w:rPr>
          <w:b/>
          <w:spacing w:val="-4"/>
          <w:u w:val="thick"/>
        </w:rPr>
        <w:t xml:space="preserve"> </w:t>
      </w:r>
      <w:r>
        <w:rPr>
          <w:b/>
          <w:spacing w:val="-4"/>
          <w:u w:val="thick"/>
        </w:rPr>
        <w:t>Nu</w:t>
      </w:r>
      <w:r>
        <w:rPr>
          <w:b/>
          <w:spacing w:val="-7"/>
          <w:u w:val="thick"/>
        </w:rPr>
        <w:t xml:space="preserve"> </w:t>
      </w:r>
      <w:r>
        <w:rPr>
          <w:b/>
          <w:spacing w:val="-4"/>
          <w:u w:val="thick"/>
        </w:rPr>
        <w:t>este</w:t>
      </w:r>
      <w:r>
        <w:rPr>
          <w:b/>
          <w:spacing w:val="-57"/>
        </w:rPr>
        <w:t xml:space="preserve"> </w:t>
      </w:r>
      <w:r>
        <w:rPr>
          <w:b/>
          <w:u w:val="thick"/>
        </w:rPr>
        <w:t>cazul</w:t>
      </w:r>
    </w:p>
    <w:tbl>
      <w:tblPr>
        <w:tblStyle w:val="TableNormal"/>
        <w:tblW w:w="0" w:type="auto"/>
        <w:tblInd w:w="5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6747"/>
        <w:gridCol w:w="1754"/>
      </w:tblGrid>
      <w:tr w:rsidR="00842AC7" w14:paraId="613FFE29" w14:textId="77777777" w:rsidTr="000532BD">
        <w:trPr>
          <w:trHeight w:val="700"/>
        </w:trPr>
        <w:tc>
          <w:tcPr>
            <w:tcW w:w="572" w:type="dxa"/>
          </w:tcPr>
          <w:p w14:paraId="401A124B" w14:textId="77777777" w:rsidR="00842AC7" w:rsidRDefault="00842AC7" w:rsidP="000532BD">
            <w:pPr>
              <w:pStyle w:val="TableParagraph"/>
              <w:spacing w:before="120"/>
              <w:ind w:right="152"/>
              <w:rPr>
                <w:b/>
                <w:sz w:val="20"/>
              </w:rPr>
            </w:pPr>
            <w:r>
              <w:rPr>
                <w:b/>
                <w:spacing w:val="-3"/>
                <w:sz w:val="20"/>
              </w:rPr>
              <w:t>r.</w:t>
            </w:r>
            <w:r>
              <w:rPr>
                <w:b/>
                <w:spacing w:val="-47"/>
                <w:sz w:val="20"/>
              </w:rPr>
              <w:t xml:space="preserve"> </w:t>
            </w:r>
            <w:r>
              <w:rPr>
                <w:b/>
                <w:sz w:val="20"/>
              </w:rPr>
              <w:t>d/o</w:t>
            </w:r>
          </w:p>
        </w:tc>
        <w:tc>
          <w:tcPr>
            <w:tcW w:w="6747" w:type="dxa"/>
          </w:tcPr>
          <w:p w14:paraId="433CA1C2" w14:textId="77777777" w:rsidR="00842AC7" w:rsidRDefault="00842AC7" w:rsidP="000532BD">
            <w:pPr>
              <w:pStyle w:val="TableParagraph"/>
              <w:spacing w:before="120"/>
              <w:ind w:left="1934"/>
              <w:rPr>
                <w:b/>
                <w:sz w:val="20"/>
              </w:rPr>
            </w:pPr>
            <w:r>
              <w:rPr>
                <w:b/>
                <w:spacing w:val="-1"/>
                <w:sz w:val="20"/>
              </w:rPr>
              <w:t>Denumirea</w:t>
            </w:r>
            <w:r>
              <w:rPr>
                <w:b/>
                <w:spacing w:val="-12"/>
                <w:sz w:val="20"/>
              </w:rPr>
              <w:t xml:space="preserve"> </w:t>
            </w:r>
            <w:r>
              <w:rPr>
                <w:b/>
                <w:spacing w:val="-1"/>
                <w:sz w:val="20"/>
              </w:rPr>
              <w:t>factorului de</w:t>
            </w:r>
            <w:r>
              <w:rPr>
                <w:b/>
                <w:spacing w:val="-6"/>
                <w:sz w:val="20"/>
              </w:rPr>
              <w:t xml:space="preserve"> </w:t>
            </w:r>
            <w:r>
              <w:rPr>
                <w:b/>
                <w:spacing w:val="-1"/>
                <w:sz w:val="20"/>
              </w:rPr>
              <w:t>evaluare</w:t>
            </w:r>
          </w:p>
        </w:tc>
        <w:tc>
          <w:tcPr>
            <w:tcW w:w="1754" w:type="dxa"/>
          </w:tcPr>
          <w:p w14:paraId="08167981" w14:textId="77777777" w:rsidR="00842AC7" w:rsidRDefault="00842AC7" w:rsidP="000532BD">
            <w:pPr>
              <w:pStyle w:val="TableParagraph"/>
              <w:spacing w:before="120"/>
              <w:ind w:left="373"/>
              <w:rPr>
                <w:b/>
                <w:sz w:val="20"/>
              </w:rPr>
            </w:pPr>
            <w:r>
              <w:rPr>
                <w:b/>
                <w:sz w:val="20"/>
              </w:rPr>
              <w:t>Ponderea%</w:t>
            </w:r>
          </w:p>
        </w:tc>
      </w:tr>
      <w:tr w:rsidR="00842AC7" w14:paraId="678A3CB2" w14:textId="77777777" w:rsidTr="000532BD">
        <w:trPr>
          <w:trHeight w:val="2280"/>
        </w:trPr>
        <w:tc>
          <w:tcPr>
            <w:tcW w:w="572" w:type="dxa"/>
          </w:tcPr>
          <w:p w14:paraId="6F0662DA" w14:textId="77777777" w:rsidR="00842AC7" w:rsidRDefault="00842AC7" w:rsidP="000532BD">
            <w:pPr>
              <w:pStyle w:val="TableParagraph"/>
              <w:spacing w:line="249" w:lineRule="exact"/>
              <w:ind w:left="4"/>
            </w:pPr>
            <w:r>
              <w:t>1</w:t>
            </w:r>
          </w:p>
        </w:tc>
        <w:tc>
          <w:tcPr>
            <w:tcW w:w="6747" w:type="dxa"/>
          </w:tcPr>
          <w:p w14:paraId="630B3DFA" w14:textId="77777777" w:rsidR="00842AC7" w:rsidRDefault="00842AC7" w:rsidP="000532BD">
            <w:pPr>
              <w:pStyle w:val="TableParagraph"/>
              <w:ind w:left="4" w:right="256"/>
              <w:jc w:val="both"/>
            </w:pPr>
            <w:r>
              <w:t>Propunerea</w:t>
            </w:r>
            <w:r>
              <w:rPr>
                <w:spacing w:val="1"/>
              </w:rPr>
              <w:t xml:space="preserve"> </w:t>
            </w:r>
            <w:r>
              <w:t>financiara-pretul</w:t>
            </w:r>
            <w:r>
              <w:rPr>
                <w:spacing w:val="-4"/>
              </w:rPr>
              <w:t xml:space="preserve"> </w:t>
            </w:r>
            <w:r>
              <w:t>ofertei,pentru</w:t>
            </w:r>
            <w:r>
              <w:rPr>
                <w:spacing w:val="-1"/>
              </w:rPr>
              <w:t xml:space="preserve"> </w:t>
            </w:r>
            <w:r>
              <w:t>acest factor</w:t>
            </w:r>
            <w:r>
              <w:rPr>
                <w:spacing w:val="-3"/>
              </w:rPr>
              <w:t xml:space="preserve"> </w:t>
            </w:r>
            <w:r>
              <w:t>de</w:t>
            </w:r>
            <w:r>
              <w:rPr>
                <w:spacing w:val="-3"/>
              </w:rPr>
              <w:t xml:space="preserve"> </w:t>
            </w:r>
            <w:r>
              <w:t>evaluare</w:t>
            </w:r>
            <w:r>
              <w:rPr>
                <w:spacing w:val="-8"/>
              </w:rPr>
              <w:t xml:space="preserve"> </w:t>
            </w:r>
            <w:r>
              <w:t>se</w:t>
            </w:r>
            <w:r>
              <w:rPr>
                <w:spacing w:val="-7"/>
              </w:rPr>
              <w:t xml:space="preserve"> </w:t>
            </w:r>
            <w:r>
              <w:t>vor</w:t>
            </w:r>
            <w:r>
              <w:rPr>
                <w:spacing w:val="-53"/>
              </w:rPr>
              <w:t xml:space="preserve"> </w:t>
            </w:r>
            <w:r>
              <w:t>oferi 70 de puncte din maximul de 100 puncte. Algoritm de calcul pentru</w:t>
            </w:r>
            <w:r>
              <w:rPr>
                <w:spacing w:val="-52"/>
              </w:rPr>
              <w:t xml:space="preserve"> </w:t>
            </w:r>
            <w:r>
              <w:t>factorul</w:t>
            </w:r>
            <w:r>
              <w:rPr>
                <w:spacing w:val="-3"/>
              </w:rPr>
              <w:t xml:space="preserve"> </w:t>
            </w:r>
            <w:r>
              <w:t>de evaluare</w:t>
            </w:r>
            <w:r>
              <w:rPr>
                <w:spacing w:val="-5"/>
              </w:rPr>
              <w:t xml:space="preserve"> </w:t>
            </w:r>
            <w:r>
              <w:t>se va</w:t>
            </w:r>
            <w:r>
              <w:rPr>
                <w:spacing w:val="5"/>
              </w:rPr>
              <w:t xml:space="preserve"> </w:t>
            </w:r>
            <w:r>
              <w:t>calcula:</w:t>
            </w:r>
          </w:p>
          <w:p w14:paraId="41559888" w14:textId="77777777" w:rsidR="00842AC7" w:rsidRDefault="00842AC7" w:rsidP="00842AC7">
            <w:pPr>
              <w:pStyle w:val="TableParagraph"/>
              <w:numPr>
                <w:ilvl w:val="0"/>
                <w:numId w:val="39"/>
              </w:numPr>
              <w:tabs>
                <w:tab w:val="left" w:pos="725"/>
              </w:tabs>
              <w:ind w:right="489"/>
            </w:pPr>
            <w:r>
              <w:t>Pentru</w:t>
            </w:r>
            <w:r>
              <w:rPr>
                <w:spacing w:val="-2"/>
              </w:rPr>
              <w:t xml:space="preserve"> </w:t>
            </w:r>
            <w:r>
              <w:t>oferta</w:t>
            </w:r>
            <w:r>
              <w:rPr>
                <w:spacing w:val="-3"/>
              </w:rPr>
              <w:t xml:space="preserve"> </w:t>
            </w:r>
            <w:r>
              <w:t>financiară</w:t>
            </w:r>
            <w:r>
              <w:rPr>
                <w:spacing w:val="-4"/>
              </w:rPr>
              <w:t xml:space="preserve"> </w:t>
            </w:r>
            <w:r>
              <w:t>cu</w:t>
            </w:r>
            <w:r>
              <w:rPr>
                <w:spacing w:val="-1"/>
              </w:rPr>
              <w:t xml:space="preserve"> </w:t>
            </w:r>
            <w:r>
              <w:t>prețul</w:t>
            </w:r>
            <w:r>
              <w:rPr>
                <w:spacing w:val="-5"/>
              </w:rPr>
              <w:t xml:space="preserve"> </w:t>
            </w:r>
            <w:r>
              <w:t>cel</w:t>
            </w:r>
            <w:r>
              <w:rPr>
                <w:spacing w:val="-1"/>
              </w:rPr>
              <w:t xml:space="preserve"> </w:t>
            </w:r>
            <w:r>
              <w:t>mai mic</w:t>
            </w:r>
            <w:r>
              <w:rPr>
                <w:spacing w:val="-4"/>
              </w:rPr>
              <w:t xml:space="preserve"> </w:t>
            </w:r>
            <w:r>
              <w:t>(PI)</w:t>
            </w:r>
            <w:r>
              <w:rPr>
                <w:spacing w:val="-3"/>
              </w:rPr>
              <w:t xml:space="preserve"> </w:t>
            </w:r>
            <w:r>
              <w:t>se</w:t>
            </w:r>
            <w:r>
              <w:rPr>
                <w:spacing w:val="-4"/>
              </w:rPr>
              <w:t xml:space="preserve"> </w:t>
            </w:r>
            <w:r>
              <w:t>va</w:t>
            </w:r>
            <w:r>
              <w:rPr>
                <w:spacing w:val="2"/>
              </w:rPr>
              <w:t xml:space="preserve"> </w:t>
            </w:r>
            <w:r>
              <w:t>acorda</w:t>
            </w:r>
            <w:r>
              <w:rPr>
                <w:spacing w:val="-52"/>
              </w:rPr>
              <w:t xml:space="preserve"> </w:t>
            </w:r>
            <w:r>
              <w:t>punctajul</w:t>
            </w:r>
            <w:r>
              <w:rPr>
                <w:spacing w:val="2"/>
              </w:rPr>
              <w:t xml:space="preserve"> </w:t>
            </w:r>
            <w:r>
              <w:t>maxim</w:t>
            </w:r>
            <w:r>
              <w:rPr>
                <w:spacing w:val="-7"/>
              </w:rPr>
              <w:t xml:space="preserve"> 7</w:t>
            </w:r>
            <w:r>
              <w:t>0</w:t>
            </w:r>
            <w:r>
              <w:rPr>
                <w:spacing w:val="2"/>
              </w:rPr>
              <w:t xml:space="preserve"> </w:t>
            </w:r>
            <w:r>
              <w:t>puncte,</w:t>
            </w:r>
          </w:p>
          <w:p w14:paraId="0BC964CA" w14:textId="77777777" w:rsidR="00842AC7" w:rsidRDefault="00842AC7" w:rsidP="00842AC7">
            <w:pPr>
              <w:pStyle w:val="TableParagraph"/>
              <w:numPr>
                <w:ilvl w:val="0"/>
                <w:numId w:val="39"/>
              </w:numPr>
              <w:tabs>
                <w:tab w:val="left" w:pos="725"/>
              </w:tabs>
              <w:spacing w:line="242" w:lineRule="auto"/>
              <w:ind w:right="218"/>
            </w:pPr>
            <w:r>
              <w:t>Pentru celelalte oferte financiare punctajul se va acorda după</w:t>
            </w:r>
            <w:r>
              <w:rPr>
                <w:spacing w:val="1"/>
              </w:rPr>
              <w:t xml:space="preserve"> </w:t>
            </w:r>
            <w:r>
              <w:t>următoarea</w:t>
            </w:r>
            <w:r>
              <w:rPr>
                <w:spacing w:val="1"/>
              </w:rPr>
              <w:t xml:space="preserve"> </w:t>
            </w:r>
            <w:r>
              <w:t>formulă</w:t>
            </w:r>
            <w:r>
              <w:rPr>
                <w:spacing w:val="2"/>
              </w:rPr>
              <w:t xml:space="preserve"> </w:t>
            </w:r>
            <w:r>
              <w:t>preț minim</w:t>
            </w:r>
            <w:r>
              <w:rPr>
                <w:spacing w:val="-10"/>
              </w:rPr>
              <w:t xml:space="preserve"> </w:t>
            </w:r>
            <w:r>
              <w:t>(Pn)x70</w:t>
            </w:r>
            <w:r>
              <w:rPr>
                <w:spacing w:val="-1"/>
              </w:rPr>
              <w:t xml:space="preserve"> </w:t>
            </w:r>
            <w:r>
              <w:t>unde,</w:t>
            </w:r>
            <w:r>
              <w:rPr>
                <w:spacing w:val="1"/>
              </w:rPr>
              <w:t xml:space="preserve"> </w:t>
            </w:r>
            <w:r>
              <w:t>prețul minim</w:t>
            </w:r>
            <w:r>
              <w:rPr>
                <w:spacing w:val="-5"/>
              </w:rPr>
              <w:t xml:space="preserve"> </w:t>
            </w:r>
            <w:r>
              <w:t>este</w:t>
            </w:r>
          </w:p>
          <w:p w14:paraId="482C4285" w14:textId="77777777" w:rsidR="00842AC7" w:rsidRDefault="00842AC7" w:rsidP="000532BD">
            <w:pPr>
              <w:pStyle w:val="TableParagraph"/>
              <w:spacing w:line="254" w:lineRule="exact"/>
              <w:ind w:left="724" w:right="216"/>
            </w:pPr>
            <w:r>
              <w:t>prețul</w:t>
            </w:r>
            <w:r>
              <w:rPr>
                <w:spacing w:val="-6"/>
              </w:rPr>
              <w:t xml:space="preserve"> </w:t>
            </w:r>
            <w:r>
              <w:t>ofertei</w:t>
            </w:r>
            <w:r>
              <w:rPr>
                <w:spacing w:val="-3"/>
              </w:rPr>
              <w:t xml:space="preserve"> </w:t>
            </w:r>
            <w:r>
              <w:t>financiare</w:t>
            </w:r>
            <w:r>
              <w:rPr>
                <w:spacing w:val="-8"/>
              </w:rPr>
              <w:t xml:space="preserve"> </w:t>
            </w:r>
            <w:r>
              <w:t>cea</w:t>
            </w:r>
            <w:r>
              <w:rPr>
                <w:spacing w:val="1"/>
              </w:rPr>
              <w:t xml:space="preserve"> </w:t>
            </w:r>
            <w:r>
              <w:t>mai</w:t>
            </w:r>
            <w:r>
              <w:rPr>
                <w:spacing w:val="-1"/>
              </w:rPr>
              <w:t xml:space="preserve"> </w:t>
            </w:r>
            <w:r>
              <w:t>mică</w:t>
            </w:r>
            <w:r>
              <w:rPr>
                <w:spacing w:val="1"/>
              </w:rPr>
              <w:t xml:space="preserve"> </w:t>
            </w:r>
            <w:r>
              <w:t>depusă</w:t>
            </w:r>
            <w:r>
              <w:rPr>
                <w:spacing w:val="2"/>
              </w:rPr>
              <w:t xml:space="preserve"> </w:t>
            </w:r>
            <w:r>
              <w:t>în</w:t>
            </w:r>
            <w:r>
              <w:rPr>
                <w:spacing w:val="-7"/>
              </w:rPr>
              <w:t xml:space="preserve"> </w:t>
            </w:r>
            <w:r>
              <w:t>cadrul</w:t>
            </w:r>
            <w:r>
              <w:rPr>
                <w:spacing w:val="-5"/>
              </w:rPr>
              <w:t xml:space="preserve"> </w:t>
            </w:r>
            <w:r>
              <w:t>procedurii,</w:t>
            </w:r>
            <w:r>
              <w:rPr>
                <w:spacing w:val="-52"/>
              </w:rPr>
              <w:t xml:space="preserve"> </w:t>
            </w:r>
            <w:r>
              <w:t>iar</w:t>
            </w:r>
            <w:r>
              <w:rPr>
                <w:spacing w:val="-1"/>
              </w:rPr>
              <w:t xml:space="preserve"> </w:t>
            </w:r>
            <w:r>
              <w:t>Pn-este</w:t>
            </w:r>
            <w:r>
              <w:rPr>
                <w:spacing w:val="-5"/>
              </w:rPr>
              <w:t xml:space="preserve"> </w:t>
            </w:r>
            <w:r>
              <w:t>prețul</w:t>
            </w:r>
            <w:r>
              <w:rPr>
                <w:spacing w:val="-2"/>
              </w:rPr>
              <w:t xml:space="preserve"> </w:t>
            </w:r>
            <w:r>
              <w:t>ofertei</w:t>
            </w:r>
            <w:r>
              <w:rPr>
                <w:spacing w:val="-2"/>
              </w:rPr>
              <w:t xml:space="preserve"> </w:t>
            </w:r>
            <w:r>
              <w:t>pentru</w:t>
            </w:r>
            <w:r>
              <w:rPr>
                <w:spacing w:val="1"/>
              </w:rPr>
              <w:t xml:space="preserve"> </w:t>
            </w:r>
            <w:r>
              <w:t>care</w:t>
            </w:r>
            <w:r>
              <w:rPr>
                <w:spacing w:val="-5"/>
              </w:rPr>
              <w:t xml:space="preserve"> </w:t>
            </w:r>
            <w:r>
              <w:t>evaluăm</w:t>
            </w:r>
            <w:r>
              <w:rPr>
                <w:spacing w:val="-7"/>
              </w:rPr>
              <w:t xml:space="preserve"> </w:t>
            </w:r>
            <w:r>
              <w:t>punctajul.</w:t>
            </w:r>
          </w:p>
        </w:tc>
        <w:tc>
          <w:tcPr>
            <w:tcW w:w="1754" w:type="dxa"/>
          </w:tcPr>
          <w:p w14:paraId="6500B770" w14:textId="77777777" w:rsidR="00842AC7" w:rsidRDefault="00842AC7" w:rsidP="000532BD">
            <w:pPr>
              <w:pStyle w:val="TableParagraph"/>
              <w:spacing w:line="249" w:lineRule="exact"/>
              <w:ind w:left="3"/>
            </w:pPr>
          </w:p>
        </w:tc>
      </w:tr>
      <w:tr w:rsidR="00842AC7" w14:paraId="535A427D" w14:textId="77777777" w:rsidTr="000532BD">
        <w:trPr>
          <w:trHeight w:val="2271"/>
        </w:trPr>
        <w:tc>
          <w:tcPr>
            <w:tcW w:w="572" w:type="dxa"/>
          </w:tcPr>
          <w:p w14:paraId="3D475FEA" w14:textId="77777777" w:rsidR="00842AC7" w:rsidRDefault="00842AC7" w:rsidP="000532BD">
            <w:pPr>
              <w:pStyle w:val="TableParagraph"/>
              <w:spacing w:line="240" w:lineRule="exact"/>
              <w:ind w:left="4"/>
            </w:pPr>
            <w:r>
              <w:t>2</w:t>
            </w:r>
          </w:p>
        </w:tc>
        <w:tc>
          <w:tcPr>
            <w:tcW w:w="6747" w:type="dxa"/>
          </w:tcPr>
          <w:p w14:paraId="76377962" w14:textId="77777777" w:rsidR="00842AC7" w:rsidRDefault="00842AC7" w:rsidP="000532BD">
            <w:pPr>
              <w:pStyle w:val="TableParagraph"/>
              <w:spacing w:line="242" w:lineRule="auto"/>
              <w:ind w:left="4"/>
            </w:pPr>
            <w:r>
              <w:t>Termenul de</w:t>
            </w:r>
            <w:r>
              <w:rPr>
                <w:spacing w:val="-7"/>
              </w:rPr>
              <w:t xml:space="preserve"> </w:t>
            </w:r>
            <w:r>
              <w:t>garantie</w:t>
            </w:r>
            <w:r>
              <w:rPr>
                <w:spacing w:val="-4"/>
              </w:rPr>
              <w:t xml:space="preserve"> </w:t>
            </w:r>
            <w:r>
              <w:t>– pentru</w:t>
            </w:r>
            <w:r>
              <w:rPr>
                <w:spacing w:val="-1"/>
              </w:rPr>
              <w:t xml:space="preserve"> </w:t>
            </w:r>
            <w:r>
              <w:t>acest</w:t>
            </w:r>
            <w:r>
              <w:rPr>
                <w:spacing w:val="1"/>
              </w:rPr>
              <w:t xml:space="preserve"> </w:t>
            </w:r>
            <w:r>
              <w:t>factor</w:t>
            </w:r>
            <w:r>
              <w:rPr>
                <w:spacing w:val="-2"/>
              </w:rPr>
              <w:t xml:space="preserve"> </w:t>
            </w:r>
            <w:r>
              <w:t>se</w:t>
            </w:r>
            <w:r>
              <w:rPr>
                <w:spacing w:val="-6"/>
              </w:rPr>
              <w:t xml:space="preserve"> </w:t>
            </w:r>
            <w:r>
              <w:t>vor</w:t>
            </w:r>
            <w:r>
              <w:rPr>
                <w:spacing w:val="2"/>
              </w:rPr>
              <w:t xml:space="preserve"> </w:t>
            </w:r>
            <w:r>
              <w:t>oferi</w:t>
            </w:r>
            <w:r>
              <w:rPr>
                <w:spacing w:val="1"/>
              </w:rPr>
              <w:t xml:space="preserve"> </w:t>
            </w:r>
            <w:r>
              <w:t>5 puncte</w:t>
            </w:r>
            <w:r>
              <w:rPr>
                <w:spacing w:val="-7"/>
              </w:rPr>
              <w:t xml:space="preserve"> </w:t>
            </w:r>
            <w:r>
              <w:t>din</w:t>
            </w:r>
            <w:r>
              <w:rPr>
                <w:spacing w:val="-1"/>
              </w:rPr>
              <w:t xml:space="preserve"> </w:t>
            </w:r>
            <w:r>
              <w:t>maximil</w:t>
            </w:r>
            <w:r>
              <w:rPr>
                <w:spacing w:val="-52"/>
              </w:rPr>
              <w:t xml:space="preserve"> </w:t>
            </w:r>
            <w:r>
              <w:t>de</w:t>
            </w:r>
            <w:r>
              <w:rPr>
                <w:spacing w:val="-6"/>
              </w:rPr>
              <w:t xml:space="preserve"> </w:t>
            </w:r>
            <w:r>
              <w:t>100</w:t>
            </w:r>
            <w:r>
              <w:rPr>
                <w:spacing w:val="2"/>
              </w:rPr>
              <w:t xml:space="preserve"> </w:t>
            </w:r>
            <w:r>
              <w:t>puncte.</w:t>
            </w:r>
            <w:r>
              <w:rPr>
                <w:spacing w:val="3"/>
              </w:rPr>
              <w:t xml:space="preserve"> </w:t>
            </w:r>
            <w:r>
              <w:t>Punctajul</w:t>
            </w:r>
            <w:r>
              <w:rPr>
                <w:spacing w:val="-2"/>
              </w:rPr>
              <w:t xml:space="preserve"> </w:t>
            </w:r>
            <w:r>
              <w:t>se</w:t>
            </w:r>
            <w:r>
              <w:rPr>
                <w:spacing w:val="-5"/>
              </w:rPr>
              <w:t xml:space="preserve"> </w:t>
            </w:r>
            <w:r>
              <w:t>va</w:t>
            </w:r>
            <w:r>
              <w:rPr>
                <w:spacing w:val="4"/>
              </w:rPr>
              <w:t xml:space="preserve"> </w:t>
            </w:r>
            <w:r>
              <w:t>acorda</w:t>
            </w:r>
            <w:r>
              <w:rPr>
                <w:spacing w:val="5"/>
              </w:rPr>
              <w:t xml:space="preserve"> </w:t>
            </w:r>
            <w:r>
              <w:t>astfel:</w:t>
            </w:r>
          </w:p>
          <w:p w14:paraId="49389B96" w14:textId="77777777" w:rsidR="00842AC7" w:rsidRDefault="00842AC7" w:rsidP="00842AC7">
            <w:pPr>
              <w:pStyle w:val="TableParagraph"/>
              <w:numPr>
                <w:ilvl w:val="0"/>
                <w:numId w:val="38"/>
              </w:numPr>
              <w:tabs>
                <w:tab w:val="left" w:pos="725"/>
              </w:tabs>
              <w:spacing w:line="237" w:lineRule="auto"/>
              <w:ind w:right="142"/>
            </w:pPr>
            <w:r>
              <w:t>Pentru oferta</w:t>
            </w:r>
            <w:r>
              <w:rPr>
                <w:spacing w:val="-1"/>
              </w:rPr>
              <w:t xml:space="preserve"> </w:t>
            </w:r>
            <w:r>
              <w:t>financiară</w:t>
            </w:r>
            <w:r>
              <w:rPr>
                <w:spacing w:val="-1"/>
              </w:rPr>
              <w:t xml:space="preserve"> </w:t>
            </w:r>
            <w:r>
              <w:t>cu</w:t>
            </w:r>
            <w:r>
              <w:rPr>
                <w:spacing w:val="-4"/>
              </w:rPr>
              <w:t xml:space="preserve"> </w:t>
            </w:r>
            <w:r>
              <w:t>termen</w:t>
            </w:r>
            <w:r>
              <w:rPr>
                <w:spacing w:val="-5"/>
              </w:rPr>
              <w:t xml:space="preserve"> </w:t>
            </w:r>
            <w:r>
              <w:t>de</w:t>
            </w:r>
            <w:r>
              <w:rPr>
                <w:spacing w:val="-1"/>
              </w:rPr>
              <w:t xml:space="preserve"> </w:t>
            </w:r>
            <w:r>
              <w:t>garanție</w:t>
            </w:r>
            <w:r>
              <w:rPr>
                <w:spacing w:val="-6"/>
              </w:rPr>
              <w:t xml:space="preserve"> </w:t>
            </w:r>
            <w:r>
              <w:t>cel</w:t>
            </w:r>
            <w:r>
              <w:rPr>
                <w:spacing w:val="2"/>
              </w:rPr>
              <w:t xml:space="preserve"> </w:t>
            </w:r>
            <w:r>
              <w:t>mai</w:t>
            </w:r>
            <w:r>
              <w:rPr>
                <w:spacing w:val="-3"/>
              </w:rPr>
              <w:t xml:space="preserve"> </w:t>
            </w:r>
            <w:r>
              <w:t>mare</w:t>
            </w:r>
            <w:r>
              <w:rPr>
                <w:spacing w:val="-7"/>
              </w:rPr>
              <w:t xml:space="preserve"> </w:t>
            </w:r>
            <w:r>
              <w:t>(TI)</w:t>
            </w:r>
            <w:r>
              <w:rPr>
                <w:spacing w:val="-1"/>
              </w:rPr>
              <w:t xml:space="preserve"> </w:t>
            </w:r>
            <w:r>
              <w:t>se</w:t>
            </w:r>
            <w:r>
              <w:rPr>
                <w:spacing w:val="-52"/>
              </w:rPr>
              <w:t xml:space="preserve"> </w:t>
            </w:r>
            <w:r>
              <w:t>va</w:t>
            </w:r>
            <w:r>
              <w:rPr>
                <w:spacing w:val="4"/>
              </w:rPr>
              <w:t xml:space="preserve"> </w:t>
            </w:r>
            <w:r>
              <w:t>acorda</w:t>
            </w:r>
            <w:r>
              <w:rPr>
                <w:spacing w:val="5"/>
              </w:rPr>
              <w:t xml:space="preserve"> </w:t>
            </w:r>
            <w:r>
              <w:t>punctajul</w:t>
            </w:r>
            <w:r>
              <w:rPr>
                <w:spacing w:val="2"/>
              </w:rPr>
              <w:t xml:space="preserve"> </w:t>
            </w:r>
            <w:r>
              <w:t>maxim</w:t>
            </w:r>
            <w:r>
              <w:rPr>
                <w:spacing w:val="-7"/>
              </w:rPr>
              <w:t xml:space="preserve"> </w:t>
            </w:r>
            <w:r>
              <w:t>5</w:t>
            </w:r>
            <w:r>
              <w:rPr>
                <w:spacing w:val="2"/>
              </w:rPr>
              <w:t xml:space="preserve"> </w:t>
            </w:r>
            <w:r>
              <w:t>puncte</w:t>
            </w:r>
          </w:p>
          <w:p w14:paraId="1BB5B46B" w14:textId="77777777" w:rsidR="00842AC7" w:rsidRDefault="00842AC7" w:rsidP="00842AC7">
            <w:pPr>
              <w:pStyle w:val="TableParagraph"/>
              <w:numPr>
                <w:ilvl w:val="0"/>
                <w:numId w:val="38"/>
              </w:numPr>
              <w:tabs>
                <w:tab w:val="left" w:pos="725"/>
              </w:tabs>
              <w:ind w:right="157"/>
            </w:pPr>
            <w:r>
              <w:t>Pentru celelalte oferte financiare punctajul se va acorda după</w:t>
            </w:r>
            <w:r>
              <w:rPr>
                <w:spacing w:val="1"/>
              </w:rPr>
              <w:t xml:space="preserve"> </w:t>
            </w:r>
            <w:r>
              <w:t>următoarea</w:t>
            </w:r>
            <w:r>
              <w:rPr>
                <w:spacing w:val="-1"/>
              </w:rPr>
              <w:t xml:space="preserve"> </w:t>
            </w:r>
            <w:r>
              <w:t>formulă:</w:t>
            </w:r>
            <w:r>
              <w:rPr>
                <w:spacing w:val="-6"/>
              </w:rPr>
              <w:t xml:space="preserve"> </w:t>
            </w:r>
            <w:r>
              <w:t>(Tn)</w:t>
            </w:r>
            <w:r>
              <w:rPr>
                <w:spacing w:val="-5"/>
              </w:rPr>
              <w:t xml:space="preserve"> </w:t>
            </w:r>
            <w:r>
              <w:t>Termenul</w:t>
            </w:r>
            <w:r>
              <w:rPr>
                <w:spacing w:val="-7"/>
              </w:rPr>
              <w:t xml:space="preserve"> </w:t>
            </w:r>
            <w:r>
              <w:t>de</w:t>
            </w:r>
            <w:r>
              <w:rPr>
                <w:spacing w:val="-5"/>
              </w:rPr>
              <w:t xml:space="preserve"> </w:t>
            </w:r>
            <w:r>
              <w:t>garanție</w:t>
            </w:r>
            <w:r>
              <w:rPr>
                <w:spacing w:val="-4"/>
              </w:rPr>
              <w:t xml:space="preserve"> </w:t>
            </w:r>
            <w:r>
              <w:t>maximă</w:t>
            </w:r>
            <w:r>
              <w:rPr>
                <w:spacing w:val="-1"/>
              </w:rPr>
              <w:t xml:space="preserve"> </w:t>
            </w:r>
            <w:r>
              <w:t>x5puncte,</w:t>
            </w:r>
            <w:r>
              <w:rPr>
                <w:spacing w:val="-52"/>
              </w:rPr>
              <w:t xml:space="preserve"> </w:t>
            </w:r>
            <w:r>
              <w:t>unde Termenul de garanție maxim este cel mai mare oferit de</w:t>
            </w:r>
            <w:r>
              <w:rPr>
                <w:spacing w:val="1"/>
              </w:rPr>
              <w:t xml:space="preserve"> </w:t>
            </w:r>
            <w:r>
              <w:t>operatorii</w:t>
            </w:r>
            <w:r>
              <w:rPr>
                <w:spacing w:val="1"/>
              </w:rPr>
              <w:t xml:space="preserve"> </w:t>
            </w:r>
            <w:r>
              <w:t>economici</w:t>
            </w:r>
            <w:r>
              <w:rPr>
                <w:spacing w:val="1"/>
              </w:rPr>
              <w:t xml:space="preserve"> </w:t>
            </w:r>
            <w:r>
              <w:t>în</w:t>
            </w:r>
            <w:r>
              <w:rPr>
                <w:spacing w:val="-5"/>
              </w:rPr>
              <w:t xml:space="preserve"> </w:t>
            </w:r>
            <w:r>
              <w:t>cadrul</w:t>
            </w:r>
            <w:r>
              <w:rPr>
                <w:spacing w:val="-4"/>
              </w:rPr>
              <w:t xml:space="preserve"> </w:t>
            </w:r>
            <w:r>
              <w:t>procedurii,</w:t>
            </w:r>
            <w:r>
              <w:rPr>
                <w:spacing w:val="2"/>
              </w:rPr>
              <w:t xml:space="preserve"> </w:t>
            </w:r>
            <w:r>
              <w:t>iar</w:t>
            </w:r>
            <w:r>
              <w:rPr>
                <w:spacing w:val="-1"/>
              </w:rPr>
              <w:t xml:space="preserve"> </w:t>
            </w:r>
            <w:r>
              <w:t>Tn</w:t>
            </w:r>
            <w:r>
              <w:rPr>
                <w:spacing w:val="-5"/>
              </w:rPr>
              <w:t xml:space="preserve"> </w:t>
            </w:r>
            <w:r>
              <w:t>este</w:t>
            </w:r>
            <w:r>
              <w:rPr>
                <w:spacing w:val="-7"/>
              </w:rPr>
              <w:t xml:space="preserve"> </w:t>
            </w:r>
            <w:r>
              <w:t>termenul</w:t>
            </w:r>
            <w:r>
              <w:rPr>
                <w:spacing w:val="-3"/>
              </w:rPr>
              <w:t xml:space="preserve"> </w:t>
            </w:r>
            <w:r>
              <w:t>de</w:t>
            </w:r>
          </w:p>
          <w:p w14:paraId="24D72811" w14:textId="77777777" w:rsidR="00842AC7" w:rsidRDefault="00842AC7" w:rsidP="000532BD">
            <w:pPr>
              <w:pStyle w:val="TableParagraph"/>
              <w:spacing w:line="238" w:lineRule="exact"/>
              <w:ind w:left="724"/>
            </w:pPr>
            <w:r>
              <w:t>garanție</w:t>
            </w:r>
            <w:r>
              <w:rPr>
                <w:spacing w:val="-7"/>
              </w:rPr>
              <w:t xml:space="preserve"> </w:t>
            </w:r>
            <w:r>
              <w:t>pentru</w:t>
            </w:r>
            <w:r>
              <w:rPr>
                <w:spacing w:val="-1"/>
              </w:rPr>
              <w:t xml:space="preserve"> </w:t>
            </w:r>
            <w:r>
              <w:t>care</w:t>
            </w:r>
            <w:r>
              <w:rPr>
                <w:spacing w:val="-2"/>
              </w:rPr>
              <w:t xml:space="preserve"> </w:t>
            </w:r>
            <w:r>
              <w:t>evaluăm</w:t>
            </w:r>
            <w:r>
              <w:rPr>
                <w:spacing w:val="-9"/>
              </w:rPr>
              <w:t xml:space="preserve"> </w:t>
            </w:r>
            <w:r>
              <w:t>punctajul.</w:t>
            </w:r>
          </w:p>
        </w:tc>
        <w:tc>
          <w:tcPr>
            <w:tcW w:w="1754" w:type="dxa"/>
          </w:tcPr>
          <w:p w14:paraId="6D28DAAE" w14:textId="77777777" w:rsidR="00842AC7" w:rsidRDefault="00842AC7" w:rsidP="000532BD">
            <w:pPr>
              <w:pStyle w:val="TableParagraph"/>
              <w:spacing w:line="240" w:lineRule="exact"/>
              <w:ind w:left="3"/>
            </w:pPr>
          </w:p>
        </w:tc>
      </w:tr>
      <w:tr w:rsidR="00842AC7" w14:paraId="4EAC8D4D" w14:textId="77777777" w:rsidTr="000532BD">
        <w:trPr>
          <w:trHeight w:val="2026"/>
        </w:trPr>
        <w:tc>
          <w:tcPr>
            <w:tcW w:w="572" w:type="dxa"/>
          </w:tcPr>
          <w:p w14:paraId="48B5AA39" w14:textId="77777777" w:rsidR="00842AC7" w:rsidRDefault="00842AC7" w:rsidP="000532BD">
            <w:pPr>
              <w:pStyle w:val="TableParagraph"/>
              <w:spacing w:line="249" w:lineRule="exact"/>
              <w:ind w:left="4"/>
            </w:pPr>
            <w:r>
              <w:t>3</w:t>
            </w:r>
          </w:p>
        </w:tc>
        <w:tc>
          <w:tcPr>
            <w:tcW w:w="6747" w:type="dxa"/>
          </w:tcPr>
          <w:p w14:paraId="7C502D5C" w14:textId="77777777" w:rsidR="00842AC7" w:rsidRDefault="00842AC7" w:rsidP="000532BD">
            <w:pPr>
              <w:pStyle w:val="TableParagraph"/>
              <w:spacing w:line="242" w:lineRule="auto"/>
              <w:ind w:left="4" w:right="514"/>
            </w:pPr>
            <w:r>
              <w:t>Termenul</w:t>
            </w:r>
            <w:r>
              <w:rPr>
                <w:spacing w:val="-1"/>
              </w:rPr>
              <w:t xml:space="preserve"> </w:t>
            </w:r>
            <w:r>
              <w:t>de</w:t>
            </w:r>
            <w:r>
              <w:rPr>
                <w:spacing w:val="-3"/>
              </w:rPr>
              <w:t xml:space="preserve"> </w:t>
            </w:r>
            <w:r>
              <w:t>executare</w:t>
            </w:r>
            <w:r>
              <w:rPr>
                <w:spacing w:val="-7"/>
              </w:rPr>
              <w:t xml:space="preserve"> </w:t>
            </w:r>
            <w:r>
              <w:t>a</w:t>
            </w:r>
            <w:r>
              <w:rPr>
                <w:spacing w:val="1"/>
              </w:rPr>
              <w:t xml:space="preserve"> </w:t>
            </w:r>
            <w:r>
              <w:t>lucrarilor</w:t>
            </w:r>
            <w:r>
              <w:rPr>
                <w:spacing w:val="6"/>
              </w:rPr>
              <w:t xml:space="preserve"> </w:t>
            </w:r>
            <w:r>
              <w:t>–</w:t>
            </w:r>
            <w:r>
              <w:rPr>
                <w:spacing w:val="-1"/>
              </w:rPr>
              <w:t xml:space="preserve"> </w:t>
            </w:r>
            <w:r>
              <w:t>pentru</w:t>
            </w:r>
            <w:r>
              <w:rPr>
                <w:spacing w:val="-6"/>
              </w:rPr>
              <w:t xml:space="preserve"> </w:t>
            </w:r>
            <w:r>
              <w:t>acest factor</w:t>
            </w:r>
            <w:r>
              <w:rPr>
                <w:spacing w:val="2"/>
              </w:rPr>
              <w:t xml:space="preserve"> </w:t>
            </w:r>
            <w:r>
              <w:t>se</w:t>
            </w:r>
            <w:r>
              <w:rPr>
                <w:spacing w:val="-7"/>
              </w:rPr>
              <w:t xml:space="preserve"> </w:t>
            </w:r>
            <w:r>
              <w:t>vor</w:t>
            </w:r>
            <w:r>
              <w:rPr>
                <w:spacing w:val="2"/>
              </w:rPr>
              <w:t xml:space="preserve"> </w:t>
            </w:r>
            <w:r>
              <w:t>oferi</w:t>
            </w:r>
            <w:r>
              <w:rPr>
                <w:spacing w:val="-5"/>
              </w:rPr>
              <w:t xml:space="preserve"> 2</w:t>
            </w:r>
            <w:r>
              <w:t>5</w:t>
            </w:r>
            <w:r>
              <w:rPr>
                <w:spacing w:val="-52"/>
              </w:rPr>
              <w:t xml:space="preserve"> </w:t>
            </w:r>
            <w:r>
              <w:t>puncte</w:t>
            </w:r>
            <w:r>
              <w:rPr>
                <w:spacing w:val="-1"/>
              </w:rPr>
              <w:t xml:space="preserve"> </w:t>
            </w:r>
            <w:r>
              <w:t>din</w:t>
            </w:r>
            <w:r>
              <w:rPr>
                <w:spacing w:val="-4"/>
              </w:rPr>
              <w:t xml:space="preserve"> </w:t>
            </w:r>
            <w:r>
              <w:t>100</w:t>
            </w:r>
            <w:r>
              <w:rPr>
                <w:spacing w:val="1"/>
              </w:rPr>
              <w:t xml:space="preserve"> </w:t>
            </w:r>
            <w:r>
              <w:t>puncte.</w:t>
            </w:r>
            <w:r>
              <w:rPr>
                <w:spacing w:val="4"/>
              </w:rPr>
              <w:t xml:space="preserve"> </w:t>
            </w:r>
            <w:r>
              <w:t>Punctajul</w:t>
            </w:r>
            <w:r>
              <w:rPr>
                <w:spacing w:val="-3"/>
              </w:rPr>
              <w:t xml:space="preserve"> </w:t>
            </w:r>
            <w:r>
              <w:t>se</w:t>
            </w:r>
            <w:r>
              <w:rPr>
                <w:spacing w:val="-6"/>
              </w:rPr>
              <w:t xml:space="preserve"> </w:t>
            </w:r>
            <w:r>
              <w:t>va</w:t>
            </w:r>
            <w:r>
              <w:rPr>
                <w:spacing w:val="4"/>
              </w:rPr>
              <w:t xml:space="preserve"> </w:t>
            </w:r>
            <w:r>
              <w:t>acorda</w:t>
            </w:r>
            <w:r>
              <w:rPr>
                <w:spacing w:val="5"/>
              </w:rPr>
              <w:t xml:space="preserve"> </w:t>
            </w:r>
            <w:r>
              <w:t>astfel:</w:t>
            </w:r>
          </w:p>
          <w:p w14:paraId="2AE92EC4" w14:textId="77777777" w:rsidR="00842AC7" w:rsidRDefault="00842AC7" w:rsidP="00842AC7">
            <w:pPr>
              <w:pStyle w:val="TableParagraph"/>
              <w:numPr>
                <w:ilvl w:val="0"/>
                <w:numId w:val="37"/>
              </w:numPr>
              <w:tabs>
                <w:tab w:val="left" w:pos="725"/>
              </w:tabs>
              <w:spacing w:line="242" w:lineRule="auto"/>
              <w:ind w:right="242"/>
            </w:pPr>
            <w:r>
              <w:t>Pentru</w:t>
            </w:r>
            <w:r>
              <w:rPr>
                <w:spacing w:val="-2"/>
              </w:rPr>
              <w:t xml:space="preserve"> </w:t>
            </w:r>
            <w:r>
              <w:t>oferta</w:t>
            </w:r>
            <w:r>
              <w:rPr>
                <w:spacing w:val="-3"/>
              </w:rPr>
              <w:t xml:space="preserve"> </w:t>
            </w:r>
            <w:r>
              <w:t>financiară</w:t>
            </w:r>
            <w:r>
              <w:rPr>
                <w:spacing w:val="-3"/>
              </w:rPr>
              <w:t xml:space="preserve"> </w:t>
            </w:r>
            <w:r>
              <w:t>cu</w:t>
            </w:r>
            <w:r>
              <w:rPr>
                <w:spacing w:val="-6"/>
              </w:rPr>
              <w:t xml:space="preserve"> </w:t>
            </w:r>
            <w:r>
              <w:t>termen</w:t>
            </w:r>
            <w:r>
              <w:rPr>
                <w:spacing w:val="-6"/>
              </w:rPr>
              <w:t xml:space="preserve"> </w:t>
            </w:r>
            <w:r>
              <w:t>de</w:t>
            </w:r>
            <w:r>
              <w:rPr>
                <w:spacing w:val="-3"/>
              </w:rPr>
              <w:t xml:space="preserve"> </w:t>
            </w:r>
            <w:r>
              <w:t>execuție</w:t>
            </w:r>
            <w:r>
              <w:rPr>
                <w:spacing w:val="-8"/>
              </w:rPr>
              <w:t xml:space="preserve"> </w:t>
            </w:r>
            <w:r>
              <w:t>a</w:t>
            </w:r>
            <w:r>
              <w:rPr>
                <w:spacing w:val="2"/>
              </w:rPr>
              <w:t xml:space="preserve"> </w:t>
            </w:r>
            <w:r>
              <w:t>lucrărilor</w:t>
            </w:r>
            <w:r>
              <w:rPr>
                <w:spacing w:val="1"/>
              </w:rPr>
              <w:t xml:space="preserve"> </w:t>
            </w:r>
            <w:r>
              <w:t>cel mai</w:t>
            </w:r>
            <w:r>
              <w:rPr>
                <w:spacing w:val="-52"/>
              </w:rPr>
              <w:t xml:space="preserve"> </w:t>
            </w:r>
            <w:r>
              <w:t>mic</w:t>
            </w:r>
            <w:r>
              <w:rPr>
                <w:spacing w:val="-1"/>
              </w:rPr>
              <w:t xml:space="preserve"> </w:t>
            </w:r>
            <w:r>
              <w:t>(TI)</w:t>
            </w:r>
            <w:r>
              <w:rPr>
                <w:spacing w:val="-1"/>
              </w:rPr>
              <w:t xml:space="preserve"> </w:t>
            </w:r>
            <w:r>
              <w:t>se</w:t>
            </w:r>
            <w:r>
              <w:rPr>
                <w:spacing w:val="-5"/>
              </w:rPr>
              <w:t xml:space="preserve"> </w:t>
            </w:r>
            <w:r>
              <w:t>va</w:t>
            </w:r>
            <w:r>
              <w:rPr>
                <w:spacing w:val="4"/>
              </w:rPr>
              <w:t xml:space="preserve"> </w:t>
            </w:r>
            <w:r>
              <w:t>acorda</w:t>
            </w:r>
            <w:r>
              <w:rPr>
                <w:spacing w:val="4"/>
              </w:rPr>
              <w:t xml:space="preserve"> </w:t>
            </w:r>
            <w:r>
              <w:t>punctajul</w:t>
            </w:r>
            <w:r>
              <w:rPr>
                <w:spacing w:val="3"/>
              </w:rPr>
              <w:t xml:space="preserve"> </w:t>
            </w:r>
            <w:r>
              <w:t>maxim</w:t>
            </w:r>
            <w:r>
              <w:rPr>
                <w:spacing w:val="-8"/>
              </w:rPr>
              <w:t xml:space="preserve"> 2</w:t>
            </w:r>
            <w:r>
              <w:t>5</w:t>
            </w:r>
            <w:r>
              <w:rPr>
                <w:spacing w:val="1"/>
              </w:rPr>
              <w:t xml:space="preserve"> </w:t>
            </w:r>
            <w:r>
              <w:t>puncte.</w:t>
            </w:r>
          </w:p>
          <w:p w14:paraId="4EB3D0EC" w14:textId="77777777" w:rsidR="00842AC7" w:rsidRDefault="00842AC7" w:rsidP="00842AC7">
            <w:pPr>
              <w:pStyle w:val="TableParagraph"/>
              <w:numPr>
                <w:ilvl w:val="0"/>
                <w:numId w:val="37"/>
              </w:numPr>
              <w:tabs>
                <w:tab w:val="left" w:pos="725"/>
              </w:tabs>
              <w:ind w:right="401"/>
            </w:pPr>
            <w:r>
              <w:t>Pentru celelalte oferte financiare punctajul se va acorda după</w:t>
            </w:r>
            <w:r>
              <w:rPr>
                <w:spacing w:val="1"/>
              </w:rPr>
              <w:t xml:space="preserve"> </w:t>
            </w:r>
            <w:r>
              <w:t>următoarea formulă (TI/Te)x25 unde, Termenul de executare a</w:t>
            </w:r>
            <w:r>
              <w:rPr>
                <w:spacing w:val="1"/>
              </w:rPr>
              <w:t xml:space="preserve"> </w:t>
            </w:r>
            <w:r>
              <w:t>lucrărilor</w:t>
            </w:r>
            <w:r>
              <w:rPr>
                <w:spacing w:val="9"/>
              </w:rPr>
              <w:t xml:space="preserve"> </w:t>
            </w:r>
            <w:r>
              <w:t>minimale este</w:t>
            </w:r>
            <w:r>
              <w:rPr>
                <w:spacing w:val="-6"/>
              </w:rPr>
              <w:t xml:space="preserve"> </w:t>
            </w:r>
            <w:r>
              <w:t>TI,</w:t>
            </w:r>
            <w:r>
              <w:rPr>
                <w:spacing w:val="-1"/>
              </w:rPr>
              <w:t xml:space="preserve"> </w:t>
            </w:r>
            <w:r>
              <w:t>iar</w:t>
            </w:r>
            <w:r>
              <w:rPr>
                <w:spacing w:val="-5"/>
              </w:rPr>
              <w:t xml:space="preserve"> </w:t>
            </w:r>
            <w:r>
              <w:t>Te</w:t>
            </w:r>
            <w:r>
              <w:rPr>
                <w:spacing w:val="-5"/>
              </w:rPr>
              <w:t xml:space="preserve"> </w:t>
            </w:r>
            <w:r>
              <w:t>este</w:t>
            </w:r>
            <w:r>
              <w:rPr>
                <w:spacing w:val="-6"/>
              </w:rPr>
              <w:t xml:space="preserve"> </w:t>
            </w:r>
            <w:r>
              <w:t>Termenul</w:t>
            </w:r>
            <w:r>
              <w:rPr>
                <w:spacing w:val="-2"/>
              </w:rPr>
              <w:t xml:space="preserve"> </w:t>
            </w:r>
            <w:r>
              <w:t>de</w:t>
            </w:r>
            <w:r>
              <w:rPr>
                <w:spacing w:val="-1"/>
              </w:rPr>
              <w:t xml:space="preserve"> </w:t>
            </w:r>
            <w:r>
              <w:t>executare</w:t>
            </w:r>
            <w:r>
              <w:rPr>
                <w:spacing w:val="-5"/>
              </w:rPr>
              <w:t xml:space="preserve"> </w:t>
            </w:r>
            <w:r>
              <w:t>a</w:t>
            </w:r>
          </w:p>
          <w:p w14:paraId="6362BEA8" w14:textId="77777777" w:rsidR="00842AC7" w:rsidRDefault="00842AC7" w:rsidP="000532BD">
            <w:pPr>
              <w:pStyle w:val="TableParagraph"/>
              <w:spacing w:line="238" w:lineRule="exact"/>
              <w:ind w:left="724"/>
            </w:pPr>
            <w:r>
              <w:t>lucrărilor pentru</w:t>
            </w:r>
            <w:r>
              <w:rPr>
                <w:spacing w:val="-1"/>
              </w:rPr>
              <w:t xml:space="preserve"> </w:t>
            </w:r>
            <w:r>
              <w:t>care</w:t>
            </w:r>
            <w:r>
              <w:rPr>
                <w:spacing w:val="-4"/>
              </w:rPr>
              <w:t xml:space="preserve"> </w:t>
            </w:r>
            <w:r>
              <w:t>evaluăm</w:t>
            </w:r>
            <w:r>
              <w:rPr>
                <w:spacing w:val="-10"/>
              </w:rPr>
              <w:t xml:space="preserve"> </w:t>
            </w:r>
            <w:r>
              <w:t>punctajul.</w:t>
            </w:r>
          </w:p>
        </w:tc>
        <w:tc>
          <w:tcPr>
            <w:tcW w:w="1754" w:type="dxa"/>
          </w:tcPr>
          <w:p w14:paraId="5E391376" w14:textId="77777777" w:rsidR="00842AC7" w:rsidRDefault="00842AC7" w:rsidP="000532BD">
            <w:pPr>
              <w:pStyle w:val="TableParagraph"/>
              <w:spacing w:line="249" w:lineRule="exact"/>
              <w:ind w:left="3"/>
            </w:pPr>
          </w:p>
        </w:tc>
      </w:tr>
    </w:tbl>
    <w:p w14:paraId="4CB5B157" w14:textId="77777777" w:rsidR="00842AC7" w:rsidRDefault="00842AC7" w:rsidP="00842AC7">
      <w:pPr>
        <w:pStyle w:val="a"/>
        <w:widowControl w:val="0"/>
        <w:numPr>
          <w:ilvl w:val="0"/>
          <w:numId w:val="40"/>
        </w:numPr>
        <w:tabs>
          <w:tab w:val="clear" w:pos="1134"/>
          <w:tab w:val="left" w:pos="985"/>
        </w:tabs>
        <w:autoSpaceDE w:val="0"/>
        <w:autoSpaceDN w:val="0"/>
        <w:spacing w:before="68"/>
        <w:ind w:left="984" w:hanging="429"/>
      </w:pPr>
      <w:r>
        <w:t>Termenul</w:t>
      </w:r>
      <w:r>
        <w:rPr>
          <w:spacing w:val="-4"/>
        </w:rPr>
        <w:t xml:space="preserve"> </w:t>
      </w:r>
      <w:r>
        <w:t>limită</w:t>
      </w:r>
      <w:r>
        <w:rPr>
          <w:spacing w:val="-5"/>
        </w:rPr>
        <w:t xml:space="preserve"> </w:t>
      </w:r>
      <w:r>
        <w:t>de</w:t>
      </w:r>
      <w:r>
        <w:rPr>
          <w:spacing w:val="-6"/>
        </w:rPr>
        <w:t xml:space="preserve"> </w:t>
      </w:r>
      <w:r>
        <w:t>depunere/deschidere</w:t>
      </w:r>
      <w:r>
        <w:rPr>
          <w:spacing w:val="-4"/>
        </w:rPr>
        <w:t xml:space="preserve"> </w:t>
      </w:r>
      <w:r>
        <w:t>a</w:t>
      </w:r>
      <w:r>
        <w:rPr>
          <w:spacing w:val="-10"/>
        </w:rPr>
        <w:t xml:space="preserve"> </w:t>
      </w:r>
      <w:r>
        <w:t>ofertelor:</w:t>
      </w:r>
    </w:p>
    <w:p w14:paraId="716145CC" w14:textId="77777777" w:rsidR="00842AC7" w:rsidRDefault="00842AC7" w:rsidP="00842AC7">
      <w:pPr>
        <w:pStyle w:val="a"/>
        <w:widowControl w:val="0"/>
        <w:numPr>
          <w:ilvl w:val="0"/>
          <w:numId w:val="36"/>
        </w:numPr>
        <w:tabs>
          <w:tab w:val="clear" w:pos="1134"/>
          <w:tab w:val="left" w:pos="1276"/>
          <w:tab w:val="left" w:pos="1277"/>
          <w:tab w:val="left" w:pos="5646"/>
          <w:tab w:val="left" w:pos="8673"/>
        </w:tabs>
        <w:autoSpaceDE w:val="0"/>
        <w:autoSpaceDN w:val="0"/>
        <w:spacing w:before="123"/>
        <w:jc w:val="left"/>
        <w:rPr>
          <w:b/>
        </w:rPr>
      </w:pPr>
      <w:r>
        <w:t>conform</w:t>
      </w:r>
      <w:r>
        <w:rPr>
          <w:spacing w:val="-10"/>
        </w:rPr>
        <w:t xml:space="preserve"> </w:t>
      </w:r>
      <w:r>
        <w:t>SIA</w:t>
      </w:r>
      <w:r>
        <w:rPr>
          <w:spacing w:val="-7"/>
        </w:rPr>
        <w:t xml:space="preserve"> </w:t>
      </w:r>
      <w:r>
        <w:t>RSAP</w:t>
      </w:r>
      <w:r>
        <w:rPr>
          <w:spacing w:val="-5"/>
        </w:rPr>
        <w:t xml:space="preserve"> </w:t>
      </w:r>
      <w:r>
        <w:t>/până</w:t>
      </w:r>
      <w:r>
        <w:rPr>
          <w:spacing w:val="2"/>
        </w:rPr>
        <w:t xml:space="preserve"> </w:t>
      </w:r>
      <w:r>
        <w:t>la:</w:t>
      </w:r>
      <w:r>
        <w:rPr>
          <w:spacing w:val="-2"/>
        </w:rPr>
        <w:t xml:space="preserve"> </w:t>
      </w:r>
      <w:r>
        <w:rPr>
          <w:i/>
        </w:rPr>
        <w:t>[ora</w:t>
      </w:r>
      <w:r>
        <w:rPr>
          <w:i/>
          <w:spacing w:val="-1"/>
        </w:rPr>
        <w:t xml:space="preserve"> </w:t>
      </w:r>
      <w:r>
        <w:rPr>
          <w:i/>
        </w:rPr>
        <w:t>exactă]</w:t>
      </w:r>
      <w:r>
        <w:rPr>
          <w:i/>
          <w:u w:val="single"/>
        </w:rPr>
        <w:tab/>
      </w:r>
      <w:r>
        <w:rPr>
          <w:b/>
        </w:rPr>
        <w:t>conform</w:t>
      </w:r>
      <w:r>
        <w:rPr>
          <w:b/>
          <w:spacing w:val="-4"/>
        </w:rPr>
        <w:t xml:space="preserve"> </w:t>
      </w:r>
      <w:r>
        <w:rPr>
          <w:b/>
        </w:rPr>
        <w:t>SIA</w:t>
      </w:r>
      <w:r>
        <w:rPr>
          <w:b/>
          <w:spacing w:val="-2"/>
        </w:rPr>
        <w:t xml:space="preserve"> </w:t>
      </w:r>
      <w:r>
        <w:rPr>
          <w:b/>
        </w:rPr>
        <w:t>RSAP</w:t>
      </w:r>
      <w:r>
        <w:rPr>
          <w:b/>
          <w:spacing w:val="6"/>
        </w:rPr>
        <w:t xml:space="preserve"> </w:t>
      </w:r>
      <w:r>
        <w:rPr>
          <w:b/>
          <w:u w:val="thick"/>
        </w:rPr>
        <w:t xml:space="preserve"> </w:t>
      </w:r>
      <w:r>
        <w:rPr>
          <w:b/>
          <w:u w:val="thick"/>
        </w:rPr>
        <w:tab/>
      </w:r>
    </w:p>
    <w:p w14:paraId="3BBF923B" w14:textId="77777777" w:rsidR="00842AC7" w:rsidRDefault="00842AC7" w:rsidP="00842AC7">
      <w:pPr>
        <w:pStyle w:val="a"/>
        <w:widowControl w:val="0"/>
        <w:numPr>
          <w:ilvl w:val="0"/>
          <w:numId w:val="36"/>
        </w:numPr>
        <w:tabs>
          <w:tab w:val="clear" w:pos="1134"/>
          <w:tab w:val="left" w:pos="1276"/>
          <w:tab w:val="left" w:pos="1277"/>
        </w:tabs>
        <w:autoSpaceDE w:val="0"/>
        <w:autoSpaceDN w:val="0"/>
        <w:spacing w:before="117"/>
        <w:jc w:val="left"/>
        <w:rPr>
          <w:b/>
        </w:rPr>
      </w:pPr>
      <w:r>
        <w:t>pe:</w:t>
      </w:r>
      <w:r>
        <w:rPr>
          <w:spacing w:val="-3"/>
        </w:rPr>
        <w:t xml:space="preserve"> </w:t>
      </w:r>
      <w:r>
        <w:rPr>
          <w:i/>
        </w:rPr>
        <w:t>[data]</w:t>
      </w:r>
      <w:r>
        <w:t>_</w:t>
      </w:r>
      <w:r>
        <w:rPr>
          <w:spacing w:val="-3"/>
        </w:rPr>
        <w:t xml:space="preserve"> </w:t>
      </w:r>
      <w:r>
        <w:rPr>
          <w:b/>
        </w:rPr>
        <w:t>conform</w:t>
      </w:r>
      <w:r>
        <w:rPr>
          <w:b/>
          <w:spacing w:val="-5"/>
        </w:rPr>
        <w:t xml:space="preserve"> </w:t>
      </w:r>
      <w:r>
        <w:rPr>
          <w:b/>
        </w:rPr>
        <w:t>SIA</w:t>
      </w:r>
      <w:r>
        <w:rPr>
          <w:b/>
          <w:spacing w:val="-3"/>
        </w:rPr>
        <w:t xml:space="preserve"> </w:t>
      </w:r>
      <w:r>
        <w:rPr>
          <w:b/>
        </w:rPr>
        <w:t>RSAP</w:t>
      </w:r>
    </w:p>
    <w:p w14:paraId="3F59A34C" w14:textId="77777777" w:rsidR="00842AC7" w:rsidRDefault="00842AC7" w:rsidP="00842AC7">
      <w:pPr>
        <w:pStyle w:val="a"/>
        <w:widowControl w:val="0"/>
        <w:numPr>
          <w:ilvl w:val="0"/>
          <w:numId w:val="40"/>
        </w:numPr>
        <w:tabs>
          <w:tab w:val="clear" w:pos="1134"/>
          <w:tab w:val="left" w:pos="985"/>
        </w:tabs>
        <w:autoSpaceDE w:val="0"/>
        <w:autoSpaceDN w:val="0"/>
        <w:spacing w:before="123"/>
        <w:ind w:left="984" w:hanging="429"/>
      </w:pPr>
      <w:r>
        <w:t>Adresa</w:t>
      </w:r>
      <w:r>
        <w:rPr>
          <w:spacing w:val="-5"/>
        </w:rPr>
        <w:t xml:space="preserve"> </w:t>
      </w:r>
      <w:r>
        <w:t>la</w:t>
      </w:r>
      <w:r>
        <w:rPr>
          <w:spacing w:val="-6"/>
        </w:rPr>
        <w:t xml:space="preserve"> </w:t>
      </w:r>
      <w:r>
        <w:t>care</w:t>
      </w:r>
      <w:r>
        <w:rPr>
          <w:spacing w:val="-5"/>
        </w:rPr>
        <w:t xml:space="preserve"> </w:t>
      </w:r>
      <w:r>
        <w:t>trebuie</w:t>
      </w:r>
      <w:r>
        <w:rPr>
          <w:spacing w:val="-5"/>
        </w:rPr>
        <w:t xml:space="preserve"> </w:t>
      </w:r>
      <w:r>
        <w:t>transmise</w:t>
      </w:r>
      <w:r>
        <w:rPr>
          <w:spacing w:val="-5"/>
        </w:rPr>
        <w:t xml:space="preserve"> </w:t>
      </w:r>
      <w:r>
        <w:t>ofertele</w:t>
      </w:r>
      <w:r>
        <w:rPr>
          <w:spacing w:val="-5"/>
        </w:rPr>
        <w:t xml:space="preserve"> </w:t>
      </w:r>
      <w:r>
        <w:t>sau</w:t>
      </w:r>
      <w:r>
        <w:rPr>
          <w:spacing w:val="-5"/>
        </w:rPr>
        <w:t xml:space="preserve"> </w:t>
      </w:r>
      <w:r>
        <w:t>cererile</w:t>
      </w:r>
      <w:r>
        <w:rPr>
          <w:spacing w:val="-5"/>
        </w:rPr>
        <w:t xml:space="preserve"> </w:t>
      </w:r>
      <w:r>
        <w:t>de</w:t>
      </w:r>
      <w:r>
        <w:rPr>
          <w:spacing w:val="-10"/>
        </w:rPr>
        <w:t xml:space="preserve"> </w:t>
      </w:r>
      <w:r>
        <w:t>participare:</w:t>
      </w:r>
    </w:p>
    <w:p w14:paraId="6CDA677C" w14:textId="77777777" w:rsidR="00842AC7" w:rsidRDefault="00842AC7" w:rsidP="00842AC7">
      <w:pPr>
        <w:spacing w:before="118"/>
        <w:ind w:left="1008"/>
        <w:rPr>
          <w:i/>
        </w:rPr>
      </w:pPr>
      <w:r>
        <w:rPr>
          <w:i/>
        </w:rPr>
        <w:t>Ofertele</w:t>
      </w:r>
      <w:r>
        <w:rPr>
          <w:i/>
          <w:spacing w:val="-3"/>
        </w:rPr>
        <w:t xml:space="preserve"> </w:t>
      </w:r>
      <w:r>
        <w:rPr>
          <w:i/>
        </w:rPr>
        <w:t>sau</w:t>
      </w:r>
      <w:r>
        <w:rPr>
          <w:i/>
          <w:spacing w:val="-6"/>
        </w:rPr>
        <w:t xml:space="preserve"> </w:t>
      </w:r>
      <w:r>
        <w:rPr>
          <w:i/>
        </w:rPr>
        <w:t>cererile</w:t>
      </w:r>
      <w:r>
        <w:rPr>
          <w:i/>
          <w:spacing w:val="-3"/>
        </w:rPr>
        <w:t xml:space="preserve"> </w:t>
      </w:r>
      <w:r>
        <w:rPr>
          <w:i/>
        </w:rPr>
        <w:t>de</w:t>
      </w:r>
      <w:r>
        <w:rPr>
          <w:i/>
          <w:spacing w:val="-2"/>
        </w:rPr>
        <w:t xml:space="preserve"> </w:t>
      </w:r>
      <w:r>
        <w:rPr>
          <w:i/>
        </w:rPr>
        <w:t>participare</w:t>
      </w:r>
      <w:r>
        <w:rPr>
          <w:i/>
          <w:spacing w:val="-2"/>
        </w:rPr>
        <w:t xml:space="preserve"> </w:t>
      </w:r>
      <w:r>
        <w:rPr>
          <w:i/>
        </w:rPr>
        <w:t>vor</w:t>
      </w:r>
      <w:r>
        <w:rPr>
          <w:i/>
          <w:spacing w:val="-9"/>
        </w:rPr>
        <w:t xml:space="preserve"> </w:t>
      </w:r>
      <w:r>
        <w:rPr>
          <w:i/>
        </w:rPr>
        <w:t>fi</w:t>
      </w:r>
      <w:r>
        <w:rPr>
          <w:i/>
          <w:spacing w:val="-6"/>
        </w:rPr>
        <w:t xml:space="preserve"> </w:t>
      </w:r>
      <w:r>
        <w:rPr>
          <w:i/>
        </w:rPr>
        <w:t>depuse</w:t>
      </w:r>
      <w:r>
        <w:rPr>
          <w:i/>
          <w:spacing w:val="-3"/>
        </w:rPr>
        <w:t xml:space="preserve"> </w:t>
      </w:r>
      <w:r>
        <w:rPr>
          <w:i/>
        </w:rPr>
        <w:t>electronic</w:t>
      </w:r>
      <w:r>
        <w:rPr>
          <w:i/>
          <w:spacing w:val="-2"/>
        </w:rPr>
        <w:t xml:space="preserve"> </w:t>
      </w:r>
      <w:r>
        <w:rPr>
          <w:i/>
        </w:rPr>
        <w:t>prin</w:t>
      </w:r>
      <w:r>
        <w:rPr>
          <w:i/>
          <w:spacing w:val="-1"/>
        </w:rPr>
        <w:t xml:space="preserve"> </w:t>
      </w:r>
      <w:r>
        <w:rPr>
          <w:i/>
        </w:rPr>
        <w:t>intermediul SIA</w:t>
      </w:r>
      <w:r>
        <w:rPr>
          <w:i/>
          <w:spacing w:val="-5"/>
        </w:rPr>
        <w:t xml:space="preserve"> </w:t>
      </w:r>
      <w:r>
        <w:rPr>
          <w:i/>
        </w:rPr>
        <w:t>RSAP</w:t>
      </w:r>
    </w:p>
    <w:p w14:paraId="11C0E7D3" w14:textId="77777777" w:rsidR="00842AC7" w:rsidRDefault="00842AC7" w:rsidP="00842AC7">
      <w:pPr>
        <w:pStyle w:val="a"/>
        <w:widowControl w:val="0"/>
        <w:numPr>
          <w:ilvl w:val="0"/>
          <w:numId w:val="40"/>
        </w:numPr>
        <w:tabs>
          <w:tab w:val="clear" w:pos="1134"/>
          <w:tab w:val="left" w:pos="985"/>
          <w:tab w:val="left" w:pos="9296"/>
        </w:tabs>
        <w:autoSpaceDE w:val="0"/>
        <w:autoSpaceDN w:val="0"/>
        <w:spacing w:before="122"/>
        <w:ind w:left="984" w:hanging="429"/>
        <w:rPr>
          <w:b/>
        </w:rPr>
      </w:pPr>
      <w:r>
        <w:t>Termenul</w:t>
      </w:r>
      <w:r>
        <w:rPr>
          <w:spacing w:val="-8"/>
        </w:rPr>
        <w:t xml:space="preserve"> </w:t>
      </w:r>
      <w:r>
        <w:t>de</w:t>
      </w:r>
      <w:r>
        <w:rPr>
          <w:spacing w:val="2"/>
        </w:rPr>
        <w:t xml:space="preserve"> </w:t>
      </w:r>
      <w:r>
        <w:t>valabilitate a</w:t>
      </w:r>
      <w:r>
        <w:rPr>
          <w:spacing w:val="-8"/>
        </w:rPr>
        <w:t xml:space="preserve"> </w:t>
      </w:r>
      <w:r>
        <w:t>ofertelor:</w:t>
      </w:r>
      <w:r>
        <w:rPr>
          <w:spacing w:val="-3"/>
          <w:u w:val="thick"/>
        </w:rPr>
        <w:t xml:space="preserve"> </w:t>
      </w:r>
      <w:r>
        <w:rPr>
          <w:b/>
          <w:u w:val="thick"/>
        </w:rPr>
        <w:t>_60</w:t>
      </w:r>
      <w:r>
        <w:rPr>
          <w:b/>
          <w:spacing w:val="-2"/>
          <w:u w:val="thick"/>
        </w:rPr>
        <w:t xml:space="preserve"> </w:t>
      </w:r>
      <w:r>
        <w:rPr>
          <w:b/>
          <w:u w:val="thick"/>
        </w:rPr>
        <w:t>de</w:t>
      </w:r>
      <w:r>
        <w:rPr>
          <w:b/>
          <w:spacing w:val="-13"/>
          <w:u w:val="thick"/>
        </w:rPr>
        <w:t xml:space="preserve"> </w:t>
      </w:r>
      <w:r>
        <w:rPr>
          <w:b/>
          <w:u w:val="thick"/>
        </w:rPr>
        <w:t>zile</w:t>
      </w:r>
      <w:r>
        <w:rPr>
          <w:b/>
          <w:u w:val="thick"/>
        </w:rPr>
        <w:tab/>
      </w:r>
    </w:p>
    <w:p w14:paraId="308A5329" w14:textId="77777777" w:rsidR="00842AC7" w:rsidRDefault="00842AC7" w:rsidP="00842AC7">
      <w:pPr>
        <w:pStyle w:val="a"/>
        <w:widowControl w:val="0"/>
        <w:numPr>
          <w:ilvl w:val="0"/>
          <w:numId w:val="40"/>
        </w:numPr>
        <w:tabs>
          <w:tab w:val="clear" w:pos="1134"/>
          <w:tab w:val="left" w:pos="985"/>
        </w:tabs>
        <w:autoSpaceDE w:val="0"/>
        <w:autoSpaceDN w:val="0"/>
        <w:spacing w:before="118"/>
        <w:ind w:left="984" w:hanging="429"/>
        <w:rPr>
          <w:b/>
        </w:rPr>
      </w:pPr>
      <w:r>
        <w:t>Locul</w:t>
      </w:r>
      <w:r>
        <w:rPr>
          <w:spacing w:val="-11"/>
        </w:rPr>
        <w:t xml:space="preserve"> </w:t>
      </w:r>
      <w:r>
        <w:t>deschiderii</w:t>
      </w:r>
      <w:r>
        <w:rPr>
          <w:spacing w:val="-5"/>
        </w:rPr>
        <w:t xml:space="preserve"> </w:t>
      </w:r>
      <w:r>
        <w:t xml:space="preserve">ofertelor: </w:t>
      </w:r>
      <w:r>
        <w:rPr>
          <w:b/>
        </w:rPr>
        <w:t>SIA</w:t>
      </w:r>
      <w:r>
        <w:rPr>
          <w:b/>
          <w:spacing w:val="-7"/>
        </w:rPr>
        <w:t xml:space="preserve"> </w:t>
      </w:r>
      <w:r>
        <w:rPr>
          <w:b/>
        </w:rPr>
        <w:t>RSAP</w:t>
      </w:r>
    </w:p>
    <w:p w14:paraId="45A506A3" w14:textId="77777777" w:rsidR="00842AC7" w:rsidRDefault="00842AC7" w:rsidP="00842AC7">
      <w:pPr>
        <w:spacing w:before="122"/>
        <w:ind w:left="556"/>
        <w:rPr>
          <w:i/>
        </w:rPr>
      </w:pPr>
      <w:r>
        <w:rPr>
          <w:i/>
        </w:rPr>
        <w:t>Ofertele</w:t>
      </w:r>
      <w:r>
        <w:rPr>
          <w:i/>
          <w:spacing w:val="-9"/>
        </w:rPr>
        <w:t xml:space="preserve"> </w:t>
      </w:r>
      <w:r>
        <w:rPr>
          <w:i/>
        </w:rPr>
        <w:t>întârziate</w:t>
      </w:r>
      <w:r>
        <w:rPr>
          <w:i/>
          <w:spacing w:val="-5"/>
        </w:rPr>
        <w:t xml:space="preserve"> </w:t>
      </w:r>
      <w:r>
        <w:rPr>
          <w:i/>
        </w:rPr>
        <w:t>vor</w:t>
      </w:r>
      <w:r>
        <w:rPr>
          <w:i/>
          <w:spacing w:val="-10"/>
        </w:rPr>
        <w:t xml:space="preserve"> </w:t>
      </w:r>
      <w:r>
        <w:rPr>
          <w:i/>
        </w:rPr>
        <w:t>fi</w:t>
      </w:r>
      <w:r>
        <w:rPr>
          <w:i/>
          <w:spacing w:val="-5"/>
        </w:rPr>
        <w:t xml:space="preserve"> </w:t>
      </w:r>
      <w:r>
        <w:rPr>
          <w:i/>
        </w:rPr>
        <w:t>respinse.</w:t>
      </w:r>
    </w:p>
    <w:p w14:paraId="66FC84A3" w14:textId="77777777" w:rsidR="00842AC7" w:rsidRDefault="00842AC7" w:rsidP="00842AC7">
      <w:pPr>
        <w:pStyle w:val="a"/>
        <w:widowControl w:val="0"/>
        <w:numPr>
          <w:ilvl w:val="0"/>
          <w:numId w:val="40"/>
        </w:numPr>
        <w:tabs>
          <w:tab w:val="clear" w:pos="1134"/>
          <w:tab w:val="left" w:pos="985"/>
        </w:tabs>
        <w:autoSpaceDE w:val="0"/>
        <w:autoSpaceDN w:val="0"/>
        <w:spacing w:before="119"/>
        <w:ind w:left="984" w:hanging="429"/>
      </w:pPr>
      <w:r>
        <w:t>Persoanele</w:t>
      </w:r>
      <w:r>
        <w:rPr>
          <w:spacing w:val="-8"/>
        </w:rPr>
        <w:t xml:space="preserve"> </w:t>
      </w:r>
      <w:r>
        <w:t>autorizate</w:t>
      </w:r>
      <w:r>
        <w:rPr>
          <w:spacing w:val="-8"/>
        </w:rPr>
        <w:t xml:space="preserve"> </w:t>
      </w:r>
      <w:r>
        <w:t>să</w:t>
      </w:r>
      <w:r>
        <w:rPr>
          <w:spacing w:val="-8"/>
        </w:rPr>
        <w:t xml:space="preserve"> </w:t>
      </w:r>
      <w:r>
        <w:t>asiste</w:t>
      </w:r>
      <w:r>
        <w:rPr>
          <w:spacing w:val="-4"/>
        </w:rPr>
        <w:t xml:space="preserve"> </w:t>
      </w:r>
      <w:r>
        <w:t>la</w:t>
      </w:r>
      <w:r>
        <w:rPr>
          <w:spacing w:val="-9"/>
        </w:rPr>
        <w:t xml:space="preserve"> </w:t>
      </w:r>
      <w:r>
        <w:t>deschiderea</w:t>
      </w:r>
      <w:r>
        <w:rPr>
          <w:spacing w:val="-7"/>
        </w:rPr>
        <w:t xml:space="preserve"> </w:t>
      </w:r>
      <w:r>
        <w:t>ofertelor:</w:t>
      </w:r>
    </w:p>
    <w:p w14:paraId="007950DD" w14:textId="77777777" w:rsidR="00842AC7" w:rsidRDefault="00842AC7" w:rsidP="00842AC7">
      <w:pPr>
        <w:spacing w:before="9" w:line="232" w:lineRule="auto"/>
        <w:ind w:left="1008" w:right="338"/>
      </w:pPr>
      <w:r>
        <w:rPr>
          <w:i/>
          <w:spacing w:val="-4"/>
        </w:rPr>
        <w:t>Ofertanții</w:t>
      </w:r>
      <w:r>
        <w:rPr>
          <w:i/>
          <w:spacing w:val="-9"/>
        </w:rPr>
        <w:t xml:space="preserve"> </w:t>
      </w:r>
      <w:r>
        <w:rPr>
          <w:i/>
          <w:spacing w:val="-4"/>
        </w:rPr>
        <w:t>sau</w:t>
      </w:r>
      <w:r>
        <w:rPr>
          <w:i/>
          <w:spacing w:val="-9"/>
        </w:rPr>
        <w:t xml:space="preserve"> </w:t>
      </w:r>
      <w:r>
        <w:rPr>
          <w:i/>
          <w:spacing w:val="-4"/>
        </w:rPr>
        <w:t>reprezentanții</w:t>
      </w:r>
      <w:r>
        <w:rPr>
          <w:i/>
          <w:spacing w:val="-8"/>
        </w:rPr>
        <w:t xml:space="preserve"> </w:t>
      </w:r>
      <w:r>
        <w:rPr>
          <w:i/>
          <w:spacing w:val="-4"/>
        </w:rPr>
        <w:t>acestora</w:t>
      </w:r>
      <w:r>
        <w:rPr>
          <w:i/>
          <w:spacing w:val="-9"/>
        </w:rPr>
        <w:t xml:space="preserve"> </w:t>
      </w:r>
      <w:r>
        <w:rPr>
          <w:i/>
          <w:spacing w:val="-4"/>
        </w:rPr>
        <w:t>au</w:t>
      </w:r>
      <w:r>
        <w:rPr>
          <w:i/>
          <w:spacing w:val="-9"/>
        </w:rPr>
        <w:t xml:space="preserve"> </w:t>
      </w:r>
      <w:r>
        <w:rPr>
          <w:i/>
          <w:spacing w:val="-4"/>
        </w:rPr>
        <w:t>dreptul</w:t>
      </w:r>
      <w:r>
        <w:rPr>
          <w:i/>
          <w:spacing w:val="-8"/>
        </w:rPr>
        <w:t xml:space="preserve"> </w:t>
      </w:r>
      <w:r>
        <w:rPr>
          <w:i/>
          <w:spacing w:val="-4"/>
        </w:rPr>
        <w:t>să</w:t>
      </w:r>
      <w:r>
        <w:rPr>
          <w:i/>
          <w:spacing w:val="-9"/>
        </w:rPr>
        <w:t xml:space="preserve"> </w:t>
      </w:r>
      <w:r>
        <w:rPr>
          <w:i/>
          <w:spacing w:val="-4"/>
        </w:rPr>
        <w:t>participe</w:t>
      </w:r>
      <w:r>
        <w:rPr>
          <w:i/>
          <w:spacing w:val="-10"/>
        </w:rPr>
        <w:t xml:space="preserve"> </w:t>
      </w:r>
      <w:r>
        <w:rPr>
          <w:i/>
          <w:spacing w:val="-4"/>
        </w:rPr>
        <w:t>la</w:t>
      </w:r>
      <w:r>
        <w:rPr>
          <w:i/>
          <w:spacing w:val="-9"/>
        </w:rPr>
        <w:t xml:space="preserve"> </w:t>
      </w:r>
      <w:r>
        <w:rPr>
          <w:i/>
          <w:spacing w:val="-4"/>
        </w:rPr>
        <w:t>deschiderea</w:t>
      </w:r>
      <w:r>
        <w:rPr>
          <w:i/>
          <w:spacing w:val="-9"/>
        </w:rPr>
        <w:t xml:space="preserve"> </w:t>
      </w:r>
      <w:r>
        <w:rPr>
          <w:i/>
          <w:spacing w:val="-3"/>
        </w:rPr>
        <w:t>ofertelor,</w:t>
      </w:r>
      <w:r>
        <w:rPr>
          <w:i/>
          <w:spacing w:val="-7"/>
        </w:rPr>
        <w:t xml:space="preserve"> </w:t>
      </w:r>
      <w:r>
        <w:rPr>
          <w:i/>
          <w:spacing w:val="-3"/>
        </w:rPr>
        <w:t>cu</w:t>
      </w:r>
      <w:r>
        <w:rPr>
          <w:i/>
          <w:spacing w:val="-57"/>
        </w:rPr>
        <w:t xml:space="preserve"> </w:t>
      </w:r>
      <w:r>
        <w:rPr>
          <w:i/>
        </w:rPr>
        <w:t>excepția</w:t>
      </w:r>
      <w:r>
        <w:rPr>
          <w:i/>
          <w:spacing w:val="1"/>
        </w:rPr>
        <w:t xml:space="preserve"> </w:t>
      </w:r>
      <w:r>
        <w:rPr>
          <w:i/>
        </w:rPr>
        <w:t>cazului</w:t>
      </w:r>
      <w:r>
        <w:rPr>
          <w:i/>
          <w:spacing w:val="2"/>
        </w:rPr>
        <w:t xml:space="preserve"> </w:t>
      </w:r>
      <w:r>
        <w:rPr>
          <w:i/>
        </w:rPr>
        <w:t>când</w:t>
      </w:r>
      <w:r>
        <w:rPr>
          <w:i/>
          <w:spacing w:val="1"/>
        </w:rPr>
        <w:t xml:space="preserve"> </w:t>
      </w:r>
      <w:r>
        <w:rPr>
          <w:i/>
        </w:rPr>
        <w:t>ofertele</w:t>
      </w:r>
      <w:r>
        <w:rPr>
          <w:i/>
          <w:spacing w:val="1"/>
        </w:rPr>
        <w:t xml:space="preserve"> </w:t>
      </w:r>
      <w:r>
        <w:rPr>
          <w:i/>
        </w:rPr>
        <w:t>au</w:t>
      </w:r>
      <w:r>
        <w:rPr>
          <w:i/>
          <w:spacing w:val="-4"/>
        </w:rPr>
        <w:t xml:space="preserve"> </w:t>
      </w:r>
      <w:r>
        <w:rPr>
          <w:i/>
        </w:rPr>
        <w:t>fost</w:t>
      </w:r>
      <w:r>
        <w:rPr>
          <w:i/>
          <w:spacing w:val="2"/>
        </w:rPr>
        <w:t xml:space="preserve"> </w:t>
      </w:r>
      <w:r>
        <w:rPr>
          <w:i/>
        </w:rPr>
        <w:t>depuse prin</w:t>
      </w:r>
      <w:r>
        <w:rPr>
          <w:i/>
          <w:spacing w:val="2"/>
        </w:rPr>
        <w:t xml:space="preserve"> </w:t>
      </w:r>
      <w:r>
        <w:rPr>
          <w:i/>
        </w:rPr>
        <w:t>SIA</w:t>
      </w:r>
      <w:r>
        <w:rPr>
          <w:i/>
          <w:spacing w:val="-1"/>
        </w:rPr>
        <w:t xml:space="preserve"> </w:t>
      </w:r>
      <w:r>
        <w:rPr>
          <w:i/>
        </w:rPr>
        <w:t>RSAP</w:t>
      </w:r>
      <w:r>
        <w:t>.</w:t>
      </w:r>
    </w:p>
    <w:p w14:paraId="491FD420" w14:textId="77777777" w:rsidR="00842AC7" w:rsidRDefault="00842AC7" w:rsidP="00842AC7">
      <w:pPr>
        <w:pStyle w:val="a"/>
        <w:widowControl w:val="0"/>
        <w:numPr>
          <w:ilvl w:val="0"/>
          <w:numId w:val="40"/>
        </w:numPr>
        <w:tabs>
          <w:tab w:val="clear" w:pos="1134"/>
          <w:tab w:val="left" w:pos="985"/>
        </w:tabs>
        <w:autoSpaceDE w:val="0"/>
        <w:autoSpaceDN w:val="0"/>
        <w:spacing w:before="125"/>
        <w:ind w:left="984" w:hanging="429"/>
        <w:rPr>
          <w:b/>
        </w:rPr>
      </w:pPr>
      <w:r>
        <w:t>Limba</w:t>
      </w:r>
      <w:r>
        <w:rPr>
          <w:spacing w:val="-5"/>
        </w:rPr>
        <w:t xml:space="preserve"> </w:t>
      </w:r>
      <w:r>
        <w:t>sau</w:t>
      </w:r>
      <w:r>
        <w:rPr>
          <w:spacing w:val="1"/>
        </w:rPr>
        <w:t xml:space="preserve"> </w:t>
      </w:r>
      <w:r>
        <w:t>limbile</w:t>
      </w:r>
      <w:r>
        <w:rPr>
          <w:spacing w:val="1"/>
        </w:rPr>
        <w:t xml:space="preserve"> </w:t>
      </w:r>
      <w:r>
        <w:t>în</w:t>
      </w:r>
      <w:r>
        <w:rPr>
          <w:spacing w:val="-8"/>
        </w:rPr>
        <w:t xml:space="preserve"> </w:t>
      </w:r>
      <w:r>
        <w:t>care</w:t>
      </w:r>
      <w:r>
        <w:rPr>
          <w:spacing w:val="-7"/>
        </w:rPr>
        <w:t xml:space="preserve"> </w:t>
      </w:r>
      <w:r>
        <w:t>trebuie</w:t>
      </w:r>
      <w:r>
        <w:rPr>
          <w:spacing w:val="-8"/>
        </w:rPr>
        <w:t xml:space="preserve"> </w:t>
      </w:r>
      <w:r>
        <w:t>redactate</w:t>
      </w:r>
      <w:r>
        <w:rPr>
          <w:spacing w:val="-8"/>
        </w:rPr>
        <w:t xml:space="preserve"> </w:t>
      </w:r>
      <w:r>
        <w:t>ofertele</w:t>
      </w:r>
      <w:r>
        <w:rPr>
          <w:spacing w:val="-3"/>
        </w:rPr>
        <w:t xml:space="preserve"> </w:t>
      </w:r>
      <w:r>
        <w:t>sau</w:t>
      </w:r>
      <w:r>
        <w:rPr>
          <w:spacing w:val="-4"/>
        </w:rPr>
        <w:t xml:space="preserve"> </w:t>
      </w:r>
      <w:r>
        <w:t>cererile</w:t>
      </w:r>
      <w:r>
        <w:rPr>
          <w:spacing w:val="-3"/>
        </w:rPr>
        <w:t xml:space="preserve"> </w:t>
      </w:r>
      <w:r>
        <w:t>de</w:t>
      </w:r>
      <w:r>
        <w:rPr>
          <w:spacing w:val="-4"/>
        </w:rPr>
        <w:t xml:space="preserve"> </w:t>
      </w:r>
      <w:r>
        <w:t>participare:</w:t>
      </w:r>
      <w:r>
        <w:rPr>
          <w:spacing w:val="7"/>
        </w:rPr>
        <w:t xml:space="preserve"> </w:t>
      </w:r>
      <w:r>
        <w:rPr>
          <w:b/>
        </w:rPr>
        <w:t>Română</w:t>
      </w:r>
    </w:p>
    <w:p w14:paraId="65199F0C" w14:textId="77777777" w:rsidR="00842AC7" w:rsidRDefault="00842AC7" w:rsidP="00842AC7">
      <w:pPr>
        <w:pStyle w:val="a"/>
        <w:widowControl w:val="0"/>
        <w:numPr>
          <w:ilvl w:val="0"/>
          <w:numId w:val="40"/>
        </w:numPr>
        <w:tabs>
          <w:tab w:val="clear" w:pos="1134"/>
          <w:tab w:val="left" w:pos="917"/>
        </w:tabs>
        <w:autoSpaceDE w:val="0"/>
        <w:autoSpaceDN w:val="0"/>
        <w:spacing w:before="122" w:line="242" w:lineRule="auto"/>
        <w:ind w:left="916" w:right="1074" w:hanging="361"/>
        <w:rPr>
          <w:b/>
          <w:sz w:val="20"/>
        </w:rPr>
      </w:pPr>
      <w:r>
        <w:rPr>
          <w:spacing w:val="-3"/>
        </w:rPr>
        <w:t>Respectivul</w:t>
      </w:r>
      <w:r>
        <w:rPr>
          <w:spacing w:val="-21"/>
        </w:rPr>
        <w:t xml:space="preserve"> </w:t>
      </w:r>
      <w:r>
        <w:rPr>
          <w:spacing w:val="-2"/>
        </w:rPr>
        <w:t>contract</w:t>
      </w:r>
      <w:r>
        <w:rPr>
          <w:spacing w:val="-11"/>
        </w:rPr>
        <w:t xml:space="preserve"> </w:t>
      </w:r>
      <w:r>
        <w:rPr>
          <w:spacing w:val="-2"/>
        </w:rPr>
        <w:t>se</w:t>
      </w:r>
      <w:r>
        <w:rPr>
          <w:spacing w:val="-17"/>
        </w:rPr>
        <w:t xml:space="preserve"> </w:t>
      </w:r>
      <w:r>
        <w:rPr>
          <w:spacing w:val="-2"/>
        </w:rPr>
        <w:t>referă</w:t>
      </w:r>
      <w:r>
        <w:rPr>
          <w:spacing w:val="-12"/>
        </w:rPr>
        <w:t xml:space="preserve"> </w:t>
      </w:r>
      <w:r>
        <w:rPr>
          <w:spacing w:val="-2"/>
        </w:rPr>
        <w:t>la</w:t>
      </w:r>
      <w:r>
        <w:rPr>
          <w:spacing w:val="-13"/>
        </w:rPr>
        <w:t xml:space="preserve"> </w:t>
      </w:r>
      <w:r>
        <w:rPr>
          <w:spacing w:val="-2"/>
        </w:rPr>
        <w:t>un</w:t>
      </w:r>
      <w:r>
        <w:rPr>
          <w:spacing w:val="-16"/>
        </w:rPr>
        <w:t xml:space="preserve"> </w:t>
      </w:r>
      <w:r>
        <w:rPr>
          <w:spacing w:val="-2"/>
        </w:rPr>
        <w:t>proiect</w:t>
      </w:r>
      <w:r>
        <w:rPr>
          <w:spacing w:val="-11"/>
        </w:rPr>
        <w:t xml:space="preserve"> </w:t>
      </w:r>
      <w:r>
        <w:rPr>
          <w:spacing w:val="-2"/>
        </w:rPr>
        <w:t>și/sau</w:t>
      </w:r>
      <w:r>
        <w:rPr>
          <w:spacing w:val="-13"/>
        </w:rPr>
        <w:t xml:space="preserve"> </w:t>
      </w:r>
      <w:r>
        <w:rPr>
          <w:spacing w:val="-2"/>
        </w:rPr>
        <w:t>program</w:t>
      </w:r>
      <w:r>
        <w:rPr>
          <w:spacing w:val="-20"/>
        </w:rPr>
        <w:t xml:space="preserve"> </w:t>
      </w:r>
      <w:r>
        <w:rPr>
          <w:spacing w:val="-2"/>
        </w:rPr>
        <w:t>finanțat</w:t>
      </w:r>
      <w:r>
        <w:rPr>
          <w:spacing w:val="-7"/>
        </w:rPr>
        <w:t xml:space="preserve"> </w:t>
      </w:r>
      <w:r>
        <w:rPr>
          <w:spacing w:val="-2"/>
        </w:rPr>
        <w:t>din</w:t>
      </w:r>
      <w:r>
        <w:rPr>
          <w:spacing w:val="-12"/>
        </w:rPr>
        <w:t xml:space="preserve"> </w:t>
      </w:r>
      <w:r>
        <w:rPr>
          <w:spacing w:val="-2"/>
        </w:rPr>
        <w:t>fonduri</w:t>
      </w:r>
      <w:r>
        <w:rPr>
          <w:spacing w:val="-20"/>
        </w:rPr>
        <w:t xml:space="preserve"> </w:t>
      </w:r>
      <w:r>
        <w:rPr>
          <w:spacing w:val="-2"/>
        </w:rPr>
        <w:t>ale</w:t>
      </w:r>
      <w:r>
        <w:rPr>
          <w:spacing w:val="-13"/>
        </w:rPr>
        <w:t xml:space="preserve"> </w:t>
      </w:r>
      <w:r>
        <w:rPr>
          <w:spacing w:val="-2"/>
        </w:rPr>
        <w:t>Uniunii</w:t>
      </w:r>
      <w:r>
        <w:rPr>
          <w:spacing w:val="-57"/>
        </w:rPr>
        <w:t xml:space="preserve"> </w:t>
      </w:r>
      <w:r>
        <w:t>Europene:</w:t>
      </w:r>
      <w:r>
        <w:rPr>
          <w:spacing w:val="2"/>
        </w:rPr>
        <w:t xml:space="preserve"> </w:t>
      </w:r>
      <w:r>
        <w:rPr>
          <w:b/>
        </w:rPr>
        <w:t>Nu</w:t>
      </w:r>
      <w:r>
        <w:rPr>
          <w:b/>
          <w:spacing w:val="2"/>
        </w:rPr>
        <w:t xml:space="preserve"> </w:t>
      </w:r>
      <w:r>
        <w:rPr>
          <w:b/>
        </w:rPr>
        <w:t>se</w:t>
      </w:r>
      <w:r>
        <w:rPr>
          <w:b/>
          <w:spacing w:val="1"/>
        </w:rPr>
        <w:t xml:space="preserve"> </w:t>
      </w:r>
      <w:r>
        <w:rPr>
          <w:b/>
        </w:rPr>
        <w:t>referă</w:t>
      </w:r>
    </w:p>
    <w:p w14:paraId="22F78958" w14:textId="77777777" w:rsidR="00842AC7" w:rsidRDefault="00842AC7" w:rsidP="00842AC7">
      <w:pPr>
        <w:pStyle w:val="a"/>
        <w:widowControl w:val="0"/>
        <w:numPr>
          <w:ilvl w:val="0"/>
          <w:numId w:val="40"/>
        </w:numPr>
        <w:tabs>
          <w:tab w:val="clear" w:pos="1134"/>
          <w:tab w:val="left" w:pos="985"/>
        </w:tabs>
        <w:autoSpaceDE w:val="0"/>
        <w:autoSpaceDN w:val="0"/>
        <w:spacing w:before="110"/>
        <w:ind w:left="984" w:hanging="429"/>
      </w:pPr>
      <w:r>
        <w:rPr>
          <w:spacing w:val="-4"/>
        </w:rPr>
        <w:t>Denumirea</w:t>
      </w:r>
      <w:r>
        <w:rPr>
          <w:spacing w:val="-13"/>
        </w:rPr>
        <w:t xml:space="preserve"> </w:t>
      </w:r>
      <w:r>
        <w:rPr>
          <w:spacing w:val="-4"/>
        </w:rPr>
        <w:t>și</w:t>
      </w:r>
      <w:r>
        <w:rPr>
          <w:spacing w:val="-16"/>
        </w:rPr>
        <w:t xml:space="preserve"> </w:t>
      </w:r>
      <w:r>
        <w:rPr>
          <w:spacing w:val="-4"/>
        </w:rPr>
        <w:t>adresa</w:t>
      </w:r>
      <w:r>
        <w:rPr>
          <w:spacing w:val="-8"/>
        </w:rPr>
        <w:t xml:space="preserve"> </w:t>
      </w:r>
      <w:r>
        <w:rPr>
          <w:spacing w:val="-4"/>
        </w:rPr>
        <w:t>organismului</w:t>
      </w:r>
      <w:r>
        <w:rPr>
          <w:spacing w:val="-16"/>
        </w:rPr>
        <w:t xml:space="preserve"> </w:t>
      </w:r>
      <w:r>
        <w:rPr>
          <w:spacing w:val="-4"/>
        </w:rPr>
        <w:t>competent</w:t>
      </w:r>
      <w:r>
        <w:rPr>
          <w:spacing w:val="-1"/>
        </w:rPr>
        <w:t xml:space="preserve"> </w:t>
      </w:r>
      <w:r>
        <w:rPr>
          <w:spacing w:val="-4"/>
        </w:rPr>
        <w:t>de</w:t>
      </w:r>
      <w:r>
        <w:rPr>
          <w:spacing w:val="-13"/>
        </w:rPr>
        <w:t xml:space="preserve"> </w:t>
      </w:r>
      <w:r>
        <w:rPr>
          <w:spacing w:val="-4"/>
        </w:rPr>
        <w:t>soluționare</w:t>
      </w:r>
      <w:r>
        <w:rPr>
          <w:spacing w:val="-13"/>
        </w:rPr>
        <w:t xml:space="preserve"> </w:t>
      </w:r>
      <w:r>
        <w:rPr>
          <w:spacing w:val="-4"/>
        </w:rPr>
        <w:t>a</w:t>
      </w:r>
      <w:r>
        <w:rPr>
          <w:spacing w:val="-8"/>
        </w:rPr>
        <w:t xml:space="preserve"> </w:t>
      </w:r>
      <w:r>
        <w:rPr>
          <w:spacing w:val="-4"/>
        </w:rPr>
        <w:t>contestațiilor:</w:t>
      </w:r>
    </w:p>
    <w:p w14:paraId="0D5CC3B9" w14:textId="77777777" w:rsidR="00842AC7" w:rsidRDefault="00842AC7" w:rsidP="00842AC7">
      <w:pPr>
        <w:sectPr w:rsidR="00842AC7">
          <w:pgSz w:w="11910" w:h="16840"/>
          <w:pgMar w:top="1220" w:right="740" w:bottom="0" w:left="860" w:header="720" w:footer="720" w:gutter="0"/>
          <w:cols w:space="720"/>
        </w:sectPr>
      </w:pPr>
    </w:p>
    <w:p w14:paraId="3ACD4003" w14:textId="77777777" w:rsidR="00842AC7" w:rsidRDefault="00842AC7" w:rsidP="00842AC7">
      <w:pPr>
        <w:spacing w:before="78" w:line="275" w:lineRule="exact"/>
        <w:ind w:left="1008"/>
        <w:rPr>
          <w:i/>
        </w:rPr>
      </w:pPr>
      <w:r>
        <w:rPr>
          <w:i/>
          <w:spacing w:val="-1"/>
          <w:w w:val="90"/>
        </w:rPr>
        <w:lastRenderedPageBreak/>
        <w:t>Agenția</w:t>
      </w:r>
      <w:r>
        <w:rPr>
          <w:i/>
          <w:spacing w:val="-4"/>
          <w:w w:val="90"/>
        </w:rPr>
        <w:t xml:space="preserve"> </w:t>
      </w:r>
      <w:r>
        <w:rPr>
          <w:i/>
          <w:spacing w:val="-1"/>
          <w:w w:val="90"/>
        </w:rPr>
        <w:t>Națională</w:t>
      </w:r>
      <w:r>
        <w:rPr>
          <w:i/>
          <w:spacing w:val="-7"/>
          <w:w w:val="90"/>
        </w:rPr>
        <w:t xml:space="preserve"> </w:t>
      </w:r>
      <w:r>
        <w:rPr>
          <w:i/>
          <w:spacing w:val="-1"/>
          <w:w w:val="90"/>
        </w:rPr>
        <w:t>pentru</w:t>
      </w:r>
      <w:r>
        <w:rPr>
          <w:i/>
          <w:spacing w:val="-4"/>
          <w:w w:val="90"/>
        </w:rPr>
        <w:t xml:space="preserve"> </w:t>
      </w:r>
      <w:r>
        <w:rPr>
          <w:i/>
          <w:w w:val="90"/>
        </w:rPr>
        <w:t>Soluționarea</w:t>
      </w:r>
      <w:r>
        <w:rPr>
          <w:i/>
          <w:spacing w:val="-2"/>
          <w:w w:val="90"/>
        </w:rPr>
        <w:t xml:space="preserve"> </w:t>
      </w:r>
      <w:r>
        <w:rPr>
          <w:i/>
          <w:w w:val="90"/>
        </w:rPr>
        <w:t>Contestațiilor</w:t>
      </w:r>
    </w:p>
    <w:p w14:paraId="6F1D8895" w14:textId="77777777" w:rsidR="00842AC7" w:rsidRDefault="00842AC7" w:rsidP="00842AC7">
      <w:pPr>
        <w:spacing w:line="242" w:lineRule="auto"/>
        <w:ind w:left="1008" w:right="903"/>
        <w:rPr>
          <w:i/>
        </w:rPr>
      </w:pPr>
      <w:r>
        <w:rPr>
          <w:i/>
          <w:w w:val="95"/>
        </w:rPr>
        <w:t>Adresa:</w:t>
      </w:r>
      <w:r>
        <w:rPr>
          <w:i/>
          <w:spacing w:val="-7"/>
          <w:w w:val="95"/>
        </w:rPr>
        <w:t xml:space="preserve"> </w:t>
      </w:r>
      <w:r>
        <w:rPr>
          <w:i/>
          <w:w w:val="95"/>
        </w:rPr>
        <w:t>mun. Chișinău,</w:t>
      </w:r>
      <w:r>
        <w:rPr>
          <w:i/>
          <w:spacing w:val="-5"/>
          <w:w w:val="95"/>
        </w:rPr>
        <w:t xml:space="preserve"> </w:t>
      </w:r>
      <w:r>
        <w:rPr>
          <w:i/>
          <w:w w:val="95"/>
        </w:rPr>
        <w:t>bd.</w:t>
      </w:r>
      <w:r>
        <w:rPr>
          <w:i/>
          <w:spacing w:val="-5"/>
          <w:w w:val="95"/>
        </w:rPr>
        <w:t xml:space="preserve"> </w:t>
      </w:r>
      <w:r>
        <w:rPr>
          <w:i/>
          <w:w w:val="95"/>
        </w:rPr>
        <w:t>Çtefan</w:t>
      </w:r>
      <w:r>
        <w:rPr>
          <w:i/>
          <w:spacing w:val="-3"/>
          <w:w w:val="95"/>
        </w:rPr>
        <w:t xml:space="preserve"> </w:t>
      </w:r>
      <w:r>
        <w:rPr>
          <w:i/>
          <w:w w:val="95"/>
        </w:rPr>
        <w:t>cel</w:t>
      </w:r>
      <w:r>
        <w:rPr>
          <w:i/>
          <w:spacing w:val="-12"/>
          <w:w w:val="95"/>
        </w:rPr>
        <w:t xml:space="preserve"> </w:t>
      </w:r>
      <w:r>
        <w:rPr>
          <w:i/>
          <w:w w:val="95"/>
        </w:rPr>
        <w:t>Mare</w:t>
      </w:r>
      <w:r>
        <w:rPr>
          <w:i/>
          <w:spacing w:val="-4"/>
          <w:w w:val="95"/>
        </w:rPr>
        <w:t xml:space="preserve"> </w:t>
      </w:r>
      <w:r>
        <w:rPr>
          <w:i/>
          <w:w w:val="95"/>
        </w:rPr>
        <w:t>și</w:t>
      </w:r>
      <w:r>
        <w:rPr>
          <w:i/>
          <w:spacing w:val="-7"/>
          <w:w w:val="95"/>
        </w:rPr>
        <w:t xml:space="preserve"> </w:t>
      </w:r>
      <w:r>
        <w:rPr>
          <w:i/>
          <w:w w:val="95"/>
        </w:rPr>
        <w:t>Sfânt</w:t>
      </w:r>
      <w:r>
        <w:rPr>
          <w:i/>
          <w:spacing w:val="-8"/>
          <w:w w:val="95"/>
        </w:rPr>
        <w:t xml:space="preserve"> </w:t>
      </w:r>
      <w:r>
        <w:rPr>
          <w:i/>
          <w:w w:val="95"/>
        </w:rPr>
        <w:t>nr.124</w:t>
      </w:r>
      <w:r>
        <w:rPr>
          <w:i/>
          <w:spacing w:val="-12"/>
          <w:w w:val="95"/>
        </w:rPr>
        <w:t xml:space="preserve"> </w:t>
      </w:r>
      <w:r>
        <w:rPr>
          <w:i/>
          <w:w w:val="95"/>
        </w:rPr>
        <w:t>(et.4),</w:t>
      </w:r>
      <w:r>
        <w:rPr>
          <w:i/>
          <w:spacing w:val="-10"/>
          <w:w w:val="95"/>
        </w:rPr>
        <w:t xml:space="preserve"> </w:t>
      </w:r>
      <w:r>
        <w:rPr>
          <w:i/>
          <w:w w:val="95"/>
        </w:rPr>
        <w:t>MD</w:t>
      </w:r>
      <w:r>
        <w:rPr>
          <w:i/>
          <w:spacing w:val="-8"/>
          <w:w w:val="95"/>
        </w:rPr>
        <w:t xml:space="preserve"> </w:t>
      </w:r>
      <w:r>
        <w:rPr>
          <w:i/>
          <w:w w:val="95"/>
        </w:rPr>
        <w:t>2001;</w:t>
      </w:r>
      <w:r>
        <w:rPr>
          <w:i/>
          <w:spacing w:val="-7"/>
          <w:w w:val="95"/>
        </w:rPr>
        <w:t xml:space="preserve"> </w:t>
      </w:r>
      <w:r>
        <w:rPr>
          <w:i/>
          <w:w w:val="95"/>
        </w:rPr>
        <w:t>Tel/Fax/email:</w:t>
      </w:r>
      <w:r>
        <w:rPr>
          <w:i/>
          <w:spacing w:val="-54"/>
          <w:w w:val="95"/>
        </w:rPr>
        <w:t xml:space="preserve"> </w:t>
      </w:r>
      <w:r>
        <w:rPr>
          <w:i/>
        </w:rPr>
        <w:t>022-820</w:t>
      </w:r>
      <w:r>
        <w:rPr>
          <w:i/>
          <w:spacing w:val="1"/>
        </w:rPr>
        <w:t xml:space="preserve"> </w:t>
      </w:r>
      <w:r>
        <w:rPr>
          <w:i/>
        </w:rPr>
        <w:t>652,</w:t>
      </w:r>
      <w:r>
        <w:rPr>
          <w:i/>
          <w:spacing w:val="-1"/>
        </w:rPr>
        <w:t xml:space="preserve"> </w:t>
      </w:r>
      <w:r>
        <w:rPr>
          <w:i/>
        </w:rPr>
        <w:t>022</w:t>
      </w:r>
      <w:r>
        <w:rPr>
          <w:i/>
          <w:spacing w:val="2"/>
        </w:rPr>
        <w:t xml:space="preserve"> </w:t>
      </w:r>
      <w:r>
        <w:rPr>
          <w:i/>
        </w:rPr>
        <w:t xml:space="preserve">820-651, </w:t>
      </w:r>
      <w:hyperlink r:id="rId18">
        <w:r>
          <w:rPr>
            <w:i/>
          </w:rPr>
          <w:t>contestatii@ansc.md</w:t>
        </w:r>
      </w:hyperlink>
    </w:p>
    <w:p w14:paraId="5B0D9FA2" w14:textId="77777777" w:rsidR="00842AC7" w:rsidRDefault="00842AC7" w:rsidP="00842AC7">
      <w:pPr>
        <w:pStyle w:val="a"/>
        <w:widowControl w:val="0"/>
        <w:numPr>
          <w:ilvl w:val="0"/>
          <w:numId w:val="40"/>
        </w:numPr>
        <w:tabs>
          <w:tab w:val="clear" w:pos="1134"/>
          <w:tab w:val="left" w:pos="917"/>
          <w:tab w:val="left" w:pos="8880"/>
        </w:tabs>
        <w:autoSpaceDE w:val="0"/>
        <w:autoSpaceDN w:val="0"/>
        <w:spacing w:before="110"/>
        <w:ind w:left="916" w:right="1141" w:hanging="361"/>
      </w:pPr>
      <w:r>
        <w:rPr>
          <w:spacing w:val="-6"/>
        </w:rPr>
        <w:t xml:space="preserve">Data (datele) și referința (referințele) publicărilor anterioare </w:t>
      </w:r>
      <w:r>
        <w:rPr>
          <w:spacing w:val="-5"/>
        </w:rPr>
        <w:t>în Jurnalul Oficial al Uniunii</w:t>
      </w:r>
      <w:r>
        <w:rPr>
          <w:spacing w:val="-4"/>
        </w:rPr>
        <w:t xml:space="preserve"> </w:t>
      </w:r>
      <w:r>
        <w:t>Europene</w:t>
      </w:r>
      <w:r>
        <w:rPr>
          <w:spacing w:val="-3"/>
        </w:rPr>
        <w:t xml:space="preserve"> </w:t>
      </w:r>
      <w:r>
        <w:t>privind</w:t>
      </w:r>
      <w:r>
        <w:rPr>
          <w:spacing w:val="-1"/>
        </w:rPr>
        <w:t xml:space="preserve"> </w:t>
      </w:r>
      <w:r>
        <w:t>contractul</w:t>
      </w:r>
      <w:r>
        <w:rPr>
          <w:spacing w:val="-7"/>
        </w:rPr>
        <w:t xml:space="preserve"> </w:t>
      </w:r>
      <w:r>
        <w:t>(contractele)</w:t>
      </w:r>
      <w:r>
        <w:rPr>
          <w:spacing w:val="6"/>
        </w:rPr>
        <w:t xml:space="preserve"> </w:t>
      </w:r>
      <w:r>
        <w:t>la</w:t>
      </w:r>
      <w:r>
        <w:rPr>
          <w:spacing w:val="-2"/>
        </w:rPr>
        <w:t xml:space="preserve"> </w:t>
      </w:r>
      <w:r>
        <w:t>care</w:t>
      </w:r>
      <w:r>
        <w:rPr>
          <w:spacing w:val="-2"/>
        </w:rPr>
        <w:t xml:space="preserve"> </w:t>
      </w:r>
      <w:r>
        <w:t>se</w:t>
      </w:r>
      <w:r>
        <w:rPr>
          <w:spacing w:val="-3"/>
        </w:rPr>
        <w:t xml:space="preserve"> </w:t>
      </w:r>
      <w:r>
        <w:t>referă</w:t>
      </w:r>
      <w:r>
        <w:rPr>
          <w:spacing w:val="-2"/>
        </w:rPr>
        <w:t xml:space="preserve"> </w:t>
      </w:r>
      <w:r>
        <w:t>anunțul</w:t>
      </w:r>
      <w:r>
        <w:rPr>
          <w:spacing w:val="-7"/>
        </w:rPr>
        <w:t xml:space="preserve"> </w:t>
      </w:r>
      <w:r>
        <w:t>respectiv</w:t>
      </w:r>
      <w:r>
        <w:rPr>
          <w:spacing w:val="-6"/>
        </w:rPr>
        <w:t xml:space="preserve"> </w:t>
      </w:r>
      <w:r>
        <w:t>(dacă</w:t>
      </w:r>
      <w:r>
        <w:rPr>
          <w:spacing w:val="-2"/>
        </w:rPr>
        <w:t xml:space="preserve"> </w:t>
      </w:r>
      <w:r>
        <w:t>este</w:t>
      </w:r>
      <w:r>
        <w:rPr>
          <w:spacing w:val="-57"/>
        </w:rPr>
        <w:t xml:space="preserve"> </w:t>
      </w:r>
      <w:r>
        <w:t>cazul):</w:t>
      </w:r>
      <w:r>
        <w:rPr>
          <w:u w:val="single"/>
        </w:rPr>
        <w:t xml:space="preserve"> </w:t>
      </w:r>
      <w:r>
        <w:rPr>
          <w:u w:val="single"/>
        </w:rPr>
        <w:tab/>
      </w:r>
    </w:p>
    <w:p w14:paraId="34B1EC15" w14:textId="77777777" w:rsidR="00842AC7" w:rsidRDefault="00842AC7" w:rsidP="00842AC7">
      <w:pPr>
        <w:pStyle w:val="a"/>
        <w:widowControl w:val="0"/>
        <w:numPr>
          <w:ilvl w:val="0"/>
          <w:numId w:val="40"/>
        </w:numPr>
        <w:tabs>
          <w:tab w:val="clear" w:pos="1134"/>
          <w:tab w:val="left" w:pos="917"/>
          <w:tab w:val="left" w:pos="9024"/>
        </w:tabs>
        <w:autoSpaceDE w:val="0"/>
        <w:autoSpaceDN w:val="0"/>
        <w:spacing w:before="124" w:line="237" w:lineRule="auto"/>
        <w:ind w:left="916" w:right="1282" w:hanging="361"/>
      </w:pPr>
      <w:r>
        <w:rPr>
          <w:spacing w:val="-1"/>
        </w:rPr>
        <w:t xml:space="preserve">În cazul achizițiilor periodice, calendarul estimat </w:t>
      </w:r>
      <w:r>
        <w:t>pentru publicarea anunțurilor</w:t>
      </w:r>
      <w:r>
        <w:rPr>
          <w:spacing w:val="1"/>
        </w:rPr>
        <w:t xml:space="preserve"> </w:t>
      </w:r>
      <w:r>
        <w:t>viitoare:</w:t>
      </w:r>
      <w:r>
        <w:rPr>
          <w:u w:val="single"/>
        </w:rPr>
        <w:t xml:space="preserve"> </w:t>
      </w:r>
      <w:r>
        <w:rPr>
          <w:u w:val="single"/>
        </w:rPr>
        <w:tab/>
      </w:r>
    </w:p>
    <w:p w14:paraId="28BAC07D" w14:textId="0DD3574C" w:rsidR="00842AC7" w:rsidRDefault="00842AC7" w:rsidP="00842AC7">
      <w:pPr>
        <w:pStyle w:val="a"/>
        <w:widowControl w:val="0"/>
        <w:numPr>
          <w:ilvl w:val="0"/>
          <w:numId w:val="40"/>
        </w:numPr>
        <w:tabs>
          <w:tab w:val="clear" w:pos="1134"/>
          <w:tab w:val="left" w:pos="917"/>
          <w:tab w:val="left" w:pos="4186"/>
        </w:tabs>
        <w:autoSpaceDE w:val="0"/>
        <w:autoSpaceDN w:val="0"/>
        <w:spacing w:before="124"/>
        <w:ind w:left="916" w:right="1563" w:hanging="361"/>
        <w:rPr>
          <w:b/>
        </w:rPr>
      </w:pPr>
      <w:r>
        <w:rPr>
          <w:spacing w:val="-4"/>
        </w:rPr>
        <w:t>Data</w:t>
      </w:r>
      <w:r>
        <w:rPr>
          <w:spacing w:val="-8"/>
        </w:rPr>
        <w:t xml:space="preserve"> </w:t>
      </w:r>
      <w:r>
        <w:rPr>
          <w:spacing w:val="-4"/>
        </w:rPr>
        <w:t>publicării</w:t>
      </w:r>
      <w:r>
        <w:rPr>
          <w:spacing w:val="-16"/>
        </w:rPr>
        <w:t xml:space="preserve"> </w:t>
      </w:r>
      <w:r>
        <w:rPr>
          <w:spacing w:val="-4"/>
        </w:rPr>
        <w:t>anunțului</w:t>
      </w:r>
      <w:r>
        <w:rPr>
          <w:spacing w:val="-17"/>
        </w:rPr>
        <w:t xml:space="preserve"> </w:t>
      </w:r>
      <w:r>
        <w:rPr>
          <w:spacing w:val="-4"/>
        </w:rPr>
        <w:t>de</w:t>
      </w:r>
      <w:r>
        <w:rPr>
          <w:spacing w:val="-3"/>
        </w:rPr>
        <w:t xml:space="preserve"> </w:t>
      </w:r>
      <w:r>
        <w:rPr>
          <w:spacing w:val="-4"/>
        </w:rPr>
        <w:t>intenție</w:t>
      </w:r>
      <w:r>
        <w:rPr>
          <w:spacing w:val="-13"/>
        </w:rPr>
        <w:t xml:space="preserve"> </w:t>
      </w:r>
      <w:r>
        <w:rPr>
          <w:spacing w:val="-4"/>
        </w:rPr>
        <w:t>sau, după</w:t>
      </w:r>
      <w:r>
        <w:rPr>
          <w:spacing w:val="-8"/>
        </w:rPr>
        <w:t xml:space="preserve"> </w:t>
      </w:r>
      <w:r>
        <w:rPr>
          <w:spacing w:val="-4"/>
        </w:rPr>
        <w:t>caz,</w:t>
      </w:r>
      <w:r>
        <w:rPr>
          <w:spacing w:val="-5"/>
        </w:rPr>
        <w:t xml:space="preserve"> </w:t>
      </w:r>
      <w:r>
        <w:rPr>
          <w:spacing w:val="-4"/>
        </w:rPr>
        <w:t>precizarea</w:t>
      </w:r>
      <w:r>
        <w:rPr>
          <w:spacing w:val="-8"/>
        </w:rPr>
        <w:t xml:space="preserve"> </w:t>
      </w:r>
      <w:r>
        <w:rPr>
          <w:spacing w:val="-4"/>
        </w:rPr>
        <w:t>că</w:t>
      </w:r>
      <w:r>
        <w:rPr>
          <w:spacing w:val="-8"/>
        </w:rPr>
        <w:t xml:space="preserve"> </w:t>
      </w:r>
      <w:r>
        <w:rPr>
          <w:spacing w:val="-4"/>
        </w:rPr>
        <w:t>nu</w:t>
      </w:r>
      <w:r>
        <w:rPr>
          <w:spacing w:val="-7"/>
        </w:rPr>
        <w:t xml:space="preserve"> </w:t>
      </w:r>
      <w:r>
        <w:rPr>
          <w:spacing w:val="-4"/>
        </w:rPr>
        <w:t>a</w:t>
      </w:r>
      <w:r>
        <w:rPr>
          <w:spacing w:val="-9"/>
        </w:rPr>
        <w:t xml:space="preserve"> </w:t>
      </w:r>
      <w:r>
        <w:rPr>
          <w:spacing w:val="-4"/>
        </w:rPr>
        <w:t>fost</w:t>
      </w:r>
      <w:r>
        <w:rPr>
          <w:spacing w:val="-2"/>
        </w:rPr>
        <w:t xml:space="preserve"> </w:t>
      </w:r>
      <w:r>
        <w:rPr>
          <w:spacing w:val="-4"/>
        </w:rPr>
        <w:t>publicat</w:t>
      </w:r>
      <w:r>
        <w:rPr>
          <w:spacing w:val="-7"/>
        </w:rPr>
        <w:t xml:space="preserve"> </w:t>
      </w:r>
      <w:r>
        <w:rPr>
          <w:spacing w:val="-3"/>
        </w:rPr>
        <w:t>un</w:t>
      </w:r>
      <w:r>
        <w:rPr>
          <w:spacing w:val="-57"/>
        </w:rPr>
        <w:t xml:space="preserve"> </w:t>
      </w:r>
      <w:r>
        <w:t>astfel</w:t>
      </w:r>
      <w:r>
        <w:rPr>
          <w:spacing w:val="-4"/>
        </w:rPr>
        <w:t xml:space="preserve"> </w:t>
      </w:r>
      <w:r>
        <w:t>de</w:t>
      </w:r>
      <w:r>
        <w:rPr>
          <w:spacing w:val="1"/>
        </w:rPr>
        <w:t xml:space="preserve"> </w:t>
      </w:r>
      <w:r>
        <w:t>anunţ:</w:t>
      </w:r>
      <w:r>
        <w:rPr>
          <w:b/>
          <w:u w:val="thick"/>
        </w:rPr>
        <w:t>_</w:t>
      </w:r>
      <w:r w:rsidR="000532BD">
        <w:rPr>
          <w:b/>
          <w:u w:val="thick"/>
        </w:rPr>
        <w:t>30.12.2025</w:t>
      </w:r>
      <w:r>
        <w:rPr>
          <w:b/>
          <w:u w:val="thick"/>
        </w:rPr>
        <w:tab/>
      </w:r>
    </w:p>
    <w:p w14:paraId="1F77539A" w14:textId="77777777" w:rsidR="00842AC7" w:rsidRDefault="00842AC7" w:rsidP="00842AC7">
      <w:pPr>
        <w:pStyle w:val="a"/>
        <w:widowControl w:val="0"/>
        <w:numPr>
          <w:ilvl w:val="0"/>
          <w:numId w:val="40"/>
        </w:numPr>
        <w:tabs>
          <w:tab w:val="clear" w:pos="1134"/>
          <w:tab w:val="left" w:pos="985"/>
          <w:tab w:val="left" w:pos="9214"/>
        </w:tabs>
        <w:autoSpaceDE w:val="0"/>
        <w:autoSpaceDN w:val="0"/>
        <w:spacing w:before="120"/>
        <w:ind w:left="984" w:hanging="429"/>
        <w:rPr>
          <w:b/>
        </w:rPr>
      </w:pPr>
      <w:r>
        <w:rPr>
          <w:spacing w:val="-2"/>
        </w:rPr>
        <w:t>Data</w:t>
      </w:r>
      <w:r>
        <w:rPr>
          <w:spacing w:val="-10"/>
        </w:rPr>
        <w:t xml:space="preserve"> </w:t>
      </w:r>
      <w:r>
        <w:rPr>
          <w:spacing w:val="-2"/>
        </w:rPr>
        <w:t>transmiterii</w:t>
      </w:r>
      <w:r>
        <w:rPr>
          <w:spacing w:val="-6"/>
        </w:rPr>
        <w:t xml:space="preserve"> </w:t>
      </w:r>
      <w:r>
        <w:rPr>
          <w:spacing w:val="-2"/>
        </w:rPr>
        <w:t>spre</w:t>
      </w:r>
      <w:r>
        <w:rPr>
          <w:spacing w:val="-5"/>
        </w:rPr>
        <w:t xml:space="preserve"> </w:t>
      </w:r>
      <w:r>
        <w:rPr>
          <w:spacing w:val="-2"/>
        </w:rPr>
        <w:t>publicare</w:t>
      </w:r>
      <w:r>
        <w:rPr>
          <w:spacing w:val="-4"/>
        </w:rPr>
        <w:t xml:space="preserve"> </w:t>
      </w:r>
      <w:r>
        <w:rPr>
          <w:spacing w:val="-2"/>
        </w:rPr>
        <w:t>a</w:t>
      </w:r>
      <w:r>
        <w:rPr>
          <w:spacing w:val="-3"/>
        </w:rPr>
        <w:t xml:space="preserve"> </w:t>
      </w:r>
      <w:r>
        <w:rPr>
          <w:spacing w:val="-2"/>
        </w:rPr>
        <w:t>anunțului</w:t>
      </w:r>
      <w:r>
        <w:rPr>
          <w:spacing w:val="-11"/>
        </w:rPr>
        <w:t xml:space="preserve"> </w:t>
      </w:r>
      <w:r>
        <w:rPr>
          <w:spacing w:val="-2"/>
        </w:rPr>
        <w:t>de</w:t>
      </w:r>
      <w:r>
        <w:rPr>
          <w:spacing w:val="-4"/>
        </w:rPr>
        <w:t xml:space="preserve"> </w:t>
      </w:r>
      <w:r>
        <w:rPr>
          <w:spacing w:val="-2"/>
        </w:rPr>
        <w:t>participare:_</w:t>
      </w:r>
      <w:r>
        <w:rPr>
          <w:b/>
          <w:spacing w:val="-2"/>
          <w:u w:val="thick"/>
        </w:rPr>
        <w:t>conform</w:t>
      </w:r>
      <w:r>
        <w:rPr>
          <w:b/>
          <w:spacing w:val="-1"/>
          <w:u w:val="thick"/>
        </w:rPr>
        <w:t xml:space="preserve"> SIA</w:t>
      </w:r>
      <w:r>
        <w:rPr>
          <w:b/>
          <w:spacing w:val="-3"/>
          <w:u w:val="thick"/>
        </w:rPr>
        <w:t xml:space="preserve"> </w:t>
      </w:r>
      <w:r>
        <w:rPr>
          <w:b/>
          <w:spacing w:val="-1"/>
          <w:u w:val="thick"/>
        </w:rPr>
        <w:t>RSAP</w:t>
      </w:r>
      <w:r>
        <w:rPr>
          <w:b/>
          <w:spacing w:val="-1"/>
          <w:u w:val="thick"/>
        </w:rPr>
        <w:tab/>
      </w:r>
    </w:p>
    <w:p w14:paraId="3FCF0CC4" w14:textId="77777777" w:rsidR="00842AC7" w:rsidRDefault="00842AC7" w:rsidP="00842AC7">
      <w:pPr>
        <w:pStyle w:val="a"/>
        <w:widowControl w:val="0"/>
        <w:numPr>
          <w:ilvl w:val="0"/>
          <w:numId w:val="40"/>
        </w:numPr>
        <w:tabs>
          <w:tab w:val="clear" w:pos="1134"/>
          <w:tab w:val="left" w:pos="985"/>
        </w:tabs>
        <w:autoSpaceDE w:val="0"/>
        <w:autoSpaceDN w:val="0"/>
        <w:spacing w:before="118" w:after="15"/>
        <w:ind w:left="984" w:hanging="429"/>
      </w:pPr>
      <w:r>
        <w:rPr>
          <w:spacing w:val="-3"/>
        </w:rPr>
        <w:t>În</w:t>
      </w:r>
      <w:r>
        <w:rPr>
          <w:spacing w:val="-8"/>
        </w:rPr>
        <w:t xml:space="preserve"> </w:t>
      </w:r>
      <w:r>
        <w:rPr>
          <w:spacing w:val="-3"/>
        </w:rPr>
        <w:t>cadrul</w:t>
      </w:r>
      <w:r>
        <w:rPr>
          <w:spacing w:val="-12"/>
        </w:rPr>
        <w:t xml:space="preserve"> </w:t>
      </w:r>
      <w:r>
        <w:rPr>
          <w:spacing w:val="-2"/>
        </w:rPr>
        <w:t>procedurii</w:t>
      </w:r>
      <w:r>
        <w:rPr>
          <w:spacing w:val="-15"/>
        </w:rPr>
        <w:t xml:space="preserve"> </w:t>
      </w:r>
      <w:r>
        <w:rPr>
          <w:spacing w:val="-2"/>
        </w:rPr>
        <w:t>de</w:t>
      </w:r>
      <w:r>
        <w:rPr>
          <w:spacing w:val="-9"/>
        </w:rPr>
        <w:t xml:space="preserve"> </w:t>
      </w:r>
      <w:r>
        <w:rPr>
          <w:spacing w:val="-2"/>
        </w:rPr>
        <w:t>achiziție publică</w:t>
      </w:r>
      <w:r>
        <w:rPr>
          <w:spacing w:val="-3"/>
        </w:rPr>
        <w:t xml:space="preserve"> </w:t>
      </w:r>
      <w:r>
        <w:rPr>
          <w:spacing w:val="-2"/>
        </w:rPr>
        <w:t>se</w:t>
      </w:r>
      <w:r>
        <w:rPr>
          <w:spacing w:val="-9"/>
        </w:rPr>
        <w:t xml:space="preserve"> </w:t>
      </w:r>
      <w:r>
        <w:rPr>
          <w:spacing w:val="-2"/>
        </w:rPr>
        <w:t>va</w:t>
      </w:r>
      <w:r>
        <w:rPr>
          <w:spacing w:val="-12"/>
        </w:rPr>
        <w:t xml:space="preserve"> </w:t>
      </w:r>
      <w:r>
        <w:rPr>
          <w:spacing w:val="-2"/>
        </w:rPr>
        <w:t>utiliza/accepta:</w:t>
      </w:r>
    </w:p>
    <w:tbl>
      <w:tblPr>
        <w:tblStyle w:val="TableNormal"/>
        <w:tblW w:w="0" w:type="auto"/>
        <w:tblInd w:w="10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08"/>
        <w:gridCol w:w="3616"/>
      </w:tblGrid>
      <w:tr w:rsidR="00842AC7" w14:paraId="0A3B25D5" w14:textId="77777777" w:rsidTr="000532BD">
        <w:trPr>
          <w:trHeight w:val="268"/>
        </w:trPr>
        <w:tc>
          <w:tcPr>
            <w:tcW w:w="5008" w:type="dxa"/>
          </w:tcPr>
          <w:p w14:paraId="0529A288" w14:textId="77777777" w:rsidR="00842AC7" w:rsidRDefault="00842AC7" w:rsidP="000532BD">
            <w:pPr>
              <w:pStyle w:val="TableParagraph"/>
              <w:spacing w:line="248" w:lineRule="exact"/>
              <w:ind w:left="110"/>
              <w:rPr>
                <w:b/>
                <w:sz w:val="24"/>
              </w:rPr>
            </w:pPr>
            <w:r>
              <w:rPr>
                <w:b/>
                <w:sz w:val="24"/>
              </w:rPr>
              <w:t>Denumirea</w:t>
            </w:r>
            <w:r>
              <w:rPr>
                <w:b/>
                <w:spacing w:val="-9"/>
                <w:sz w:val="24"/>
              </w:rPr>
              <w:t xml:space="preserve"> </w:t>
            </w:r>
            <w:r>
              <w:rPr>
                <w:b/>
                <w:sz w:val="24"/>
              </w:rPr>
              <w:t>instrumentului</w:t>
            </w:r>
            <w:r>
              <w:rPr>
                <w:b/>
                <w:spacing w:val="-11"/>
                <w:sz w:val="24"/>
              </w:rPr>
              <w:t xml:space="preserve"> </w:t>
            </w:r>
            <w:r>
              <w:rPr>
                <w:b/>
                <w:sz w:val="24"/>
              </w:rPr>
              <w:t>electronic</w:t>
            </w:r>
          </w:p>
        </w:tc>
        <w:tc>
          <w:tcPr>
            <w:tcW w:w="3616" w:type="dxa"/>
          </w:tcPr>
          <w:p w14:paraId="294D0164" w14:textId="77777777" w:rsidR="00842AC7" w:rsidRDefault="00842AC7" w:rsidP="000532BD">
            <w:pPr>
              <w:pStyle w:val="TableParagraph"/>
              <w:spacing w:line="248" w:lineRule="exact"/>
              <w:ind w:left="120"/>
              <w:rPr>
                <w:b/>
                <w:sz w:val="24"/>
              </w:rPr>
            </w:pPr>
            <w:r>
              <w:rPr>
                <w:b/>
                <w:sz w:val="24"/>
              </w:rPr>
              <w:t>Se</w:t>
            </w:r>
            <w:r>
              <w:rPr>
                <w:b/>
                <w:spacing w:val="-4"/>
                <w:sz w:val="24"/>
              </w:rPr>
              <w:t xml:space="preserve"> </w:t>
            </w:r>
            <w:r>
              <w:rPr>
                <w:b/>
                <w:sz w:val="24"/>
              </w:rPr>
              <w:t>va</w:t>
            </w:r>
            <w:r>
              <w:rPr>
                <w:b/>
                <w:spacing w:val="-7"/>
                <w:sz w:val="24"/>
              </w:rPr>
              <w:t xml:space="preserve"> </w:t>
            </w:r>
            <w:r>
              <w:rPr>
                <w:b/>
                <w:sz w:val="24"/>
              </w:rPr>
              <w:t>utiliza/accepta</w:t>
            </w:r>
            <w:r>
              <w:rPr>
                <w:b/>
                <w:spacing w:val="-2"/>
                <w:sz w:val="24"/>
              </w:rPr>
              <w:t xml:space="preserve"> </w:t>
            </w:r>
            <w:r>
              <w:rPr>
                <w:b/>
                <w:sz w:val="24"/>
              </w:rPr>
              <w:t>sau</w:t>
            </w:r>
            <w:r>
              <w:rPr>
                <w:b/>
                <w:spacing w:val="-4"/>
                <w:sz w:val="24"/>
              </w:rPr>
              <w:t xml:space="preserve"> </w:t>
            </w:r>
            <w:r>
              <w:rPr>
                <w:b/>
                <w:sz w:val="24"/>
              </w:rPr>
              <w:t>nu</w:t>
            </w:r>
          </w:p>
        </w:tc>
      </w:tr>
      <w:tr w:rsidR="00842AC7" w14:paraId="2EB00F59" w14:textId="77777777" w:rsidTr="000532BD">
        <w:trPr>
          <w:trHeight w:val="557"/>
        </w:trPr>
        <w:tc>
          <w:tcPr>
            <w:tcW w:w="5008" w:type="dxa"/>
          </w:tcPr>
          <w:p w14:paraId="1A272151" w14:textId="77777777" w:rsidR="00842AC7" w:rsidRDefault="00842AC7" w:rsidP="000532BD">
            <w:pPr>
              <w:pStyle w:val="TableParagraph"/>
              <w:spacing w:before="5" w:line="230" w:lineRule="auto"/>
              <w:ind w:left="110" w:right="331"/>
              <w:rPr>
                <w:sz w:val="24"/>
              </w:rPr>
            </w:pPr>
            <w:r>
              <w:rPr>
                <w:sz w:val="24"/>
              </w:rPr>
              <w:t>depunerea</w:t>
            </w:r>
            <w:r>
              <w:rPr>
                <w:spacing w:val="-6"/>
                <w:sz w:val="24"/>
              </w:rPr>
              <w:t xml:space="preserve"> </w:t>
            </w:r>
            <w:r>
              <w:rPr>
                <w:sz w:val="24"/>
              </w:rPr>
              <w:t>electronică</w:t>
            </w:r>
            <w:r>
              <w:rPr>
                <w:spacing w:val="-4"/>
                <w:sz w:val="24"/>
              </w:rPr>
              <w:t xml:space="preserve"> </w:t>
            </w:r>
            <w:r>
              <w:rPr>
                <w:sz w:val="24"/>
              </w:rPr>
              <w:t>a</w:t>
            </w:r>
            <w:r>
              <w:rPr>
                <w:spacing w:val="-10"/>
                <w:sz w:val="24"/>
              </w:rPr>
              <w:t xml:space="preserve"> </w:t>
            </w:r>
            <w:r>
              <w:rPr>
                <w:sz w:val="24"/>
              </w:rPr>
              <w:t>ofertelor</w:t>
            </w:r>
            <w:r>
              <w:rPr>
                <w:spacing w:val="-3"/>
                <w:sz w:val="24"/>
              </w:rPr>
              <w:t xml:space="preserve"> </w:t>
            </w:r>
            <w:r>
              <w:rPr>
                <w:sz w:val="24"/>
              </w:rPr>
              <w:t>sau</w:t>
            </w:r>
            <w:r>
              <w:rPr>
                <w:spacing w:val="-5"/>
                <w:sz w:val="24"/>
              </w:rPr>
              <w:t xml:space="preserve"> </w:t>
            </w:r>
            <w:r>
              <w:rPr>
                <w:sz w:val="24"/>
              </w:rPr>
              <w:t>a</w:t>
            </w:r>
            <w:r>
              <w:rPr>
                <w:spacing w:val="-6"/>
                <w:sz w:val="24"/>
              </w:rPr>
              <w:t xml:space="preserve"> </w:t>
            </w:r>
            <w:r>
              <w:rPr>
                <w:sz w:val="24"/>
              </w:rPr>
              <w:t>cererilor</w:t>
            </w:r>
            <w:r>
              <w:rPr>
                <w:spacing w:val="-57"/>
                <w:sz w:val="24"/>
              </w:rPr>
              <w:t xml:space="preserve"> </w:t>
            </w:r>
            <w:r>
              <w:rPr>
                <w:sz w:val="24"/>
              </w:rPr>
              <w:t>de participare</w:t>
            </w:r>
          </w:p>
        </w:tc>
        <w:tc>
          <w:tcPr>
            <w:tcW w:w="3616" w:type="dxa"/>
          </w:tcPr>
          <w:p w14:paraId="6A35D818" w14:textId="77777777" w:rsidR="00842AC7" w:rsidRDefault="00842AC7" w:rsidP="000532BD">
            <w:pPr>
              <w:pStyle w:val="TableParagraph"/>
              <w:ind w:left="0"/>
            </w:pPr>
          </w:p>
        </w:tc>
      </w:tr>
      <w:tr w:rsidR="00842AC7" w14:paraId="0A175BF4" w14:textId="77777777" w:rsidTr="000532BD">
        <w:trPr>
          <w:trHeight w:val="277"/>
        </w:trPr>
        <w:tc>
          <w:tcPr>
            <w:tcW w:w="5008" w:type="dxa"/>
          </w:tcPr>
          <w:p w14:paraId="3349A220" w14:textId="77777777" w:rsidR="00842AC7" w:rsidRDefault="00842AC7" w:rsidP="000532BD">
            <w:pPr>
              <w:pStyle w:val="TableParagraph"/>
              <w:spacing w:line="258" w:lineRule="exact"/>
              <w:ind w:left="110"/>
              <w:rPr>
                <w:sz w:val="24"/>
              </w:rPr>
            </w:pPr>
            <w:r>
              <w:rPr>
                <w:sz w:val="24"/>
              </w:rPr>
              <w:t>sistemul</w:t>
            </w:r>
            <w:r>
              <w:rPr>
                <w:spacing w:val="-12"/>
                <w:sz w:val="24"/>
              </w:rPr>
              <w:t xml:space="preserve"> </w:t>
            </w:r>
            <w:r>
              <w:rPr>
                <w:sz w:val="24"/>
              </w:rPr>
              <w:t>de</w:t>
            </w:r>
            <w:r>
              <w:rPr>
                <w:spacing w:val="-5"/>
                <w:sz w:val="24"/>
              </w:rPr>
              <w:t xml:space="preserve"> </w:t>
            </w:r>
            <w:r>
              <w:rPr>
                <w:sz w:val="24"/>
              </w:rPr>
              <w:t>comenzi</w:t>
            </w:r>
            <w:r>
              <w:rPr>
                <w:spacing w:val="-12"/>
                <w:sz w:val="24"/>
              </w:rPr>
              <w:t xml:space="preserve"> </w:t>
            </w:r>
            <w:r>
              <w:rPr>
                <w:sz w:val="24"/>
              </w:rPr>
              <w:t>electronice</w:t>
            </w:r>
          </w:p>
        </w:tc>
        <w:tc>
          <w:tcPr>
            <w:tcW w:w="3616" w:type="dxa"/>
          </w:tcPr>
          <w:p w14:paraId="2ADD6278" w14:textId="77777777" w:rsidR="00842AC7" w:rsidRDefault="00842AC7" w:rsidP="000532BD">
            <w:pPr>
              <w:pStyle w:val="TableParagraph"/>
              <w:ind w:left="0"/>
              <w:rPr>
                <w:sz w:val="20"/>
              </w:rPr>
            </w:pPr>
          </w:p>
        </w:tc>
      </w:tr>
      <w:tr w:rsidR="00842AC7" w14:paraId="0AACAC0D" w14:textId="77777777" w:rsidTr="000532BD">
        <w:trPr>
          <w:trHeight w:val="273"/>
        </w:trPr>
        <w:tc>
          <w:tcPr>
            <w:tcW w:w="5008" w:type="dxa"/>
          </w:tcPr>
          <w:p w14:paraId="3D2F689F" w14:textId="77777777" w:rsidR="00842AC7" w:rsidRDefault="00842AC7" w:rsidP="000532BD">
            <w:pPr>
              <w:pStyle w:val="TableParagraph"/>
              <w:spacing w:line="253" w:lineRule="exact"/>
              <w:ind w:left="110"/>
              <w:rPr>
                <w:sz w:val="24"/>
              </w:rPr>
            </w:pPr>
            <w:r>
              <w:rPr>
                <w:sz w:val="24"/>
              </w:rPr>
              <w:t>facturarea</w:t>
            </w:r>
            <w:r>
              <w:rPr>
                <w:spacing w:val="-11"/>
                <w:sz w:val="24"/>
              </w:rPr>
              <w:t xml:space="preserve"> </w:t>
            </w:r>
            <w:r>
              <w:rPr>
                <w:sz w:val="24"/>
              </w:rPr>
              <w:t>electronică</w:t>
            </w:r>
          </w:p>
        </w:tc>
        <w:tc>
          <w:tcPr>
            <w:tcW w:w="3616" w:type="dxa"/>
          </w:tcPr>
          <w:p w14:paraId="5ECD7274" w14:textId="77777777" w:rsidR="00842AC7" w:rsidRDefault="00842AC7" w:rsidP="000532BD">
            <w:pPr>
              <w:pStyle w:val="TableParagraph"/>
              <w:ind w:left="0"/>
              <w:rPr>
                <w:sz w:val="20"/>
              </w:rPr>
            </w:pPr>
          </w:p>
        </w:tc>
      </w:tr>
      <w:tr w:rsidR="00842AC7" w14:paraId="0A3EF1EE" w14:textId="77777777" w:rsidTr="000532BD">
        <w:trPr>
          <w:trHeight w:val="278"/>
        </w:trPr>
        <w:tc>
          <w:tcPr>
            <w:tcW w:w="5008" w:type="dxa"/>
          </w:tcPr>
          <w:p w14:paraId="1D513562" w14:textId="77777777" w:rsidR="00842AC7" w:rsidRDefault="00842AC7" w:rsidP="000532BD">
            <w:pPr>
              <w:pStyle w:val="TableParagraph"/>
              <w:spacing w:line="258" w:lineRule="exact"/>
              <w:ind w:left="110"/>
              <w:rPr>
                <w:sz w:val="24"/>
              </w:rPr>
            </w:pPr>
            <w:r>
              <w:rPr>
                <w:w w:val="90"/>
                <w:sz w:val="24"/>
              </w:rPr>
              <w:t>plățile</w:t>
            </w:r>
            <w:r>
              <w:rPr>
                <w:spacing w:val="11"/>
                <w:w w:val="90"/>
                <w:sz w:val="24"/>
              </w:rPr>
              <w:t xml:space="preserve"> </w:t>
            </w:r>
            <w:r>
              <w:rPr>
                <w:w w:val="90"/>
                <w:sz w:val="24"/>
              </w:rPr>
              <w:t>electronice</w:t>
            </w:r>
          </w:p>
        </w:tc>
        <w:tc>
          <w:tcPr>
            <w:tcW w:w="3616" w:type="dxa"/>
          </w:tcPr>
          <w:p w14:paraId="4F79AF17" w14:textId="77777777" w:rsidR="00842AC7" w:rsidRDefault="00842AC7" w:rsidP="000532BD">
            <w:pPr>
              <w:pStyle w:val="TableParagraph"/>
              <w:ind w:left="0"/>
              <w:rPr>
                <w:sz w:val="20"/>
              </w:rPr>
            </w:pPr>
          </w:p>
        </w:tc>
      </w:tr>
    </w:tbl>
    <w:p w14:paraId="2BD3F282" w14:textId="77777777" w:rsidR="00842AC7" w:rsidRDefault="00842AC7" w:rsidP="00842AC7">
      <w:pPr>
        <w:pStyle w:val="a"/>
        <w:widowControl w:val="0"/>
        <w:numPr>
          <w:ilvl w:val="0"/>
          <w:numId w:val="40"/>
        </w:numPr>
        <w:tabs>
          <w:tab w:val="clear" w:pos="1134"/>
          <w:tab w:val="left" w:pos="917"/>
        </w:tabs>
        <w:autoSpaceDE w:val="0"/>
        <w:autoSpaceDN w:val="0"/>
        <w:spacing w:before="107"/>
        <w:ind w:left="916" w:right="1137" w:hanging="361"/>
      </w:pPr>
      <w:r>
        <w:rPr>
          <w:spacing w:val="-6"/>
        </w:rPr>
        <w:t xml:space="preserve">Contractul intră sub incidența Acordului privind achizițiile </w:t>
      </w:r>
      <w:r>
        <w:rPr>
          <w:spacing w:val="-5"/>
        </w:rPr>
        <w:t>guvernamentale al Organizației</w:t>
      </w:r>
      <w:r>
        <w:rPr>
          <w:spacing w:val="-4"/>
        </w:rPr>
        <w:t xml:space="preserve"> </w:t>
      </w:r>
      <w:r>
        <w:rPr>
          <w:spacing w:val="-1"/>
        </w:rPr>
        <w:t>Mondiale</w:t>
      </w:r>
      <w:r>
        <w:rPr>
          <w:spacing w:val="-13"/>
        </w:rPr>
        <w:t xml:space="preserve"> </w:t>
      </w:r>
      <w:r>
        <w:rPr>
          <w:spacing w:val="-1"/>
        </w:rPr>
        <w:t>a</w:t>
      </w:r>
      <w:r>
        <w:rPr>
          <w:spacing w:val="-12"/>
        </w:rPr>
        <w:t xml:space="preserve"> </w:t>
      </w:r>
      <w:r>
        <w:rPr>
          <w:spacing w:val="-1"/>
        </w:rPr>
        <w:t>Comerțului</w:t>
      </w:r>
      <w:r>
        <w:rPr>
          <w:spacing w:val="-15"/>
        </w:rPr>
        <w:t xml:space="preserve"> </w:t>
      </w:r>
      <w:r>
        <w:rPr>
          <w:spacing w:val="-1"/>
        </w:rPr>
        <w:t>(numai</w:t>
      </w:r>
      <w:r>
        <w:rPr>
          <w:spacing w:val="-10"/>
        </w:rPr>
        <w:t xml:space="preserve"> </w:t>
      </w:r>
      <w:r>
        <w:rPr>
          <w:spacing w:val="-1"/>
        </w:rPr>
        <w:t>în</w:t>
      </w:r>
      <w:r>
        <w:rPr>
          <w:spacing w:val="-16"/>
        </w:rPr>
        <w:t xml:space="preserve"> </w:t>
      </w:r>
      <w:r>
        <w:rPr>
          <w:spacing w:val="-1"/>
        </w:rPr>
        <w:t>cazul</w:t>
      </w:r>
      <w:r>
        <w:rPr>
          <w:spacing w:val="-16"/>
        </w:rPr>
        <w:t xml:space="preserve"> </w:t>
      </w:r>
      <w:r>
        <w:rPr>
          <w:spacing w:val="-1"/>
        </w:rPr>
        <w:t>anunțurilor</w:t>
      </w:r>
      <w:r>
        <w:rPr>
          <w:spacing w:val="-4"/>
        </w:rPr>
        <w:t xml:space="preserve"> </w:t>
      </w:r>
      <w:r>
        <w:t>transmise</w:t>
      </w:r>
      <w:r>
        <w:rPr>
          <w:spacing w:val="-11"/>
        </w:rPr>
        <w:t xml:space="preserve"> </w:t>
      </w:r>
      <w:r>
        <w:t>spre</w:t>
      </w:r>
      <w:r>
        <w:rPr>
          <w:spacing w:val="-13"/>
        </w:rPr>
        <w:t xml:space="preserve"> </w:t>
      </w:r>
      <w:r>
        <w:t>publicare</w:t>
      </w:r>
      <w:r>
        <w:rPr>
          <w:spacing w:val="-7"/>
        </w:rPr>
        <w:t xml:space="preserve"> </w:t>
      </w:r>
      <w:r>
        <w:t>în</w:t>
      </w:r>
      <w:r>
        <w:rPr>
          <w:spacing w:val="-11"/>
        </w:rPr>
        <w:t xml:space="preserve"> </w:t>
      </w:r>
      <w:r>
        <w:t>Jurnalul</w:t>
      </w:r>
      <w:r>
        <w:rPr>
          <w:spacing w:val="-57"/>
        </w:rPr>
        <w:t xml:space="preserve"> </w:t>
      </w:r>
      <w:r>
        <w:t>Oficial</w:t>
      </w:r>
      <w:r>
        <w:rPr>
          <w:spacing w:val="-7"/>
        </w:rPr>
        <w:t xml:space="preserve"> </w:t>
      </w:r>
      <w:r>
        <w:t>al</w:t>
      </w:r>
      <w:r>
        <w:rPr>
          <w:spacing w:val="-3"/>
        </w:rPr>
        <w:t xml:space="preserve"> </w:t>
      </w:r>
      <w:r>
        <w:t>Uniunii</w:t>
      </w:r>
      <w:r>
        <w:rPr>
          <w:spacing w:val="-7"/>
        </w:rPr>
        <w:t xml:space="preserve"> </w:t>
      </w:r>
      <w:r>
        <w:t>Europene):</w:t>
      </w:r>
    </w:p>
    <w:p w14:paraId="7D0B1DCB" w14:textId="77777777" w:rsidR="00842AC7" w:rsidRDefault="00842AC7" w:rsidP="00842AC7">
      <w:pPr>
        <w:pStyle w:val="1"/>
        <w:tabs>
          <w:tab w:val="left" w:pos="1396"/>
          <w:tab w:val="left" w:pos="9507"/>
        </w:tabs>
        <w:ind w:left="916"/>
      </w:pPr>
      <w:r>
        <w:rPr>
          <w:u w:val="thick"/>
        </w:rPr>
        <w:t xml:space="preserve"> </w:t>
      </w:r>
      <w:r>
        <w:rPr>
          <w:u w:val="thick"/>
        </w:rPr>
        <w:tab/>
        <w:t>Nu</w:t>
      </w:r>
      <w:r>
        <w:rPr>
          <w:u w:val="thick"/>
        </w:rPr>
        <w:tab/>
      </w:r>
    </w:p>
    <w:p w14:paraId="2E82FA45" w14:textId="77777777" w:rsidR="00842AC7" w:rsidRDefault="00842AC7" w:rsidP="00842AC7">
      <w:pPr>
        <w:spacing w:before="1"/>
        <w:ind w:left="4521" w:right="3912"/>
        <w:jc w:val="center"/>
        <w:rPr>
          <w:sz w:val="20"/>
        </w:rPr>
      </w:pPr>
      <w:r>
        <w:rPr>
          <w:spacing w:val="-1"/>
          <w:sz w:val="20"/>
        </w:rPr>
        <w:t xml:space="preserve">(se specifică </w:t>
      </w:r>
      <w:r>
        <w:rPr>
          <w:sz w:val="20"/>
        </w:rPr>
        <w:t>da</w:t>
      </w:r>
      <w:r>
        <w:rPr>
          <w:spacing w:val="-4"/>
          <w:sz w:val="20"/>
        </w:rPr>
        <w:t xml:space="preserve"> </w:t>
      </w:r>
      <w:r>
        <w:rPr>
          <w:sz w:val="20"/>
        </w:rPr>
        <w:t>sau</w:t>
      </w:r>
      <w:r>
        <w:rPr>
          <w:spacing w:val="-12"/>
          <w:sz w:val="20"/>
        </w:rPr>
        <w:t xml:space="preserve"> </w:t>
      </w:r>
      <w:r>
        <w:rPr>
          <w:sz w:val="20"/>
        </w:rPr>
        <w:t>nu)</w:t>
      </w:r>
    </w:p>
    <w:p w14:paraId="71C7F6EA" w14:textId="77777777" w:rsidR="00842AC7" w:rsidRDefault="00842AC7" w:rsidP="00842AC7">
      <w:pPr>
        <w:pStyle w:val="a"/>
        <w:widowControl w:val="0"/>
        <w:numPr>
          <w:ilvl w:val="0"/>
          <w:numId w:val="40"/>
        </w:numPr>
        <w:tabs>
          <w:tab w:val="clear" w:pos="1134"/>
          <w:tab w:val="left" w:pos="985"/>
        </w:tabs>
        <w:autoSpaceDE w:val="0"/>
        <w:autoSpaceDN w:val="0"/>
        <w:spacing w:before="117"/>
        <w:ind w:left="984" w:hanging="429"/>
      </w:pPr>
      <w:r>
        <w:rPr>
          <w:w w:val="90"/>
        </w:rPr>
        <w:t>Alte</w:t>
      </w:r>
      <w:r>
        <w:rPr>
          <w:spacing w:val="7"/>
          <w:w w:val="90"/>
        </w:rPr>
        <w:t xml:space="preserve"> </w:t>
      </w:r>
      <w:r>
        <w:rPr>
          <w:w w:val="90"/>
        </w:rPr>
        <w:t>informații</w:t>
      </w:r>
      <w:r>
        <w:rPr>
          <w:spacing w:val="11"/>
          <w:w w:val="90"/>
        </w:rPr>
        <w:t xml:space="preserve"> </w:t>
      </w:r>
      <w:r>
        <w:rPr>
          <w:w w:val="90"/>
        </w:rPr>
        <w:t>relevante:</w:t>
      </w: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lastRenderedPageBreak/>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lastRenderedPageBreak/>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286219">
      <w:pPr>
        <w:numPr>
          <w:ilvl w:val="0"/>
          <w:numId w:val="24"/>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286219">
      <w:pPr>
        <w:numPr>
          <w:ilvl w:val="0"/>
          <w:numId w:val="24"/>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286219">
      <w:pPr>
        <w:numPr>
          <w:ilvl w:val="0"/>
          <w:numId w:val="24"/>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286219">
      <w:pPr>
        <w:numPr>
          <w:ilvl w:val="0"/>
          <w:numId w:val="24"/>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9"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lastRenderedPageBreak/>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286219">
      <w:pPr>
        <w:numPr>
          <w:ilvl w:val="0"/>
          <w:numId w:val="25"/>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286219">
      <w:pPr>
        <w:numPr>
          <w:ilvl w:val="0"/>
          <w:numId w:val="25"/>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20"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286219">
      <w:pPr>
        <w:numPr>
          <w:ilvl w:val="0"/>
          <w:numId w:val="25"/>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lastRenderedPageBreak/>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286219">
      <w:pPr>
        <w:numPr>
          <w:ilvl w:val="0"/>
          <w:numId w:val="25"/>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286219">
      <w:pPr>
        <w:numPr>
          <w:ilvl w:val="0"/>
          <w:numId w:val="25"/>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86219">
      <w:pPr>
        <w:numPr>
          <w:ilvl w:val="0"/>
          <w:numId w:val="25"/>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86219">
      <w:pPr>
        <w:numPr>
          <w:ilvl w:val="0"/>
          <w:numId w:val="25"/>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9"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lastRenderedPageBreak/>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50" w:name="_Toc449692096"/>
      <w:bookmarkEnd w:id="49"/>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lastRenderedPageBreak/>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Pr="00FF430B" w:rsidRDefault="00BE49DD" w:rsidP="00950D18">
      <w:pPr>
        <w:pStyle w:val="a7"/>
        <w:tabs>
          <w:tab w:val="left" w:pos="567"/>
        </w:tabs>
        <w:spacing w:line="360" w:lineRule="auto"/>
        <w:rPr>
          <w:rFonts w:ascii="Times New Roman" w:hAnsi="Times New Roman"/>
          <w:szCs w:val="24"/>
        </w:rPr>
      </w:pPr>
    </w:p>
    <w:p w14:paraId="73A390E4" w14:textId="77777777" w:rsidR="00BE49DD" w:rsidRPr="00FF430B" w:rsidRDefault="00BE49DD" w:rsidP="00950D18">
      <w:pPr>
        <w:pStyle w:val="a7"/>
        <w:tabs>
          <w:tab w:val="left" w:pos="567"/>
        </w:tabs>
        <w:spacing w:line="360" w:lineRule="auto"/>
        <w:rPr>
          <w:rFonts w:ascii="Times New Roman" w:hAnsi="Times New Roman"/>
          <w:szCs w:val="24"/>
        </w:rPr>
      </w:pPr>
    </w:p>
    <w:p w14:paraId="64FA7230" w14:textId="77777777" w:rsidR="00BE49DD" w:rsidRPr="00FF430B" w:rsidRDefault="00BE49DD" w:rsidP="00950D18">
      <w:pPr>
        <w:pStyle w:val="a7"/>
        <w:tabs>
          <w:tab w:val="left" w:pos="567"/>
        </w:tabs>
        <w:spacing w:line="360" w:lineRule="auto"/>
        <w:rPr>
          <w:rFonts w:ascii="Times New Roman" w:hAnsi="Times New Roman"/>
          <w:szCs w:val="24"/>
        </w:rPr>
      </w:pPr>
    </w:p>
    <w:p w14:paraId="76FB82E9" w14:textId="77777777" w:rsidR="00BE49DD" w:rsidRPr="00FF430B" w:rsidRDefault="00BE49DD" w:rsidP="00950D18">
      <w:pPr>
        <w:pStyle w:val="a7"/>
        <w:tabs>
          <w:tab w:val="left" w:pos="567"/>
        </w:tabs>
        <w:spacing w:line="360" w:lineRule="auto"/>
        <w:rPr>
          <w:rFonts w:ascii="Times New Roman" w:hAnsi="Times New Roman"/>
          <w:szCs w:val="24"/>
        </w:rPr>
      </w:pPr>
    </w:p>
    <w:p w14:paraId="29DA1EEE" w14:textId="77777777" w:rsidR="00BE49DD" w:rsidRPr="00FF430B" w:rsidRDefault="00BE49DD"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lastRenderedPageBreak/>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50"/>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51"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lastRenderedPageBreak/>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51"/>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2"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lastRenderedPageBreak/>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7"/>
              <w:tabs>
                <w:tab w:val="left" w:pos="567"/>
              </w:tabs>
              <w:rPr>
                <w:rFonts w:ascii="Times New Roman" w:hAnsi="Times New Roman"/>
                <w:szCs w:val="24"/>
              </w:rPr>
            </w:pPr>
          </w:p>
          <w:p w14:paraId="7261E288" w14:textId="77777777" w:rsidR="00D01642" w:rsidRPr="00FF430B" w:rsidRDefault="00D01642" w:rsidP="00F43D02">
            <w:pPr>
              <w:pStyle w:val="a7"/>
              <w:tabs>
                <w:tab w:val="left" w:pos="567"/>
              </w:tabs>
              <w:rPr>
                <w:rFonts w:ascii="Times New Roman" w:hAnsi="Times New Roman"/>
                <w:szCs w:val="24"/>
              </w:rPr>
            </w:pPr>
          </w:p>
          <w:p w14:paraId="303C6D39" w14:textId="77777777" w:rsidR="00D01642" w:rsidRPr="00FF430B" w:rsidRDefault="00D01642" w:rsidP="00F43D02">
            <w:pPr>
              <w:pStyle w:val="a7"/>
              <w:tabs>
                <w:tab w:val="left" w:pos="567"/>
              </w:tabs>
              <w:rPr>
                <w:rFonts w:ascii="Times New Roman" w:hAnsi="Times New Roman"/>
                <w:szCs w:val="24"/>
              </w:rPr>
            </w:pPr>
          </w:p>
          <w:p w14:paraId="1936FA4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7"/>
              <w:tabs>
                <w:tab w:val="left" w:pos="567"/>
              </w:tabs>
              <w:rPr>
                <w:rFonts w:ascii="Times New Roman" w:hAnsi="Times New Roman"/>
                <w:szCs w:val="24"/>
              </w:rPr>
            </w:pPr>
          </w:p>
          <w:p w14:paraId="3CEB5A05" w14:textId="77777777" w:rsidR="00D01642" w:rsidRPr="00FF430B" w:rsidRDefault="00D01642" w:rsidP="00F43D02">
            <w:pPr>
              <w:pStyle w:val="a7"/>
              <w:tabs>
                <w:tab w:val="left" w:pos="567"/>
              </w:tabs>
              <w:rPr>
                <w:rFonts w:ascii="Times New Roman" w:hAnsi="Times New Roman"/>
                <w:szCs w:val="24"/>
              </w:rPr>
            </w:pPr>
          </w:p>
          <w:p w14:paraId="2BE9467D" w14:textId="77777777" w:rsidR="00D01642" w:rsidRPr="00FF430B" w:rsidRDefault="00D01642" w:rsidP="00F43D02">
            <w:pPr>
              <w:pStyle w:val="a7"/>
              <w:tabs>
                <w:tab w:val="left" w:pos="567"/>
              </w:tabs>
              <w:rPr>
                <w:rFonts w:ascii="Times New Roman" w:hAnsi="Times New Roman"/>
                <w:szCs w:val="24"/>
              </w:rPr>
            </w:pPr>
          </w:p>
          <w:p w14:paraId="2F41E6A1" w14:textId="77777777" w:rsidR="00D01642" w:rsidRPr="00FF430B" w:rsidRDefault="00D01642" w:rsidP="00F43D02">
            <w:pPr>
              <w:pStyle w:val="a7"/>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7"/>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52"/>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3"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3"/>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4"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4"/>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5" w:name="_Toc449632664"/>
      <w:bookmarkStart w:id="56" w:name="_Toc449633156"/>
      <w:bookmarkStart w:id="57" w:name="_Toc449692111"/>
      <w:r w:rsidRPr="00FF430B">
        <w:rPr>
          <w:rFonts w:eastAsia="PMingLiU"/>
          <w:b/>
          <w:bCs/>
          <w:iCs/>
          <w:lang w:eastAsia="zh-CN"/>
        </w:rPr>
        <w:t>DECLARAŢIE</w:t>
      </w:r>
      <w:bookmarkEnd w:id="55"/>
      <w:bookmarkEnd w:id="56"/>
      <w:bookmarkEnd w:id="57"/>
    </w:p>
    <w:p w14:paraId="65E0A4FA" w14:textId="77777777" w:rsidR="00AA1372" w:rsidRPr="00FF430B" w:rsidRDefault="00A227F2" w:rsidP="00284ED0">
      <w:pPr>
        <w:tabs>
          <w:tab w:val="left" w:pos="720"/>
        </w:tabs>
        <w:jc w:val="center"/>
        <w:outlineLvl w:val="1"/>
        <w:rPr>
          <w:rFonts w:eastAsia="PMingLiU"/>
          <w:b/>
          <w:lang w:eastAsia="zh-CN"/>
        </w:rPr>
      </w:pPr>
      <w:bookmarkStart w:id="58" w:name="_Toc449632665"/>
      <w:bookmarkStart w:id="59" w:name="_Toc449633157"/>
      <w:bookmarkStart w:id="60"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8"/>
      <w:bookmarkEnd w:id="59"/>
      <w:bookmarkEnd w:id="60"/>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61"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61"/>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62"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bookmarkStart w:id="63" w:name="_GoBack"/>
      <w:bookmarkEnd w:id="63"/>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62"/>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4"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4"/>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286219">
            <w:pPr>
              <w:pStyle w:val="a"/>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5" w:name="_Toc449692118"/>
      <w:bookmarkStart w:id="66" w:name="_Toc390252621"/>
      <w:r w:rsidRPr="00FF430B">
        <w:rPr>
          <w:rFonts w:ascii="Times New Roman" w:hAnsi="Times New Roman" w:cs="Times New Roman"/>
          <w:bCs w:val="0"/>
          <w:color w:val="auto"/>
          <w:sz w:val="24"/>
          <w:szCs w:val="24"/>
        </w:rPr>
        <w:t>CAIET DE SARCINI</w:t>
      </w:r>
      <w:bookmarkEnd w:id="65"/>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6"/>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7E12FF6C" w14:textId="537E4F7B" w:rsidR="00D264DD" w:rsidRPr="00AE5C9A" w:rsidRDefault="0003591A" w:rsidP="000532BD">
      <w:pPr>
        <w:rPr>
          <w:b/>
          <w:sz w:val="41"/>
          <w:lang w:val="en-US"/>
        </w:rPr>
      </w:pPr>
      <w:r w:rsidRPr="00FF430B">
        <w:t>Obiectul__</w:t>
      </w:r>
      <w:r w:rsidR="00D264DD" w:rsidRPr="00D264DD">
        <w:rPr>
          <w:b/>
          <w:sz w:val="28"/>
          <w:szCs w:val="28"/>
        </w:rPr>
        <w:t xml:space="preserve"> </w:t>
      </w:r>
      <w:r w:rsidR="000532BD" w:rsidRPr="00C11858">
        <w:rPr>
          <w:b/>
          <w:bCs/>
          <w:sz w:val="18"/>
          <w:szCs w:val="18"/>
          <w:lang w:val="en-US"/>
        </w:rPr>
        <w:t>Reparatia sectorului strazii Fratii Timofei cu extindere catre strada 1 mai inclusiv capturarea si evacuarea apelor pluviale</w:t>
      </w:r>
    </w:p>
    <w:p w14:paraId="1FED3E8B" w14:textId="21731C43" w:rsidR="00233538" w:rsidRPr="00FF430B" w:rsidRDefault="0003591A" w:rsidP="00196AB4">
      <w:pPr>
        <w:ind w:firstLine="709"/>
        <w:jc w:val="center"/>
      </w:pPr>
      <w:r w:rsidRPr="00FF430B">
        <w:rPr>
          <w:i/>
        </w:rPr>
        <w:t>denumirea, adresa)</w:t>
      </w:r>
    </w:p>
    <w:p w14:paraId="6B852C2A" w14:textId="760D95B4" w:rsidR="00233538" w:rsidRPr="00FF430B" w:rsidRDefault="0003591A" w:rsidP="00196AB4">
      <w:pPr>
        <w:ind w:firstLine="709"/>
        <w:jc w:val="both"/>
      </w:pPr>
      <w:r w:rsidRPr="00FF430B">
        <w:t>Autoritatea contractantă_</w:t>
      </w:r>
      <w:r w:rsidR="00842AC7">
        <w:t>Primaria</w:t>
      </w:r>
      <w:r w:rsidR="006231D0">
        <w:t xml:space="preserve"> </w:t>
      </w:r>
      <w:r w:rsidR="00842AC7">
        <w:t>satului Colibasi</w:t>
      </w:r>
      <w:r w:rsidRPr="00FF430B">
        <w:t>_________________</w:t>
      </w:r>
    </w:p>
    <w:p w14:paraId="6EFC4702" w14:textId="77777777" w:rsidR="00233538" w:rsidRPr="00FF430B" w:rsidRDefault="0003591A" w:rsidP="00196AB4">
      <w:pPr>
        <w:ind w:firstLine="709"/>
        <w:jc w:val="center"/>
        <w:rPr>
          <w:i/>
        </w:rPr>
      </w:pPr>
      <w:r w:rsidRPr="00FF430B">
        <w:rPr>
          <w:i/>
        </w:rPr>
        <w:t>(denumirea, adresa)</w:t>
      </w:r>
    </w:p>
    <w:p w14:paraId="5F3D0C63" w14:textId="293A8D79" w:rsidR="00233538" w:rsidRPr="00FF430B" w:rsidRDefault="0003591A" w:rsidP="00196AB4">
      <w:pPr>
        <w:pStyle w:val="cp"/>
        <w:ind w:firstLine="709"/>
        <w:jc w:val="both"/>
      </w:pPr>
      <w:r w:rsidRPr="00FF430B">
        <w:t>1 . Descriere generală</w:t>
      </w:r>
      <w:r w:rsidR="00842AC7">
        <w:t>-caetul de sarcini</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lastRenderedPageBreak/>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lastRenderedPageBreak/>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5BCF1496" w14:textId="5658488D" w:rsidR="00E71F7B" w:rsidRPr="00FF430B" w:rsidRDefault="0003591A" w:rsidP="000532BD">
      <w:r w:rsidRPr="00FF430B">
        <w:t>Obiectul___</w:t>
      </w:r>
      <w:r w:rsidR="00830035">
        <w:rPr>
          <w:rFonts w:ascii="Calibri" w:hAnsi="Calibri"/>
          <w:spacing w:val="-2"/>
        </w:rPr>
        <w:t xml:space="preserve">: </w:t>
      </w:r>
      <w:r w:rsidR="000532BD" w:rsidRPr="00C11858">
        <w:rPr>
          <w:b/>
          <w:bCs/>
          <w:sz w:val="18"/>
          <w:szCs w:val="18"/>
          <w:lang w:val="en-US"/>
        </w:rPr>
        <w:t>Reparatia sectorului strazii Fratii Timofei cu extindere catre strada 1 mai inclusiv capturarea si evacuarea apelor pluviale</w:t>
      </w:r>
      <w:r w:rsidR="000532BD" w:rsidRPr="00FF430B">
        <w:t xml:space="preserve"> </w:t>
      </w:r>
      <w:r w:rsidRPr="00FF430B">
        <w:t>Autoritatea contractantă_</w:t>
      </w:r>
      <w:r w:rsidR="00830035">
        <w:t>Primaria satului Colibasi</w:t>
      </w:r>
      <w:r w:rsidRPr="00FF430B">
        <w:t>____________________</w:t>
      </w:r>
    </w:p>
    <w:p w14:paraId="3255B1A8" w14:textId="77777777" w:rsidR="00E71F7B" w:rsidRPr="00FF430B" w:rsidRDefault="0003591A" w:rsidP="009E2657">
      <w:pPr>
        <w:tabs>
          <w:tab w:val="left" w:pos="567"/>
        </w:tabs>
        <w:jc w:val="center"/>
        <w:rPr>
          <w:i/>
        </w:rPr>
      </w:pPr>
      <w:r w:rsidRPr="00FF430B">
        <w:rPr>
          <w:i/>
        </w:rPr>
        <w:t>(denumirea, adresa)</w:t>
      </w:r>
    </w:p>
    <w:p w14:paraId="58160EA6" w14:textId="77777777" w:rsidR="00F44E8B" w:rsidRDefault="00F44E8B" w:rsidP="00F44E8B">
      <w:pPr>
        <w:tabs>
          <w:tab w:val="left" w:pos="4253"/>
          <w:tab w:val="left" w:pos="4786"/>
          <w:tab w:val="left" w:pos="6237"/>
          <w:tab w:val="left" w:pos="6379"/>
          <w:tab w:val="left" w:pos="6521"/>
          <w:tab w:val="left" w:pos="8505"/>
          <w:tab w:val="left" w:pos="10031"/>
        </w:tabs>
        <w:rPr>
          <w:sz w:val="22"/>
          <w:szCs w:val="22"/>
          <w:lang w:val="en-US"/>
        </w:rPr>
      </w:pPr>
    </w:p>
    <w:p w14:paraId="613CDC48" w14:textId="02350970" w:rsidR="00F44E8B" w:rsidRDefault="006231D0" w:rsidP="00F44E8B">
      <w:pPr>
        <w:tabs>
          <w:tab w:val="left" w:pos="4253"/>
          <w:tab w:val="left" w:pos="4786"/>
          <w:tab w:val="left" w:pos="6237"/>
          <w:tab w:val="left" w:pos="6379"/>
          <w:tab w:val="left" w:pos="6521"/>
          <w:tab w:val="left" w:pos="8505"/>
          <w:tab w:val="left" w:pos="10031"/>
        </w:tabs>
        <w:rPr>
          <w:sz w:val="22"/>
          <w:szCs w:val="22"/>
          <w:lang w:val="en-US"/>
        </w:rPr>
      </w:pPr>
      <w:r w:rsidRPr="00FF430B">
        <w:t>Descriere generală</w:t>
      </w:r>
      <w:r>
        <w:t>-caetul de sarcini</w:t>
      </w:r>
    </w:p>
    <w:p w14:paraId="76DB9829" w14:textId="77777777" w:rsidR="00F44E8B" w:rsidRDefault="00F44E8B" w:rsidP="00F44E8B">
      <w:pPr>
        <w:tabs>
          <w:tab w:val="left" w:pos="4253"/>
          <w:tab w:val="left" w:pos="4786"/>
          <w:tab w:val="left" w:pos="6237"/>
          <w:tab w:val="left" w:pos="6379"/>
          <w:tab w:val="left" w:pos="6521"/>
          <w:tab w:val="left" w:pos="8505"/>
          <w:tab w:val="left" w:pos="10031"/>
        </w:tabs>
        <w:rPr>
          <w:sz w:val="22"/>
          <w:szCs w:val="22"/>
          <w:lang w:val="en-US"/>
        </w:rPr>
      </w:pPr>
    </w:p>
    <w:p w14:paraId="090B4219" w14:textId="77777777" w:rsidR="00F44E8B" w:rsidRDefault="00F44E8B" w:rsidP="00F44E8B">
      <w:pPr>
        <w:tabs>
          <w:tab w:val="left" w:pos="4253"/>
          <w:tab w:val="left" w:pos="4786"/>
          <w:tab w:val="left" w:pos="6237"/>
          <w:tab w:val="left" w:pos="6379"/>
          <w:tab w:val="left" w:pos="6521"/>
          <w:tab w:val="left" w:pos="8505"/>
          <w:tab w:val="left" w:pos="10031"/>
        </w:tabs>
        <w:rPr>
          <w:sz w:val="22"/>
          <w:szCs w:val="22"/>
          <w:lang w:val="en-US"/>
        </w:rPr>
      </w:pPr>
    </w:p>
    <w:p w14:paraId="0FF373D4" w14:textId="77777777" w:rsidR="00F44E8B" w:rsidRDefault="00F44E8B" w:rsidP="00F44E8B">
      <w:pPr>
        <w:tabs>
          <w:tab w:val="left" w:pos="4253"/>
          <w:tab w:val="left" w:pos="4786"/>
          <w:tab w:val="left" w:pos="6237"/>
          <w:tab w:val="left" w:pos="6379"/>
          <w:tab w:val="left" w:pos="6521"/>
          <w:tab w:val="left" w:pos="8505"/>
          <w:tab w:val="left" w:pos="10031"/>
        </w:tabs>
        <w:rPr>
          <w:sz w:val="22"/>
          <w:szCs w:val="22"/>
          <w:lang w:val="en-US"/>
        </w:rPr>
      </w:pPr>
    </w:p>
    <w:p w14:paraId="09AF4F15" w14:textId="77777777" w:rsidR="00F44E8B" w:rsidRDefault="00F44E8B" w:rsidP="00F44E8B">
      <w:pPr>
        <w:tabs>
          <w:tab w:val="left" w:pos="4253"/>
          <w:tab w:val="left" w:pos="4786"/>
          <w:tab w:val="left" w:pos="6237"/>
          <w:tab w:val="left" w:pos="6379"/>
          <w:tab w:val="left" w:pos="6521"/>
          <w:tab w:val="left" w:pos="8505"/>
          <w:tab w:val="left" w:pos="10031"/>
        </w:tabs>
        <w:rPr>
          <w:sz w:val="22"/>
          <w:szCs w:val="22"/>
          <w:lang w:val="en-US"/>
        </w:rPr>
      </w:pPr>
    </w:p>
    <w:p w14:paraId="25797B8C" w14:textId="77777777" w:rsidR="00F44E8B" w:rsidRDefault="00F44E8B" w:rsidP="00F44E8B">
      <w:pPr>
        <w:tabs>
          <w:tab w:val="left" w:pos="4253"/>
          <w:tab w:val="left" w:pos="4786"/>
          <w:tab w:val="left" w:pos="6237"/>
          <w:tab w:val="left" w:pos="6379"/>
          <w:tab w:val="left" w:pos="6521"/>
          <w:tab w:val="left" w:pos="8505"/>
          <w:tab w:val="left" w:pos="10031"/>
        </w:tabs>
        <w:rPr>
          <w:sz w:val="22"/>
          <w:szCs w:val="22"/>
          <w:lang w:val="en-US"/>
        </w:rPr>
      </w:pPr>
    </w:p>
    <w:p w14:paraId="2258319A" w14:textId="77777777" w:rsidR="00AA7E9A" w:rsidRPr="00FF430B" w:rsidRDefault="00AA7E9A" w:rsidP="009E2657">
      <w:pPr>
        <w:pStyle w:val="a7"/>
        <w:tabs>
          <w:tab w:val="left" w:pos="567"/>
        </w:tabs>
        <w:rPr>
          <w:rFonts w:ascii="Times New Roman" w:hAnsi="Times New Roman"/>
          <w:szCs w:val="24"/>
        </w:rPr>
      </w:pPr>
    </w:p>
    <w:p w14:paraId="2C73A8CE" w14:textId="29DE13C2"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21"/>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13ABEDBB" w14:textId="6B925F93" w:rsidR="00E71F7B" w:rsidRPr="00FF430B" w:rsidRDefault="00E71F7B" w:rsidP="007B392A">
      <w:pPr>
        <w:pStyle w:val="a"/>
        <w:numPr>
          <w:ilvl w:val="0"/>
          <w:numId w:val="0"/>
        </w:numPr>
      </w:pPr>
    </w:p>
    <w:p w14:paraId="77A35069" w14:textId="7C1BF09B" w:rsidR="00D264DD" w:rsidRDefault="00233538" w:rsidP="00D264DD">
      <w:pPr>
        <w:rPr>
          <w:rFonts w:ascii="Arial CYR" w:hAnsi="Arial CYR" w:cs="Arial CYR"/>
          <w:b/>
          <w:bCs/>
          <w:lang w:val="en-US"/>
        </w:rPr>
      </w:pPr>
      <w:r w:rsidRPr="00FF430B">
        <w:rPr>
          <w:b/>
        </w:rPr>
        <w:t>Denumirea</w:t>
      </w:r>
      <w:r w:rsidR="009453D7" w:rsidRPr="00FF430B">
        <w:rPr>
          <w:b/>
        </w:rPr>
        <w:t xml:space="preserve"> obiect</w:t>
      </w:r>
      <w:r w:rsidRPr="00FF430B">
        <w:rPr>
          <w:b/>
        </w:rPr>
        <w:t>ului</w:t>
      </w:r>
      <w:r w:rsidR="00D264DD">
        <w:rPr>
          <w:b/>
        </w:rPr>
        <w:t xml:space="preserve"> </w:t>
      </w:r>
      <w:r w:rsidR="000532BD" w:rsidRPr="00C11858">
        <w:rPr>
          <w:b/>
          <w:bCs/>
          <w:sz w:val="18"/>
          <w:szCs w:val="18"/>
          <w:lang w:val="en-US"/>
        </w:rPr>
        <w:t>Reparatia sectorului strazii Fratii Timofei cu extindere catre strada 1 mai inclusiv capturarea si evacuarea apelor pluviale</w:t>
      </w:r>
    </w:p>
    <w:p w14:paraId="4F50C886" w14:textId="77777777" w:rsidR="00D264DD" w:rsidRPr="00AE5C9A" w:rsidRDefault="00D264DD" w:rsidP="00D264DD">
      <w:pPr>
        <w:spacing w:line="237" w:lineRule="auto"/>
        <w:ind w:left="359" w:right="338"/>
        <w:rPr>
          <w:b/>
          <w:sz w:val="41"/>
          <w:lang w:val="en-US"/>
        </w:rPr>
      </w:pPr>
    </w:p>
    <w:p w14:paraId="38060FCD" w14:textId="77777777"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a"/>
        <w:numPr>
          <w:ilvl w:val="0"/>
          <w:numId w:val="0"/>
        </w:numPr>
      </w:pPr>
      <w:r w:rsidRPr="00FF430B">
        <w:t>Se precizează adresa.</w:t>
      </w:r>
    </w:p>
    <w:p w14:paraId="11F77E4D" w14:textId="2B45B364"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r w:rsidR="00F44E8B">
        <w:rPr>
          <w:rStyle w:val="shorttext"/>
        </w:rPr>
        <w:t>Primaria satului Colibasi</w:t>
      </w:r>
    </w:p>
    <w:p w14:paraId="5EB51069" w14:textId="77777777"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a"/>
        <w:numPr>
          <w:ilvl w:val="0"/>
          <w:numId w:val="0"/>
        </w:numPr>
      </w:pPr>
      <w:r w:rsidRPr="00FF430B">
        <w:t>Se precizează</w:t>
      </w:r>
      <w:r w:rsidR="002253A6" w:rsidRPr="00FF430B">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2F556B">
      <w:pPr>
        <w:pStyle w:val="a"/>
        <w:numPr>
          <w:ilvl w:val="0"/>
          <w:numId w:val="15"/>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a"/>
        <w:numPr>
          <w:ilvl w:val="0"/>
          <w:numId w:val="0"/>
        </w:numPr>
        <w:ind w:right="-1"/>
        <w:rPr>
          <w:i/>
        </w:rPr>
      </w:pPr>
    </w:p>
    <w:p w14:paraId="1950596A" w14:textId="77777777" w:rsidR="00806E2B" w:rsidRPr="00FF430B" w:rsidRDefault="00806E2B" w:rsidP="00196AB4">
      <w:pPr>
        <w:pStyle w:val="a"/>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rPr>
      </w:pPr>
    </w:p>
    <w:p w14:paraId="35367A78" w14:textId="77777777" w:rsidR="002D6E71" w:rsidRPr="00FF430B" w:rsidRDefault="002D6E71" w:rsidP="00196AB4">
      <w:pPr>
        <w:pStyle w:val="a"/>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605112F" w14:textId="6929AA99" w:rsidR="000C5DFB" w:rsidRPr="00FF430B" w:rsidRDefault="00D264DD" w:rsidP="000C5DFB">
      <w:pPr>
        <w:jc w:val="right"/>
        <w:rPr>
          <w:noProof w:val="0"/>
          <w:sz w:val="22"/>
          <w:szCs w:val="22"/>
        </w:rPr>
      </w:pPr>
      <w:r>
        <w:rPr>
          <w:noProof w:val="0"/>
        </w:rPr>
        <w:t xml:space="preserve"> </w:t>
      </w:r>
      <w:r w:rsidR="000C5DFB" w:rsidRPr="00FF430B">
        <w:rPr>
          <w:noProof w:val="0"/>
        </w:rPr>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67476B9D"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w:t>
            </w:r>
            <w:r w:rsidR="00F44E8B">
              <w:t>r-ul Cahul</w:t>
            </w:r>
            <w:r w:rsidR="00F26535" w:rsidRPr="00FF430B">
              <w:t>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1E3B2C34" w:rsidR="00460653" w:rsidRPr="008933F2" w:rsidRDefault="00460653" w:rsidP="00385C85">
            <w:pPr>
              <w:pStyle w:val="af2"/>
              <w:tabs>
                <w:tab w:val="left" w:pos="567"/>
                <w:tab w:val="right" w:pos="9531"/>
              </w:tabs>
              <w:ind w:firstLine="0"/>
              <w:rPr>
                <w:lang w:val="en-US"/>
              </w:rPr>
            </w:pPr>
            <w:r w:rsidRPr="008933F2">
              <w:rPr>
                <w:lang w:val="en-US"/>
              </w:rPr>
              <w:t>Prezentul contract este încheiat în urma procedurii de achiziție nr. ________________ din data___________________, între_</w:t>
            </w:r>
            <w:r w:rsidR="00D264DD">
              <w:rPr>
                <w:lang w:val="en-US"/>
              </w:rPr>
              <w:t>Primaria s.Colibasi</w:t>
            </w:r>
            <w:r w:rsidRPr="008933F2">
              <w:rPr>
                <w:lang w:val="en-US"/>
              </w:rPr>
              <w:t>____________________</w:t>
            </w:r>
          </w:p>
          <w:p w14:paraId="52B96613" w14:textId="77777777" w:rsidR="00460653" w:rsidRPr="00FF430B" w:rsidRDefault="00460653" w:rsidP="00385C85">
            <w:pPr>
              <w:tabs>
                <w:tab w:val="left" w:pos="567"/>
                <w:tab w:val="right" w:pos="10205"/>
              </w:tabs>
              <w:jc w:val="both"/>
            </w:pPr>
            <w:r w:rsidRPr="00FF430B">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14:paraId="667D35FE" w14:textId="2E0765A4" w:rsidR="00460653" w:rsidRPr="008933F2" w:rsidRDefault="00D264DD" w:rsidP="00D264DD">
            <w:pPr>
              <w:tabs>
                <w:tab w:val="left" w:pos="567"/>
                <w:tab w:val="right" w:pos="9531"/>
              </w:tabs>
              <w:jc w:val="both"/>
              <w:rPr>
                <w:sz w:val="20"/>
                <w:szCs w:val="20"/>
                <w:lang w:val="en-US"/>
              </w:rPr>
            </w:pPr>
            <w:r>
              <w:t>s.Colibasi</w:t>
            </w:r>
            <w:r w:rsidR="00460653" w:rsidRPr="008933F2">
              <w:rPr>
                <w:sz w:val="20"/>
                <w:szCs w:val="20"/>
                <w:lang w:val="en-US"/>
              </w:rPr>
              <w:t xml:space="preserve">                                                                   (localitatea) </w:t>
            </w:r>
          </w:p>
          <w:p w14:paraId="6C8D41F7" w14:textId="543ADF24" w:rsidR="00460653" w:rsidRPr="00FF430B" w:rsidRDefault="00460653" w:rsidP="00385C85">
            <w:pPr>
              <w:tabs>
                <w:tab w:val="left" w:pos="567"/>
                <w:tab w:val="right" w:pos="9531"/>
              </w:tabs>
              <w:jc w:val="both"/>
            </w:pPr>
            <w:r w:rsidRPr="00FF430B">
              <w:t xml:space="preserve">str._____________________________________, </w:t>
            </w:r>
            <w:r w:rsidRPr="00FF430B">
              <w:tab/>
              <w:t>telefon: __</w:t>
            </w:r>
            <w:r w:rsidR="00D264DD">
              <w:t>029962900</w:t>
            </w:r>
            <w:r w:rsidRPr="00FF430B">
              <w:t>__, fax: _____________,</w:t>
            </w:r>
          </w:p>
          <w:p w14:paraId="022881C4" w14:textId="1FBD351F" w:rsidR="00460653" w:rsidRPr="008933F2" w:rsidRDefault="009157BF" w:rsidP="00385C85">
            <w:pPr>
              <w:pStyle w:val="af2"/>
              <w:tabs>
                <w:tab w:val="left" w:pos="567"/>
                <w:tab w:val="right" w:pos="9531"/>
              </w:tabs>
              <w:ind w:firstLine="0"/>
              <w:rPr>
                <w:lang w:val="en-US"/>
              </w:rPr>
            </w:pPr>
            <w:r w:rsidRPr="008933F2">
              <w:rPr>
                <w:lang w:val="en-US"/>
              </w:rPr>
              <w:t>IDNO</w:t>
            </w:r>
            <w:r w:rsidR="00D264DD">
              <w:rPr>
                <w:lang w:val="en-US"/>
              </w:rPr>
              <w:t xml:space="preserve"> 1007601006586</w:t>
            </w:r>
            <w:r w:rsidR="00B51B6E" w:rsidRPr="008933F2">
              <w:rPr>
                <w:lang w:val="en-US"/>
              </w:rPr>
              <w:t xml:space="preserve"> reprezentat prin </w:t>
            </w:r>
            <w:r w:rsidR="00D264DD">
              <w:rPr>
                <w:lang w:val="en-US"/>
              </w:rPr>
              <w:t>primarul s.Colibasi ION Dolganiuc</w:t>
            </w:r>
            <w:r w:rsidR="00460653" w:rsidRPr="008933F2">
              <w:rPr>
                <w:lang w:val="en-US"/>
              </w:rPr>
              <w:t>_________</w:t>
            </w:r>
            <w:r w:rsidR="007B392A" w:rsidRPr="008933F2">
              <w:rPr>
                <w:lang w:val="en-US"/>
              </w:rPr>
              <w:t>_____________________</w:t>
            </w:r>
            <w:r w:rsidR="00385C85" w:rsidRPr="008933F2">
              <w:rPr>
                <w:lang w:val="en-US"/>
              </w:rPr>
              <w:t>____</w:t>
            </w:r>
            <w:r w:rsidR="007B392A" w:rsidRPr="008933F2">
              <w:rPr>
                <w:lang w:val="en-US"/>
              </w:rPr>
              <w:t>_____________</w:t>
            </w:r>
            <w:r w:rsidR="00460653" w:rsidRPr="008933F2">
              <w:rPr>
                <w:lang w:val="en-US"/>
              </w:rPr>
              <w:t xml:space="preserve">,    </w:t>
            </w:r>
          </w:p>
          <w:p w14:paraId="6706F85E" w14:textId="52A3474F" w:rsidR="00460653" w:rsidRPr="008933F2" w:rsidRDefault="005D4B79" w:rsidP="00385C85">
            <w:pPr>
              <w:pStyle w:val="af2"/>
              <w:tabs>
                <w:tab w:val="left" w:pos="567"/>
              </w:tabs>
              <w:ind w:firstLine="0"/>
              <w:rPr>
                <w:sz w:val="20"/>
                <w:szCs w:val="20"/>
                <w:lang w:val="en-US"/>
              </w:rPr>
            </w:pPr>
            <w:r w:rsidRPr="008933F2">
              <w:rPr>
                <w:sz w:val="20"/>
                <w:szCs w:val="20"/>
                <w:lang w:val="en-US"/>
              </w:rPr>
              <w:t xml:space="preserve">                                                   </w:t>
            </w:r>
            <w:r w:rsidR="00460653" w:rsidRPr="008933F2">
              <w:rPr>
                <w:sz w:val="20"/>
                <w:szCs w:val="20"/>
                <w:lang w:val="en-US"/>
              </w:rPr>
              <w:t xml:space="preserve"> (numele, prenumele şi</w:t>
            </w:r>
            <w:r w:rsidR="00DF4DCF" w:rsidRPr="008933F2">
              <w:rPr>
                <w:sz w:val="20"/>
                <w:szCs w:val="20"/>
                <w:lang w:val="en-US"/>
              </w:rPr>
              <w:t xml:space="preserve"> </w:t>
            </w:r>
            <w:r w:rsidR="00460653" w:rsidRPr="008933F2">
              <w:rPr>
                <w:sz w:val="20"/>
                <w:szCs w:val="20"/>
                <w:lang w:val="en-US"/>
              </w:rPr>
              <w:t xml:space="preserve">funcţia conducătorului)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8933F2" w:rsidRDefault="00460653" w:rsidP="00385C85">
            <w:pPr>
              <w:pStyle w:val="af2"/>
              <w:tabs>
                <w:tab w:val="left" w:pos="567"/>
              </w:tabs>
              <w:ind w:firstLine="0"/>
              <w:rPr>
                <w:sz w:val="20"/>
                <w:szCs w:val="20"/>
                <w:lang w:val="en-US"/>
              </w:rPr>
            </w:pPr>
            <w:r w:rsidRPr="008933F2">
              <w:rPr>
                <w:lang w:val="en-US"/>
              </w:rPr>
              <w:t>telefon: ______________, fax: _____________,</w:t>
            </w:r>
            <w:r w:rsidR="00DF4DCF" w:rsidRPr="008933F2">
              <w:rPr>
                <w:lang w:val="en-US"/>
              </w:rPr>
              <w:t xml:space="preserve"> </w:t>
            </w:r>
            <w:r w:rsidR="009157BF" w:rsidRPr="008933F2">
              <w:rPr>
                <w:lang w:val="en-US"/>
              </w:rPr>
              <w:t>IDNO</w:t>
            </w:r>
            <w:r w:rsidRPr="008933F2">
              <w:rPr>
                <w:lang w:val="en-US"/>
              </w:rPr>
              <w:t xml:space="preserve">________________ autorizat pentru activitatea în construcţii: autorizaţia nr. _______ </w:t>
            </w:r>
            <w:r w:rsidR="0016369C" w:rsidRPr="008933F2">
              <w:rPr>
                <w:lang w:val="en-US"/>
              </w:rPr>
              <w:t>din „</w:t>
            </w:r>
            <w:r w:rsidRPr="008933F2">
              <w:rPr>
                <w:lang w:val="en-US"/>
              </w:rPr>
              <w:t>__”______________20__, eliberată de __________________,pe un termen de ____</w:t>
            </w:r>
            <w:r w:rsidR="0016369C" w:rsidRPr="008933F2">
              <w:rPr>
                <w:lang w:val="en-US"/>
              </w:rPr>
              <w:t xml:space="preserve"> ani, pentru genurile de </w:t>
            </w:r>
            <w:r w:rsidRPr="008933F2">
              <w:rPr>
                <w:lang w:val="en-US"/>
              </w:rPr>
              <w:t>activitate___________________________________,</w:t>
            </w:r>
            <w:r w:rsidR="00CD0EA7" w:rsidRPr="008933F2">
              <w:rPr>
                <w:lang w:val="en-US"/>
              </w:rPr>
              <w:t xml:space="preserve"> reprezentat prin </w:t>
            </w:r>
            <w:r w:rsidRPr="008933F2">
              <w:rPr>
                <w:lang w:val="en-US"/>
              </w:rPr>
              <w:t>__________________</w:t>
            </w:r>
            <w:r w:rsidR="00CD0EA7" w:rsidRPr="008933F2">
              <w:rPr>
                <w:lang w:val="en-US"/>
              </w:rPr>
              <w:t>__________________</w:t>
            </w:r>
            <w:r w:rsidRPr="008933F2">
              <w:rPr>
                <w:lang w:val="en-US"/>
              </w:rPr>
              <w:t>_, în calitate</w:t>
            </w:r>
            <w:r w:rsidR="00CD0EA7" w:rsidRPr="008933F2">
              <w:rPr>
                <w:lang w:val="en-US"/>
              </w:rPr>
              <w:t xml:space="preserve"> de Antreprenor, pe de altă parte.</w:t>
            </w:r>
          </w:p>
          <w:p w14:paraId="43F2E82E" w14:textId="77777777" w:rsidR="001A5517" w:rsidRPr="008933F2" w:rsidRDefault="00460653" w:rsidP="00385C85">
            <w:pPr>
              <w:pStyle w:val="af2"/>
              <w:tabs>
                <w:tab w:val="left" w:pos="567"/>
              </w:tabs>
              <w:ind w:firstLine="0"/>
              <w:rPr>
                <w:sz w:val="20"/>
                <w:szCs w:val="20"/>
                <w:lang w:val="en-US"/>
              </w:rPr>
            </w:pPr>
            <w:r w:rsidRPr="008933F2">
              <w:rPr>
                <w:sz w:val="20"/>
                <w:szCs w:val="20"/>
                <w:lang w:val="en-US"/>
              </w:rPr>
              <w:t xml:space="preserve"> (numele şi</w:t>
            </w:r>
            <w:r w:rsidR="005D4B79" w:rsidRPr="008933F2">
              <w:rPr>
                <w:sz w:val="20"/>
                <w:szCs w:val="20"/>
                <w:lang w:val="en-US"/>
              </w:rPr>
              <w:t xml:space="preserve"> </w:t>
            </w:r>
            <w:r w:rsidRPr="008933F2">
              <w:rPr>
                <w:sz w:val="20"/>
                <w:szCs w:val="20"/>
                <w:lang w:val="en-US"/>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468C9DFE" w14:textId="77777777" w:rsidR="006231D0" w:rsidRDefault="00A156C0" w:rsidP="006231D0">
            <w:pPr>
              <w:rPr>
                <w:rFonts w:ascii="Arial CYR" w:hAnsi="Arial CYR" w:cs="Arial CYR"/>
                <w:b/>
                <w:bCs/>
                <w:lang w:val="en-US"/>
              </w:rPr>
            </w:pPr>
            <w:r w:rsidRPr="00FF430B">
              <w:t xml:space="preserve">1.1. </w:t>
            </w:r>
            <w:r w:rsidR="00460653" w:rsidRPr="00FF430B">
              <w:t xml:space="preserve">Antreprenorul se obligă să execute </w:t>
            </w:r>
            <w:r w:rsidR="00460653" w:rsidRPr="00FF430B">
              <w:rPr>
                <w:i/>
              </w:rPr>
              <w:t xml:space="preserve">lucrările </w:t>
            </w:r>
            <w:r w:rsidR="006231D0" w:rsidRPr="00C11858">
              <w:rPr>
                <w:b/>
                <w:bCs/>
                <w:sz w:val="18"/>
                <w:szCs w:val="18"/>
                <w:lang w:val="en-US"/>
              </w:rPr>
              <w:t>Reparatia sectorului strazii Fratii Timofei cu extindere catre strada 1 mai inclusiv capturarea si evacuarea apelor pluviale</w:t>
            </w:r>
          </w:p>
          <w:p w14:paraId="738DC6FF" w14:textId="528EACEB" w:rsidR="00D264DD" w:rsidRPr="00AE5C9A" w:rsidRDefault="00D264DD" w:rsidP="00D264DD">
            <w:pPr>
              <w:spacing w:line="237" w:lineRule="auto"/>
              <w:ind w:left="359" w:right="338"/>
              <w:rPr>
                <w:b/>
                <w:sz w:val="41"/>
                <w:lang w:val="en-US"/>
              </w:rPr>
            </w:pPr>
          </w:p>
          <w:p w14:paraId="387161EA" w14:textId="574EE278" w:rsidR="00460653" w:rsidRPr="00FF430B" w:rsidRDefault="00460653" w:rsidP="00684D44">
            <w:pPr>
              <w:spacing w:line="276" w:lineRule="auto"/>
              <w:contextualSpacing/>
              <w:jc w:val="both"/>
            </w:pPr>
            <w:r w:rsidRPr="00FF430B">
              <w:t xml:space="preserve">în conformitate cu </w:t>
            </w:r>
            <w:r w:rsidR="00A101F6" w:rsidRPr="00FF430B">
              <w:t xml:space="preserve">prevederile proiectului tehnic, </w:t>
            </w:r>
            <w:r w:rsidRPr="00FF430B">
              <w:t xml:space="preserve">cu detaliile de execuţie, precum şi </w:t>
            </w:r>
            <w:r w:rsidR="009157BF" w:rsidRPr="00FF430B">
              <w:t xml:space="preserve">cu </w:t>
            </w:r>
            <w:r w:rsidR="009157BF" w:rsidRPr="00FF430B">
              <w:lastRenderedPageBreak/>
              <w:t>normativele</w:t>
            </w:r>
            <w:r w:rsidRPr="00FF430B">
              <w:t xml:space="preserve">, </w:t>
            </w:r>
            <w:r w:rsidR="009157BF" w:rsidRPr="00FF430B">
              <w:t>standardele</w:t>
            </w:r>
            <w:r w:rsidR="009E719D" w:rsidRPr="00FF430B">
              <w:t xml:space="preserve"> </w:t>
            </w:r>
            <w:r w:rsidRPr="00FF430B">
              <w:t>şi</w:t>
            </w:r>
            <w:r w:rsidR="009E719D" w:rsidRPr="00FF430B">
              <w:t xml:space="preserve"> </w:t>
            </w:r>
            <w:r w:rsidR="009157BF" w:rsidRPr="00FF430B">
              <w:t>prescripţiile</w:t>
            </w:r>
            <w:r w:rsidR="009E719D" w:rsidRPr="00FF430B">
              <w:t xml:space="preserve"> </w:t>
            </w:r>
            <w:r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77777777" w:rsidR="00460653" w:rsidRPr="008933F2" w:rsidRDefault="00A156C0" w:rsidP="00196AB4">
            <w:pPr>
              <w:pStyle w:val="af2"/>
              <w:tabs>
                <w:tab w:val="left" w:pos="567"/>
              </w:tabs>
              <w:spacing w:line="276" w:lineRule="auto"/>
              <w:ind w:firstLine="0"/>
              <w:rPr>
                <w:lang w:val="en-US"/>
              </w:rPr>
            </w:pPr>
            <w:r w:rsidRPr="008933F2">
              <w:rPr>
                <w:lang w:val="en-US"/>
              </w:rPr>
              <w:t xml:space="preserve">2.1. </w:t>
            </w:r>
            <w:r w:rsidR="00460653" w:rsidRPr="008933F2">
              <w:rPr>
                <w:lang w:val="en-US"/>
              </w:rPr>
              <w:t xml:space="preserve">Durata de execuţie a lucrărilor contractate este de </w:t>
            </w:r>
            <w:r w:rsidR="009F0FE8" w:rsidRPr="008933F2">
              <w:rPr>
                <w:lang w:val="en-US"/>
              </w:rPr>
              <w:t>_________ luni</w:t>
            </w:r>
            <w:r w:rsidR="005D4B79" w:rsidRPr="008933F2">
              <w:rPr>
                <w:lang w:val="en-US"/>
              </w:rPr>
              <w:t xml:space="preserve"> </w:t>
            </w:r>
            <w:r w:rsidR="00EB65F6" w:rsidRPr="008933F2">
              <w:rPr>
                <w:lang w:val="en-US"/>
              </w:rPr>
              <w:t>și zile___</w:t>
            </w:r>
            <w:r w:rsidR="00460653" w:rsidRPr="008933F2">
              <w:rPr>
                <w:lang w:val="en-US"/>
              </w:rPr>
              <w:t>după primirea ordinului de începere a execuţiei</w:t>
            </w:r>
            <w:r w:rsidR="005D4B79" w:rsidRPr="008933F2">
              <w:rPr>
                <w:lang w:val="en-US"/>
              </w:rPr>
              <w:t xml:space="preserve"> </w:t>
            </w:r>
            <w:r w:rsidR="00460653" w:rsidRPr="008933F2">
              <w:rPr>
                <w:lang w:val="en-US"/>
              </w:rPr>
              <w:t>şi asigurării lucrului ritmic de către beneficiar</w:t>
            </w:r>
            <w:r w:rsidR="005D4B79" w:rsidRPr="008933F2">
              <w:rPr>
                <w:lang w:val="en-US"/>
              </w:rPr>
              <w:t>-</w:t>
            </w:r>
            <w:r w:rsidR="00460653" w:rsidRPr="008933F2">
              <w:rPr>
                <w:lang w:val="en-US"/>
              </w:rPr>
              <w:t>ordonatorul de credite.</w:t>
            </w:r>
          </w:p>
          <w:p w14:paraId="0D18755A" w14:textId="77777777" w:rsidR="00460653" w:rsidRPr="008933F2" w:rsidRDefault="00A156C0" w:rsidP="00196AB4">
            <w:pPr>
              <w:pStyle w:val="af2"/>
              <w:tabs>
                <w:tab w:val="left" w:pos="567"/>
              </w:tabs>
              <w:spacing w:line="276" w:lineRule="auto"/>
              <w:ind w:firstLine="0"/>
              <w:rPr>
                <w:lang w:val="en-US"/>
              </w:rPr>
            </w:pPr>
            <w:r w:rsidRPr="008933F2">
              <w:rPr>
                <w:lang w:val="en-US"/>
              </w:rPr>
              <w:t xml:space="preserve">2.2. </w:t>
            </w:r>
            <w:r w:rsidR="00460653" w:rsidRPr="008933F2">
              <w:rPr>
                <w:lang w:val="en-US"/>
              </w:rPr>
              <w:t xml:space="preserve">Graficul de execuţie a lucrărilor se va efectua conform specificaţiei din anexa </w:t>
            </w:r>
            <w:r w:rsidR="009157BF" w:rsidRPr="008933F2">
              <w:rPr>
                <w:lang w:val="en-US"/>
              </w:rPr>
              <w:t xml:space="preserve">la </w:t>
            </w:r>
            <w:r w:rsidR="00460653" w:rsidRPr="008933F2">
              <w:rPr>
                <w:lang w:val="en-US"/>
              </w:rPr>
              <w:t xml:space="preserve">prezentul contract. </w:t>
            </w:r>
          </w:p>
          <w:p w14:paraId="7E5AA4F4" w14:textId="77777777" w:rsidR="00460653" w:rsidRPr="008933F2" w:rsidRDefault="00A156C0" w:rsidP="00196AB4">
            <w:pPr>
              <w:pStyle w:val="af2"/>
              <w:tabs>
                <w:tab w:val="left" w:pos="567"/>
              </w:tabs>
              <w:spacing w:line="276" w:lineRule="auto"/>
              <w:ind w:firstLine="0"/>
              <w:rPr>
                <w:lang w:val="en-US"/>
              </w:rPr>
            </w:pPr>
            <w:r w:rsidRPr="008933F2">
              <w:rPr>
                <w:lang w:val="en-US"/>
              </w:rPr>
              <w:t xml:space="preserve">2.3. </w:t>
            </w:r>
            <w:r w:rsidR="00460653" w:rsidRPr="008933F2">
              <w:rPr>
                <w:lang w:val="en-US"/>
              </w:rPr>
              <w:t xml:space="preserve">Perioada de execuţie poate fi prelungită </w:t>
            </w:r>
            <w:r w:rsidR="00EB65F6" w:rsidRPr="008933F2">
              <w:rPr>
                <w:lang w:val="en-US"/>
              </w:rPr>
              <w:t xml:space="preserve">sau suspendată </w:t>
            </w:r>
            <w:r w:rsidR="00460653" w:rsidRPr="008933F2">
              <w:rPr>
                <w:lang w:val="en-US"/>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8933F2" w:rsidRDefault="00A156C0" w:rsidP="00196AB4">
            <w:pPr>
              <w:pStyle w:val="af2"/>
              <w:tabs>
                <w:tab w:val="left" w:pos="567"/>
              </w:tabs>
              <w:spacing w:line="276" w:lineRule="auto"/>
              <w:ind w:firstLine="0"/>
              <w:rPr>
                <w:lang w:val="en-US"/>
              </w:rPr>
            </w:pPr>
            <w:r w:rsidRPr="008933F2">
              <w:rPr>
                <w:lang w:val="en-US"/>
              </w:rPr>
              <w:t xml:space="preserve">2.4. </w:t>
            </w:r>
            <w:r w:rsidR="00460653" w:rsidRPr="008933F2">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8933F2" w:rsidRDefault="00A156C0" w:rsidP="00196AB4">
            <w:pPr>
              <w:pStyle w:val="af2"/>
              <w:tabs>
                <w:tab w:val="left" w:pos="567"/>
              </w:tabs>
              <w:spacing w:line="276" w:lineRule="auto"/>
              <w:ind w:firstLine="0"/>
              <w:rPr>
                <w:lang w:val="en-US"/>
              </w:rPr>
            </w:pPr>
            <w:r w:rsidRPr="008933F2">
              <w:rPr>
                <w:lang w:val="en-US"/>
              </w:rPr>
              <w:t xml:space="preserve">2.5. </w:t>
            </w:r>
            <w:r w:rsidR="00460653" w:rsidRPr="008933F2">
              <w:rPr>
                <w:lang w:val="en-US"/>
              </w:rPr>
              <w:t xml:space="preserve">La terminarea lucrărilor, Antreprenorul </w:t>
            </w:r>
            <w:r w:rsidR="00183D79" w:rsidRPr="008933F2">
              <w:rPr>
                <w:lang w:val="en-US"/>
              </w:rPr>
              <w:t>va notifica Beneficiarul că su</w:t>
            </w:r>
            <w:r w:rsidR="00460653" w:rsidRPr="008933F2">
              <w:rPr>
                <w:lang w:val="en-US"/>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8933F2" w:rsidRDefault="00E503F9" w:rsidP="00196AB4">
            <w:pPr>
              <w:pStyle w:val="af2"/>
              <w:tabs>
                <w:tab w:val="left" w:pos="321"/>
              </w:tabs>
              <w:spacing w:line="276" w:lineRule="auto"/>
              <w:ind w:firstLine="0"/>
              <w:rPr>
                <w:lang w:val="en-US"/>
              </w:rPr>
            </w:pPr>
            <w:r w:rsidRPr="008933F2">
              <w:rPr>
                <w:lang w:val="en-US"/>
              </w:rPr>
              <w:t>3.2</w:t>
            </w:r>
            <w:r w:rsidR="00A156C0" w:rsidRPr="008933F2">
              <w:rPr>
                <w:lang w:val="en-US"/>
              </w:rPr>
              <w:t>.</w:t>
            </w:r>
            <w:r w:rsidR="00460653" w:rsidRPr="008933F2">
              <w:rPr>
                <w:lang w:val="en-US"/>
              </w:rPr>
              <w:t xml:space="preserve">Achitările vor fi efectuate prin transfer în baza facturilor fiscale, după primirea proceselor </w:t>
            </w:r>
            <w:r w:rsidR="00A156C0" w:rsidRPr="008933F2">
              <w:rPr>
                <w:lang w:val="en-US"/>
              </w:rPr>
              <w:t>–</w:t>
            </w:r>
            <w:r w:rsidR="00460653" w:rsidRPr="008933F2">
              <w:rPr>
                <w:lang w:val="en-US"/>
              </w:rPr>
              <w:t xml:space="preserve"> verbale de recepţie a lucrărilor executate, semnate şi</w:t>
            </w:r>
            <w:r w:rsidR="00995AF6" w:rsidRPr="008933F2">
              <w:rPr>
                <w:lang w:val="en-US"/>
              </w:rPr>
              <w:t xml:space="preserve"> acceptate de către Beneficiar.</w:t>
            </w:r>
          </w:p>
          <w:p w14:paraId="4312716F" w14:textId="77777777" w:rsidR="00A946E0" w:rsidRPr="008933F2" w:rsidRDefault="00A156C0" w:rsidP="00196AB4">
            <w:pPr>
              <w:pStyle w:val="af2"/>
              <w:tabs>
                <w:tab w:val="left" w:pos="37"/>
              </w:tabs>
              <w:spacing w:line="276" w:lineRule="auto"/>
              <w:ind w:firstLine="0"/>
              <w:rPr>
                <w:lang w:val="en-US"/>
              </w:rPr>
            </w:pPr>
            <w:r w:rsidRPr="008933F2">
              <w:rPr>
                <w:lang w:val="en-US"/>
              </w:rPr>
              <w:t xml:space="preserve">3.3. </w:t>
            </w:r>
            <w:r w:rsidR="00460653" w:rsidRPr="008933F2">
              <w:rPr>
                <w:lang w:val="en-US"/>
              </w:rPr>
              <w:t>Beneficiarul va verifica procesele</w:t>
            </w:r>
            <w:r w:rsidR="009E719D" w:rsidRPr="008933F2">
              <w:rPr>
                <w:lang w:val="en-US"/>
              </w:rPr>
              <w:t>-</w:t>
            </w:r>
            <w:r w:rsidR="00460653" w:rsidRPr="008933F2">
              <w:rPr>
                <w:lang w:val="en-US"/>
              </w:rPr>
              <w:t xml:space="preserve">verbale de recepție a lucrărilor executate în termen de </w:t>
            </w:r>
            <w:r w:rsidR="00684D44" w:rsidRPr="008933F2">
              <w:rPr>
                <w:lang w:val="en-US"/>
              </w:rPr>
              <w:t>…..</w:t>
            </w:r>
            <w:r w:rsidR="00460653" w:rsidRPr="008933F2">
              <w:rPr>
                <w:lang w:val="en-US"/>
              </w:rPr>
              <w:t xml:space="preserve"> zile calendaristice de la primirea acestora de la Antreprenor.</w:t>
            </w:r>
          </w:p>
          <w:p w14:paraId="3596857E" w14:textId="77777777" w:rsidR="00A946E0" w:rsidRPr="008933F2" w:rsidRDefault="00316769" w:rsidP="00196AB4">
            <w:pPr>
              <w:pStyle w:val="af2"/>
              <w:tabs>
                <w:tab w:val="left" w:pos="37"/>
              </w:tabs>
              <w:spacing w:line="276" w:lineRule="auto"/>
              <w:ind w:firstLine="0"/>
              <w:rPr>
                <w:lang w:val="en-US"/>
              </w:rPr>
            </w:pPr>
            <w:r w:rsidRPr="008933F2">
              <w:rPr>
                <w:lang w:val="en-US"/>
              </w:rPr>
              <w:t>3.4</w:t>
            </w:r>
            <w:r w:rsidR="00A156C0" w:rsidRPr="008933F2">
              <w:rPr>
                <w:lang w:val="en-US"/>
              </w:rPr>
              <w:t xml:space="preserve">. </w:t>
            </w:r>
            <w:r w:rsidR="00460653" w:rsidRPr="008933F2">
              <w:rPr>
                <w:lang w:val="en-US"/>
              </w:rPr>
              <w:t xml:space="preserve">Plata facturii finale se va face imediat după verificarea şi acceptarea situaţiei de plată </w:t>
            </w:r>
            <w:r w:rsidR="00460653" w:rsidRPr="008933F2">
              <w:rPr>
                <w:lang w:val="en-US"/>
              </w:rPr>
              <w:lastRenderedPageBreak/>
              <w:t>definitive de către Beneficiar. Dacă verificarea se prelungeşte din diferite motive, dar în special datorită unor eventuale litigii, contravaloarea lucrărilor care n</w:t>
            </w:r>
            <w:r w:rsidR="00183D79" w:rsidRPr="008933F2">
              <w:rPr>
                <w:lang w:val="en-US"/>
              </w:rPr>
              <w:t>u su</w:t>
            </w:r>
            <w:r w:rsidR="00460653" w:rsidRPr="008933F2">
              <w:rPr>
                <w:lang w:val="en-US"/>
              </w:rPr>
              <w:t xml:space="preserve">nt în litigiu va fi plătită imediat. </w:t>
            </w:r>
          </w:p>
          <w:p w14:paraId="6A8C0844" w14:textId="77777777" w:rsidR="00E503F9" w:rsidRPr="008933F2" w:rsidRDefault="00316769" w:rsidP="00196AB4">
            <w:pPr>
              <w:pStyle w:val="af2"/>
              <w:tabs>
                <w:tab w:val="left" w:pos="37"/>
              </w:tabs>
              <w:spacing w:line="276" w:lineRule="auto"/>
              <w:ind w:firstLine="0"/>
              <w:rPr>
                <w:lang w:val="en-US"/>
              </w:rPr>
            </w:pPr>
            <w:r w:rsidRPr="008933F2">
              <w:rPr>
                <w:lang w:val="en-US"/>
              </w:rPr>
              <w:t>3.5</w:t>
            </w:r>
            <w:r w:rsidR="00A156C0" w:rsidRPr="008933F2">
              <w:rPr>
                <w:lang w:val="en-US"/>
              </w:rPr>
              <w:t>.</w:t>
            </w:r>
            <w:r w:rsidR="00460653" w:rsidRPr="008933F2">
              <w:rPr>
                <w:lang w:val="en-US"/>
              </w:rPr>
              <w:t xml:space="preserve">Lucrările nu </w:t>
            </w:r>
            <w:r w:rsidR="00183D79" w:rsidRPr="008933F2">
              <w:rPr>
                <w:lang w:val="en-US"/>
              </w:rPr>
              <w:t>vor fi considerate finalizate pâ</w:t>
            </w:r>
            <w:r w:rsidR="00460653" w:rsidRPr="008933F2">
              <w:rPr>
                <w:lang w:val="en-US"/>
              </w:rPr>
              <w:t>nă</w:t>
            </w:r>
            <w:r w:rsidR="00183D79" w:rsidRPr="008933F2">
              <w:rPr>
                <w:lang w:val="en-US"/>
              </w:rPr>
              <w:t xml:space="preserve"> câ</w:t>
            </w:r>
            <w:r w:rsidR="00460653" w:rsidRPr="008933F2">
              <w:rPr>
                <w:lang w:val="en-US"/>
              </w:rPr>
              <w:t xml:space="preserve">nd procesul-verbal de recepţie la terminarea lucrărilor  nu va fi semnat de comisia de recepţie, care confirmă că lucrările au fost executate </w:t>
            </w:r>
            <w:r w:rsidR="00A946E0" w:rsidRPr="008933F2">
              <w:rPr>
                <w:lang w:val="en-US"/>
              </w:rPr>
              <w:t>conform contractului.</w:t>
            </w:r>
          </w:p>
          <w:p w14:paraId="1925FC36" w14:textId="77777777" w:rsidR="00267805" w:rsidRPr="008933F2" w:rsidRDefault="00316769" w:rsidP="00A101F6">
            <w:pPr>
              <w:pStyle w:val="af2"/>
              <w:tabs>
                <w:tab w:val="left" w:pos="37"/>
              </w:tabs>
              <w:spacing w:line="276" w:lineRule="auto"/>
              <w:ind w:firstLine="0"/>
              <w:rPr>
                <w:lang w:val="en-US"/>
              </w:rPr>
            </w:pPr>
            <w:r w:rsidRPr="008933F2">
              <w:rPr>
                <w:lang w:val="en-US"/>
              </w:rPr>
              <w:t>3.6</w:t>
            </w:r>
            <w:r w:rsidR="00A227F2" w:rsidRPr="008933F2">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8933F2">
              <w:rPr>
                <w:lang w:val="en-US"/>
              </w:rPr>
              <w:t xml:space="preserve"> </w:t>
            </w:r>
            <w:r w:rsidR="00EB65F6" w:rsidRPr="008933F2">
              <w:rPr>
                <w:lang w:val="en-US"/>
              </w:rPr>
              <w:t>În cazul recepţiei cu obiecţii,</w:t>
            </w:r>
            <w:r w:rsidR="005D4B79" w:rsidRPr="008933F2">
              <w:rPr>
                <w:lang w:val="en-US"/>
              </w:rPr>
              <w:t xml:space="preserve"> </w:t>
            </w:r>
            <w:r w:rsidR="00EB65F6" w:rsidRPr="008933F2">
              <w:rPr>
                <w:lang w:val="en-US"/>
              </w:rPr>
              <w:t>garanţia se va restitui în cel mult 15 zile după înlăturarea acestora.</w:t>
            </w:r>
          </w:p>
          <w:p w14:paraId="61495F7C" w14:textId="77777777" w:rsidR="00A156C0" w:rsidRPr="008933F2" w:rsidRDefault="00A156C0" w:rsidP="00196AB4">
            <w:pPr>
              <w:pStyle w:val="af2"/>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8933F2" w:rsidRDefault="00A101F6" w:rsidP="00371806">
            <w:pPr>
              <w:pStyle w:val="af2"/>
              <w:tabs>
                <w:tab w:val="left" w:pos="567"/>
              </w:tabs>
              <w:spacing w:line="276" w:lineRule="auto"/>
              <w:ind w:firstLine="0"/>
              <w:rPr>
                <w:lang w:val="en-US"/>
              </w:rPr>
            </w:pPr>
            <w:r w:rsidRPr="008933F2">
              <w:rPr>
                <w:lang w:val="en-US"/>
              </w:rPr>
              <w:t xml:space="preserve">4.3. </w:t>
            </w:r>
            <w:r w:rsidR="00D7570D" w:rsidRPr="008933F2">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8933F2" w:rsidRDefault="00A156C0" w:rsidP="00196AB4">
            <w:pPr>
              <w:pStyle w:val="af2"/>
              <w:tabs>
                <w:tab w:val="left" w:pos="567"/>
              </w:tabs>
              <w:spacing w:line="276" w:lineRule="auto"/>
              <w:ind w:firstLine="0"/>
              <w:rPr>
                <w:lang w:val="en-US"/>
              </w:rPr>
            </w:pPr>
            <w:r w:rsidRPr="008933F2">
              <w:rPr>
                <w:lang w:val="en-US"/>
              </w:rPr>
              <w:t xml:space="preserve">4.4. </w:t>
            </w:r>
            <w:r w:rsidR="00460653" w:rsidRPr="008933F2">
              <w:rPr>
                <w:lang w:val="en-US"/>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8933F2" w:rsidRDefault="00A101F6" w:rsidP="00196AB4">
            <w:pPr>
              <w:pStyle w:val="af2"/>
              <w:tabs>
                <w:tab w:val="left" w:pos="567"/>
              </w:tabs>
              <w:spacing w:line="276" w:lineRule="auto"/>
              <w:ind w:firstLine="0"/>
              <w:rPr>
                <w:lang w:val="en-US"/>
              </w:rPr>
            </w:pPr>
            <w:r w:rsidRPr="008933F2">
              <w:rPr>
                <w:lang w:val="en-US"/>
              </w:rPr>
              <w:t xml:space="preserve">4.5. </w:t>
            </w:r>
            <w:r w:rsidR="00460653" w:rsidRPr="008933F2">
              <w:rPr>
                <w:lang w:val="en-US"/>
              </w:rPr>
              <w:t>Desenele, calculele, verificările calculelor, caietele de măsurări (ataşamentele) şi alte documente, pe care Beneficiarul sau Antreprenorul trebuie să le întocmească şi</w:t>
            </w:r>
            <w:r w:rsidR="005D4B79" w:rsidRPr="008933F2">
              <w:rPr>
                <w:lang w:val="en-US"/>
              </w:rPr>
              <w:t xml:space="preserve"> </w:t>
            </w:r>
            <w:r w:rsidR="00460653" w:rsidRPr="008933F2">
              <w:rPr>
                <w:lang w:val="en-US"/>
              </w:rPr>
              <w:t>s</w:t>
            </w:r>
            <w:r w:rsidR="00183D79" w:rsidRPr="008933F2">
              <w:rPr>
                <w:lang w:val="en-US"/>
              </w:rPr>
              <w:t>u</w:t>
            </w:r>
            <w:r w:rsidR="00460653" w:rsidRPr="008933F2">
              <w:rPr>
                <w:lang w:val="en-US"/>
              </w:rPr>
              <w:t xml:space="preserve">nt cerute de subantreprenorul proiectant, vor fi puse la dispoziţia acestuia de către Antreprenor. </w:t>
            </w:r>
          </w:p>
          <w:p w14:paraId="56A353E0" w14:textId="77777777" w:rsidR="00460653" w:rsidRPr="008933F2" w:rsidRDefault="00A156C0" w:rsidP="00196AB4">
            <w:pPr>
              <w:pStyle w:val="af2"/>
              <w:tabs>
                <w:tab w:val="left" w:pos="567"/>
              </w:tabs>
              <w:spacing w:line="276" w:lineRule="auto"/>
              <w:ind w:firstLine="0"/>
              <w:rPr>
                <w:lang w:val="en-US"/>
              </w:rPr>
            </w:pPr>
            <w:r w:rsidRPr="008933F2">
              <w:rPr>
                <w:lang w:val="en-US"/>
              </w:rPr>
              <w:t xml:space="preserve">4.6. </w:t>
            </w:r>
            <w:r w:rsidR="00460653" w:rsidRPr="008933F2">
              <w:rPr>
                <w:lang w:val="en-US"/>
              </w:rPr>
              <w:t>Oferta adjudecată face parte integrantă din contract. Ea trebuie să fie corectă şi completă. Preţurile stabilite vor acoperi toate obligaţiunile din contract şi toate operaţiunile pentru terminarea şi</w:t>
            </w:r>
            <w:r w:rsidR="005D4B79" w:rsidRPr="008933F2">
              <w:rPr>
                <w:lang w:val="en-US"/>
              </w:rPr>
              <w:t xml:space="preserve"> </w:t>
            </w:r>
            <w:r w:rsidR="00460653" w:rsidRPr="008933F2">
              <w:rPr>
                <w:lang w:val="en-US"/>
              </w:rPr>
              <w:t xml:space="preserve">întreţinerea corespunzătoare a lucrărilor. </w:t>
            </w:r>
          </w:p>
          <w:p w14:paraId="52D590A4" w14:textId="77777777" w:rsidR="00460653" w:rsidRPr="008933F2" w:rsidRDefault="00A156C0" w:rsidP="00196AB4">
            <w:pPr>
              <w:pStyle w:val="af2"/>
              <w:tabs>
                <w:tab w:val="left" w:pos="567"/>
              </w:tabs>
              <w:spacing w:line="276" w:lineRule="auto"/>
              <w:ind w:firstLine="0"/>
              <w:rPr>
                <w:lang w:val="en-US"/>
              </w:rPr>
            </w:pPr>
            <w:r w:rsidRPr="008933F2">
              <w:rPr>
                <w:lang w:val="en-US"/>
              </w:rPr>
              <w:t xml:space="preserve">4.7. </w:t>
            </w:r>
            <w:r w:rsidR="00460653" w:rsidRPr="008933F2">
              <w:rPr>
                <w:lang w:val="en-US"/>
              </w:rPr>
              <w:t>Dacă Beneficiarul nu emite în timp util dispoziţii suplimentare care să conţină</w:t>
            </w:r>
            <w:r w:rsidR="005D4B79" w:rsidRPr="008933F2">
              <w:rPr>
                <w:lang w:val="en-US"/>
              </w:rPr>
              <w:t xml:space="preserve"> </w:t>
            </w:r>
            <w:r w:rsidR="00460653" w:rsidRPr="008933F2">
              <w:rPr>
                <w:lang w:val="en-US"/>
              </w:rPr>
              <w:t>instrucţiuni sau aprobări, ordine, directive, sau detalii, Antreprenorul va notifica Beneficiarul prin scrisori, de c</w:t>
            </w:r>
            <w:r w:rsidR="00183D79" w:rsidRPr="008933F2">
              <w:rPr>
                <w:lang w:val="en-US"/>
              </w:rPr>
              <w:t>â</w:t>
            </w:r>
            <w:r w:rsidR="00460653" w:rsidRPr="008933F2">
              <w:rPr>
                <w:lang w:val="en-US"/>
              </w:rPr>
              <w:t>te ori este posibil, că acestea pot să provoace înt</w:t>
            </w:r>
            <w:r w:rsidR="00183D79" w:rsidRPr="008933F2">
              <w:rPr>
                <w:lang w:val="en-US"/>
              </w:rPr>
              <w:t>â</w:t>
            </w:r>
            <w:r w:rsidR="00460653" w:rsidRPr="008933F2">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8933F2" w:rsidRDefault="00A156C0" w:rsidP="00196AB4">
            <w:pPr>
              <w:pStyle w:val="af2"/>
              <w:tabs>
                <w:tab w:val="left" w:pos="567"/>
              </w:tabs>
              <w:spacing w:line="276" w:lineRule="auto"/>
              <w:ind w:firstLine="0"/>
              <w:rPr>
                <w:lang w:val="en-US"/>
              </w:rPr>
            </w:pPr>
            <w:r w:rsidRPr="008933F2">
              <w:rPr>
                <w:lang w:val="en-US"/>
              </w:rPr>
              <w:t xml:space="preserve">4.8. </w:t>
            </w:r>
            <w:r w:rsidR="00460653" w:rsidRPr="008933F2">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8933F2" w:rsidRDefault="00A156C0" w:rsidP="00196AB4">
            <w:pPr>
              <w:pStyle w:val="af2"/>
              <w:tabs>
                <w:tab w:val="left" w:pos="567"/>
              </w:tabs>
              <w:spacing w:line="276" w:lineRule="auto"/>
              <w:ind w:firstLine="0"/>
              <w:rPr>
                <w:lang w:val="en-US"/>
              </w:rPr>
            </w:pPr>
            <w:r w:rsidRPr="008933F2">
              <w:rPr>
                <w:lang w:val="en-US"/>
              </w:rPr>
              <w:t xml:space="preserve">4.9. </w:t>
            </w:r>
            <w:r w:rsidR="00460653" w:rsidRPr="008933F2">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8933F2">
              <w:rPr>
                <w:lang w:val="en-US"/>
              </w:rPr>
              <w:t xml:space="preserve"> </w:t>
            </w:r>
            <w:r w:rsidR="00460653" w:rsidRPr="008933F2">
              <w:rPr>
                <w:lang w:val="en-US"/>
              </w:rPr>
              <w:t xml:space="preserve">şi pentru procedeele de execuţie utilizate. </w:t>
            </w:r>
          </w:p>
          <w:p w14:paraId="20A67A6B" w14:textId="39F84AF7" w:rsidR="00460653" w:rsidRPr="008933F2" w:rsidRDefault="00A156C0" w:rsidP="00196AB4">
            <w:pPr>
              <w:pStyle w:val="af2"/>
              <w:tabs>
                <w:tab w:val="left" w:pos="567"/>
              </w:tabs>
              <w:spacing w:line="276" w:lineRule="auto"/>
              <w:ind w:firstLine="0"/>
              <w:rPr>
                <w:lang w:val="en-US"/>
              </w:rPr>
            </w:pPr>
            <w:r w:rsidRPr="008933F2">
              <w:rPr>
                <w:lang w:val="en-US"/>
              </w:rPr>
              <w:t xml:space="preserve">4.10. </w:t>
            </w:r>
            <w:r w:rsidR="00460653" w:rsidRPr="008933F2">
              <w:rPr>
                <w:lang w:val="en-US"/>
              </w:rPr>
              <w:t xml:space="preserve">Antreprenorul, prin </w:t>
            </w:r>
            <w:r w:rsidR="002F6A1E" w:rsidRPr="008933F2">
              <w:rPr>
                <w:lang w:val="en-US"/>
              </w:rPr>
              <w:t xml:space="preserve">atribuirea </w:t>
            </w:r>
            <w:r w:rsidR="00460653" w:rsidRPr="008933F2">
              <w:rPr>
                <w:lang w:val="en-US"/>
              </w:rPr>
              <w:t>ofertei în favoarea sa, se angajează să</w:t>
            </w:r>
            <w:r w:rsidR="00BC46B3" w:rsidRPr="008933F2">
              <w:rPr>
                <w:lang w:val="en-US"/>
              </w:rPr>
              <w:t xml:space="preserve"> prezinte</w:t>
            </w:r>
            <w:r w:rsidR="005D4B79" w:rsidRPr="008933F2">
              <w:rPr>
                <w:lang w:val="en-US"/>
              </w:rPr>
              <w:t xml:space="preserve"> </w:t>
            </w:r>
            <w:r w:rsidR="00EA64B0" w:rsidRPr="008933F2">
              <w:rPr>
                <w:lang w:val="en-US"/>
              </w:rPr>
              <w:t>garanţia de bună execuţie a contractului, în cuantum de _</w:t>
            </w:r>
            <w:r w:rsidR="00F44E8B">
              <w:rPr>
                <w:lang w:val="en-US"/>
              </w:rPr>
              <w:t>10</w:t>
            </w:r>
            <w:r w:rsidR="00EA64B0" w:rsidRPr="008933F2">
              <w:rPr>
                <w:lang w:val="en-US"/>
              </w:rPr>
              <w:t>_% din valoarea contractului atribuit.</w:t>
            </w:r>
          </w:p>
          <w:p w14:paraId="2DB323DA" w14:textId="77777777" w:rsidR="00267805" w:rsidRPr="008933F2" w:rsidRDefault="00A156C0" w:rsidP="00684D44">
            <w:pPr>
              <w:pStyle w:val="af2"/>
              <w:tabs>
                <w:tab w:val="left" w:pos="567"/>
              </w:tabs>
              <w:spacing w:line="276" w:lineRule="auto"/>
              <w:ind w:firstLine="0"/>
              <w:rPr>
                <w:lang w:val="en-US"/>
              </w:rPr>
            </w:pPr>
            <w:r w:rsidRPr="008933F2">
              <w:rPr>
                <w:lang w:val="en-US"/>
              </w:rPr>
              <w:lastRenderedPageBreak/>
              <w:t>4.11.</w:t>
            </w:r>
            <w:r w:rsidR="00A109E6" w:rsidRPr="008933F2">
              <w:rPr>
                <w:lang w:val="en-US"/>
              </w:rPr>
              <w:t xml:space="preserve"> Autoritatea contractantă eliberează/restituie</w:t>
            </w:r>
            <w:r w:rsidR="005D4B79" w:rsidRPr="008933F2">
              <w:rPr>
                <w:lang w:val="en-US"/>
              </w:rPr>
              <w:t xml:space="preserve"> </w:t>
            </w:r>
            <w:r w:rsidR="00A109E6" w:rsidRPr="008933F2">
              <w:rPr>
                <w:lang w:val="en-US"/>
              </w:rPr>
              <w:t>g</w:t>
            </w:r>
            <w:r w:rsidR="00460653" w:rsidRPr="008933F2">
              <w:rPr>
                <w:lang w:val="en-US"/>
              </w:rPr>
              <w:t>aranţia de bună execuţie Antreprenorului după semnarea procesului-verbal de recepţie finală</w:t>
            </w:r>
            <w:r w:rsidR="00A109E6" w:rsidRPr="008933F2">
              <w:rPr>
                <w:lang w:val="en-US"/>
              </w:rPr>
              <w:t>/ procesului-verbal la terminarea lucrărilor</w:t>
            </w:r>
            <w:r w:rsidR="00460653" w:rsidRPr="008933F2">
              <w:rPr>
                <w:lang w:val="en-US"/>
              </w:rPr>
              <w:t xml:space="preserve"> în cel mult 15 zile</w:t>
            </w:r>
            <w:r w:rsidR="00E838F8" w:rsidRPr="008933F2">
              <w:rPr>
                <w:lang w:val="en-US"/>
              </w:rPr>
              <w:t>.</w:t>
            </w:r>
            <w:r w:rsidR="005D4B79" w:rsidRPr="008933F2">
              <w:rPr>
                <w:lang w:val="en-US"/>
              </w:rPr>
              <w:t xml:space="preserve"> </w:t>
            </w:r>
            <w:r w:rsidR="00EB65F6" w:rsidRPr="008933F2">
              <w:rPr>
                <w:lang w:val="en-US"/>
              </w:rPr>
              <w:t>În cazul recepţiei cu obiecţii,</w:t>
            </w:r>
            <w:r w:rsidR="005D4B79" w:rsidRPr="008933F2">
              <w:rPr>
                <w:lang w:val="en-US"/>
              </w:rPr>
              <w:t xml:space="preserve"> </w:t>
            </w:r>
            <w:r w:rsidR="00EB65F6" w:rsidRPr="008933F2">
              <w:rPr>
                <w:lang w:val="en-US"/>
              </w:rPr>
              <w:t>garanţia se va restitui în cel mult 15 zile după înlăturarea acestora.</w:t>
            </w:r>
          </w:p>
          <w:p w14:paraId="4C7338E3" w14:textId="77777777" w:rsidR="00460653" w:rsidRPr="008933F2" w:rsidRDefault="00A156C0" w:rsidP="00196AB4">
            <w:pPr>
              <w:pStyle w:val="af2"/>
              <w:tabs>
                <w:tab w:val="left" w:pos="567"/>
              </w:tabs>
              <w:spacing w:line="276" w:lineRule="auto"/>
              <w:ind w:firstLine="0"/>
              <w:rPr>
                <w:lang w:val="en-US"/>
              </w:rPr>
            </w:pPr>
            <w:r w:rsidRPr="008933F2">
              <w:rPr>
                <w:lang w:val="en-US"/>
              </w:rPr>
              <w:t>4.12.</w:t>
            </w:r>
            <w:r w:rsidR="00460653" w:rsidRPr="008933F2">
              <w:rPr>
                <w:lang w:val="en-US"/>
              </w:rPr>
              <w:t>Antreprenorul trebuie să constituie garanţia de bună execuţie după primirea scris</w:t>
            </w:r>
            <w:r w:rsidR="00404C0D" w:rsidRPr="008933F2">
              <w:rPr>
                <w:lang w:val="en-US"/>
              </w:rPr>
              <w:t>orii de acceptare, dar nu mai târ</w:t>
            </w:r>
            <w:r w:rsidR="00460653" w:rsidRPr="008933F2">
              <w:rPr>
                <w:lang w:val="en-US"/>
              </w:rPr>
              <w:t>ziu de dat</w:t>
            </w:r>
            <w:r w:rsidR="00404C0D" w:rsidRPr="008933F2">
              <w:rPr>
                <w:lang w:val="en-US"/>
              </w:rPr>
              <w:t>a încheierii contractului. Atât</w:t>
            </w:r>
            <w:r w:rsidR="00460653" w:rsidRPr="008933F2">
              <w:rPr>
                <w:lang w:val="en-US"/>
              </w:rPr>
              <w:t xml:space="preserve"> timp c</w:t>
            </w:r>
            <w:r w:rsidR="00404C0D" w:rsidRPr="008933F2">
              <w:rPr>
                <w:lang w:val="en-US"/>
              </w:rPr>
              <w:t>â</w:t>
            </w:r>
            <w:r w:rsidR="00460653" w:rsidRPr="008933F2">
              <w:rPr>
                <w:lang w:val="en-US"/>
              </w:rPr>
              <w:t>t el nu şi-a îndeplinit această obligaţiune, Beneficiarul poate să reţină garanţia</w:t>
            </w:r>
            <w:r w:rsidR="005D4B79" w:rsidRPr="008933F2">
              <w:rPr>
                <w:lang w:val="en-US"/>
              </w:rPr>
              <w:t xml:space="preserve"> </w:t>
            </w:r>
            <w:r w:rsidR="00E364D5" w:rsidRPr="008933F2">
              <w:rPr>
                <w:lang w:val="en-US"/>
              </w:rPr>
              <w:t>Antreprenorului</w:t>
            </w:r>
            <w:r w:rsidR="00460653" w:rsidRPr="008933F2">
              <w:rPr>
                <w:lang w:val="en-US"/>
              </w:rPr>
              <w:t xml:space="preserve"> pentru ofertă. </w:t>
            </w:r>
          </w:p>
          <w:p w14:paraId="7B5A3C5F" w14:textId="77777777" w:rsidR="00460653" w:rsidRPr="008933F2" w:rsidRDefault="00A156C0" w:rsidP="00196AB4">
            <w:pPr>
              <w:pStyle w:val="af2"/>
              <w:tabs>
                <w:tab w:val="left" w:pos="567"/>
              </w:tabs>
              <w:spacing w:line="276" w:lineRule="auto"/>
              <w:ind w:firstLine="0"/>
              <w:rPr>
                <w:lang w:val="en-US"/>
              </w:rPr>
            </w:pPr>
            <w:r w:rsidRPr="008933F2">
              <w:rPr>
                <w:lang w:val="en-US"/>
              </w:rPr>
              <w:t>4.1</w:t>
            </w:r>
            <w:r w:rsidR="00893327" w:rsidRPr="008933F2">
              <w:rPr>
                <w:lang w:val="en-US"/>
              </w:rPr>
              <w:t>3</w:t>
            </w:r>
            <w:r w:rsidRPr="008933F2">
              <w:rPr>
                <w:lang w:val="en-US"/>
              </w:rPr>
              <w:t xml:space="preserve">. </w:t>
            </w:r>
            <w:r w:rsidR="00460653" w:rsidRPr="008933F2">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8933F2" w:rsidRDefault="00A156C0" w:rsidP="00196AB4">
            <w:pPr>
              <w:pStyle w:val="af2"/>
              <w:tabs>
                <w:tab w:val="left" w:pos="567"/>
              </w:tabs>
              <w:spacing w:line="276" w:lineRule="auto"/>
              <w:ind w:firstLine="0"/>
              <w:rPr>
                <w:lang w:val="en-US"/>
              </w:rPr>
            </w:pPr>
            <w:r w:rsidRPr="008933F2">
              <w:rPr>
                <w:lang w:val="en-US"/>
              </w:rPr>
              <w:t>4.1</w:t>
            </w:r>
            <w:r w:rsidR="00893327" w:rsidRPr="008933F2">
              <w:rPr>
                <w:lang w:val="en-US"/>
              </w:rPr>
              <w:t>4</w:t>
            </w:r>
            <w:r w:rsidRPr="008933F2">
              <w:rPr>
                <w:lang w:val="en-US"/>
              </w:rPr>
              <w:t xml:space="preserve">. </w:t>
            </w:r>
            <w:r w:rsidR="00460653" w:rsidRPr="008933F2">
              <w:rPr>
                <w:lang w:val="en-US"/>
              </w:rPr>
              <w:t>La lucrările la care se fac încercări, se consideră calitatea probei îndeplinită at</w:t>
            </w:r>
            <w:r w:rsidR="00E171D4" w:rsidRPr="008933F2">
              <w:rPr>
                <w:lang w:val="en-US"/>
              </w:rPr>
              <w:t>â</w:t>
            </w:r>
            <w:r w:rsidR="00460653" w:rsidRPr="008933F2">
              <w:rPr>
                <w:lang w:val="en-US"/>
              </w:rPr>
              <w:t>ta timp c</w:t>
            </w:r>
            <w:r w:rsidR="00E171D4" w:rsidRPr="008933F2">
              <w:rPr>
                <w:lang w:val="en-US"/>
              </w:rPr>
              <w:t>â</w:t>
            </w:r>
            <w:r w:rsidR="00460653" w:rsidRPr="008933F2">
              <w:rPr>
                <w:lang w:val="en-US"/>
              </w:rPr>
              <w:t xml:space="preserve">t rezultatele se înscriu în limitele admise prin reglementările tehnice. </w:t>
            </w:r>
          </w:p>
          <w:p w14:paraId="383A4756" w14:textId="77777777" w:rsidR="00460653" w:rsidRPr="008933F2" w:rsidRDefault="00A156C0" w:rsidP="00196AB4">
            <w:pPr>
              <w:pStyle w:val="af2"/>
              <w:tabs>
                <w:tab w:val="left" w:pos="567"/>
              </w:tabs>
              <w:spacing w:line="276" w:lineRule="auto"/>
              <w:ind w:firstLine="0"/>
              <w:rPr>
                <w:lang w:val="en-US"/>
              </w:rPr>
            </w:pPr>
            <w:r w:rsidRPr="008933F2">
              <w:rPr>
                <w:lang w:val="en-US"/>
              </w:rPr>
              <w:t>4.</w:t>
            </w:r>
            <w:r w:rsidR="00603AB4" w:rsidRPr="008933F2">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8933F2" w:rsidRDefault="00A156C0" w:rsidP="00196AB4">
            <w:pPr>
              <w:pStyle w:val="af2"/>
              <w:tabs>
                <w:tab w:val="left" w:pos="567"/>
              </w:tabs>
              <w:spacing w:line="276" w:lineRule="auto"/>
              <w:ind w:firstLine="0"/>
              <w:rPr>
                <w:lang w:val="en-US"/>
              </w:rPr>
            </w:pPr>
            <w:r w:rsidRPr="008933F2">
              <w:rPr>
                <w:lang w:val="en-US"/>
              </w:rPr>
              <w:t>4.1</w:t>
            </w:r>
            <w:r w:rsidR="00040EA0" w:rsidRPr="008933F2">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8933F2" w:rsidRDefault="00A156C0" w:rsidP="00196AB4">
            <w:pPr>
              <w:pStyle w:val="af2"/>
              <w:tabs>
                <w:tab w:val="left" w:pos="567"/>
              </w:tabs>
              <w:spacing w:line="276" w:lineRule="auto"/>
              <w:ind w:firstLine="0"/>
              <w:rPr>
                <w:lang w:val="en-US"/>
              </w:rPr>
            </w:pPr>
            <w:r w:rsidRPr="008933F2">
              <w:rPr>
                <w:lang w:val="en-US"/>
              </w:rPr>
              <w:t>4.1</w:t>
            </w:r>
            <w:r w:rsidR="00893327" w:rsidRPr="008933F2">
              <w:rPr>
                <w:lang w:val="en-US"/>
              </w:rPr>
              <w:t>7</w:t>
            </w:r>
            <w:r w:rsidRPr="008933F2">
              <w:rPr>
                <w:lang w:val="en-US"/>
              </w:rPr>
              <w:t xml:space="preserve">. </w:t>
            </w:r>
            <w:r w:rsidR="00460653" w:rsidRPr="008933F2">
              <w:rPr>
                <w:lang w:val="en-US"/>
              </w:rPr>
              <w:t>Dacă Antreprenorul consideră că dispoziţiile Beneficiarului s</w:t>
            </w:r>
            <w:r w:rsidR="00183D79" w:rsidRPr="008933F2">
              <w:rPr>
                <w:lang w:val="en-US"/>
              </w:rPr>
              <w:t>u</w:t>
            </w:r>
            <w:r w:rsidR="00460653" w:rsidRPr="008933F2">
              <w:rPr>
                <w:lang w:val="en-US"/>
              </w:rPr>
              <w:t xml:space="preserve">nt nejustificate sau inoportune, el poate </w:t>
            </w:r>
            <w:r w:rsidR="00E171D4" w:rsidRPr="008933F2">
              <w:rPr>
                <w:lang w:val="en-US"/>
              </w:rPr>
              <w:t>înainta</w:t>
            </w:r>
            <w:r w:rsidR="005D4B79" w:rsidRPr="008933F2">
              <w:rPr>
                <w:lang w:val="en-US"/>
              </w:rPr>
              <w:t xml:space="preserve"> </w:t>
            </w:r>
            <w:r w:rsidR="00460653" w:rsidRPr="008933F2">
              <w:rPr>
                <w:lang w:val="en-US"/>
              </w:rPr>
              <w:t xml:space="preserve">obiecţii, dar acestea nu îl </w:t>
            </w:r>
            <w:r w:rsidR="00E171D4" w:rsidRPr="008933F2">
              <w:rPr>
                <w:lang w:val="en-US"/>
              </w:rPr>
              <w:t>scutește</w:t>
            </w:r>
            <w:r w:rsidR="005D4B79" w:rsidRPr="008933F2">
              <w:rPr>
                <w:lang w:val="en-US"/>
              </w:rPr>
              <w:t xml:space="preserve"> </w:t>
            </w:r>
            <w:r w:rsidR="00460653" w:rsidRPr="008933F2">
              <w:rPr>
                <w:lang w:val="en-US"/>
              </w:rPr>
              <w:t xml:space="preserve">de </w:t>
            </w:r>
            <w:r w:rsidR="00E364D5" w:rsidRPr="008933F2">
              <w:rPr>
                <w:lang w:val="en-US"/>
              </w:rPr>
              <w:t xml:space="preserve">obligația de </w:t>
            </w:r>
            <w:r w:rsidR="00460653" w:rsidRPr="008933F2">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8933F2" w:rsidRDefault="00A156C0" w:rsidP="00196AB4">
            <w:pPr>
              <w:pStyle w:val="af2"/>
              <w:tabs>
                <w:tab w:val="left" w:pos="567"/>
              </w:tabs>
              <w:spacing w:line="276" w:lineRule="auto"/>
              <w:ind w:firstLine="0"/>
              <w:rPr>
                <w:lang w:val="en-US"/>
              </w:rPr>
            </w:pPr>
            <w:r w:rsidRPr="008933F2">
              <w:rPr>
                <w:lang w:val="en-US"/>
              </w:rPr>
              <w:t>4.1</w:t>
            </w:r>
            <w:r w:rsidR="00893327" w:rsidRPr="008933F2">
              <w:rPr>
                <w:lang w:val="en-US"/>
              </w:rPr>
              <w:t>8</w:t>
            </w:r>
            <w:r w:rsidRPr="008933F2">
              <w:rPr>
                <w:lang w:val="en-US"/>
              </w:rPr>
              <w:t xml:space="preserve">. </w:t>
            </w:r>
            <w:r w:rsidR="00460653" w:rsidRPr="008933F2">
              <w:rPr>
                <w:lang w:val="en-US"/>
              </w:rPr>
              <w:t>Trasarea axelor principale, bornelor de referinţă, căilor de circulaţieşi limitelor terenului pus la dispoziţia Antreprenorului, precum şi materializarea cotelor de nivel în i</w:t>
            </w:r>
            <w:r w:rsidR="00183D79" w:rsidRPr="008933F2">
              <w:rPr>
                <w:lang w:val="en-US"/>
              </w:rPr>
              <w:t>mediata apropiere a terenului, su</w:t>
            </w:r>
            <w:r w:rsidR="00460653" w:rsidRPr="008933F2">
              <w:rPr>
                <w:lang w:val="en-US"/>
              </w:rPr>
              <w:t>nt</w:t>
            </w:r>
            <w:r w:rsidR="005D4B79" w:rsidRPr="008933F2">
              <w:rPr>
                <w:lang w:val="en-US"/>
              </w:rPr>
              <w:t xml:space="preserve"> </w:t>
            </w:r>
            <w:r w:rsidR="00460653" w:rsidRPr="008933F2">
              <w:rPr>
                <w:lang w:val="en-US"/>
              </w:rPr>
              <w:t xml:space="preserve">obligaţiuni ale Antreprenorului. </w:t>
            </w:r>
          </w:p>
          <w:p w14:paraId="5A7959BE" w14:textId="77777777" w:rsidR="00460653" w:rsidRPr="008933F2" w:rsidRDefault="00A156C0" w:rsidP="00196AB4">
            <w:pPr>
              <w:pStyle w:val="af2"/>
              <w:tabs>
                <w:tab w:val="left" w:pos="567"/>
              </w:tabs>
              <w:spacing w:line="276" w:lineRule="auto"/>
              <w:ind w:firstLine="0"/>
              <w:rPr>
                <w:lang w:val="en-US"/>
              </w:rPr>
            </w:pPr>
            <w:r w:rsidRPr="008933F2">
              <w:rPr>
                <w:lang w:val="en-US"/>
              </w:rPr>
              <w:t>4.</w:t>
            </w:r>
            <w:r w:rsidR="00893327" w:rsidRPr="008933F2">
              <w:rPr>
                <w:lang w:val="en-US"/>
              </w:rPr>
              <w:t>19</w:t>
            </w:r>
            <w:r w:rsidRPr="008933F2">
              <w:rPr>
                <w:lang w:val="en-US"/>
              </w:rPr>
              <w:t xml:space="preserve">. </w:t>
            </w:r>
            <w:r w:rsidR="00460653" w:rsidRPr="008933F2">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8933F2" w:rsidRDefault="00A156C0" w:rsidP="00196AB4">
            <w:pPr>
              <w:pStyle w:val="af2"/>
              <w:tabs>
                <w:tab w:val="left" w:pos="567"/>
              </w:tabs>
              <w:spacing w:line="276" w:lineRule="auto"/>
              <w:ind w:firstLine="0"/>
              <w:rPr>
                <w:lang w:val="en-US"/>
              </w:rPr>
            </w:pPr>
            <w:r w:rsidRPr="008933F2">
              <w:rPr>
                <w:lang w:val="en-US"/>
              </w:rPr>
              <w:t>4.2</w:t>
            </w:r>
            <w:r w:rsidR="00893327" w:rsidRPr="008933F2">
              <w:rPr>
                <w:lang w:val="en-US"/>
              </w:rPr>
              <w:t>0</w:t>
            </w:r>
            <w:r w:rsidRPr="008933F2">
              <w:rPr>
                <w:lang w:val="en-US"/>
              </w:rPr>
              <w:t xml:space="preserve">. </w:t>
            </w:r>
            <w:r w:rsidR="00460653" w:rsidRPr="008933F2">
              <w:rPr>
                <w:lang w:val="en-US"/>
              </w:rPr>
              <w:t>Ridicările de teren, trasările şi cotele de nivel, precum şi alte documente puse la dispoziţia Antreprenorului de către Beneficiar pentru executarea contractului s</w:t>
            </w:r>
            <w:r w:rsidR="00E10C0A" w:rsidRPr="008933F2">
              <w:rPr>
                <w:lang w:val="en-US"/>
              </w:rPr>
              <w:t>u</w:t>
            </w:r>
            <w:r w:rsidR="00460653" w:rsidRPr="008933F2">
              <w:rPr>
                <w:lang w:val="en-US"/>
              </w:rPr>
              <w:t>nt hotărâtoare. Antreprenorul este obligat să verifice documentele primite şi să înştiinţeze Beneficiarul cu privire la erorile şi</w:t>
            </w:r>
            <w:r w:rsidR="005D4B79" w:rsidRPr="008933F2">
              <w:rPr>
                <w:lang w:val="en-US"/>
              </w:rPr>
              <w:t xml:space="preserve"> </w:t>
            </w:r>
            <w:r w:rsidR="00460653" w:rsidRPr="008933F2">
              <w:rPr>
                <w:lang w:val="en-US"/>
              </w:rPr>
              <w:t xml:space="preserve">inexactităţile constatate sau presupuse. </w:t>
            </w:r>
          </w:p>
          <w:p w14:paraId="23331121" w14:textId="77777777" w:rsidR="00460653" w:rsidRPr="008933F2" w:rsidRDefault="00A156C0" w:rsidP="00196AB4">
            <w:pPr>
              <w:pStyle w:val="af2"/>
              <w:tabs>
                <w:tab w:val="left" w:pos="567"/>
              </w:tabs>
              <w:spacing w:line="276" w:lineRule="auto"/>
              <w:ind w:firstLine="0"/>
              <w:rPr>
                <w:lang w:val="en-US"/>
              </w:rPr>
            </w:pPr>
            <w:r w:rsidRPr="008933F2">
              <w:rPr>
                <w:lang w:val="en-US"/>
              </w:rPr>
              <w:t>4.2</w:t>
            </w:r>
            <w:r w:rsidR="00893327" w:rsidRPr="008933F2">
              <w:rPr>
                <w:lang w:val="en-US"/>
              </w:rPr>
              <w:t>1</w:t>
            </w:r>
            <w:r w:rsidRPr="008933F2">
              <w:rPr>
                <w:lang w:val="en-US"/>
              </w:rPr>
              <w:t xml:space="preserve">. </w:t>
            </w:r>
            <w:r w:rsidR="00460653" w:rsidRPr="008933F2">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8933F2">
              <w:rPr>
                <w:lang w:val="en-US"/>
              </w:rPr>
              <w:t>prevederilor legale și obligațiunilor contractuale și profesionale</w:t>
            </w:r>
            <w:r w:rsidR="00460653" w:rsidRPr="008933F2">
              <w:rPr>
                <w:lang w:val="en-US"/>
              </w:rPr>
              <w:t xml:space="preserve">. </w:t>
            </w:r>
          </w:p>
          <w:p w14:paraId="7924F23B" w14:textId="77777777" w:rsidR="00460653" w:rsidRPr="008933F2" w:rsidRDefault="00A156C0" w:rsidP="00196AB4">
            <w:pPr>
              <w:pStyle w:val="af2"/>
              <w:tabs>
                <w:tab w:val="left" w:pos="567"/>
              </w:tabs>
              <w:spacing w:line="276" w:lineRule="auto"/>
              <w:ind w:firstLine="0"/>
              <w:rPr>
                <w:lang w:val="en-US"/>
              </w:rPr>
            </w:pPr>
            <w:r w:rsidRPr="008933F2">
              <w:rPr>
                <w:lang w:val="en-US"/>
              </w:rPr>
              <w:t>4.2</w:t>
            </w:r>
            <w:r w:rsidR="00893327" w:rsidRPr="008933F2">
              <w:rPr>
                <w:lang w:val="en-US"/>
              </w:rPr>
              <w:t>2</w:t>
            </w:r>
            <w:r w:rsidRPr="008933F2">
              <w:rPr>
                <w:lang w:val="en-US"/>
              </w:rPr>
              <w:t xml:space="preserve">. </w:t>
            </w:r>
            <w:r w:rsidR="00460653" w:rsidRPr="008933F2">
              <w:rPr>
                <w:lang w:val="en-US"/>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lastRenderedPageBreak/>
              <w:t xml:space="preserve">îndepărtarea sau refacerea oricărei lucrări sau părţi de lucrare necorespunzătoare din punct    de vedere calitativ. </w:t>
            </w:r>
          </w:p>
          <w:p w14:paraId="61638B15" w14:textId="77777777" w:rsidR="00460653" w:rsidRPr="008933F2" w:rsidRDefault="00A156C0" w:rsidP="00196AB4">
            <w:pPr>
              <w:pStyle w:val="af2"/>
              <w:tabs>
                <w:tab w:val="left" w:pos="567"/>
              </w:tabs>
              <w:spacing w:line="276" w:lineRule="auto"/>
              <w:ind w:firstLine="0"/>
              <w:rPr>
                <w:lang w:val="en-US"/>
              </w:rPr>
            </w:pPr>
            <w:r w:rsidRPr="008933F2">
              <w:rPr>
                <w:lang w:val="en-US"/>
              </w:rPr>
              <w:t>4.2</w:t>
            </w:r>
            <w:r w:rsidR="00893327" w:rsidRPr="008933F2">
              <w:rPr>
                <w:lang w:val="en-US"/>
              </w:rPr>
              <w:t>3</w:t>
            </w:r>
            <w:r w:rsidRPr="008933F2">
              <w:rPr>
                <w:lang w:val="en-US"/>
              </w:rPr>
              <w:t xml:space="preserve">. </w:t>
            </w:r>
            <w:r w:rsidR="00460653" w:rsidRPr="008933F2">
              <w:rPr>
                <w:lang w:val="en-US"/>
              </w:rPr>
              <w:t xml:space="preserve">În cazul neexecutării de către Antreprenor a dispoziţiilor din punctul 2.1., Beneficiarul poate opri lucrările, </w:t>
            </w:r>
            <w:r w:rsidR="00F53F69" w:rsidRPr="008933F2">
              <w:rPr>
                <w:lang w:val="en-US"/>
              </w:rPr>
              <w:t xml:space="preserve">prin </w:t>
            </w:r>
            <w:r w:rsidR="00E364D5" w:rsidRPr="008933F2">
              <w:rPr>
                <w:lang w:val="en-US"/>
              </w:rPr>
              <w:t xml:space="preserve">rezoluțiunea </w:t>
            </w:r>
            <w:r w:rsidR="00F53F69" w:rsidRPr="008933F2">
              <w:rPr>
                <w:lang w:val="en-US"/>
              </w:rPr>
              <w:t>contractului</w:t>
            </w:r>
            <w:r w:rsidR="00460653" w:rsidRPr="008933F2">
              <w:rPr>
                <w:lang w:val="en-US"/>
              </w:rPr>
              <w:t xml:space="preserve">, în condiţiile legii, </w:t>
            </w:r>
            <w:r w:rsidR="00F53F69" w:rsidRPr="008933F2">
              <w:rPr>
                <w:lang w:val="en-US"/>
              </w:rPr>
              <w:t>totodată A</w:t>
            </w:r>
            <w:r w:rsidR="00316769" w:rsidRPr="008933F2">
              <w:rPr>
                <w:lang w:val="en-US"/>
              </w:rPr>
              <w:t xml:space="preserve">ntreprenorul </w:t>
            </w:r>
            <w:r w:rsidR="00460653" w:rsidRPr="008933F2">
              <w:rPr>
                <w:lang w:val="en-US"/>
              </w:rPr>
              <w:t>compense</w:t>
            </w:r>
            <w:r w:rsidR="00316769" w:rsidRPr="008933F2">
              <w:rPr>
                <w:lang w:val="en-US"/>
              </w:rPr>
              <w:t>ază</w:t>
            </w:r>
            <w:r w:rsidR="00460653" w:rsidRPr="008933F2">
              <w:rPr>
                <w:lang w:val="en-US"/>
              </w:rPr>
              <w:t xml:space="preserve"> cheltuielile aferente suportate de Beneficiar în legătură cu faptul neexecutării. </w:t>
            </w:r>
          </w:p>
          <w:p w14:paraId="42DBA1FC" w14:textId="77777777" w:rsidR="00460653" w:rsidRPr="008933F2" w:rsidRDefault="00BE5A1E" w:rsidP="00196AB4">
            <w:pPr>
              <w:pStyle w:val="af2"/>
              <w:tabs>
                <w:tab w:val="left" w:pos="567"/>
              </w:tabs>
              <w:spacing w:line="276" w:lineRule="auto"/>
              <w:ind w:firstLine="0"/>
              <w:rPr>
                <w:lang w:val="en-US"/>
              </w:rPr>
            </w:pPr>
            <w:r w:rsidRPr="008933F2">
              <w:rPr>
                <w:lang w:val="en-US"/>
              </w:rPr>
              <w:t>4.2</w:t>
            </w:r>
            <w:r w:rsidR="00893327" w:rsidRPr="008933F2">
              <w:rPr>
                <w:lang w:val="en-US"/>
              </w:rPr>
              <w:t>4</w:t>
            </w:r>
            <w:r w:rsidRPr="008933F2">
              <w:rPr>
                <w:lang w:val="en-US"/>
              </w:rPr>
              <w:t xml:space="preserve">. </w:t>
            </w:r>
            <w:r w:rsidR="00460653" w:rsidRPr="008933F2">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8933F2" w:rsidRDefault="00BE5A1E" w:rsidP="00196AB4">
            <w:pPr>
              <w:pStyle w:val="af2"/>
              <w:tabs>
                <w:tab w:val="left" w:pos="567"/>
              </w:tabs>
              <w:spacing w:line="276" w:lineRule="auto"/>
              <w:ind w:firstLine="0"/>
              <w:rPr>
                <w:lang w:val="en-US"/>
              </w:rPr>
            </w:pPr>
            <w:r w:rsidRPr="008933F2">
              <w:rPr>
                <w:lang w:val="en-US"/>
              </w:rPr>
              <w:t>4.2</w:t>
            </w:r>
            <w:r w:rsidR="00893327" w:rsidRPr="008933F2">
              <w:rPr>
                <w:lang w:val="en-US"/>
              </w:rPr>
              <w:t>5</w:t>
            </w:r>
            <w:r w:rsidRPr="008933F2">
              <w:rPr>
                <w:lang w:val="en-US"/>
              </w:rPr>
              <w:t xml:space="preserve">. </w:t>
            </w:r>
            <w:r w:rsidR="00460653" w:rsidRPr="008933F2">
              <w:rPr>
                <w:lang w:val="en-US"/>
              </w:rPr>
              <w:t>În timpul desfăşurării lucrărilor, Antreprenorul are obligaţia să menţină căile de acces libere, să retragă utilajele, să îndepărteze surplusurile de materiale, deşeuri</w:t>
            </w:r>
            <w:r w:rsidR="005D4B79" w:rsidRPr="008933F2">
              <w:rPr>
                <w:lang w:val="en-US"/>
              </w:rPr>
              <w:t xml:space="preserve"> </w:t>
            </w:r>
            <w:r w:rsidR="00460653" w:rsidRPr="008933F2">
              <w:rPr>
                <w:lang w:val="en-US"/>
              </w:rPr>
              <w:t>şi lucrări provizorii de orice fel, care nu s</w:t>
            </w:r>
            <w:r w:rsidR="00183D79" w:rsidRPr="008933F2">
              <w:rPr>
                <w:lang w:val="en-US"/>
              </w:rPr>
              <w:t>u</w:t>
            </w:r>
            <w:r w:rsidR="00460653" w:rsidRPr="008933F2">
              <w:rPr>
                <w:lang w:val="en-US"/>
              </w:rPr>
              <w:t>nt necesare, iar la terminarea lucrărilor, Antreprenorul va evacua de pe şantier toate utilajele de construcţie, surplusurile de materiale, deşeurile</w:t>
            </w:r>
            <w:r w:rsidR="005D4B79" w:rsidRPr="008933F2">
              <w:rPr>
                <w:lang w:val="en-US"/>
              </w:rPr>
              <w:t xml:space="preserve"> </w:t>
            </w:r>
            <w:r w:rsidR="00460653" w:rsidRPr="008933F2">
              <w:rPr>
                <w:lang w:val="en-US"/>
              </w:rPr>
              <w:t xml:space="preserve">şi lucrările provizorii. </w:t>
            </w:r>
          </w:p>
          <w:p w14:paraId="42718144" w14:textId="77777777" w:rsidR="00B96242" w:rsidRPr="008933F2" w:rsidRDefault="00BE5A1E" w:rsidP="00196AB4">
            <w:pPr>
              <w:pStyle w:val="af2"/>
              <w:tabs>
                <w:tab w:val="left" w:pos="426"/>
                <w:tab w:val="left" w:pos="3645"/>
              </w:tabs>
              <w:spacing w:line="276" w:lineRule="auto"/>
              <w:ind w:firstLine="0"/>
              <w:rPr>
                <w:lang w:val="en-US"/>
              </w:rPr>
            </w:pPr>
            <w:r w:rsidRPr="008933F2">
              <w:rPr>
                <w:lang w:val="en-US"/>
              </w:rPr>
              <w:t>4.2</w:t>
            </w:r>
            <w:r w:rsidR="00893327" w:rsidRPr="008933F2">
              <w:rPr>
                <w:lang w:val="en-US"/>
              </w:rPr>
              <w:t>6</w:t>
            </w:r>
            <w:r w:rsidRPr="008933F2">
              <w:rPr>
                <w:lang w:val="en-US"/>
              </w:rPr>
              <w:t xml:space="preserve">. </w:t>
            </w:r>
            <w:r w:rsidR="00460653" w:rsidRPr="008933F2">
              <w:rPr>
                <w:lang w:val="en-US"/>
              </w:rPr>
              <w:t>Beneficiarul trebuie să obţină, pe propria cheltuială, toate avizele, autorizaţiile</w:t>
            </w:r>
            <w:r w:rsidR="005D4B79" w:rsidRPr="008933F2">
              <w:rPr>
                <w:lang w:val="en-US"/>
              </w:rPr>
              <w:t xml:space="preserve"> </w:t>
            </w:r>
            <w:r w:rsidR="00460653" w:rsidRPr="008933F2">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8933F2" w:rsidRDefault="00460653" w:rsidP="00196AB4">
            <w:pPr>
              <w:pStyle w:val="af2"/>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8933F2" w:rsidRDefault="00BE5A1E" w:rsidP="00196AB4">
            <w:pPr>
              <w:pStyle w:val="af2"/>
              <w:tabs>
                <w:tab w:val="left" w:pos="567"/>
              </w:tabs>
              <w:spacing w:line="276" w:lineRule="auto"/>
              <w:ind w:firstLine="0"/>
              <w:rPr>
                <w:lang w:val="en-US"/>
              </w:rPr>
            </w:pPr>
            <w:r w:rsidRPr="008933F2">
              <w:rPr>
                <w:lang w:val="en-US"/>
              </w:rPr>
              <w:t xml:space="preserve">6.1. </w:t>
            </w:r>
            <w:r w:rsidR="005B666D" w:rsidRPr="008933F2">
              <w:rPr>
                <w:lang w:val="en-US"/>
              </w:rPr>
              <w:t>Antreprenorul este obligat să execute toate lucrările, prevăzute în contract, în termenele stabilite prin graficul general de realizare a lucrărilor şi graficul de execuţie</w:t>
            </w:r>
            <w:r w:rsidR="005D4B79" w:rsidRPr="008933F2">
              <w:rPr>
                <w:lang w:val="en-US"/>
              </w:rPr>
              <w:t xml:space="preserve"> </w:t>
            </w:r>
            <w:r w:rsidR="005B666D" w:rsidRPr="008933F2">
              <w:rPr>
                <w:lang w:val="en-US"/>
              </w:rPr>
              <w:t>şi de o calitate corespunzătoare prevederilor actelor normative şi  prezentului contract.</w:t>
            </w:r>
          </w:p>
          <w:p w14:paraId="0797AEC6" w14:textId="77777777" w:rsidR="005B666D" w:rsidRPr="008933F2" w:rsidRDefault="00BE5A1E" w:rsidP="00196AB4">
            <w:pPr>
              <w:pStyle w:val="af2"/>
              <w:tabs>
                <w:tab w:val="left" w:pos="567"/>
              </w:tabs>
              <w:spacing w:line="276" w:lineRule="auto"/>
              <w:ind w:firstLine="0"/>
              <w:rPr>
                <w:lang w:val="en-US"/>
              </w:rPr>
            </w:pPr>
            <w:r w:rsidRPr="008933F2">
              <w:rPr>
                <w:lang w:val="en-US"/>
              </w:rPr>
              <w:t xml:space="preserve">6.2. </w:t>
            </w:r>
            <w:r w:rsidR="005B666D" w:rsidRPr="008933F2">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8933F2" w:rsidRDefault="00BE5A1E" w:rsidP="00196AB4">
            <w:pPr>
              <w:pStyle w:val="af2"/>
              <w:tabs>
                <w:tab w:val="left" w:pos="567"/>
              </w:tabs>
              <w:spacing w:line="276" w:lineRule="auto"/>
              <w:ind w:firstLine="0"/>
              <w:rPr>
                <w:lang w:val="en-US"/>
              </w:rPr>
            </w:pPr>
            <w:r w:rsidRPr="008933F2">
              <w:rPr>
                <w:lang w:val="en-US"/>
              </w:rPr>
              <w:t xml:space="preserve">6.3. </w:t>
            </w:r>
            <w:r w:rsidR="005B666D" w:rsidRPr="008933F2">
              <w:rPr>
                <w:lang w:val="en-US"/>
              </w:rPr>
              <w:t xml:space="preserve">Pe parcursul execuţiei lucrărilor, Antreprenorul este obligat să comunice, la cererea Beneficiarului, datele de </w:t>
            </w:r>
            <w:r w:rsidR="00E364D5" w:rsidRPr="008933F2">
              <w:rPr>
                <w:lang w:val="en-US"/>
              </w:rPr>
              <w:t>identificare</w:t>
            </w:r>
            <w:r w:rsidR="005D4B79" w:rsidRPr="008933F2">
              <w:rPr>
                <w:lang w:val="en-US"/>
              </w:rPr>
              <w:t xml:space="preserve"> </w:t>
            </w:r>
            <w:r w:rsidR="005B666D" w:rsidRPr="008933F2">
              <w:rPr>
                <w:lang w:val="en-US"/>
              </w:rPr>
              <w:t xml:space="preserve">ale subantreprenorilor. </w:t>
            </w:r>
          </w:p>
          <w:p w14:paraId="05BB78E2" w14:textId="77777777" w:rsidR="005B666D" w:rsidRPr="008933F2" w:rsidRDefault="00BE5A1E" w:rsidP="00196AB4">
            <w:pPr>
              <w:pStyle w:val="af2"/>
              <w:tabs>
                <w:tab w:val="left" w:pos="142"/>
                <w:tab w:val="left" w:pos="284"/>
              </w:tabs>
              <w:spacing w:line="276" w:lineRule="auto"/>
              <w:ind w:firstLine="0"/>
              <w:rPr>
                <w:lang w:val="en-US"/>
              </w:rPr>
            </w:pPr>
            <w:r w:rsidRPr="008933F2">
              <w:rPr>
                <w:lang w:val="en-US"/>
              </w:rPr>
              <w:t xml:space="preserve">6.4. </w:t>
            </w:r>
            <w:r w:rsidR="005B666D" w:rsidRPr="008933F2">
              <w:rPr>
                <w:lang w:val="en-US"/>
              </w:rPr>
              <w:t>Angajarea forţei de muncă pe bază de a</w:t>
            </w:r>
            <w:r w:rsidR="003D06D0" w:rsidRPr="008933F2">
              <w:rPr>
                <w:lang w:val="en-US"/>
              </w:rPr>
              <w:t>cord nu este considerată</w:t>
            </w:r>
            <w:r w:rsidR="005B666D" w:rsidRPr="008933F2">
              <w:rPr>
                <w:lang w:val="en-US"/>
              </w:rPr>
              <w:t xml:space="preserve"> obiectul unei subcontractări.</w:t>
            </w:r>
          </w:p>
          <w:p w14:paraId="04191B6B" w14:textId="77777777" w:rsidR="00684D44" w:rsidRPr="008933F2" w:rsidRDefault="00684D44" w:rsidP="00196AB4">
            <w:pPr>
              <w:pStyle w:val="af2"/>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8933F2" w:rsidRDefault="00BE5A1E" w:rsidP="00196AB4">
            <w:pPr>
              <w:pStyle w:val="af2"/>
              <w:tabs>
                <w:tab w:val="left" w:pos="0"/>
              </w:tabs>
              <w:spacing w:line="276" w:lineRule="auto"/>
              <w:ind w:firstLine="0"/>
              <w:rPr>
                <w:lang w:val="en-US"/>
              </w:rPr>
            </w:pPr>
            <w:r w:rsidRPr="008933F2">
              <w:rPr>
                <w:lang w:val="en-US"/>
              </w:rPr>
              <w:t xml:space="preserve">8.1. </w:t>
            </w:r>
            <w:r w:rsidR="00460653" w:rsidRPr="008933F2">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8933F2" w:rsidRDefault="00BE5A1E" w:rsidP="00196AB4">
            <w:pPr>
              <w:pStyle w:val="af2"/>
              <w:tabs>
                <w:tab w:val="left" w:pos="284"/>
              </w:tabs>
              <w:spacing w:line="276" w:lineRule="auto"/>
              <w:ind w:firstLine="0"/>
              <w:rPr>
                <w:lang w:val="en-US"/>
              </w:rPr>
            </w:pPr>
            <w:r w:rsidRPr="008933F2">
              <w:rPr>
                <w:lang w:val="en-US"/>
              </w:rPr>
              <w:t>8.2</w:t>
            </w:r>
            <w:r w:rsidR="00D05A94" w:rsidRPr="008933F2">
              <w:rPr>
                <w:lang w:val="en-US"/>
              </w:rPr>
              <w:t>.</w:t>
            </w:r>
            <w:r w:rsidR="00460653" w:rsidRPr="008933F2">
              <w:rPr>
                <w:lang w:val="en-US"/>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pPr>
            <w:r w:rsidRPr="008933F2">
              <w:rPr>
                <w:lang w:val="en-US"/>
              </w:rPr>
              <w:t xml:space="preserve">8.3. </w:t>
            </w:r>
            <w:r w:rsidR="00460653" w:rsidRPr="008933F2">
              <w:rPr>
                <w:lang w:val="en-US"/>
              </w:rPr>
              <w:t>Probele neprevăzute şi comandate de Beneficiar pentru verificarea unor lucrări sau materiale puse în</w:t>
            </w:r>
            <w:r w:rsidR="005D4B79" w:rsidRPr="008933F2">
              <w:rPr>
                <w:lang w:val="en-US"/>
              </w:rPr>
              <w:t xml:space="preserve"> </w:t>
            </w:r>
            <w:r w:rsidR="00460653" w:rsidRPr="008933F2">
              <w:rPr>
                <w:lang w:val="en-US"/>
              </w:rPr>
              <w:t>operă vor fi suportate de Antreprenor, dacă s</w:t>
            </w:r>
            <w:r w:rsidR="003D06D0" w:rsidRPr="008933F2">
              <w:rPr>
                <w:lang w:val="en-US"/>
              </w:rPr>
              <w:t>e dovedeşte că materialele nu su</w:t>
            </w:r>
            <w:r w:rsidR="00460653" w:rsidRPr="008933F2">
              <w:rPr>
                <w:lang w:val="en-US"/>
              </w:rPr>
              <w:t xml:space="preserve">nt </w:t>
            </w:r>
            <w:r w:rsidR="00460653" w:rsidRPr="008933F2">
              <w:rPr>
                <w:lang w:val="en-US"/>
              </w:rPr>
              <w:lastRenderedPageBreak/>
              <w:t xml:space="preserve">corespunzător calitative sau manopera nu este în conformitate cu prevederile contractului. </w:t>
            </w:r>
            <w:r w:rsidR="00460653" w:rsidRPr="00FF430B">
              <w:t xml:space="preserve">În caz contrar, Beneficiarul va suporta aceste cheltuieli. </w:t>
            </w:r>
          </w:p>
          <w:p w14:paraId="20D122B7" w14:textId="77777777" w:rsidR="00460653" w:rsidRPr="008933F2" w:rsidRDefault="00D05A94" w:rsidP="00286219">
            <w:pPr>
              <w:pStyle w:val="af2"/>
              <w:numPr>
                <w:ilvl w:val="1"/>
                <w:numId w:val="16"/>
              </w:numPr>
              <w:tabs>
                <w:tab w:val="left" w:pos="284"/>
              </w:tabs>
              <w:spacing w:line="276" w:lineRule="auto"/>
              <w:ind w:left="0" w:hanging="425"/>
              <w:rPr>
                <w:lang w:val="en-US"/>
              </w:rPr>
            </w:pPr>
            <w:r w:rsidRPr="008933F2">
              <w:rPr>
                <w:lang w:val="en-US"/>
              </w:rPr>
              <w:t xml:space="preserve">8.4. </w:t>
            </w:r>
            <w:r w:rsidR="00460653" w:rsidRPr="008933F2">
              <w:rPr>
                <w:lang w:val="en-US"/>
              </w:rPr>
              <w:t>Beneficiarul, proiectantul sau orice altă persoană autorizată de aceştia au acces tot timpul la lucrări pe şantier</w:t>
            </w:r>
            <w:r w:rsidR="005D4B79" w:rsidRPr="008933F2">
              <w:rPr>
                <w:lang w:val="en-US"/>
              </w:rPr>
              <w:t xml:space="preserve"> </w:t>
            </w:r>
            <w:r w:rsidR="00460653" w:rsidRPr="008933F2">
              <w:rPr>
                <w:lang w:val="en-US"/>
              </w:rPr>
              <w:t xml:space="preserve">şi în locurile unde se pregăteşte lucrarea, în depozite de materiale prefabricate etc. </w:t>
            </w:r>
          </w:p>
          <w:p w14:paraId="122D8C18" w14:textId="77777777" w:rsidR="00460653" w:rsidRPr="008933F2" w:rsidRDefault="00D05A94" w:rsidP="00286219">
            <w:pPr>
              <w:pStyle w:val="af2"/>
              <w:numPr>
                <w:ilvl w:val="1"/>
                <w:numId w:val="16"/>
              </w:numPr>
              <w:tabs>
                <w:tab w:val="left" w:pos="284"/>
              </w:tabs>
              <w:spacing w:line="276" w:lineRule="auto"/>
              <w:ind w:left="0" w:hanging="425"/>
              <w:rPr>
                <w:lang w:val="en-US"/>
              </w:rPr>
            </w:pPr>
            <w:r w:rsidRPr="008933F2">
              <w:rPr>
                <w:lang w:val="en-US"/>
              </w:rPr>
              <w:t xml:space="preserve">8.5. </w:t>
            </w:r>
            <w:r w:rsidR="00460653" w:rsidRPr="008933F2">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8933F2">
              <w:rPr>
                <w:lang w:val="en-US"/>
              </w:rPr>
              <w:t>a</w:t>
            </w:r>
            <w:r w:rsidR="00460653" w:rsidRPr="008933F2">
              <w:rPr>
                <w:lang w:val="en-US"/>
              </w:rPr>
              <w:t xml:space="preserve"> anunţa</w:t>
            </w:r>
            <w:r w:rsidR="00C33344" w:rsidRPr="008933F2">
              <w:rPr>
                <w:lang w:val="en-US"/>
              </w:rPr>
              <w:t xml:space="preserve"> </w:t>
            </w:r>
            <w:r w:rsidR="00460653" w:rsidRPr="008933F2">
              <w:rPr>
                <w:lang w:val="en-US"/>
              </w:rPr>
              <w:t>responsabilul tehnic</w:t>
            </w:r>
            <w:r w:rsidR="00183D79" w:rsidRPr="008933F2">
              <w:rPr>
                <w:lang w:val="en-US"/>
              </w:rPr>
              <w:t xml:space="preserve"> atestat, proiectantul ori de câ</w:t>
            </w:r>
            <w:r w:rsidR="00460653" w:rsidRPr="008933F2">
              <w:rPr>
                <w:lang w:val="en-US"/>
              </w:rPr>
              <w:t xml:space="preserve">te ori astfel de lucrări, </w:t>
            </w:r>
            <w:r w:rsidR="00183D79" w:rsidRPr="008933F2">
              <w:rPr>
                <w:lang w:val="en-US"/>
              </w:rPr>
              <w:t>inclusiv fundaţiile clădirii, su</w:t>
            </w:r>
            <w:r w:rsidR="00460653" w:rsidRPr="008933F2">
              <w:rPr>
                <w:lang w:val="en-US"/>
              </w:rPr>
              <w:t xml:space="preserve">nt gata pentru a fi examinate. Responsabilul tehnic atestat şi proiectantul vor participa la examinarea şi măsurarea lucrărilor. </w:t>
            </w:r>
          </w:p>
          <w:p w14:paraId="78641E60" w14:textId="77777777" w:rsidR="00460653" w:rsidRPr="008933F2" w:rsidRDefault="00D05A94" w:rsidP="00286219">
            <w:pPr>
              <w:pStyle w:val="af2"/>
              <w:numPr>
                <w:ilvl w:val="1"/>
                <w:numId w:val="16"/>
              </w:numPr>
              <w:tabs>
                <w:tab w:val="left" w:pos="284"/>
              </w:tabs>
              <w:spacing w:line="276" w:lineRule="auto"/>
              <w:ind w:left="0" w:hanging="425"/>
              <w:rPr>
                <w:lang w:val="en-US"/>
              </w:rPr>
            </w:pPr>
            <w:r w:rsidRPr="008933F2">
              <w:rPr>
                <w:lang w:val="en-US"/>
              </w:rPr>
              <w:t xml:space="preserve">8.6. </w:t>
            </w:r>
            <w:r w:rsidR="00460653" w:rsidRPr="008933F2">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8933F2">
              <w:rPr>
                <w:lang w:val="en-US"/>
              </w:rPr>
              <w:t xml:space="preserve"> fi suportate de Beneficiar,</w:t>
            </w:r>
            <w:r w:rsidR="00460653" w:rsidRPr="008933F2">
              <w:rPr>
                <w:lang w:val="en-US"/>
              </w:rPr>
              <w:t xml:space="preserve"> în caz contrar, de Antreprenor. </w:t>
            </w:r>
          </w:p>
          <w:p w14:paraId="33EE48C7" w14:textId="77777777" w:rsidR="00460653" w:rsidRPr="008933F2" w:rsidRDefault="00D05A94" w:rsidP="00286219">
            <w:pPr>
              <w:pStyle w:val="af2"/>
              <w:numPr>
                <w:ilvl w:val="1"/>
                <w:numId w:val="16"/>
              </w:numPr>
              <w:tabs>
                <w:tab w:val="left" w:pos="284"/>
              </w:tabs>
              <w:spacing w:line="276" w:lineRule="auto"/>
              <w:ind w:left="0" w:hanging="425"/>
              <w:rPr>
                <w:lang w:val="en-US"/>
              </w:rPr>
            </w:pPr>
            <w:r w:rsidRPr="008933F2">
              <w:rPr>
                <w:lang w:val="en-US"/>
              </w:rPr>
              <w:t xml:space="preserve">8.7. </w:t>
            </w:r>
            <w:r w:rsidR="00460653" w:rsidRPr="008933F2">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8933F2" w:rsidRDefault="00D05A94" w:rsidP="00286219">
            <w:pPr>
              <w:pStyle w:val="af2"/>
              <w:numPr>
                <w:ilvl w:val="1"/>
                <w:numId w:val="16"/>
              </w:numPr>
              <w:tabs>
                <w:tab w:val="left" w:pos="284"/>
              </w:tabs>
              <w:spacing w:line="276" w:lineRule="auto"/>
              <w:ind w:left="0" w:hanging="425"/>
              <w:rPr>
                <w:lang w:val="en-US"/>
              </w:rPr>
            </w:pPr>
            <w:r w:rsidRPr="008933F2">
              <w:rPr>
                <w:lang w:val="en-US"/>
              </w:rPr>
              <w:t xml:space="preserve">8.8. </w:t>
            </w:r>
            <w:r w:rsidR="00460653" w:rsidRPr="008933F2">
              <w:rPr>
                <w:lang w:val="en-US"/>
              </w:rPr>
              <w:t>Lucrările executate de Antreprenor în afara celor prevăzute în contract sau fără dis</w:t>
            </w:r>
            <w:r w:rsidR="00183D79" w:rsidRPr="008933F2">
              <w:rPr>
                <w:lang w:val="en-US"/>
              </w:rPr>
              <w:t>poziţia Beneficiarului, precum ș</w:t>
            </w:r>
            <w:r w:rsidR="00460653" w:rsidRPr="008933F2">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8933F2" w:rsidRDefault="00D05A94" w:rsidP="00286219">
            <w:pPr>
              <w:pStyle w:val="af2"/>
              <w:numPr>
                <w:ilvl w:val="1"/>
                <w:numId w:val="16"/>
              </w:numPr>
              <w:tabs>
                <w:tab w:val="left" w:pos="284"/>
                <w:tab w:val="left" w:pos="426"/>
              </w:tabs>
              <w:spacing w:line="276" w:lineRule="auto"/>
              <w:ind w:left="0" w:hanging="425"/>
              <w:rPr>
                <w:lang w:val="en-US"/>
              </w:rPr>
            </w:pPr>
            <w:r w:rsidRPr="008933F2">
              <w:rPr>
                <w:lang w:val="en-US"/>
              </w:rPr>
              <w:t xml:space="preserve">8.9. </w:t>
            </w:r>
            <w:r w:rsidR="00460653" w:rsidRPr="008933F2">
              <w:rPr>
                <w:lang w:val="en-US"/>
              </w:rPr>
              <w:t xml:space="preserve">Lucrările încep după </w:t>
            </w:r>
            <w:r w:rsidR="00684D44" w:rsidRPr="008933F2">
              <w:rPr>
                <w:lang w:val="en-US"/>
              </w:rPr>
              <w:t>…..</w:t>
            </w:r>
            <w:r w:rsidR="00460653" w:rsidRPr="008933F2">
              <w:rPr>
                <w:lang w:val="en-US"/>
              </w:rPr>
              <w:t xml:space="preserve"> zile de la semnarea şi înregistrarea contractului în modul corespunzător şi primirea ordinului de execuţie.</w:t>
            </w:r>
          </w:p>
          <w:p w14:paraId="0F7D7213" w14:textId="77777777" w:rsidR="00460653" w:rsidRPr="008933F2" w:rsidRDefault="00460653" w:rsidP="00196AB4">
            <w:pPr>
              <w:pStyle w:val="af2"/>
              <w:tabs>
                <w:tab w:val="left" w:pos="284"/>
                <w:tab w:val="left" w:pos="426"/>
              </w:tabs>
              <w:spacing w:line="276" w:lineRule="auto"/>
              <w:ind w:firstLine="0"/>
              <w:rPr>
                <w:lang w:val="en-US"/>
              </w:rPr>
            </w:pPr>
          </w:p>
          <w:p w14:paraId="5A8DF6C0" w14:textId="77777777" w:rsidR="00460653" w:rsidRPr="00FF430B" w:rsidRDefault="00D83EE1" w:rsidP="00286219">
            <w:pPr>
              <w:pStyle w:val="a"/>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8933F2" w:rsidRDefault="00D83EE1" w:rsidP="00286219">
            <w:pPr>
              <w:pStyle w:val="af2"/>
              <w:numPr>
                <w:ilvl w:val="1"/>
                <w:numId w:val="16"/>
              </w:numPr>
              <w:tabs>
                <w:tab w:val="left" w:pos="567"/>
              </w:tabs>
              <w:spacing w:line="276" w:lineRule="auto"/>
              <w:ind w:left="0" w:hanging="567"/>
              <w:rPr>
                <w:lang w:val="en-US"/>
              </w:rPr>
            </w:pPr>
            <w:r w:rsidRPr="008933F2">
              <w:rPr>
                <w:lang w:val="en-US"/>
              </w:rPr>
              <w:t xml:space="preserve">9.1. </w:t>
            </w:r>
            <w:r w:rsidR="00460653" w:rsidRPr="008933F2">
              <w:rPr>
                <w:lang w:val="en-US"/>
              </w:rPr>
              <w:t xml:space="preserve">Perioada de garanţie pentru lucrărieste de  </w:t>
            </w:r>
            <w:r w:rsidR="00D379F6" w:rsidRPr="008933F2">
              <w:rPr>
                <w:b/>
                <w:lang w:val="en-US"/>
              </w:rPr>
              <w:t>___</w:t>
            </w:r>
            <w:r w:rsidR="00460653" w:rsidRPr="008933F2">
              <w:rPr>
                <w:lang w:val="en-US"/>
              </w:rPr>
              <w:t xml:space="preserve"> ani. </w:t>
            </w:r>
          </w:p>
          <w:p w14:paraId="1CEFAD7D" w14:textId="77777777" w:rsidR="00460653" w:rsidRPr="008933F2" w:rsidRDefault="00D83EE1" w:rsidP="00286219">
            <w:pPr>
              <w:pStyle w:val="af2"/>
              <w:numPr>
                <w:ilvl w:val="1"/>
                <w:numId w:val="16"/>
              </w:numPr>
              <w:tabs>
                <w:tab w:val="left" w:pos="567"/>
              </w:tabs>
              <w:spacing w:line="276" w:lineRule="auto"/>
              <w:ind w:left="0" w:hanging="567"/>
              <w:rPr>
                <w:lang w:val="en-US"/>
              </w:rPr>
            </w:pPr>
            <w:r w:rsidRPr="008933F2">
              <w:rPr>
                <w:lang w:val="en-US"/>
              </w:rPr>
              <w:t xml:space="preserve">9.2. </w:t>
            </w:r>
            <w:r w:rsidR="00460653" w:rsidRPr="008933F2">
              <w:rPr>
                <w:lang w:val="en-US"/>
              </w:rPr>
              <w:t xml:space="preserve">Perioada de garanţie </w:t>
            </w:r>
            <w:r w:rsidRPr="008933F2">
              <w:rPr>
                <w:lang w:val="en-US"/>
              </w:rPr>
              <w:t>începe</w:t>
            </w:r>
            <w:r w:rsidR="00460653" w:rsidRPr="008933F2">
              <w:rPr>
                <w:lang w:val="en-US"/>
              </w:rPr>
              <w:t xml:space="preserve"> de la data recepţiei la terminarea lucrărilor şip</w:t>
            </w:r>
            <w:r w:rsidRPr="008933F2">
              <w:rPr>
                <w:lang w:val="en-US"/>
              </w:rPr>
              <w:t>â</w:t>
            </w:r>
            <w:r w:rsidR="00460653" w:rsidRPr="008933F2">
              <w:rPr>
                <w:lang w:val="en-US"/>
              </w:rPr>
              <w:t xml:space="preserve">nă la expirarea </w:t>
            </w:r>
            <w:r w:rsidR="00D379F6" w:rsidRPr="008933F2">
              <w:rPr>
                <w:lang w:val="en-US"/>
              </w:rPr>
              <w:t>termenului prevăzut la punctul 9</w:t>
            </w:r>
            <w:r w:rsidR="00460653" w:rsidRPr="008933F2">
              <w:rPr>
                <w:lang w:val="en-US"/>
              </w:rPr>
              <w:t xml:space="preserve">.1 din prezentul </w:t>
            </w:r>
            <w:r w:rsidR="0001066E" w:rsidRPr="008933F2">
              <w:rPr>
                <w:lang w:val="en-US"/>
              </w:rPr>
              <w:t>capitol</w:t>
            </w:r>
            <w:r w:rsidR="00460653" w:rsidRPr="008933F2">
              <w:rPr>
                <w:lang w:val="en-US"/>
              </w:rPr>
              <w:t xml:space="preserve">. </w:t>
            </w:r>
          </w:p>
          <w:p w14:paraId="31DF6482" w14:textId="77777777" w:rsidR="00460653" w:rsidRPr="008933F2" w:rsidRDefault="00D83EE1" w:rsidP="00286219">
            <w:pPr>
              <w:pStyle w:val="af2"/>
              <w:numPr>
                <w:ilvl w:val="1"/>
                <w:numId w:val="16"/>
              </w:numPr>
              <w:tabs>
                <w:tab w:val="left" w:pos="567"/>
              </w:tabs>
              <w:spacing w:line="276" w:lineRule="auto"/>
              <w:ind w:left="0" w:hanging="567"/>
              <w:rPr>
                <w:lang w:val="en-US"/>
              </w:rPr>
            </w:pPr>
            <w:r w:rsidRPr="008933F2">
              <w:rPr>
                <w:lang w:val="en-US"/>
              </w:rPr>
              <w:t xml:space="preserve">9.3. </w:t>
            </w:r>
            <w:r w:rsidR="00460653" w:rsidRPr="008933F2">
              <w:rPr>
                <w:lang w:val="en-US"/>
              </w:rPr>
              <w:t xml:space="preserve">Antreprenorul are obligaţia ca în perioada de garanţie să înlăture toate defecţiunile ce ţin de nerespectarea clauzelor contractului </w:t>
            </w:r>
            <w:r w:rsidRPr="008933F2">
              <w:rPr>
                <w:lang w:val="en-US"/>
              </w:rPr>
              <w:t xml:space="preserve">din cont propriu, </w:t>
            </w:r>
            <w:r w:rsidR="00460653" w:rsidRPr="008933F2">
              <w:rPr>
                <w:lang w:val="en-US"/>
              </w:rPr>
              <w:t xml:space="preserve">în urma unei notificări transmise de către Beneficiar. </w:t>
            </w:r>
          </w:p>
          <w:p w14:paraId="621FAFBC" w14:textId="77777777" w:rsidR="00460653" w:rsidRPr="008933F2" w:rsidRDefault="00460653" w:rsidP="00196AB4">
            <w:pPr>
              <w:pStyle w:val="af2"/>
              <w:tabs>
                <w:tab w:val="left" w:pos="567"/>
              </w:tabs>
              <w:spacing w:line="276" w:lineRule="auto"/>
              <w:ind w:firstLine="0"/>
              <w:rPr>
                <w:lang w:val="en-US"/>
              </w:rPr>
            </w:pPr>
          </w:p>
          <w:p w14:paraId="74A59756" w14:textId="77777777" w:rsidR="00460653" w:rsidRPr="00FF430B" w:rsidRDefault="00D53233" w:rsidP="00286219">
            <w:pPr>
              <w:pStyle w:val="a"/>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8933F2" w:rsidRDefault="00D53233" w:rsidP="00286219">
            <w:pPr>
              <w:pStyle w:val="af2"/>
              <w:numPr>
                <w:ilvl w:val="1"/>
                <w:numId w:val="16"/>
              </w:numPr>
              <w:tabs>
                <w:tab w:val="left" w:pos="567"/>
              </w:tabs>
              <w:spacing w:line="276" w:lineRule="auto"/>
              <w:ind w:left="0" w:hanging="567"/>
              <w:rPr>
                <w:lang w:val="en-US"/>
              </w:rPr>
            </w:pPr>
            <w:r w:rsidRPr="008933F2">
              <w:rPr>
                <w:lang w:val="en-US"/>
              </w:rPr>
              <w:t xml:space="preserve">10.1. </w:t>
            </w:r>
            <w:r w:rsidR="00460653" w:rsidRPr="008933F2">
              <w:rPr>
                <w:lang w:val="en-US"/>
              </w:rPr>
              <w:t>Părţile  poartă răspundere pentru neexecutarea sau executarea necorespunzătoare a obligaţiilor  prevăzute de prezentul contract în conformitate cu legislaţia  Republicii Moldova.</w:t>
            </w:r>
          </w:p>
          <w:p w14:paraId="476BB321" w14:textId="77777777" w:rsidR="00460653" w:rsidRPr="008933F2" w:rsidRDefault="00D53233" w:rsidP="00286219">
            <w:pPr>
              <w:pStyle w:val="af2"/>
              <w:numPr>
                <w:ilvl w:val="1"/>
                <w:numId w:val="16"/>
              </w:numPr>
              <w:tabs>
                <w:tab w:val="left" w:pos="567"/>
              </w:tabs>
              <w:spacing w:line="276" w:lineRule="auto"/>
              <w:ind w:left="0" w:hanging="567"/>
              <w:rPr>
                <w:lang w:val="en-US"/>
              </w:rPr>
            </w:pPr>
            <w:r w:rsidRPr="008933F2">
              <w:rPr>
                <w:lang w:val="en-US"/>
              </w:rPr>
              <w:t xml:space="preserve">10.2. </w:t>
            </w:r>
            <w:r w:rsidR="00460653" w:rsidRPr="008933F2">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8933F2" w:rsidRDefault="00D53233" w:rsidP="00286219">
            <w:pPr>
              <w:pStyle w:val="af2"/>
              <w:numPr>
                <w:ilvl w:val="1"/>
                <w:numId w:val="16"/>
              </w:numPr>
              <w:tabs>
                <w:tab w:val="left" w:pos="567"/>
              </w:tabs>
              <w:spacing w:line="276" w:lineRule="auto"/>
              <w:ind w:left="0" w:hanging="567"/>
              <w:rPr>
                <w:lang w:val="en-US"/>
              </w:rPr>
            </w:pPr>
            <w:r w:rsidRPr="008933F2">
              <w:rPr>
                <w:lang w:val="en-US"/>
              </w:rPr>
              <w:t xml:space="preserve">10.3. </w:t>
            </w:r>
            <w:r w:rsidR="00460653" w:rsidRPr="008933F2">
              <w:rPr>
                <w:lang w:val="en-US"/>
              </w:rPr>
              <w:t>Membrii asocierii își păstrează individualitatea ca subiecți de drept, însă sunt obligați să răspundă solidar față de autoritate</w:t>
            </w:r>
            <w:r w:rsidRPr="008933F2">
              <w:rPr>
                <w:lang w:val="en-US"/>
              </w:rPr>
              <w:t>a</w:t>
            </w:r>
            <w:r w:rsidR="00460653" w:rsidRPr="008933F2">
              <w:rPr>
                <w:lang w:val="en-US"/>
              </w:rPr>
              <w:t xml:space="preserve"> contractantă pentru modul de îndeplinire a obligațiilor contractuale.</w:t>
            </w:r>
          </w:p>
          <w:p w14:paraId="377C0C33" w14:textId="77777777" w:rsidR="00460653" w:rsidRPr="008933F2" w:rsidRDefault="00D53233" w:rsidP="00286219">
            <w:pPr>
              <w:pStyle w:val="af2"/>
              <w:numPr>
                <w:ilvl w:val="1"/>
                <w:numId w:val="16"/>
              </w:numPr>
              <w:tabs>
                <w:tab w:val="left" w:pos="567"/>
              </w:tabs>
              <w:spacing w:line="276" w:lineRule="auto"/>
              <w:ind w:left="0" w:hanging="567"/>
              <w:rPr>
                <w:lang w:val="en-US"/>
              </w:rPr>
            </w:pPr>
            <w:r w:rsidRPr="008933F2">
              <w:rPr>
                <w:lang w:val="en-US"/>
              </w:rPr>
              <w:lastRenderedPageBreak/>
              <w:t xml:space="preserve">10.4. </w:t>
            </w:r>
            <w:r w:rsidR="00460653" w:rsidRPr="008933F2">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8933F2" w:rsidRDefault="00D53233" w:rsidP="00286219">
            <w:pPr>
              <w:pStyle w:val="af2"/>
              <w:numPr>
                <w:ilvl w:val="1"/>
                <w:numId w:val="16"/>
              </w:numPr>
              <w:tabs>
                <w:tab w:val="left" w:pos="567"/>
              </w:tabs>
              <w:spacing w:line="276" w:lineRule="auto"/>
              <w:ind w:left="0" w:hanging="567"/>
              <w:rPr>
                <w:lang w:val="en-US"/>
              </w:rPr>
            </w:pPr>
            <w:r w:rsidRPr="008933F2">
              <w:rPr>
                <w:lang w:val="en-US"/>
              </w:rPr>
              <w:t xml:space="preserve">10.5. </w:t>
            </w:r>
            <w:r w:rsidR="00460653" w:rsidRPr="008933F2">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8933F2" w:rsidRDefault="00D53233" w:rsidP="00286219">
            <w:pPr>
              <w:pStyle w:val="af2"/>
              <w:numPr>
                <w:ilvl w:val="1"/>
                <w:numId w:val="16"/>
              </w:numPr>
              <w:tabs>
                <w:tab w:val="left" w:pos="567"/>
              </w:tabs>
              <w:spacing w:line="276" w:lineRule="auto"/>
              <w:ind w:left="0" w:hanging="567"/>
              <w:rPr>
                <w:lang w:val="en-US"/>
              </w:rPr>
            </w:pPr>
            <w:r w:rsidRPr="008933F2">
              <w:rPr>
                <w:lang w:val="en-US"/>
              </w:rPr>
              <w:t xml:space="preserve">10.6. </w:t>
            </w:r>
            <w:r w:rsidR="00460653" w:rsidRPr="008933F2">
              <w:rPr>
                <w:lang w:val="en-US"/>
              </w:rPr>
              <w:t>Antreprenorul trebuie să asigure lucrările executate şi dotările pe care le are la dispoziţie împotriva degradări</w:t>
            </w:r>
            <w:r w:rsidR="00183D79" w:rsidRPr="008933F2">
              <w:rPr>
                <w:lang w:val="en-US"/>
              </w:rPr>
              <w:t>i şi furturilor pâ</w:t>
            </w:r>
            <w:r w:rsidR="00460653" w:rsidRPr="008933F2">
              <w:rPr>
                <w:lang w:val="en-US"/>
              </w:rPr>
              <w:t>nă la predarea lucrărilor către Beneficiar. El trebuie să ia măsuri de protecţie contra degradării lucrării datorită acţiunilor atmosferice şi a apei şi să îndepărteze zăpada şi</w:t>
            </w:r>
            <w:r w:rsidR="00C33344" w:rsidRPr="008933F2">
              <w:rPr>
                <w:lang w:val="en-US"/>
              </w:rPr>
              <w:t xml:space="preserve"> </w:t>
            </w:r>
            <w:r w:rsidR="00460653" w:rsidRPr="008933F2">
              <w:rPr>
                <w:lang w:val="en-US"/>
              </w:rPr>
              <w:t xml:space="preserve">gheaţa. </w:t>
            </w:r>
          </w:p>
          <w:p w14:paraId="399BD9F0" w14:textId="77777777" w:rsidR="00460653" w:rsidRPr="008933F2" w:rsidRDefault="00D53233" w:rsidP="00286219">
            <w:pPr>
              <w:pStyle w:val="af2"/>
              <w:numPr>
                <w:ilvl w:val="1"/>
                <w:numId w:val="16"/>
              </w:numPr>
              <w:tabs>
                <w:tab w:val="left" w:pos="567"/>
              </w:tabs>
              <w:spacing w:line="276" w:lineRule="auto"/>
              <w:ind w:left="0" w:hanging="567"/>
              <w:rPr>
                <w:lang w:val="en-US"/>
              </w:rPr>
            </w:pPr>
            <w:r w:rsidRPr="008933F2">
              <w:rPr>
                <w:lang w:val="en-US"/>
              </w:rPr>
              <w:t xml:space="preserve">10.7. </w:t>
            </w:r>
            <w:r w:rsidR="00460653" w:rsidRPr="008933F2">
              <w:rPr>
                <w:lang w:val="en-US"/>
              </w:rPr>
              <w:t>Dacă nerespectarea de către Antreprenorul a prevederilor oricărui regulament sau hotărâri ale autorităţilor</w:t>
            </w:r>
            <w:r w:rsidR="00C33344" w:rsidRPr="008933F2">
              <w:rPr>
                <w:lang w:val="en-US"/>
              </w:rPr>
              <w:t xml:space="preserve"> </w:t>
            </w:r>
            <w:r w:rsidR="00460653" w:rsidRPr="008933F2">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8933F2" w:rsidRDefault="00D53233" w:rsidP="00286219">
            <w:pPr>
              <w:pStyle w:val="af2"/>
              <w:numPr>
                <w:ilvl w:val="1"/>
                <w:numId w:val="16"/>
              </w:numPr>
              <w:tabs>
                <w:tab w:val="left" w:pos="567"/>
              </w:tabs>
              <w:spacing w:line="276" w:lineRule="auto"/>
              <w:ind w:left="0" w:hanging="567"/>
              <w:rPr>
                <w:lang w:val="en-US"/>
              </w:rPr>
            </w:pPr>
            <w:r w:rsidRPr="008933F2">
              <w:rPr>
                <w:lang w:val="en-US"/>
              </w:rPr>
              <w:t xml:space="preserve">10.8. </w:t>
            </w:r>
            <w:r w:rsidR="00460653" w:rsidRPr="008933F2">
              <w:rPr>
                <w:lang w:val="en-US"/>
              </w:rPr>
              <w:t>Dacă motivele const</w:t>
            </w:r>
            <w:r w:rsidR="00183D79" w:rsidRPr="008933F2">
              <w:rPr>
                <w:lang w:val="en-US"/>
              </w:rPr>
              <w:t>rângerii sau ale întreruperii su</w:t>
            </w:r>
            <w:r w:rsidR="00460653" w:rsidRPr="008933F2">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8933F2" w:rsidRDefault="00D53233" w:rsidP="00286219">
            <w:pPr>
              <w:pStyle w:val="af2"/>
              <w:numPr>
                <w:ilvl w:val="1"/>
                <w:numId w:val="16"/>
              </w:numPr>
              <w:tabs>
                <w:tab w:val="left" w:pos="567"/>
              </w:tabs>
              <w:spacing w:line="276" w:lineRule="auto"/>
              <w:ind w:left="0" w:hanging="567"/>
              <w:rPr>
                <w:lang w:val="en-US"/>
              </w:rPr>
            </w:pPr>
            <w:r w:rsidRPr="008933F2">
              <w:rPr>
                <w:lang w:val="en-US"/>
              </w:rPr>
              <w:t xml:space="preserve">10.9. </w:t>
            </w:r>
            <w:r w:rsidR="00460653" w:rsidRPr="008933F2">
              <w:rPr>
                <w:lang w:val="en-US"/>
              </w:rPr>
              <w:t>Dacă întârzierea în execu</w:t>
            </w:r>
            <w:r w:rsidR="0001066E" w:rsidRPr="008933F2">
              <w:rPr>
                <w:lang w:val="en-US"/>
              </w:rPr>
              <w:t xml:space="preserve">ţia lucrărilor este </w:t>
            </w:r>
            <w:r w:rsidR="001278C6" w:rsidRPr="008933F2">
              <w:rPr>
                <w:lang w:val="en-US"/>
              </w:rPr>
              <w:t>din</w:t>
            </w:r>
            <w:r w:rsidR="0001066E" w:rsidRPr="008933F2">
              <w:rPr>
                <w:lang w:val="en-US"/>
              </w:rPr>
              <w:t xml:space="preserve"> culpa uneia</w:t>
            </w:r>
            <w:r w:rsidR="00460653" w:rsidRPr="008933F2">
              <w:rPr>
                <w:lang w:val="en-US"/>
              </w:rPr>
              <w:t xml:space="preserve"> din</w:t>
            </w:r>
            <w:r w:rsidR="0001066E" w:rsidRPr="008933F2">
              <w:rPr>
                <w:lang w:val="en-US"/>
              </w:rPr>
              <w:t>tre</w:t>
            </w:r>
            <w:r w:rsidR="00460653" w:rsidRPr="008933F2">
              <w:rPr>
                <w:lang w:val="en-US"/>
              </w:rPr>
              <w:t xml:space="preserve"> părţi</w:t>
            </w:r>
            <w:r w:rsidR="0001066E" w:rsidRPr="008933F2">
              <w:rPr>
                <w:lang w:val="en-US"/>
              </w:rPr>
              <w:t>le contractante</w:t>
            </w:r>
            <w:r w:rsidR="00460653" w:rsidRPr="008933F2">
              <w:rPr>
                <w:lang w:val="en-US"/>
              </w:rPr>
              <w:t>, partea culpabilă va plăti celeilalte părţi penalizări</w:t>
            </w:r>
            <w:r w:rsidR="0001066E" w:rsidRPr="008933F2">
              <w:rPr>
                <w:lang w:val="en-US"/>
              </w:rPr>
              <w:t xml:space="preserve"> şi/sau despăgubiri în cuantum de la 0,01% până la 0,1%</w:t>
            </w:r>
            <w:r w:rsidR="00460653" w:rsidRPr="008933F2">
              <w:rPr>
                <w:lang w:val="en-US"/>
              </w:rPr>
              <w:t xml:space="preserve"> din valoarea lucrărilor </w:t>
            </w:r>
            <w:r w:rsidR="00D74B95" w:rsidRPr="008933F2">
              <w:rPr>
                <w:lang w:val="en-US"/>
              </w:rPr>
              <w:t>rămase</w:t>
            </w:r>
            <w:r w:rsidR="00460653" w:rsidRPr="008933F2">
              <w:rPr>
                <w:lang w:val="en-US"/>
              </w:rPr>
              <w:t xml:space="preserve">de executat/neonorate pentru fiecare zi de întârziere. Penalizarea devine operantă în momentul în care partea </w:t>
            </w:r>
            <w:r w:rsidR="00BB2CB2" w:rsidRPr="008933F2">
              <w:rPr>
                <w:lang w:val="en-US"/>
              </w:rPr>
              <w:t>î</w:t>
            </w:r>
            <w:r w:rsidR="00460653" w:rsidRPr="008933F2">
              <w:rPr>
                <w:lang w:val="en-US"/>
              </w:rPr>
              <w:t xml:space="preserve">nculpă a intrat în întârziere. </w:t>
            </w:r>
          </w:p>
          <w:p w14:paraId="5A9CC6A4" w14:textId="77777777" w:rsidR="00460653" w:rsidRPr="008933F2" w:rsidRDefault="00D53233" w:rsidP="00286219">
            <w:pPr>
              <w:pStyle w:val="af2"/>
              <w:numPr>
                <w:ilvl w:val="1"/>
                <w:numId w:val="16"/>
              </w:numPr>
              <w:tabs>
                <w:tab w:val="left" w:pos="567"/>
                <w:tab w:val="left" w:pos="1890"/>
              </w:tabs>
              <w:spacing w:line="276" w:lineRule="auto"/>
              <w:ind w:left="0" w:hanging="567"/>
              <w:rPr>
                <w:lang w:val="en-US"/>
              </w:rPr>
            </w:pPr>
            <w:r w:rsidRPr="008933F2">
              <w:rPr>
                <w:lang w:val="en-US"/>
              </w:rPr>
              <w:t xml:space="preserve">10.10. </w:t>
            </w:r>
            <w:r w:rsidR="00460653" w:rsidRPr="008933F2">
              <w:rPr>
                <w:lang w:val="en-US"/>
              </w:rPr>
              <w:t>Beneficiarul nu va fi responsabil pentru nici un fel de daune</w:t>
            </w:r>
            <w:r w:rsidR="00C33344" w:rsidRPr="008933F2">
              <w:rPr>
                <w:lang w:val="en-US"/>
              </w:rPr>
              <w:t>-</w:t>
            </w:r>
            <w:r w:rsidR="00460653" w:rsidRPr="008933F2">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8933F2">
              <w:rPr>
                <w:lang w:val="en-US"/>
              </w:rPr>
              <w:t>î</w:t>
            </w:r>
            <w:r w:rsidR="00460653" w:rsidRPr="008933F2">
              <w:rPr>
                <w:lang w:val="en-US"/>
              </w:rPr>
              <w:t>nd din vina Beneficiarului, a agenţilor sau a angajaţilor acestora.</w:t>
            </w:r>
          </w:p>
          <w:p w14:paraId="4B7D57BF" w14:textId="77777777" w:rsidR="00460653" w:rsidRPr="008933F2" w:rsidRDefault="00D53233" w:rsidP="00286219">
            <w:pPr>
              <w:pStyle w:val="af2"/>
              <w:numPr>
                <w:ilvl w:val="1"/>
                <w:numId w:val="16"/>
              </w:numPr>
              <w:tabs>
                <w:tab w:val="left" w:pos="567"/>
                <w:tab w:val="left" w:pos="1890"/>
              </w:tabs>
              <w:spacing w:line="276" w:lineRule="auto"/>
              <w:ind w:left="0" w:hanging="567"/>
              <w:rPr>
                <w:lang w:val="en-US"/>
              </w:rPr>
            </w:pPr>
            <w:r w:rsidRPr="008933F2">
              <w:rPr>
                <w:lang w:val="en-US"/>
              </w:rPr>
              <w:t xml:space="preserve">10.11. </w:t>
            </w:r>
            <w:r w:rsidR="00460653" w:rsidRPr="008933F2">
              <w:rPr>
                <w:lang w:val="en-US"/>
              </w:rPr>
              <w:t>Antreprenorul şi subantreprenorii răspund soli</w:t>
            </w:r>
            <w:r w:rsidR="00DA1062" w:rsidRPr="008933F2">
              <w:rPr>
                <w:lang w:val="en-US"/>
              </w:rPr>
              <w:t>dar pentru neexecutarea obligaț</w:t>
            </w:r>
            <w:r w:rsidR="00460653" w:rsidRPr="008933F2">
              <w:rPr>
                <w:lang w:val="en-US"/>
              </w:rPr>
              <w:t>iil</w:t>
            </w:r>
            <w:r w:rsidR="00BB2CB2" w:rsidRPr="008933F2">
              <w:rPr>
                <w:lang w:val="en-US"/>
              </w:rPr>
              <w:t>or</w:t>
            </w:r>
            <w:r w:rsidR="00460653" w:rsidRPr="008933F2">
              <w:rPr>
                <w:lang w:val="en-US"/>
              </w:rPr>
              <w:t xml:space="preserve"> contractuale.</w:t>
            </w:r>
          </w:p>
          <w:p w14:paraId="229C0FE2" w14:textId="77777777" w:rsidR="00460653" w:rsidRPr="008933F2" w:rsidRDefault="00460653" w:rsidP="00196AB4">
            <w:pPr>
              <w:pStyle w:val="af2"/>
              <w:tabs>
                <w:tab w:val="left" w:pos="567"/>
                <w:tab w:val="left" w:pos="1890"/>
              </w:tabs>
              <w:spacing w:line="276" w:lineRule="auto"/>
              <w:ind w:firstLine="0"/>
              <w:rPr>
                <w:lang w:val="en-US"/>
              </w:rPr>
            </w:pPr>
          </w:p>
          <w:p w14:paraId="581A0E3E" w14:textId="77777777" w:rsidR="00460653" w:rsidRPr="00FF430B" w:rsidRDefault="00D53233" w:rsidP="00286219">
            <w:pPr>
              <w:pStyle w:val="a"/>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286219">
            <w:pPr>
              <w:pStyle w:val="a"/>
              <w:numPr>
                <w:ilvl w:val="1"/>
                <w:numId w:val="16"/>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286219">
            <w:pPr>
              <w:pStyle w:val="a"/>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8933F2" w:rsidRDefault="00D53233" w:rsidP="00D53233">
            <w:pPr>
              <w:pStyle w:val="af2"/>
              <w:tabs>
                <w:tab w:val="left" w:pos="567"/>
              </w:tabs>
              <w:spacing w:line="276" w:lineRule="auto"/>
              <w:ind w:firstLine="0"/>
              <w:rPr>
                <w:lang w:val="en-US"/>
              </w:rPr>
            </w:pPr>
            <w:r w:rsidRPr="008933F2">
              <w:rPr>
                <w:lang w:val="en-US"/>
              </w:rPr>
              <w:t xml:space="preserve">12.1. </w:t>
            </w:r>
            <w:r w:rsidR="00460653" w:rsidRPr="008933F2">
              <w:rPr>
                <w:lang w:val="en-US"/>
              </w:rPr>
              <w:t xml:space="preserve">Antreprenorul poate cere </w:t>
            </w:r>
            <w:r w:rsidR="00BB2CB2" w:rsidRPr="008933F2">
              <w:rPr>
                <w:lang w:val="en-US"/>
              </w:rPr>
              <w:t>rezoluțiunea</w:t>
            </w:r>
            <w:r w:rsidR="0001066E" w:rsidRPr="008933F2">
              <w:rPr>
                <w:lang w:val="en-US"/>
              </w:rPr>
              <w:t xml:space="preserve"> </w:t>
            </w:r>
            <w:r w:rsidR="00460653" w:rsidRPr="008933F2">
              <w:rPr>
                <w:lang w:val="en-US"/>
              </w:rPr>
              <w:t xml:space="preserve">contractului, dacă: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8933F2" w:rsidRDefault="00D53233" w:rsidP="00286219">
            <w:pPr>
              <w:pStyle w:val="af2"/>
              <w:numPr>
                <w:ilvl w:val="1"/>
                <w:numId w:val="16"/>
              </w:numPr>
              <w:tabs>
                <w:tab w:val="left" w:pos="567"/>
              </w:tabs>
              <w:spacing w:line="276" w:lineRule="auto"/>
              <w:ind w:left="0" w:hanging="567"/>
              <w:rPr>
                <w:lang w:val="en-US"/>
              </w:rPr>
            </w:pPr>
            <w:r w:rsidRPr="008933F2">
              <w:rPr>
                <w:lang w:val="en-US"/>
              </w:rPr>
              <w:t xml:space="preserve">12.2. </w:t>
            </w:r>
            <w:r w:rsidR="00460653" w:rsidRPr="008933F2">
              <w:rPr>
                <w:lang w:val="en-US"/>
              </w:rPr>
              <w:t xml:space="preserve">Beneficiarul poate cere </w:t>
            </w:r>
            <w:r w:rsidR="00BB2CB2" w:rsidRPr="008933F2">
              <w:rPr>
                <w:lang w:val="en-US"/>
              </w:rPr>
              <w:t>rezoluțiunea</w:t>
            </w:r>
            <w:r w:rsidR="00C33344" w:rsidRPr="008933F2">
              <w:rPr>
                <w:lang w:val="en-US"/>
              </w:rPr>
              <w:t xml:space="preserve"> </w:t>
            </w:r>
            <w:r w:rsidR="00460653" w:rsidRPr="008933F2">
              <w:rPr>
                <w:lang w:val="en-US"/>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w:t>
            </w:r>
            <w:r w:rsidR="00460653" w:rsidRPr="00FF430B">
              <w:lastRenderedPageBreak/>
              <w:t xml:space="preserve">lucrare în termenul stabilit </w:t>
            </w:r>
            <w:r w:rsidR="001873A6" w:rsidRPr="00FF430B">
              <w:t>de către beneficiar</w:t>
            </w:r>
            <w:r w:rsidR="00460653" w:rsidRPr="00FF430B">
              <w:t>;</w:t>
            </w:r>
          </w:p>
          <w:p w14:paraId="2E6126AF"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8933F2" w:rsidRDefault="007323B6" w:rsidP="00286219">
            <w:pPr>
              <w:pStyle w:val="af2"/>
              <w:numPr>
                <w:ilvl w:val="1"/>
                <w:numId w:val="16"/>
              </w:numPr>
              <w:tabs>
                <w:tab w:val="left" w:pos="567"/>
              </w:tabs>
              <w:ind w:left="0" w:hanging="567"/>
              <w:rPr>
                <w:lang w:val="en-US"/>
              </w:rPr>
            </w:pPr>
            <w:r w:rsidRPr="008933F2">
              <w:rPr>
                <w:lang w:val="en-US"/>
              </w:rPr>
              <w:t xml:space="preserve">12.3. </w:t>
            </w:r>
            <w:r w:rsidR="00460653" w:rsidRPr="008933F2">
              <w:rPr>
                <w:lang w:val="en-US"/>
              </w:rPr>
              <w:t xml:space="preserve">Contractul se consideră </w:t>
            </w:r>
            <w:r w:rsidR="00BB2CB2" w:rsidRPr="008933F2">
              <w:rPr>
                <w:lang w:val="en-US"/>
              </w:rPr>
              <w:t>rezolvit</w:t>
            </w:r>
            <w:r w:rsidR="00460653" w:rsidRPr="008933F2">
              <w:rPr>
                <w:lang w:val="en-US"/>
              </w:rPr>
              <w:t>, dacă partea contractantă va comunica în scris cele</w:t>
            </w:r>
            <w:r w:rsidRPr="008933F2">
              <w:rPr>
                <w:lang w:val="en-US"/>
              </w:rPr>
              <w:t>i</w:t>
            </w:r>
            <w:r w:rsidR="00460653" w:rsidRPr="008933F2">
              <w:rPr>
                <w:lang w:val="en-US"/>
              </w:rPr>
              <w:t>lalte părţi contractante în termen de 15 zile motivele indicate la punctele 1</w:t>
            </w:r>
            <w:r w:rsidR="00D379F6" w:rsidRPr="008933F2">
              <w:rPr>
                <w:lang w:val="en-US"/>
              </w:rPr>
              <w:t>2</w:t>
            </w:r>
            <w:r w:rsidR="00460653" w:rsidRPr="008933F2">
              <w:rPr>
                <w:lang w:val="en-US"/>
              </w:rPr>
              <w:t>.1 şi 1</w:t>
            </w:r>
            <w:r w:rsidR="00D379F6" w:rsidRPr="008933F2">
              <w:rPr>
                <w:lang w:val="en-US"/>
              </w:rPr>
              <w:t>2</w:t>
            </w:r>
            <w:r w:rsidR="00460653" w:rsidRPr="008933F2">
              <w:rPr>
                <w:lang w:val="en-US"/>
              </w:rPr>
              <w:t xml:space="preserve">.2 din prezentul contract.  </w:t>
            </w:r>
          </w:p>
          <w:p w14:paraId="40D783CE" w14:textId="77777777" w:rsidR="00460653" w:rsidRPr="008933F2" w:rsidRDefault="007323B6" w:rsidP="00286219">
            <w:pPr>
              <w:pStyle w:val="af2"/>
              <w:numPr>
                <w:ilvl w:val="1"/>
                <w:numId w:val="16"/>
              </w:numPr>
              <w:tabs>
                <w:tab w:val="left" w:pos="567"/>
              </w:tabs>
              <w:ind w:left="0" w:hanging="567"/>
              <w:rPr>
                <w:lang w:val="en-US"/>
              </w:rPr>
            </w:pPr>
            <w:r w:rsidRPr="008933F2">
              <w:rPr>
                <w:lang w:val="en-US"/>
              </w:rPr>
              <w:t xml:space="preserve">12.4. </w:t>
            </w:r>
            <w:r w:rsidR="00460653" w:rsidRPr="008933F2">
              <w:rPr>
                <w:lang w:val="en-US"/>
              </w:rPr>
              <w:t xml:space="preserve">Beneficiarul, în caz de </w:t>
            </w:r>
            <w:r w:rsidR="00BB2CB2" w:rsidRPr="008933F2">
              <w:rPr>
                <w:lang w:val="en-US"/>
              </w:rPr>
              <w:t>rezoluțiune</w:t>
            </w:r>
            <w:r w:rsidR="00460653" w:rsidRPr="008933F2">
              <w:rPr>
                <w:lang w:val="en-US"/>
              </w:rPr>
              <w:t>a contractului, va convoca comisia de recepţie care va efectua recepţia cantitativă şi calitativ</w:t>
            </w:r>
            <w:r w:rsidR="00D74B95" w:rsidRPr="008933F2">
              <w:rPr>
                <w:lang w:val="en-US"/>
              </w:rPr>
              <w:t>ă</w:t>
            </w:r>
            <w:r w:rsidR="00460653" w:rsidRPr="008933F2">
              <w:rPr>
                <w:lang w:val="en-US"/>
              </w:rPr>
              <w:t xml:space="preserve"> a lucrărilor executate</w:t>
            </w:r>
            <w:r w:rsidR="00D74B95" w:rsidRPr="008933F2">
              <w:rPr>
                <w:lang w:val="en-US"/>
              </w:rPr>
              <w:t>,</w:t>
            </w:r>
            <w:r w:rsidR="00C33344" w:rsidRPr="008933F2">
              <w:rPr>
                <w:lang w:val="en-US"/>
              </w:rPr>
              <w:t xml:space="preserve"> </w:t>
            </w:r>
            <w:r w:rsidR="00D74B95" w:rsidRPr="008933F2">
              <w:rPr>
                <w:lang w:val="en-US"/>
              </w:rPr>
              <w:t xml:space="preserve">în maximum 15 zile de la data </w:t>
            </w:r>
            <w:r w:rsidR="00BB2CB2" w:rsidRPr="008933F2">
              <w:rPr>
                <w:lang w:val="en-US"/>
              </w:rPr>
              <w:t>rezoluțiunii</w:t>
            </w:r>
            <w:r w:rsidR="00C33344" w:rsidRPr="008933F2">
              <w:rPr>
                <w:lang w:val="en-US"/>
              </w:rPr>
              <w:t xml:space="preserve"> </w:t>
            </w:r>
            <w:r w:rsidR="00D74B95" w:rsidRPr="008933F2">
              <w:rPr>
                <w:lang w:val="en-US"/>
              </w:rPr>
              <w:t>contractului.</w:t>
            </w:r>
          </w:p>
          <w:p w14:paraId="26E83AD9" w14:textId="77777777" w:rsidR="00460653" w:rsidRPr="008933F2" w:rsidRDefault="007323B6" w:rsidP="00286219">
            <w:pPr>
              <w:pStyle w:val="af2"/>
              <w:numPr>
                <w:ilvl w:val="1"/>
                <w:numId w:val="16"/>
              </w:numPr>
              <w:tabs>
                <w:tab w:val="left" w:pos="567"/>
              </w:tabs>
              <w:ind w:left="0" w:hanging="567"/>
              <w:rPr>
                <w:lang w:val="en-US"/>
              </w:rPr>
            </w:pPr>
            <w:r w:rsidRPr="008933F2">
              <w:rPr>
                <w:lang w:val="en-US"/>
              </w:rPr>
              <w:t xml:space="preserve">12.5. </w:t>
            </w:r>
            <w:r w:rsidR="00460653" w:rsidRPr="008933F2">
              <w:rPr>
                <w:lang w:val="en-US"/>
              </w:rPr>
              <w:t xml:space="preserve">În cazul </w:t>
            </w:r>
            <w:r w:rsidR="00BB2CB2" w:rsidRPr="008933F2">
              <w:rPr>
                <w:lang w:val="en-US"/>
              </w:rPr>
              <w:t>rezoluțiunii</w:t>
            </w:r>
            <w:r w:rsidR="00C33344" w:rsidRPr="008933F2">
              <w:rPr>
                <w:lang w:val="en-US"/>
              </w:rPr>
              <w:t xml:space="preserve"> </w:t>
            </w:r>
            <w:r w:rsidR="00460653" w:rsidRPr="008933F2">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8933F2">
              <w:rPr>
                <w:lang w:val="en-US"/>
              </w:rPr>
              <w:t>rezolvit</w:t>
            </w:r>
            <w:r w:rsidR="00C33344" w:rsidRPr="008933F2">
              <w:rPr>
                <w:lang w:val="en-US"/>
              </w:rPr>
              <w:t xml:space="preserve"> </w:t>
            </w:r>
            <w:r w:rsidR="00460653" w:rsidRPr="008933F2">
              <w:rPr>
                <w:lang w:val="en-US"/>
              </w:rPr>
              <w:t xml:space="preserve">contractul. </w:t>
            </w:r>
          </w:p>
          <w:p w14:paraId="36265579" w14:textId="77777777" w:rsidR="00460653" w:rsidRPr="008933F2" w:rsidRDefault="007323B6" w:rsidP="00286219">
            <w:pPr>
              <w:pStyle w:val="af2"/>
              <w:numPr>
                <w:ilvl w:val="1"/>
                <w:numId w:val="16"/>
              </w:numPr>
              <w:tabs>
                <w:tab w:val="left" w:pos="567"/>
              </w:tabs>
              <w:ind w:left="0" w:hanging="567"/>
              <w:rPr>
                <w:lang w:val="en-US"/>
              </w:rPr>
            </w:pPr>
            <w:r w:rsidRPr="008933F2">
              <w:rPr>
                <w:lang w:val="en-US"/>
              </w:rPr>
              <w:t xml:space="preserve">12.6. </w:t>
            </w:r>
            <w:r w:rsidR="00460653" w:rsidRPr="008933F2">
              <w:rPr>
                <w:lang w:val="en-US"/>
              </w:rPr>
              <w:t>După rez</w:t>
            </w:r>
            <w:r w:rsidR="00892A6D" w:rsidRPr="008933F2">
              <w:rPr>
                <w:lang w:val="en-US"/>
              </w:rPr>
              <w:t>oluțiunea</w:t>
            </w:r>
            <w:r w:rsidR="00460653" w:rsidRPr="008933F2">
              <w:rPr>
                <w:lang w:val="en-US"/>
              </w:rPr>
              <w:t xml:space="preserve"> contractului, Beneficiarul poate continua execuţia lucrărilor cu respectarea prevederilor legale. </w:t>
            </w:r>
          </w:p>
          <w:p w14:paraId="77A9D719" w14:textId="77777777" w:rsidR="00E22640" w:rsidRPr="008933F2" w:rsidRDefault="00E22640" w:rsidP="00E22640">
            <w:pPr>
              <w:pStyle w:val="af2"/>
              <w:tabs>
                <w:tab w:val="left" w:pos="567"/>
                <w:tab w:val="left" w:pos="2070"/>
              </w:tabs>
              <w:ind w:firstLine="0"/>
              <w:rPr>
                <w:lang w:val="en-US"/>
              </w:rPr>
            </w:pPr>
            <w:r w:rsidRPr="008933F2">
              <w:rPr>
                <w:lang w:val="en-US"/>
              </w:rPr>
              <w:t>12.7. Cazuri specifice de încetare a contractului de achiziţii publice:</w:t>
            </w:r>
          </w:p>
          <w:p w14:paraId="49ADD99C" w14:textId="15DBE3A9" w:rsidR="00E22640" w:rsidRPr="008933F2" w:rsidRDefault="00E22640" w:rsidP="00E22640">
            <w:pPr>
              <w:pStyle w:val="af2"/>
              <w:tabs>
                <w:tab w:val="left" w:pos="567"/>
                <w:tab w:val="left" w:pos="2070"/>
              </w:tabs>
              <w:ind w:firstLine="284"/>
              <w:rPr>
                <w:lang w:val="en-US"/>
              </w:rPr>
            </w:pPr>
            <w:r w:rsidRPr="008933F2">
              <w:rPr>
                <w:lang w:val="en-US"/>
              </w:rPr>
              <w:t xml:space="preserve">     </w:t>
            </w:r>
            <w:r w:rsidR="00F168DC" w:rsidRPr="008933F2">
              <w:rPr>
                <w:lang w:val="en-US"/>
              </w:rPr>
              <w:t>Beneficiarul</w:t>
            </w:r>
            <w:r w:rsidRPr="008933F2">
              <w:rPr>
                <w:lang w:val="en-US"/>
              </w:rPr>
              <w:t xml:space="preserve"> are dreptul de a </w:t>
            </w:r>
            <w:r w:rsidR="0060188C" w:rsidRPr="008933F2">
              <w:rPr>
                <w:lang w:val="en-US"/>
              </w:rPr>
              <w:t>rezolvi</w:t>
            </w:r>
            <w:r w:rsidR="00C33344" w:rsidRPr="008933F2">
              <w:rPr>
                <w:lang w:val="en-US"/>
              </w:rPr>
              <w:t xml:space="preserve"> </w:t>
            </w:r>
            <w:r w:rsidRPr="008933F2">
              <w:rPr>
                <w:lang w:val="en-US"/>
              </w:rPr>
              <w:t>unilateral un contract de achiziţii publice în perioada de valabilitate a acestuia în una dintre următoarele situaţii:</w:t>
            </w:r>
          </w:p>
          <w:p w14:paraId="2D821582" w14:textId="57F8FC30" w:rsidR="00E22640" w:rsidRPr="008933F2" w:rsidRDefault="00E22640" w:rsidP="00E22640">
            <w:pPr>
              <w:pStyle w:val="af2"/>
              <w:tabs>
                <w:tab w:val="left" w:pos="567"/>
                <w:tab w:val="left" w:pos="2070"/>
              </w:tabs>
              <w:rPr>
                <w:lang w:val="en-US"/>
              </w:rPr>
            </w:pPr>
            <w:r w:rsidRPr="008933F2">
              <w:rPr>
                <w:lang w:val="en-US"/>
              </w:rPr>
              <w:t xml:space="preserve">    a) contractantul se afla, la momentul atribuirii lui, în una dintre situaţiile care ar fi determinat excluderea sa din proce</w:t>
            </w:r>
            <w:r w:rsidR="00C33344" w:rsidRPr="008933F2">
              <w:rPr>
                <w:lang w:val="en-US"/>
              </w:rPr>
              <w:t>dura de atribuire potrivit art.</w:t>
            </w:r>
            <w:r w:rsidR="00DF4DCF" w:rsidRPr="008933F2">
              <w:rPr>
                <w:lang w:val="en-US"/>
              </w:rPr>
              <w:t xml:space="preserve"> </w:t>
            </w:r>
            <w:r w:rsidRPr="008933F2">
              <w:rPr>
                <w:lang w:val="en-US"/>
              </w:rPr>
              <w:t>19</w:t>
            </w:r>
            <w:r w:rsidR="00802287" w:rsidRPr="008933F2">
              <w:rPr>
                <w:lang w:val="en-US"/>
              </w:rPr>
              <w:t xml:space="preserve"> al Legii </w:t>
            </w:r>
            <w:r w:rsidR="0060188C" w:rsidRPr="008933F2">
              <w:rPr>
                <w:lang w:val="en-US"/>
              </w:rPr>
              <w:t>nr.</w:t>
            </w:r>
            <w:r w:rsidR="00FF5CB2" w:rsidRPr="008933F2">
              <w:rPr>
                <w:lang w:val="en-US"/>
              </w:rPr>
              <w:t xml:space="preserve"> </w:t>
            </w:r>
            <w:r w:rsidR="00802287" w:rsidRPr="008933F2">
              <w:rPr>
                <w:lang w:val="en-US"/>
              </w:rPr>
              <w:t>131/2015 privind achizițiile publice</w:t>
            </w:r>
            <w:r w:rsidRPr="008933F2">
              <w:rPr>
                <w:lang w:val="en-US"/>
              </w:rPr>
              <w:t>;</w:t>
            </w:r>
          </w:p>
          <w:p w14:paraId="727FDBEA" w14:textId="16282731" w:rsidR="00E22640" w:rsidRPr="008933F2" w:rsidRDefault="00E22640" w:rsidP="00E22640">
            <w:pPr>
              <w:pStyle w:val="af2"/>
              <w:tabs>
                <w:tab w:val="left" w:pos="567"/>
                <w:tab w:val="left" w:pos="2070"/>
              </w:tabs>
              <w:rPr>
                <w:lang w:val="en-US"/>
              </w:rPr>
            </w:pPr>
            <w:r w:rsidRPr="008933F2">
              <w:rPr>
                <w:lang w:val="en-US"/>
              </w:rPr>
              <w:t xml:space="preserve">    b) contractul a făcut obiectul unei modificări substanțiale care necesita o nouă procedură de achiziție publică în conformitate cu art. 76</w:t>
            </w:r>
            <w:r w:rsidR="00802287" w:rsidRPr="008933F2">
              <w:rPr>
                <w:lang w:val="en-US"/>
              </w:rPr>
              <w:t xml:space="preserve"> al Legii </w:t>
            </w:r>
            <w:r w:rsidR="0060188C" w:rsidRPr="008933F2">
              <w:rPr>
                <w:lang w:val="en-US"/>
              </w:rPr>
              <w:t>nr.</w:t>
            </w:r>
            <w:r w:rsidR="00DF4DCF" w:rsidRPr="008933F2">
              <w:rPr>
                <w:lang w:val="en-US"/>
              </w:rPr>
              <w:t xml:space="preserve"> </w:t>
            </w:r>
            <w:r w:rsidR="00802287" w:rsidRPr="008933F2">
              <w:rPr>
                <w:lang w:val="en-US"/>
              </w:rPr>
              <w:t>131/2015 privind achizițiile publice</w:t>
            </w:r>
            <w:r w:rsidRPr="008933F2">
              <w:rPr>
                <w:lang w:val="en-US"/>
              </w:rPr>
              <w:t>;</w:t>
            </w:r>
          </w:p>
          <w:p w14:paraId="2E2488FC" w14:textId="1D7433BB" w:rsidR="00E22640" w:rsidRPr="008933F2" w:rsidRDefault="00E22640" w:rsidP="00E22640">
            <w:pPr>
              <w:pStyle w:val="af2"/>
              <w:tabs>
                <w:tab w:val="left" w:pos="567"/>
                <w:tab w:val="left" w:pos="2070"/>
              </w:tabs>
              <w:rPr>
                <w:lang w:val="en-US"/>
              </w:rPr>
            </w:pPr>
            <w:r w:rsidRPr="008933F2">
              <w:rPr>
                <w:lang w:val="en-US"/>
              </w:rPr>
              <w:t xml:space="preserve">    c) contractul nu ar fi trebuit să fie atribui</w:t>
            </w:r>
            <w:r w:rsidR="00C33344" w:rsidRPr="008933F2">
              <w:rPr>
                <w:lang w:val="en-US"/>
              </w:rPr>
              <w:t>t contractantului respectiv, avâ</w:t>
            </w:r>
            <w:r w:rsidRPr="008933F2">
              <w:rPr>
                <w:lang w:val="en-US"/>
              </w:rPr>
              <w:t xml:space="preserve">nd în vedere o încălcare gravă a obligaţiilor ce rezultă din </w:t>
            </w:r>
            <w:r w:rsidR="00802287" w:rsidRPr="008933F2">
              <w:rPr>
                <w:lang w:val="en-US"/>
              </w:rPr>
              <w:t xml:space="preserve">Legea </w:t>
            </w:r>
            <w:r w:rsidR="0060188C" w:rsidRPr="008933F2">
              <w:rPr>
                <w:lang w:val="en-US"/>
              </w:rPr>
              <w:t>nr.</w:t>
            </w:r>
            <w:r w:rsidR="00DF4DCF" w:rsidRPr="008933F2">
              <w:rPr>
                <w:lang w:val="en-US"/>
              </w:rPr>
              <w:t xml:space="preserve"> </w:t>
            </w:r>
            <w:r w:rsidR="00802287" w:rsidRPr="008933F2">
              <w:rPr>
                <w:lang w:val="en-US"/>
              </w:rPr>
              <w:t>131/2015 priviind achizițiile publice</w:t>
            </w:r>
            <w:r w:rsidRPr="008933F2">
              <w:rPr>
                <w:lang w:val="en-US"/>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8933F2" w:rsidRDefault="00E22640" w:rsidP="00802287">
            <w:pPr>
              <w:pStyle w:val="af2"/>
              <w:tabs>
                <w:tab w:val="left" w:pos="567"/>
                <w:tab w:val="left" w:pos="2070"/>
              </w:tabs>
              <w:ind w:firstLine="0"/>
              <w:rPr>
                <w:lang w:val="en-US"/>
              </w:rPr>
            </w:pPr>
          </w:p>
          <w:p w14:paraId="27E6DB0A" w14:textId="77777777" w:rsidR="00460653" w:rsidRPr="00FF430B" w:rsidRDefault="007323B6" w:rsidP="00286219">
            <w:pPr>
              <w:pStyle w:val="a"/>
              <w:numPr>
                <w:ilvl w:val="0"/>
                <w:numId w:val="16"/>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8933F2" w:rsidRDefault="007323B6" w:rsidP="00286219">
            <w:pPr>
              <w:pStyle w:val="af2"/>
              <w:numPr>
                <w:ilvl w:val="1"/>
                <w:numId w:val="16"/>
              </w:numPr>
              <w:tabs>
                <w:tab w:val="left" w:pos="567"/>
              </w:tabs>
              <w:ind w:left="0" w:hanging="567"/>
              <w:rPr>
                <w:lang w:val="en-US"/>
              </w:rPr>
            </w:pPr>
            <w:r w:rsidRPr="008933F2">
              <w:rPr>
                <w:lang w:val="en-US"/>
              </w:rPr>
              <w:t xml:space="preserve">13.1. </w:t>
            </w:r>
            <w:r w:rsidR="00460653" w:rsidRPr="008933F2">
              <w:rPr>
                <w:lang w:val="en-US"/>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8933F2" w:rsidRDefault="007323B6" w:rsidP="00286219">
            <w:pPr>
              <w:pStyle w:val="af2"/>
              <w:numPr>
                <w:ilvl w:val="1"/>
                <w:numId w:val="16"/>
              </w:numPr>
              <w:tabs>
                <w:tab w:val="left" w:pos="567"/>
              </w:tabs>
              <w:ind w:left="0" w:hanging="567"/>
              <w:rPr>
                <w:lang w:val="en-US"/>
              </w:rPr>
            </w:pPr>
            <w:r w:rsidRPr="008933F2">
              <w:rPr>
                <w:lang w:val="en-US"/>
              </w:rPr>
              <w:t xml:space="preserve">13.2. </w:t>
            </w:r>
            <w:r w:rsidR="00460653" w:rsidRPr="008933F2">
              <w:rPr>
                <w:lang w:val="en-US"/>
              </w:rPr>
              <w:t>Documentele contractului vor fi întocmite în limba română.</w:t>
            </w:r>
          </w:p>
          <w:p w14:paraId="61C0B172" w14:textId="77777777" w:rsidR="00D379F6" w:rsidRPr="008933F2" w:rsidRDefault="007323B6" w:rsidP="00286219">
            <w:pPr>
              <w:pStyle w:val="af2"/>
              <w:numPr>
                <w:ilvl w:val="1"/>
                <w:numId w:val="16"/>
              </w:numPr>
              <w:tabs>
                <w:tab w:val="left" w:pos="567"/>
              </w:tabs>
              <w:ind w:left="0" w:hanging="567"/>
              <w:rPr>
                <w:lang w:val="en-US"/>
              </w:rPr>
            </w:pPr>
            <w:r w:rsidRPr="008933F2">
              <w:rPr>
                <w:lang w:val="en-US"/>
              </w:rPr>
              <w:t>13.</w:t>
            </w:r>
            <w:r w:rsidR="001873A6" w:rsidRPr="008933F2">
              <w:rPr>
                <w:lang w:val="en-US"/>
              </w:rPr>
              <w:t>3</w:t>
            </w:r>
            <w:r w:rsidRPr="008933F2">
              <w:rPr>
                <w:lang w:val="en-US"/>
              </w:rPr>
              <w:t xml:space="preserve">. </w:t>
            </w:r>
            <w:r w:rsidR="00D379F6" w:rsidRPr="008933F2">
              <w:rPr>
                <w:lang w:val="en-US"/>
              </w:rPr>
              <w:t>Prezentul Contract reprezintă acordul de voinţă al părţilor</w:t>
            </w:r>
            <w:r w:rsidR="00C33344" w:rsidRPr="008933F2">
              <w:rPr>
                <w:lang w:val="en-US"/>
              </w:rPr>
              <w:t xml:space="preserve"> </w:t>
            </w:r>
            <w:r w:rsidR="00D379F6" w:rsidRPr="008933F2">
              <w:rPr>
                <w:lang w:val="en-US"/>
              </w:rPr>
              <w:t>şi se consideră semnat la data aplicării ultimei semnături de către una dintre părți.</w:t>
            </w:r>
          </w:p>
          <w:p w14:paraId="38644E03" w14:textId="4AEFF029" w:rsidR="00460653" w:rsidRPr="008933F2" w:rsidRDefault="007323B6" w:rsidP="00286219">
            <w:pPr>
              <w:pStyle w:val="af2"/>
              <w:numPr>
                <w:ilvl w:val="1"/>
                <w:numId w:val="16"/>
              </w:numPr>
              <w:tabs>
                <w:tab w:val="left" w:pos="567"/>
                <w:tab w:val="left" w:pos="4005"/>
              </w:tabs>
              <w:ind w:left="0" w:hanging="567"/>
              <w:contextualSpacing/>
              <w:rPr>
                <w:lang w:val="en-US"/>
              </w:rPr>
            </w:pPr>
            <w:r w:rsidRPr="008933F2">
              <w:rPr>
                <w:lang w:val="en-US"/>
              </w:rPr>
              <w:t>13.</w:t>
            </w:r>
            <w:r w:rsidR="001873A6" w:rsidRPr="008933F2">
              <w:rPr>
                <w:lang w:val="en-US"/>
              </w:rPr>
              <w:t>4</w:t>
            </w:r>
            <w:r w:rsidRPr="008933F2">
              <w:rPr>
                <w:lang w:val="en-US"/>
              </w:rPr>
              <w:t xml:space="preserve">. </w:t>
            </w:r>
            <w:r w:rsidR="00D379F6" w:rsidRPr="008933F2">
              <w:rPr>
                <w:lang w:val="en-US"/>
              </w:rPr>
              <w:t xml:space="preserve">Pentru confirmarea celor menţionate, </w:t>
            </w:r>
            <w:r w:rsidR="009D3792" w:rsidRPr="008933F2">
              <w:rPr>
                <w:lang w:val="en-US"/>
              </w:rPr>
              <w:t>p</w:t>
            </w:r>
            <w:r w:rsidR="00D379F6" w:rsidRPr="008933F2">
              <w:rPr>
                <w:lang w:val="en-US"/>
              </w:rPr>
              <w:t xml:space="preserve">ărţile au semnat prezentul Contract în conformitate cu legislaţia Republicii Moldova, la data şi anul indicate, </w:t>
            </w:r>
            <w:r w:rsidR="00460653" w:rsidRPr="008933F2">
              <w:rPr>
                <w:lang w:val="en-US"/>
              </w:rPr>
              <w:t xml:space="preserve">fiind valabil până la </w:t>
            </w:r>
            <w:r w:rsidR="00F44E8B">
              <w:rPr>
                <w:lang w:val="en-US"/>
              </w:rPr>
              <w:t xml:space="preserve">31.08.2026 </w:t>
            </w:r>
            <w:r w:rsidR="00460653" w:rsidRPr="008933F2">
              <w:rPr>
                <w:lang w:val="en-US"/>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lastRenderedPageBreak/>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286219">
            <w:pPr>
              <w:pStyle w:val="a"/>
              <w:numPr>
                <w:ilvl w:val="0"/>
                <w:numId w:val="16"/>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lastRenderedPageBreak/>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lastRenderedPageBreak/>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288993F3" w14:textId="0DF157DE"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14:paraId="40FDAC2A"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5EC2ADC2" w14:textId="77777777" w:rsidR="000C5DFB" w:rsidRPr="00FF430B" w:rsidRDefault="000C5DFB" w:rsidP="000C5DFB">
            <w:pPr>
              <w:jc w:val="right"/>
              <w:rPr>
                <w:noProof w:val="0"/>
              </w:rPr>
            </w:pPr>
            <w:r w:rsidRPr="00FF430B">
              <w:rPr>
                <w:noProof w:val="0"/>
              </w:rPr>
              <w:t>din “____” ________ 20___</w:t>
            </w:r>
          </w:p>
          <w:p w14:paraId="6D90D7E5" w14:textId="77777777" w:rsidR="00385C85" w:rsidRPr="00FF430B" w:rsidRDefault="00385C85" w:rsidP="00196AB4">
            <w:pPr>
              <w:tabs>
                <w:tab w:val="left" w:pos="2295"/>
              </w:tabs>
              <w:jc w:val="both"/>
            </w:pPr>
          </w:p>
          <w:p w14:paraId="68B76606" w14:textId="77777777" w:rsidR="00385C85" w:rsidRPr="00FF430B" w:rsidRDefault="00385C85" w:rsidP="00196AB4">
            <w:pPr>
              <w:tabs>
                <w:tab w:val="left" w:pos="2295"/>
              </w:tabs>
              <w:jc w:val="both"/>
            </w:pPr>
          </w:p>
          <w:p w14:paraId="5ED1DB81" w14:textId="77777777" w:rsidR="00385C85" w:rsidRPr="00FF430B" w:rsidRDefault="00385C85" w:rsidP="00196AB4">
            <w:pPr>
              <w:tabs>
                <w:tab w:val="left" w:pos="2295"/>
              </w:tabs>
              <w:jc w:val="both"/>
            </w:pPr>
          </w:p>
          <w:p w14:paraId="33DED036" w14:textId="77777777" w:rsidR="00394DC7" w:rsidRPr="00FF430B" w:rsidRDefault="00394DC7" w:rsidP="00394DC7">
            <w:pPr>
              <w:jc w:val="center"/>
              <w:rPr>
                <w:b/>
                <w:noProof w:val="0"/>
              </w:rPr>
            </w:pPr>
            <w:r w:rsidRPr="00FF430B">
              <w:rPr>
                <w:b/>
                <w:noProof w:val="0"/>
              </w:rPr>
              <w:t>CONTRACT – MODEL</w:t>
            </w:r>
          </w:p>
          <w:p w14:paraId="05E6741F" w14:textId="77777777" w:rsidR="009174E1" w:rsidRPr="00FF430B" w:rsidRDefault="009174E1" w:rsidP="009174E1">
            <w:pPr>
              <w:jc w:val="center"/>
              <w:rPr>
                <w:b/>
                <w:noProof w:val="0"/>
              </w:rPr>
            </w:pPr>
          </w:p>
          <w:p w14:paraId="75018E31" w14:textId="77777777" w:rsidR="00EB080B" w:rsidRPr="00FF430B" w:rsidRDefault="00EB080B" w:rsidP="00196AB4">
            <w:pPr>
              <w:tabs>
                <w:tab w:val="left" w:pos="2295"/>
              </w:tabs>
              <w:jc w:val="both"/>
            </w:pPr>
          </w:p>
          <w:p w14:paraId="57B8F233" w14:textId="77777777"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14:paraId="6D3066DE"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74E73267" w14:textId="77777777" w:rsidR="00EB080B" w:rsidRPr="00FF430B" w:rsidRDefault="00EB080B" w:rsidP="00196AB4">
            <w:pPr>
              <w:tabs>
                <w:tab w:val="left" w:pos="2295"/>
              </w:tabs>
              <w:jc w:val="both"/>
            </w:pPr>
          </w:p>
          <w:p w14:paraId="64859F03" w14:textId="77777777"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14:paraId="75323132" w14:textId="77777777" w:rsidR="002D6E71" w:rsidRPr="00FF430B" w:rsidRDefault="002D6E71" w:rsidP="00196AB4">
            <w:pPr>
              <w:tabs>
                <w:tab w:val="left" w:pos="2295"/>
              </w:tabs>
              <w:jc w:val="both"/>
            </w:pPr>
          </w:p>
          <w:p w14:paraId="219635B7" w14:textId="77777777" w:rsidR="00AD32DD" w:rsidRPr="00FF430B" w:rsidRDefault="00394DC7" w:rsidP="00286219">
            <w:pPr>
              <w:pStyle w:val="a"/>
              <w:numPr>
                <w:ilvl w:val="0"/>
                <w:numId w:val="33"/>
              </w:numPr>
              <w:jc w:val="center"/>
              <w:rPr>
                <w:b/>
                <w:kern w:val="28"/>
              </w:rPr>
            </w:pPr>
            <w:r w:rsidRPr="00FF430B">
              <w:rPr>
                <w:b/>
                <w:kern w:val="28"/>
              </w:rPr>
              <w:t>PARTEA GENERALĂ</w:t>
            </w:r>
          </w:p>
          <w:p w14:paraId="1A976C59" w14:textId="77777777"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3E245505" w14:textId="77777777"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rPr>
                  </w:pPr>
                  <w:r w:rsidRPr="00FF430B">
                    <w:rPr>
                      <w:b/>
                    </w:rPr>
                    <w:t>Beneficiar</w:t>
                  </w:r>
                </w:p>
              </w:tc>
              <w:tc>
                <w:tcPr>
                  <w:tcW w:w="2350" w:type="pct"/>
                </w:tcPr>
                <w:p w14:paraId="7A202734" w14:textId="77777777" w:rsidR="00394DC7" w:rsidRPr="00FF430B" w:rsidRDefault="00394DC7" w:rsidP="008A2F19">
                  <w:pPr>
                    <w:jc w:val="both"/>
                    <w:rPr>
                      <w:b/>
                    </w:rPr>
                  </w:pPr>
                  <w:r w:rsidRPr="00FF430B">
                    <w:rPr>
                      <w:b/>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73008784"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3BAF380E"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rPr>
            </w:pPr>
          </w:p>
          <w:p w14:paraId="276703EE"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rPr>
            </w:pPr>
          </w:p>
          <w:p w14:paraId="6427672B" w14:textId="77777777" w:rsidR="004C7DFB" w:rsidRPr="00FF430B" w:rsidRDefault="004C7DFB" w:rsidP="007C193B">
            <w:pPr>
              <w:jc w:val="both"/>
            </w:pPr>
            <w:r w:rsidRPr="00FF430B">
              <w:t>2. Următoarele documente vor fi considerate părţi componente ale Contractului:</w:t>
            </w:r>
          </w:p>
          <w:p w14:paraId="56ADC080" w14:textId="77777777" w:rsidR="00AD32DD" w:rsidRPr="00FF430B" w:rsidRDefault="004C7DFB" w:rsidP="00286219">
            <w:pPr>
              <w:numPr>
                <w:ilvl w:val="0"/>
                <w:numId w:val="28"/>
              </w:numPr>
              <w:suppressAutoHyphens/>
              <w:ind w:left="0" w:firstLine="720"/>
              <w:jc w:val="both"/>
            </w:pPr>
            <w:r w:rsidRPr="00FF430B">
              <w:t>Formularul Contractului;</w:t>
            </w:r>
          </w:p>
          <w:p w14:paraId="62BECD35" w14:textId="77777777" w:rsidR="00AD32DD" w:rsidRPr="00FF430B" w:rsidRDefault="004C7DFB" w:rsidP="00286219">
            <w:pPr>
              <w:numPr>
                <w:ilvl w:val="0"/>
                <w:numId w:val="28"/>
              </w:numPr>
              <w:suppressAutoHyphens/>
              <w:ind w:left="0" w:firstLine="720"/>
              <w:jc w:val="both"/>
              <w:rPr>
                <w:i/>
              </w:rPr>
            </w:pPr>
            <w:r w:rsidRPr="00FF430B">
              <w:t>Formularul ofertei;</w:t>
            </w:r>
          </w:p>
          <w:p w14:paraId="4CD35ADF" w14:textId="77777777" w:rsidR="00AD32DD" w:rsidRPr="00FF430B" w:rsidRDefault="004C7DFB" w:rsidP="00286219">
            <w:pPr>
              <w:numPr>
                <w:ilvl w:val="0"/>
                <w:numId w:val="28"/>
              </w:numPr>
              <w:suppressAutoHyphens/>
              <w:ind w:left="0" w:firstLine="720"/>
              <w:jc w:val="both"/>
              <w:rPr>
                <w:i/>
              </w:rPr>
            </w:pPr>
            <w:r w:rsidRPr="00FF430B">
              <w:t>Caietul de sarcini;</w:t>
            </w:r>
          </w:p>
          <w:p w14:paraId="6351F713" w14:textId="77777777" w:rsidR="00AD32DD" w:rsidRPr="00FF430B" w:rsidRDefault="004C7DFB" w:rsidP="00286219">
            <w:pPr>
              <w:numPr>
                <w:ilvl w:val="0"/>
                <w:numId w:val="28"/>
              </w:numPr>
              <w:suppressAutoHyphens/>
              <w:ind w:left="0" w:firstLine="720"/>
              <w:jc w:val="both"/>
              <w:rPr>
                <w:i/>
              </w:rPr>
            </w:pPr>
            <w:r w:rsidRPr="00FF430B">
              <w:t>Garanția de bună execuție.</w:t>
            </w:r>
          </w:p>
          <w:p w14:paraId="5A807A7A" w14:textId="7EC48555"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0DE78DB7"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rPr>
            </w:pPr>
          </w:p>
          <w:p w14:paraId="7CE45D8A" w14:textId="77777777" w:rsidR="004C7DFB" w:rsidRPr="00FF430B" w:rsidRDefault="007C193B" w:rsidP="007C193B">
            <w:pPr>
              <w:rPr>
                <w:b/>
              </w:rPr>
            </w:pPr>
            <w:r w:rsidRPr="00FF430B">
              <w:rPr>
                <w:b/>
              </w:rPr>
              <w:t>1. OBIECTUL CONTRACTULUI</w:t>
            </w:r>
          </w:p>
          <w:p w14:paraId="5FE58412"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7C08EEAD"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rPr>
            </w:pPr>
          </w:p>
          <w:p w14:paraId="4D89C1D8" w14:textId="77777777" w:rsidR="004C7DFB" w:rsidRPr="00FF430B" w:rsidRDefault="007C193B" w:rsidP="007C193B">
            <w:pPr>
              <w:rPr>
                <w:b/>
              </w:rPr>
            </w:pPr>
            <w:r w:rsidRPr="00FF430B">
              <w:rPr>
                <w:b/>
              </w:rPr>
              <w:t>2.TERMENII ŞI CONDIŢIILE DE PRESTARE</w:t>
            </w:r>
          </w:p>
          <w:p w14:paraId="38DE5575" w14:textId="77777777"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14:paraId="4481491D" w14:textId="77777777"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 xml:space="preserve">Serviciul de Stat pentru Verificarea și Expertizarea Proiectelor și Construcțiilor”, calculate din data semnării prezentului </w:t>
            </w:r>
            <w:r w:rsidRPr="00FF430B">
              <w:lastRenderedPageBreak/>
              <w:t>contract.</w:t>
            </w:r>
          </w:p>
          <w:p w14:paraId="2EDEAEAF" w14:textId="77777777"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48CC6BEF"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655578F4" w14:textId="77777777" w:rsidR="002B1EFF" w:rsidRPr="00FF430B" w:rsidRDefault="002B1EFF" w:rsidP="004C7DFB">
            <w:pPr>
              <w:ind w:firstLine="720"/>
              <w:jc w:val="both"/>
            </w:pPr>
          </w:p>
          <w:p w14:paraId="1B0E0D46" w14:textId="77777777" w:rsidR="005212EA" w:rsidRPr="00FF430B" w:rsidRDefault="007C193B" w:rsidP="007C193B">
            <w:pPr>
              <w:rPr>
                <w:b/>
              </w:rPr>
            </w:pPr>
            <w:r w:rsidRPr="00FF430B">
              <w:rPr>
                <w:b/>
              </w:rPr>
              <w:t>3. PREŢUL ŞI CONDIŢIILE DE PLATĂ</w:t>
            </w:r>
          </w:p>
          <w:p w14:paraId="051FE7BD" w14:textId="77777777" w:rsidR="005212EA" w:rsidRPr="00FF430B" w:rsidRDefault="005212EA" w:rsidP="007C193B">
            <w:pPr>
              <w:jc w:val="both"/>
            </w:pPr>
            <w:r w:rsidRPr="00FF430B">
              <w:t>3.1. Preţul Lucrărilor conform prezentului Contract este stabilit în lei moldoveneşti.</w:t>
            </w:r>
          </w:p>
          <w:p w14:paraId="3409DEB4"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79B17D33" w14:textId="77777777" w:rsidR="005212EA" w:rsidRPr="00FF430B" w:rsidRDefault="005212EA" w:rsidP="007C193B">
            <w:pPr>
              <w:jc w:val="both"/>
            </w:pPr>
            <w:r w:rsidRPr="00FF430B">
              <w:t>3.3. Beneficiarul va achita Antreprenorului în două etape suma totală pentru Lucrările executate, după cum urmează:</w:t>
            </w:r>
          </w:p>
          <w:p w14:paraId="291CF741" w14:textId="478135A8"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5746377A"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3BCB2C5F"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pPr>
            <w:r w:rsidRPr="00FF430B">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rPr>
            </w:pPr>
          </w:p>
          <w:p w14:paraId="423B6E90" w14:textId="77777777" w:rsidR="009A30D6" w:rsidRPr="00FF430B" w:rsidRDefault="007C193B" w:rsidP="007C193B">
            <w:pPr>
              <w:rPr>
                <w:b/>
              </w:rPr>
            </w:pPr>
            <w:r w:rsidRPr="00FF430B">
              <w:rPr>
                <w:b/>
              </w:rPr>
              <w:t>4. CONDIŢIILE DE PREDARE-PRIMIRE</w:t>
            </w:r>
          </w:p>
          <w:p w14:paraId="7D0D6413" w14:textId="77777777" w:rsidR="009A30D6" w:rsidRPr="00FF430B" w:rsidRDefault="009A30D6" w:rsidP="007C193B">
            <w:pPr>
              <w:jc w:val="both"/>
            </w:pPr>
            <w:r w:rsidRPr="00FF430B">
              <w:t>4.1. Lucrările se consideră predate de către Antreprenor şi recepţionate de către Beneficiar dacă:</w:t>
            </w:r>
          </w:p>
          <w:p w14:paraId="05C51DF9" w14:textId="77777777" w:rsidR="00AD32DD" w:rsidRPr="00FF430B" w:rsidRDefault="009A30D6" w:rsidP="00286219">
            <w:pPr>
              <w:numPr>
                <w:ilvl w:val="0"/>
                <w:numId w:val="29"/>
              </w:numPr>
              <w:suppressAutoHyphens/>
              <w:ind w:left="0" w:firstLine="720"/>
              <w:jc w:val="both"/>
            </w:pPr>
            <w:r w:rsidRPr="00FF430B">
              <w:t xml:space="preserve">cantitatea Lucrărilor corespunde informaţiei indicate în specificația la prezentul Contract; </w:t>
            </w:r>
          </w:p>
          <w:p w14:paraId="761B90AD" w14:textId="77777777" w:rsidR="00AD32DD" w:rsidRPr="00FF430B" w:rsidRDefault="009A30D6" w:rsidP="00286219">
            <w:pPr>
              <w:numPr>
                <w:ilvl w:val="0"/>
                <w:numId w:val="29"/>
              </w:numPr>
              <w:suppressAutoHyphens/>
              <w:ind w:left="0" w:firstLine="720"/>
              <w:jc w:val="both"/>
            </w:pPr>
            <w:r w:rsidRPr="00FF430B">
              <w:t>calitatea Lucrărilor corespunde documentelor normative și standardelor de stat.</w:t>
            </w:r>
          </w:p>
          <w:p w14:paraId="1A8A3808" w14:textId="77777777" w:rsidR="001C3DC4" w:rsidRPr="00FF430B" w:rsidRDefault="001C3DC4" w:rsidP="001C3DC4">
            <w:pPr>
              <w:ind w:firstLine="720"/>
              <w:jc w:val="center"/>
              <w:rPr>
                <w:b/>
              </w:rPr>
            </w:pPr>
          </w:p>
          <w:p w14:paraId="4394560F" w14:textId="77777777" w:rsidR="001C3DC4" w:rsidRPr="00FF430B" w:rsidRDefault="007C193B" w:rsidP="007C193B">
            <w:pPr>
              <w:rPr>
                <w:b/>
              </w:rPr>
            </w:pPr>
            <w:r w:rsidRPr="00FF430B">
              <w:rPr>
                <w:b/>
              </w:rPr>
              <w:t>5. STANDARDE</w:t>
            </w:r>
          </w:p>
          <w:p w14:paraId="2CB65E68"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6B509744"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pPr>
          </w:p>
          <w:p w14:paraId="4D3E834F" w14:textId="77777777" w:rsidR="001C3DC4" w:rsidRPr="00FF430B" w:rsidRDefault="007C193B" w:rsidP="007C193B">
            <w:pPr>
              <w:rPr>
                <w:b/>
              </w:rPr>
            </w:pPr>
            <w:r w:rsidRPr="00FF430B">
              <w:rPr>
                <w:b/>
              </w:rPr>
              <w:t>6. OBLIGAŢIILE PĂRŢILOR</w:t>
            </w:r>
          </w:p>
          <w:p w14:paraId="7240442A" w14:textId="77777777" w:rsidR="001C3DC4" w:rsidRPr="00FF430B" w:rsidRDefault="001C3DC4" w:rsidP="007C193B">
            <w:pPr>
              <w:jc w:val="both"/>
            </w:pPr>
            <w:r w:rsidRPr="00FF430B">
              <w:t>6.1. În baza prezentului Contract, Antreprenorul se obligă:</w:t>
            </w:r>
          </w:p>
          <w:p w14:paraId="2683F0A0" w14:textId="77777777" w:rsidR="00AD32DD" w:rsidRPr="00FF430B" w:rsidRDefault="001C3DC4" w:rsidP="00286219">
            <w:pPr>
              <w:numPr>
                <w:ilvl w:val="0"/>
                <w:numId w:val="30"/>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2EB2FD39" w14:textId="77777777" w:rsidR="00AD32DD" w:rsidRPr="00FF430B" w:rsidRDefault="001C3DC4" w:rsidP="00286219">
            <w:pPr>
              <w:numPr>
                <w:ilvl w:val="0"/>
                <w:numId w:val="30"/>
              </w:numPr>
              <w:tabs>
                <w:tab w:val="clear" w:pos="1065"/>
                <w:tab w:val="left" w:pos="792"/>
                <w:tab w:val="left" w:pos="1080"/>
              </w:tabs>
              <w:suppressAutoHyphens/>
              <w:ind w:left="0" w:firstLine="720"/>
              <w:jc w:val="both"/>
            </w:pPr>
            <w:r w:rsidRPr="00FF430B">
              <w:t>să presteze Lucrările conform condiţiilor prevăzute de prezentul Contract;</w:t>
            </w:r>
          </w:p>
          <w:p w14:paraId="23A9380B" w14:textId="77777777" w:rsidR="00F8797B" w:rsidRPr="00FF430B" w:rsidRDefault="00F8797B" w:rsidP="00286219">
            <w:pPr>
              <w:numPr>
                <w:ilvl w:val="0"/>
                <w:numId w:val="30"/>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14:paraId="2DD7CAA6" w14:textId="77777777" w:rsidR="00AD32DD" w:rsidRPr="00FF430B" w:rsidRDefault="001C3DC4" w:rsidP="00286219">
            <w:pPr>
              <w:numPr>
                <w:ilvl w:val="0"/>
                <w:numId w:val="30"/>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4A86152D" w14:textId="77777777" w:rsidR="00AD32DD" w:rsidRPr="00FF430B" w:rsidRDefault="001C3DC4" w:rsidP="00286219">
            <w:pPr>
              <w:numPr>
                <w:ilvl w:val="0"/>
                <w:numId w:val="30"/>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286219">
            <w:pPr>
              <w:numPr>
                <w:ilvl w:val="0"/>
                <w:numId w:val="30"/>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04EE7F19" w14:textId="77777777" w:rsidR="00AD32DD" w:rsidRPr="00FF430B" w:rsidRDefault="001C3DC4" w:rsidP="00286219">
            <w:pPr>
              <w:numPr>
                <w:ilvl w:val="0"/>
                <w:numId w:val="30"/>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lastRenderedPageBreak/>
              <w:t>supravegherii de autor asupra lucrărilor pe tot parcursul construcției;</w:t>
            </w:r>
          </w:p>
          <w:p w14:paraId="4C8E8D77" w14:textId="77777777" w:rsidR="00AD32DD" w:rsidRPr="00FF430B" w:rsidRDefault="001C3DC4" w:rsidP="00286219">
            <w:pPr>
              <w:numPr>
                <w:ilvl w:val="0"/>
                <w:numId w:val="30"/>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112EE0F6" w14:textId="77777777" w:rsidR="001C3DC4" w:rsidRPr="00FF430B" w:rsidRDefault="001C3DC4" w:rsidP="00FF5CB2">
            <w:pPr>
              <w:jc w:val="both"/>
            </w:pPr>
            <w:r w:rsidRPr="00FF430B">
              <w:t>6.2.  În baza prezentului Contract, Beneficiarul se obligă:</w:t>
            </w:r>
          </w:p>
          <w:p w14:paraId="4E79097E" w14:textId="77777777" w:rsidR="00AD32DD" w:rsidRPr="00FF430B" w:rsidRDefault="001C3DC4" w:rsidP="00286219">
            <w:pPr>
              <w:numPr>
                <w:ilvl w:val="0"/>
                <w:numId w:val="31"/>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146E1598" w14:textId="77777777" w:rsidR="00AD32DD" w:rsidRPr="00FF430B" w:rsidRDefault="001C3DC4" w:rsidP="00286219">
            <w:pPr>
              <w:numPr>
                <w:ilvl w:val="0"/>
                <w:numId w:val="31"/>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5E3F347F" w14:textId="42F453B6" w:rsidR="00AD32DD" w:rsidRPr="00FF430B" w:rsidRDefault="001C3DC4" w:rsidP="00286219">
            <w:pPr>
              <w:numPr>
                <w:ilvl w:val="0"/>
                <w:numId w:val="31"/>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39CDC288" w14:textId="77777777" w:rsidR="00A93011" w:rsidRPr="00FF430B" w:rsidRDefault="00A93011" w:rsidP="00A93011">
            <w:pPr>
              <w:ind w:firstLine="720"/>
              <w:jc w:val="center"/>
              <w:rPr>
                <w:b/>
              </w:rPr>
            </w:pPr>
          </w:p>
          <w:p w14:paraId="25AC9F71" w14:textId="77777777" w:rsidR="00A93011" w:rsidRPr="00FF430B" w:rsidRDefault="007C193B" w:rsidP="007C193B">
            <w:pPr>
              <w:rPr>
                <w:b/>
              </w:rPr>
            </w:pPr>
            <w:r w:rsidRPr="00FF430B">
              <w:rPr>
                <w:b/>
              </w:rPr>
              <w:t>7. JUSTIFICAREA DATORITĂ UNUI IMPEDIMENT</w:t>
            </w:r>
          </w:p>
          <w:p w14:paraId="6A6D8931"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07350029"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pPr>
          </w:p>
          <w:p w14:paraId="76EDF68D" w14:textId="77777777" w:rsidR="00A93011" w:rsidRPr="00FF430B" w:rsidRDefault="007C193B" w:rsidP="007C193B">
            <w:pPr>
              <w:rPr>
                <w:b/>
              </w:rPr>
            </w:pPr>
            <w:r w:rsidRPr="00FF430B">
              <w:rPr>
                <w:b/>
              </w:rPr>
              <w:t>8. REZOLUȚIUNEA CONTRACTULUI</w:t>
            </w:r>
          </w:p>
          <w:p w14:paraId="22187E74" w14:textId="77777777" w:rsidR="00A93011" w:rsidRPr="00FF430B" w:rsidRDefault="00A93011" w:rsidP="007C193B">
            <w:pPr>
              <w:jc w:val="both"/>
            </w:pPr>
            <w:r w:rsidRPr="00FF430B">
              <w:t>8.1.Rezoluțiunea Contractului se poate realiza cu acordul comun al Părţilor.</w:t>
            </w:r>
          </w:p>
          <w:p w14:paraId="20B7EC1A"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4AE9719E" w14:textId="77777777" w:rsidR="00AD32DD" w:rsidRPr="00FF430B" w:rsidRDefault="00A93011" w:rsidP="00286219">
            <w:pPr>
              <w:numPr>
                <w:ilvl w:val="0"/>
                <w:numId w:val="32"/>
              </w:numPr>
              <w:tabs>
                <w:tab w:val="left" w:pos="1080"/>
              </w:tabs>
              <w:suppressAutoHyphens/>
              <w:ind w:left="0" w:firstLine="720"/>
              <w:jc w:val="both"/>
            </w:pPr>
            <w:r w:rsidRPr="00FF430B">
              <w:t xml:space="preserve">refuz al Antreprenorului de a presta Lucrările prevăzute în prezentul Contract;         </w:t>
            </w:r>
          </w:p>
          <w:p w14:paraId="78B8A1DF" w14:textId="77777777" w:rsidR="00AD32DD" w:rsidRPr="00FF430B" w:rsidRDefault="00A93011" w:rsidP="00286219">
            <w:pPr>
              <w:numPr>
                <w:ilvl w:val="0"/>
                <w:numId w:val="32"/>
              </w:numPr>
              <w:tabs>
                <w:tab w:val="left" w:pos="1080"/>
              </w:tabs>
              <w:suppressAutoHyphens/>
              <w:ind w:left="0" w:firstLine="720"/>
              <w:jc w:val="both"/>
            </w:pPr>
            <w:r w:rsidRPr="00FF430B">
              <w:t>nerespectare de către Antreprenor a termenelor de executare stabilite;</w:t>
            </w:r>
          </w:p>
          <w:p w14:paraId="5E26E24B" w14:textId="77777777" w:rsidR="00AD32DD" w:rsidRPr="00FF430B" w:rsidRDefault="00A93011" w:rsidP="00286219">
            <w:pPr>
              <w:numPr>
                <w:ilvl w:val="0"/>
                <w:numId w:val="32"/>
              </w:numPr>
              <w:tabs>
                <w:tab w:val="left" w:pos="1080"/>
              </w:tabs>
              <w:suppressAutoHyphens/>
              <w:ind w:left="0" w:firstLine="720"/>
              <w:jc w:val="both"/>
            </w:pPr>
            <w:r w:rsidRPr="00FF430B">
              <w:t>nerespectare de către Beneficiar a termenelor de plată a Lucrărilor;</w:t>
            </w:r>
          </w:p>
          <w:p w14:paraId="14C441DF" w14:textId="77777777" w:rsidR="00AD32DD" w:rsidRPr="00FF430B" w:rsidRDefault="00A93011" w:rsidP="00286219">
            <w:pPr>
              <w:numPr>
                <w:ilvl w:val="0"/>
                <w:numId w:val="32"/>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481FCDB2" w14:textId="07B5F453" w:rsidR="00AD32DD" w:rsidRPr="00FF430B" w:rsidRDefault="008A2F19" w:rsidP="00286219">
            <w:pPr>
              <w:numPr>
                <w:ilvl w:val="0"/>
                <w:numId w:val="32"/>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0722FCA9" w14:textId="36FF5AFE" w:rsidR="00AD32DD" w:rsidRPr="008933F2" w:rsidRDefault="008A2F19" w:rsidP="00286219">
            <w:pPr>
              <w:pStyle w:val="af2"/>
              <w:numPr>
                <w:ilvl w:val="0"/>
                <w:numId w:val="32"/>
              </w:numPr>
              <w:tabs>
                <w:tab w:val="clear" w:pos="1854"/>
                <w:tab w:val="left" w:pos="0"/>
                <w:tab w:val="num" w:pos="1135"/>
                <w:tab w:val="left" w:pos="2070"/>
              </w:tabs>
              <w:ind w:left="0" w:firstLine="710"/>
              <w:rPr>
                <w:lang w:val="en-US"/>
              </w:rPr>
            </w:pPr>
            <w:r w:rsidRPr="008933F2">
              <w:rPr>
                <w:lang w:val="en-US"/>
              </w:rPr>
              <w:t>contractul a făcut obiectul unei modificări substanțiale care necesita o nouă procedură de achiziție publi</w:t>
            </w:r>
            <w:r w:rsidR="00283820" w:rsidRPr="008933F2">
              <w:rPr>
                <w:lang w:val="en-US"/>
              </w:rPr>
              <w:t>că în conformitate cu art.</w:t>
            </w:r>
            <w:r w:rsidR="003B210E" w:rsidRPr="008933F2">
              <w:rPr>
                <w:lang w:val="en-US"/>
              </w:rPr>
              <w:t xml:space="preserve"> </w:t>
            </w:r>
            <w:r w:rsidRPr="008933F2">
              <w:rPr>
                <w:lang w:val="en-US"/>
              </w:rPr>
              <w:t xml:space="preserve">76 al Legii </w:t>
            </w:r>
            <w:r w:rsidR="00E10240" w:rsidRPr="008933F2">
              <w:rPr>
                <w:lang w:val="en-US"/>
              </w:rPr>
              <w:t>nr.</w:t>
            </w:r>
            <w:r w:rsidR="003B210E" w:rsidRPr="008933F2">
              <w:rPr>
                <w:lang w:val="en-US"/>
              </w:rPr>
              <w:t xml:space="preserve"> </w:t>
            </w:r>
            <w:r w:rsidRPr="008933F2">
              <w:rPr>
                <w:lang w:val="en-US"/>
              </w:rPr>
              <w:t>131/2015 privind achizițiile publice;</w:t>
            </w:r>
          </w:p>
          <w:p w14:paraId="64438E73" w14:textId="6A6AB7BE" w:rsidR="00AD32DD" w:rsidRPr="008933F2" w:rsidRDefault="008A2F19" w:rsidP="00286219">
            <w:pPr>
              <w:pStyle w:val="af2"/>
              <w:numPr>
                <w:ilvl w:val="0"/>
                <w:numId w:val="32"/>
              </w:numPr>
              <w:tabs>
                <w:tab w:val="clear" w:pos="1854"/>
                <w:tab w:val="left" w:pos="0"/>
                <w:tab w:val="num" w:pos="1135"/>
                <w:tab w:val="left" w:pos="2070"/>
              </w:tabs>
              <w:ind w:left="0" w:firstLine="710"/>
              <w:rPr>
                <w:lang w:val="en-US"/>
              </w:rPr>
            </w:pPr>
            <w:r w:rsidRPr="008933F2">
              <w:rPr>
                <w:lang w:val="en-US"/>
              </w:rPr>
              <w:t xml:space="preserve">contractul nu </w:t>
            </w:r>
            <w:r w:rsidR="00073EB7" w:rsidRPr="008933F2">
              <w:rPr>
                <w:lang w:val="en-US"/>
              </w:rPr>
              <w:t>urma</w:t>
            </w:r>
            <w:r w:rsidRPr="008933F2">
              <w:rPr>
                <w:lang w:val="en-US"/>
              </w:rPr>
              <w:t xml:space="preserve"> să fie atribuit contractantului respectiv, avînd în vedere o încălcare gravă a obligaţiilor ce rezultă din Legea </w:t>
            </w:r>
            <w:r w:rsidR="00E10240" w:rsidRPr="008933F2">
              <w:rPr>
                <w:lang w:val="en-US"/>
              </w:rPr>
              <w:t>nr.</w:t>
            </w:r>
            <w:r w:rsidR="00FF5CB2" w:rsidRPr="008933F2">
              <w:rPr>
                <w:lang w:val="en-US"/>
              </w:rPr>
              <w:t xml:space="preserve"> </w:t>
            </w:r>
            <w:r w:rsidRPr="008933F2">
              <w:rPr>
                <w:lang w:val="en-US"/>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pPr>
          </w:p>
          <w:p w14:paraId="57E54D0F" w14:textId="77777777" w:rsidR="008A2F19" w:rsidRPr="00FF430B" w:rsidRDefault="007C193B" w:rsidP="007C193B">
            <w:pPr>
              <w:rPr>
                <w:b/>
              </w:rPr>
            </w:pPr>
            <w:r w:rsidRPr="00FF430B">
              <w:rPr>
                <w:b/>
              </w:rPr>
              <w:t>9. RECLAMAŢII ŞI SANCŢIUNI</w:t>
            </w:r>
          </w:p>
          <w:p w14:paraId="12CA25D9" w14:textId="77777777"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701AB0CC" w14:textId="77777777" w:rsidR="008A2F19" w:rsidRPr="00FF430B" w:rsidRDefault="008A2F19" w:rsidP="007C193B">
            <w:pPr>
              <w:jc w:val="both"/>
            </w:pPr>
            <w:r w:rsidRPr="00FF430B">
              <w:t xml:space="preserve">9.2. Pretenţiile privind calitatea Lucrărilor livrate sunt înaintate Antreprenorului în termen de ….. zile lucrătoare de la depistarea deficienţelor de calitate, confirmate prin prescripțiile Beneficiarului </w:t>
            </w:r>
            <w:r w:rsidRPr="00FF430B">
              <w:lastRenderedPageBreak/>
              <w:t>și Î.S.</w:t>
            </w:r>
            <w:r w:rsidR="00073EB7" w:rsidRPr="00FF430B">
              <w:t>„</w:t>
            </w:r>
            <w:r w:rsidRPr="00FF430B">
              <w:t>Serviciul de Stat pentru Verificarea și Expertizarea Proiectelor și Construcțiilor”.</w:t>
            </w:r>
          </w:p>
          <w:p w14:paraId="4AFD8070" w14:textId="77777777"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64EA5629" w14:textId="77777777" w:rsidR="008A2F19" w:rsidRPr="00FF430B" w:rsidRDefault="008A2F19" w:rsidP="007C193B">
            <w:pPr>
              <w:jc w:val="both"/>
            </w:pPr>
            <w:r w:rsidRPr="00FF430B">
              <w:t>9.5. Antreprenorul poartă răspundere pentru calitatea Lucrărilor în limitele stabilite, inclusiv pentru viciile ascunse.</w:t>
            </w:r>
          </w:p>
          <w:p w14:paraId="0CF84607"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2BA339EF"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2FF252ED"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7E642469" w14:textId="77777777" w:rsidR="00A93011" w:rsidRPr="00FF430B" w:rsidRDefault="00A93011" w:rsidP="00A93011">
            <w:pPr>
              <w:rPr>
                <w:b/>
              </w:rPr>
            </w:pPr>
          </w:p>
          <w:p w14:paraId="62D5D9F0" w14:textId="77777777" w:rsidR="00AE27C8" w:rsidRPr="00FF430B" w:rsidRDefault="007C193B" w:rsidP="007C193B">
            <w:pPr>
              <w:rPr>
                <w:b/>
              </w:rPr>
            </w:pPr>
            <w:r w:rsidRPr="00FF430B">
              <w:rPr>
                <w:b/>
              </w:rPr>
              <w:t>10. DREPTURI DE PROPRIETATE INTELECTUALĂ</w:t>
            </w:r>
          </w:p>
          <w:p w14:paraId="4116A786" w14:textId="77777777" w:rsidR="00AE27C8" w:rsidRPr="00FF430B" w:rsidRDefault="00AE27C8" w:rsidP="007C193B">
            <w:pPr>
              <w:jc w:val="both"/>
            </w:pPr>
            <w:r w:rsidRPr="00FF430B">
              <w:t>10.1. Antreprenorul are obligaţia să despăgubească Beneficiarul împotriva oricăror:</w:t>
            </w:r>
          </w:p>
          <w:p w14:paraId="1D25A9A1"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pPr>
          </w:p>
          <w:p w14:paraId="518F7ECB" w14:textId="77777777" w:rsidR="00AE27C8" w:rsidRPr="00FF430B" w:rsidRDefault="007C193B" w:rsidP="007C193B">
            <w:pPr>
              <w:rPr>
                <w:b/>
              </w:rPr>
            </w:pPr>
            <w:r w:rsidRPr="00FF430B">
              <w:rPr>
                <w:b/>
              </w:rPr>
              <w:t>11. DISPOZIŢII FINALE</w:t>
            </w:r>
          </w:p>
          <w:p w14:paraId="0900079E"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2DC17772"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33B0FCFB"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pPr>
          </w:p>
          <w:p w14:paraId="3BA214C6" w14:textId="77777777" w:rsidR="004D7C86" w:rsidRPr="00FF430B" w:rsidRDefault="004D7C86" w:rsidP="004D7C86">
            <w:pPr>
              <w:spacing w:line="276" w:lineRule="auto"/>
              <w:contextualSpacing/>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303D30BE" w14:textId="77777777" w:rsidR="004D7C86" w:rsidRPr="00FF430B" w:rsidRDefault="004D7C86" w:rsidP="00286219">
            <w:pPr>
              <w:pStyle w:val="a"/>
              <w:numPr>
                <w:ilvl w:val="0"/>
                <w:numId w:val="33"/>
              </w:numPr>
              <w:tabs>
                <w:tab w:val="left" w:pos="2295"/>
              </w:tabs>
              <w:jc w:val="center"/>
            </w:pPr>
            <w:r w:rsidRPr="00FF430B">
              <w:rPr>
                <w:b/>
              </w:rPr>
              <w:lastRenderedPageBreak/>
              <w:t>PARTEA CE ȚINE DE CONDIȚIILE</w:t>
            </w:r>
          </w:p>
          <w:p w14:paraId="3683C470" w14:textId="77777777" w:rsidR="004D7C86" w:rsidRPr="00FF430B" w:rsidRDefault="004D7C86" w:rsidP="004D7C86">
            <w:pPr>
              <w:pStyle w:val="a"/>
              <w:numPr>
                <w:ilvl w:val="0"/>
                <w:numId w:val="0"/>
              </w:numPr>
              <w:tabs>
                <w:tab w:val="left" w:pos="2295"/>
              </w:tabs>
              <w:ind w:left="3240"/>
            </w:pPr>
            <w:r w:rsidRPr="00FF430B">
              <w:rPr>
                <w:b/>
              </w:rPr>
              <w:t>SPECIALE AL CONTRACTULUI</w:t>
            </w:r>
          </w:p>
          <w:p w14:paraId="7813C73D" w14:textId="77777777" w:rsidR="004D7C86" w:rsidRPr="00FF430B" w:rsidRDefault="004D7C86" w:rsidP="004D7C86">
            <w:pPr>
              <w:jc w:val="center"/>
            </w:pPr>
            <w:r w:rsidRPr="00FF430B">
              <w:t>(</w:t>
            </w:r>
            <w:r w:rsidRPr="00FF430B">
              <w:rPr>
                <w:sz w:val="20"/>
                <w:szCs w:val="20"/>
              </w:rPr>
              <w:t>LA NECESITATE)</w:t>
            </w:r>
          </w:p>
          <w:p w14:paraId="29CF6519" w14:textId="77777777" w:rsidR="004D7C86" w:rsidRPr="00FF430B" w:rsidRDefault="004D7C86" w:rsidP="004D7C86">
            <w:pPr>
              <w:jc w:val="both"/>
              <w:rPr>
                <w:sz w:val="28"/>
                <w:szCs w:val="28"/>
              </w:rPr>
            </w:pPr>
          </w:p>
          <w:p w14:paraId="14664654" w14:textId="77777777" w:rsidR="004D7C86" w:rsidRPr="00FF430B" w:rsidRDefault="004D7C86" w:rsidP="004D7C86">
            <w:pPr>
              <w:spacing w:line="276" w:lineRule="auto"/>
              <w:contextualSpacing/>
            </w:pPr>
          </w:p>
          <w:p w14:paraId="32A4BA9D" w14:textId="77777777" w:rsidR="004D7C86" w:rsidRPr="00FF430B" w:rsidRDefault="004D7C86" w:rsidP="004D7C86">
            <w:pPr>
              <w:spacing w:line="276" w:lineRule="auto"/>
              <w:contextualSpacing/>
            </w:pPr>
          </w:p>
          <w:p w14:paraId="7497F86A" w14:textId="77777777" w:rsidR="004D7C86" w:rsidRPr="00FF430B" w:rsidRDefault="004D7C86" w:rsidP="004D7C86">
            <w:pPr>
              <w:spacing w:line="276" w:lineRule="auto"/>
              <w:contextualSpacing/>
            </w:pPr>
          </w:p>
          <w:p w14:paraId="0522037B" w14:textId="77777777" w:rsidR="004D7C86" w:rsidRPr="00FF430B" w:rsidRDefault="004D7C86" w:rsidP="004D7C86">
            <w:pPr>
              <w:spacing w:line="276" w:lineRule="auto"/>
              <w:contextualSpacing/>
            </w:pPr>
          </w:p>
          <w:p w14:paraId="04EC3AA9" w14:textId="77777777" w:rsidR="004D7C86" w:rsidRPr="00FF430B" w:rsidRDefault="004D7C86" w:rsidP="004D7C86">
            <w:pPr>
              <w:spacing w:line="276" w:lineRule="auto"/>
              <w:contextualSpacing/>
            </w:pPr>
          </w:p>
          <w:p w14:paraId="759328FA" w14:textId="77777777" w:rsidR="004D7C86" w:rsidRPr="00FF430B" w:rsidRDefault="004D7C86" w:rsidP="004D7C86">
            <w:pPr>
              <w:spacing w:line="276" w:lineRule="auto"/>
              <w:contextualSpacing/>
            </w:pPr>
          </w:p>
          <w:p w14:paraId="2997F8E1" w14:textId="77777777" w:rsidR="00DF4A99" w:rsidRPr="00FF430B" w:rsidRDefault="00DF4A99" w:rsidP="00286219">
            <w:pPr>
              <w:pStyle w:val="a"/>
              <w:numPr>
                <w:ilvl w:val="0"/>
                <w:numId w:val="16"/>
              </w:numPr>
              <w:tabs>
                <w:tab w:val="clear" w:pos="1134"/>
              </w:tabs>
              <w:spacing w:line="276" w:lineRule="auto"/>
              <w:ind w:left="0"/>
              <w:contextualSpacing/>
            </w:pPr>
            <w:r w:rsidRPr="00FF430B">
              <w:rPr>
                <w:b/>
              </w:rPr>
              <w:t>RECHIZITELE JURIDICE, POŞTALE ŞI DE PLĂŢI ALE PĂRŢILOR</w:t>
            </w:r>
          </w:p>
          <w:p w14:paraId="4633A588"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pPr>
                  <w:r w:rsidRPr="00FF430B">
                    <w:rPr>
                      <w:b/>
                      <w:iCs/>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pPr>
                </w:p>
                <w:p w14:paraId="62C2FB63" w14:textId="77777777" w:rsidR="00DF4A99" w:rsidRPr="00FF430B" w:rsidRDefault="00DF4A99" w:rsidP="006A7C1C">
                  <w:pPr>
                    <w:tabs>
                      <w:tab w:val="left" w:pos="1134"/>
                      <w:tab w:val="left" w:pos="4680"/>
                      <w:tab w:val="left" w:pos="7020"/>
                    </w:tabs>
                    <w:suppressAutoHyphens/>
                    <w:ind w:firstLine="567"/>
                    <w:jc w:val="both"/>
                  </w:pPr>
                </w:p>
                <w:p w14:paraId="6D3302FE" w14:textId="77777777" w:rsidR="00DF4A99" w:rsidRPr="00FF430B" w:rsidRDefault="00DF4A99" w:rsidP="006A7C1C">
                  <w:pPr>
                    <w:tabs>
                      <w:tab w:val="left" w:pos="1134"/>
                      <w:tab w:val="left" w:pos="4680"/>
                      <w:tab w:val="left" w:pos="7020"/>
                    </w:tabs>
                    <w:suppressAutoHyphens/>
                    <w:ind w:firstLine="567"/>
                    <w:jc w:val="both"/>
                  </w:pPr>
                </w:p>
                <w:p w14:paraId="5906B80B" w14:textId="77777777" w:rsidR="00DF4A99" w:rsidRPr="00FF430B" w:rsidRDefault="00DF4A99" w:rsidP="006A7C1C">
                  <w:pPr>
                    <w:tabs>
                      <w:tab w:val="left" w:pos="1134"/>
                      <w:tab w:val="left" w:pos="4680"/>
                      <w:tab w:val="left" w:pos="7020"/>
                    </w:tabs>
                    <w:suppressAutoHyphens/>
                    <w:ind w:firstLine="567"/>
                    <w:jc w:val="both"/>
                  </w:pPr>
                </w:p>
                <w:p w14:paraId="71CF5BE1" w14:textId="77777777" w:rsidR="00DF4A99" w:rsidRPr="00FF430B" w:rsidRDefault="00DF4A99" w:rsidP="006A7C1C">
                  <w:pPr>
                    <w:tabs>
                      <w:tab w:val="left" w:pos="1134"/>
                      <w:tab w:val="left" w:pos="4680"/>
                      <w:tab w:val="left" w:pos="7020"/>
                    </w:tabs>
                    <w:suppressAutoHyphens/>
                    <w:ind w:firstLine="567"/>
                    <w:jc w:val="both"/>
                  </w:pPr>
                </w:p>
              </w:tc>
            </w:tr>
          </w:tbl>
          <w:p w14:paraId="3EFDD7FE" w14:textId="4475A6E9"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rPr>
                  </w:pPr>
                  <w:r w:rsidRPr="00FF430B">
                    <w:rPr>
                      <w:b/>
                    </w:rPr>
                    <w:t>ANTREPRENOR</w:t>
                  </w:r>
                </w:p>
              </w:tc>
              <w:tc>
                <w:tcPr>
                  <w:tcW w:w="4559" w:type="dxa"/>
                  <w:vAlign w:val="center"/>
                </w:tcPr>
                <w:p w14:paraId="529F8C55" w14:textId="77777777" w:rsidR="00DF4A99" w:rsidRPr="00FF430B" w:rsidRDefault="00DF4A99" w:rsidP="006A7C1C">
                  <w:pPr>
                    <w:jc w:val="center"/>
                    <w:rPr>
                      <w:b/>
                    </w:rPr>
                  </w:pPr>
                  <w:r w:rsidRPr="00FF430B">
                    <w:rPr>
                      <w:b/>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rPr>
                  </w:pPr>
                </w:p>
              </w:tc>
              <w:tc>
                <w:tcPr>
                  <w:tcW w:w="4559" w:type="dxa"/>
                  <w:vAlign w:val="center"/>
                </w:tcPr>
                <w:p w14:paraId="325BE5CF" w14:textId="77777777" w:rsidR="00DF4A99" w:rsidRPr="00FF430B" w:rsidRDefault="00DF4A99" w:rsidP="00AD32DD">
                  <w:pPr>
                    <w:jc w:val="both"/>
                    <w:rPr>
                      <w:b/>
                    </w:rPr>
                  </w:pPr>
                </w:p>
              </w:tc>
            </w:tr>
          </w:tbl>
          <w:p w14:paraId="399269D7" w14:textId="77777777" w:rsidR="00DF4A99" w:rsidRPr="00FF430B" w:rsidRDefault="00DF4A99" w:rsidP="00DF4A99">
            <w:pPr>
              <w:tabs>
                <w:tab w:val="left" w:pos="2295"/>
              </w:tabs>
              <w:jc w:val="both"/>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49FD91B9" w14:textId="77777777" w:rsidR="00461DAC" w:rsidRPr="00FF430B" w:rsidRDefault="00461DAC" w:rsidP="004D7C86">
            <w:pPr>
              <w:tabs>
                <w:tab w:val="left" w:pos="2295"/>
              </w:tabs>
              <w:jc w:val="right"/>
            </w:pPr>
            <w:r w:rsidRPr="00FF430B">
              <w:t xml:space="preserve">Anexa nr. </w:t>
            </w:r>
            <w:r w:rsidR="004D7C86" w:rsidRPr="00FF430B">
              <w:t>1</w:t>
            </w:r>
          </w:p>
          <w:p w14:paraId="1FCC467E" w14:textId="77777777" w:rsidR="00461DAC" w:rsidRPr="00FF430B" w:rsidRDefault="00AB7AE2" w:rsidP="004D7C86">
            <w:pPr>
              <w:tabs>
                <w:tab w:val="left" w:pos="2295"/>
              </w:tabs>
              <w:jc w:val="right"/>
            </w:pPr>
            <w:r w:rsidRPr="00FF430B">
              <w:lastRenderedPageBreak/>
              <w:t>la C</w:t>
            </w:r>
            <w:r w:rsidR="00461DAC" w:rsidRPr="00FF430B">
              <w:t>ontractul nr. ___________</w:t>
            </w:r>
          </w:p>
          <w:p w14:paraId="7AB912E8" w14:textId="77777777" w:rsidR="00461DAC" w:rsidRPr="00FF430B" w:rsidRDefault="001278C6" w:rsidP="004D7C86">
            <w:pPr>
              <w:tabs>
                <w:tab w:val="left" w:pos="2295"/>
              </w:tabs>
              <w:jc w:val="right"/>
            </w:pPr>
            <w:r w:rsidRPr="00FF430B">
              <w:t>d</w:t>
            </w:r>
            <w:r w:rsidR="00461DAC" w:rsidRPr="00FF430B">
              <w:t>in „____”  _____ 20_____</w:t>
            </w:r>
            <w:r w:rsidR="002B4D12" w:rsidRPr="00FF430B">
              <w:t>__</w:t>
            </w:r>
          </w:p>
          <w:p w14:paraId="291744E5" w14:textId="77777777" w:rsidR="007323B6" w:rsidRPr="00FF430B" w:rsidRDefault="007323B6" w:rsidP="00196AB4">
            <w:pPr>
              <w:tabs>
                <w:tab w:val="left" w:pos="2295"/>
              </w:tabs>
              <w:jc w:val="both"/>
            </w:pPr>
          </w:p>
          <w:p w14:paraId="7CBACD58" w14:textId="77777777" w:rsidR="004D7C86" w:rsidRPr="00FF430B" w:rsidRDefault="004D7C86" w:rsidP="00196AB4">
            <w:pPr>
              <w:tabs>
                <w:tab w:val="left" w:pos="2295"/>
              </w:tabs>
              <w:jc w:val="both"/>
            </w:pPr>
          </w:p>
          <w:p w14:paraId="2564A61A" w14:textId="77777777" w:rsidR="004D7C86" w:rsidRPr="00FF430B" w:rsidRDefault="004D7C86" w:rsidP="00196AB4">
            <w:pPr>
              <w:tabs>
                <w:tab w:val="left" w:pos="2295"/>
              </w:tabs>
              <w:jc w:val="both"/>
            </w:pPr>
          </w:p>
          <w:p w14:paraId="2144F41C" w14:textId="77777777" w:rsidR="004D7C86" w:rsidRPr="00FF430B" w:rsidRDefault="004D7C86" w:rsidP="00196AB4">
            <w:pPr>
              <w:tabs>
                <w:tab w:val="left" w:pos="2295"/>
              </w:tabs>
              <w:jc w:val="both"/>
            </w:pPr>
          </w:p>
          <w:p w14:paraId="6D55A6A4" w14:textId="77777777" w:rsidR="004D7C86" w:rsidRPr="00FF430B" w:rsidRDefault="004D7C86" w:rsidP="00196AB4">
            <w:pPr>
              <w:tabs>
                <w:tab w:val="left" w:pos="2295"/>
              </w:tabs>
              <w:jc w:val="both"/>
            </w:pPr>
          </w:p>
          <w:p w14:paraId="09E6E4EE" w14:textId="77777777" w:rsidR="002B4D12" w:rsidRPr="00FF430B" w:rsidRDefault="002B4D12" w:rsidP="00196AB4">
            <w:pPr>
              <w:tabs>
                <w:tab w:val="left" w:pos="2295"/>
              </w:tabs>
              <w:jc w:val="both"/>
            </w:pPr>
          </w:p>
          <w:p w14:paraId="79E941F8"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0494BA3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rPr>
                  </w:pPr>
                  <w:r w:rsidRPr="00FF430B">
                    <w:rPr>
                      <w:b/>
                    </w:rPr>
                    <w:t>Specificarea tehnică deplină solicitată de către autoritatea contractantă</w:t>
                  </w:r>
                </w:p>
                <w:p w14:paraId="213489B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25EDC51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rPr>
                  </w:pPr>
                  <w:r w:rsidRPr="00FF430B">
                    <w:rPr>
                      <w:b/>
                      <w:bCs/>
                      <w:noProof w:val="0"/>
                    </w:rPr>
                    <w:t>Standarde de</w:t>
                  </w:r>
                </w:p>
                <w:p w14:paraId="331EDD76"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rPr>
                  </w:pPr>
                </w:p>
                <w:p w14:paraId="7B1AC1F0" w14:textId="77777777" w:rsidR="005C3D95" w:rsidRPr="00FF430B" w:rsidRDefault="005C3D95" w:rsidP="00196AB4">
                  <w:pPr>
                    <w:jc w:val="both"/>
                    <w:rPr>
                      <w:noProof w:val="0"/>
                    </w:rPr>
                  </w:pPr>
                </w:p>
                <w:p w14:paraId="4C8F1E81" w14:textId="77777777" w:rsidR="005C3D95" w:rsidRPr="00FF430B" w:rsidRDefault="005C3D95" w:rsidP="00196AB4">
                  <w:pPr>
                    <w:jc w:val="both"/>
                    <w:rPr>
                      <w:noProof w:val="0"/>
                    </w:rPr>
                  </w:pPr>
                </w:p>
                <w:p w14:paraId="299220B1" w14:textId="77777777" w:rsidR="005C3D95" w:rsidRPr="00FF430B" w:rsidRDefault="005C3D95" w:rsidP="00196AB4">
                  <w:pPr>
                    <w:jc w:val="both"/>
                    <w:rPr>
                      <w:noProof w:val="0"/>
                    </w:rPr>
                  </w:pPr>
                </w:p>
                <w:p w14:paraId="65FCFA5E"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rPr>
                  </w:pPr>
                  <w:r w:rsidRPr="00FF430B">
                    <w:rPr>
                      <w:noProof w:val="0"/>
                    </w:rPr>
                    <w:t> </w:t>
                  </w:r>
                </w:p>
                <w:p w14:paraId="5642638F" w14:textId="77777777" w:rsidR="005C3D95" w:rsidRPr="00FF430B" w:rsidRDefault="005C3D95" w:rsidP="002B4D12">
                  <w:pPr>
                    <w:jc w:val="center"/>
                    <w:rPr>
                      <w:b/>
                      <w:bCs/>
                      <w:noProof w:val="0"/>
                    </w:rPr>
                  </w:pPr>
                </w:p>
                <w:p w14:paraId="4BF23CB1" w14:textId="77777777" w:rsidR="004D7C86" w:rsidRPr="00FF430B" w:rsidRDefault="004D7C86" w:rsidP="002B4D12">
                  <w:pPr>
                    <w:jc w:val="center"/>
                    <w:rPr>
                      <w:b/>
                      <w:bCs/>
                      <w:noProof w:val="0"/>
                    </w:rPr>
                  </w:pPr>
                </w:p>
                <w:p w14:paraId="270F20AD" w14:textId="77777777" w:rsidR="004D7C86" w:rsidRPr="00FF430B" w:rsidRDefault="004D7C86" w:rsidP="002B4D12">
                  <w:pPr>
                    <w:jc w:val="center"/>
                    <w:rPr>
                      <w:b/>
                      <w:bCs/>
                      <w:noProof w:val="0"/>
                    </w:rPr>
                  </w:pPr>
                </w:p>
                <w:p w14:paraId="0A65668A" w14:textId="77777777" w:rsidR="004D7C86" w:rsidRPr="00FF430B" w:rsidRDefault="004D7C86" w:rsidP="002B4D12">
                  <w:pPr>
                    <w:jc w:val="center"/>
                    <w:rPr>
                      <w:b/>
                      <w:bCs/>
                      <w:noProof w:val="0"/>
                    </w:rPr>
                  </w:pPr>
                </w:p>
                <w:p w14:paraId="6F1B7FDE" w14:textId="77777777" w:rsidR="004D7C86" w:rsidRPr="00FF430B" w:rsidRDefault="004D7C86" w:rsidP="002B4D12">
                  <w:pPr>
                    <w:jc w:val="center"/>
                    <w:rPr>
                      <w:b/>
                      <w:bCs/>
                      <w:noProof w:val="0"/>
                    </w:rPr>
                  </w:pPr>
                </w:p>
                <w:p w14:paraId="0D054949" w14:textId="77777777" w:rsidR="004D7C86" w:rsidRPr="00FF430B" w:rsidRDefault="004D7C86" w:rsidP="002B4D12">
                  <w:pPr>
                    <w:jc w:val="center"/>
                    <w:rPr>
                      <w:b/>
                      <w:bCs/>
                      <w:noProof w:val="0"/>
                    </w:rPr>
                  </w:pPr>
                </w:p>
                <w:p w14:paraId="1ED91CB6" w14:textId="77777777" w:rsidR="005C3D95" w:rsidRPr="00FF430B" w:rsidRDefault="005C3D95" w:rsidP="002B4D12">
                  <w:pPr>
                    <w:jc w:val="center"/>
                    <w:rPr>
                      <w:b/>
                      <w:bCs/>
                      <w:noProof w:val="0"/>
                    </w:rPr>
                  </w:pPr>
                </w:p>
                <w:p w14:paraId="01FFB410"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0A2F2586" w14:textId="2B233D9F" w:rsidR="006A7C1C" w:rsidRPr="00FF430B" w:rsidRDefault="006A7C1C" w:rsidP="00D51F0A">
                  <w:pPr>
                    <w:rPr>
                      <w:noProof w:val="0"/>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7773675D" w14:textId="77777777" w:rsidR="004001DE" w:rsidRPr="00FF430B" w:rsidRDefault="004001DE" w:rsidP="00196AB4">
                  <w:pPr>
                    <w:ind w:firstLine="567"/>
                    <w:jc w:val="both"/>
                    <w:rPr>
                      <w:noProof w:val="0"/>
                    </w:rPr>
                  </w:pPr>
                  <w:r w:rsidRPr="00FF430B">
                    <w:rPr>
                      <w:noProof w:val="0"/>
                    </w:rPr>
                    <w:t> </w:t>
                  </w:r>
                </w:p>
                <w:p w14:paraId="2151506D"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rPr>
                  </w:pPr>
                  <w:r w:rsidRPr="00FF430B">
                    <w:rPr>
                      <w:b/>
                      <w:bCs/>
                      <w:noProof w:val="0"/>
                    </w:rPr>
                    <w:t xml:space="preserve">                                  Beneficiar</w:t>
                  </w:r>
                </w:p>
                <w:p w14:paraId="71E551BB" w14:textId="77777777" w:rsidR="00D51F0A" w:rsidRPr="00FF430B" w:rsidRDefault="00D51F0A" w:rsidP="00196AB4">
                  <w:pPr>
                    <w:ind w:firstLine="567"/>
                    <w:jc w:val="both"/>
                    <w:rPr>
                      <w:noProof w:val="0"/>
                    </w:rPr>
                  </w:pPr>
                </w:p>
                <w:p w14:paraId="057D63A1" w14:textId="77777777" w:rsidR="004001DE" w:rsidRPr="00FF430B" w:rsidRDefault="00A30B00" w:rsidP="00196AB4">
                  <w:pPr>
                    <w:ind w:firstLine="567"/>
                    <w:jc w:val="both"/>
                    <w:rPr>
                      <w:noProof w:val="0"/>
                    </w:rPr>
                  </w:pPr>
                  <w:r w:rsidRPr="00FF430B">
                    <w:rPr>
                      <w:noProof w:val="0"/>
                    </w:rPr>
                    <w:t> </w:t>
                  </w:r>
                </w:p>
                <w:p w14:paraId="3663D228" w14:textId="77777777" w:rsidR="004001DE" w:rsidRPr="00FF430B" w:rsidRDefault="004001DE" w:rsidP="00196AB4">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6BAEC277" w14:textId="1B17D894" w:rsidR="002B4D12" w:rsidRPr="00FF430B" w:rsidRDefault="00A30B00" w:rsidP="004D7C86">
            <w:pPr>
              <w:jc w:val="right"/>
              <w:rPr>
                <w:noProof w:val="0"/>
              </w:rPr>
            </w:pPr>
            <w:r w:rsidRPr="00FF430B">
              <w:rPr>
                <w:noProof w:val="0"/>
              </w:rPr>
              <w:lastRenderedPageBreak/>
              <w:t>Anexa nr.</w:t>
            </w:r>
            <w:r w:rsidR="00FF5CB2">
              <w:rPr>
                <w:noProof w:val="0"/>
              </w:rPr>
              <w:t xml:space="preserve"> </w:t>
            </w:r>
            <w:r w:rsidRPr="00FF430B">
              <w:rPr>
                <w:noProof w:val="0"/>
              </w:rPr>
              <w:t>2</w:t>
            </w:r>
          </w:p>
          <w:p w14:paraId="2A673A9B" w14:textId="77777777" w:rsidR="002B4D12" w:rsidRPr="00FF430B" w:rsidRDefault="00AB7AE2" w:rsidP="004D7C86">
            <w:pPr>
              <w:jc w:val="right"/>
              <w:rPr>
                <w:noProof w:val="0"/>
              </w:rPr>
            </w:pPr>
            <w:r w:rsidRPr="00FF430B">
              <w:rPr>
                <w:noProof w:val="0"/>
              </w:rPr>
              <w:t>la C</w:t>
            </w:r>
            <w:r w:rsidR="0003591A" w:rsidRPr="00FF430B">
              <w:rPr>
                <w:noProof w:val="0"/>
              </w:rPr>
              <w:t>ontractul nr.__________</w:t>
            </w:r>
          </w:p>
          <w:p w14:paraId="55400B06" w14:textId="77777777" w:rsidR="002B4D12" w:rsidRPr="00FF430B" w:rsidRDefault="0003591A" w:rsidP="004D7C86">
            <w:pPr>
              <w:jc w:val="right"/>
              <w:rPr>
                <w:noProof w:val="0"/>
              </w:rPr>
            </w:pPr>
            <w:r w:rsidRPr="00FF430B">
              <w:rPr>
                <w:noProof w:val="0"/>
              </w:rPr>
              <w:t>din “____” ________ 20___</w:t>
            </w:r>
          </w:p>
          <w:p w14:paraId="14F3C04C" w14:textId="77777777" w:rsidR="002B4D12" w:rsidRPr="00FF430B" w:rsidRDefault="002B4D12" w:rsidP="002B4D12">
            <w:pPr>
              <w:keepNext/>
              <w:keepLines/>
              <w:spacing w:before="200"/>
              <w:ind w:firstLine="567"/>
              <w:jc w:val="both"/>
              <w:outlineLvl w:val="2"/>
              <w:rPr>
                <w:noProof w:val="0"/>
              </w:rPr>
            </w:pPr>
          </w:p>
          <w:p w14:paraId="6624D24A" w14:textId="77777777" w:rsidR="004D7C86" w:rsidRPr="00FF430B" w:rsidRDefault="004D7C86" w:rsidP="002B4D12">
            <w:pPr>
              <w:keepNext/>
              <w:keepLines/>
              <w:spacing w:before="200"/>
              <w:ind w:firstLine="567"/>
              <w:jc w:val="both"/>
              <w:outlineLvl w:val="2"/>
              <w:rPr>
                <w:noProof w:val="0"/>
              </w:rPr>
            </w:pPr>
          </w:p>
          <w:p w14:paraId="2DA440F1" w14:textId="77777777" w:rsidR="004D7C86" w:rsidRPr="00FF430B" w:rsidRDefault="004D7C86" w:rsidP="002B4D12">
            <w:pPr>
              <w:keepNext/>
              <w:keepLines/>
              <w:spacing w:before="200"/>
              <w:ind w:firstLine="567"/>
              <w:jc w:val="both"/>
              <w:outlineLvl w:val="2"/>
              <w:rPr>
                <w:noProof w:val="0"/>
              </w:rPr>
            </w:pPr>
          </w:p>
          <w:p w14:paraId="115C3226" w14:textId="77777777" w:rsidR="004D7C86" w:rsidRPr="00FF430B" w:rsidRDefault="004D7C86" w:rsidP="002B4D12">
            <w:pPr>
              <w:keepNext/>
              <w:keepLines/>
              <w:spacing w:before="200"/>
              <w:ind w:firstLine="567"/>
              <w:jc w:val="both"/>
              <w:outlineLvl w:val="2"/>
              <w:rPr>
                <w:noProof w:val="0"/>
              </w:rPr>
            </w:pPr>
          </w:p>
          <w:p w14:paraId="18FC920E"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2C7BEA0B"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66A6121"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1A1D2634"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6B4F4BFD"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510BB1B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rPr>
                  </w:pPr>
                  <w:r w:rsidRPr="00FF430B">
                    <w:rPr>
                      <w:b/>
                      <w:bCs/>
                      <w:noProof w:val="0"/>
                    </w:rPr>
                    <w:t>Termenii de executare/</w:t>
                  </w:r>
                </w:p>
                <w:p w14:paraId="1FD8327E" w14:textId="77777777" w:rsidR="006D2A20" w:rsidRPr="00FF430B" w:rsidRDefault="006D2A20" w:rsidP="00D51F0A">
                  <w:pPr>
                    <w:jc w:val="center"/>
                    <w:rPr>
                      <w:b/>
                      <w:bCs/>
                      <w:noProof w:val="0"/>
                    </w:rPr>
                  </w:pPr>
                  <w:r w:rsidRPr="00FF430B">
                    <w:rPr>
                      <w:b/>
                      <w:bCs/>
                      <w:noProof w:val="0"/>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rPr>
                  </w:pPr>
                  <w:r w:rsidRPr="00FF430B">
                    <w:rPr>
                      <w:noProof w:val="0"/>
                    </w:rPr>
                    <w:t> </w:t>
                  </w:r>
                </w:p>
                <w:p w14:paraId="08028511" w14:textId="77777777" w:rsidR="005C3D95" w:rsidRPr="00FF430B" w:rsidRDefault="005C3D95" w:rsidP="00101CBC">
                  <w:pPr>
                    <w:jc w:val="both"/>
                    <w:rPr>
                      <w:noProof w:val="0"/>
                    </w:rPr>
                  </w:pPr>
                </w:p>
                <w:p w14:paraId="63B787F5" w14:textId="77777777" w:rsidR="005C3D95" w:rsidRPr="00FF430B" w:rsidRDefault="005C3D95" w:rsidP="00101CBC">
                  <w:pPr>
                    <w:jc w:val="both"/>
                    <w:rPr>
                      <w:noProof w:val="0"/>
                    </w:rPr>
                  </w:pPr>
                </w:p>
                <w:p w14:paraId="12E7B758" w14:textId="77777777" w:rsidR="00753976" w:rsidRPr="00FF430B" w:rsidRDefault="00753976" w:rsidP="00101CBC">
                  <w:pPr>
                    <w:jc w:val="both"/>
                    <w:rPr>
                      <w:noProof w:val="0"/>
                    </w:rPr>
                  </w:pPr>
                </w:p>
                <w:p w14:paraId="5E716FAD" w14:textId="77777777" w:rsidR="00753976" w:rsidRPr="00FF430B" w:rsidRDefault="00753976" w:rsidP="00101CBC">
                  <w:pPr>
                    <w:jc w:val="both"/>
                    <w:rPr>
                      <w:noProof w:val="0"/>
                    </w:rPr>
                  </w:pPr>
                </w:p>
                <w:p w14:paraId="40D62F57" w14:textId="77777777" w:rsidR="00753976" w:rsidRPr="00FF430B" w:rsidRDefault="00753976" w:rsidP="00101CBC">
                  <w:pPr>
                    <w:jc w:val="both"/>
                    <w:rPr>
                      <w:noProof w:val="0"/>
                    </w:rPr>
                  </w:pPr>
                </w:p>
                <w:p w14:paraId="73E3013B" w14:textId="77777777" w:rsidR="00753976" w:rsidRPr="00FF430B" w:rsidRDefault="00753976" w:rsidP="00101CBC">
                  <w:pPr>
                    <w:jc w:val="both"/>
                    <w:rPr>
                      <w:noProof w:val="0"/>
                    </w:rPr>
                  </w:pPr>
                </w:p>
                <w:p w14:paraId="66B33276" w14:textId="77777777" w:rsidR="00753976" w:rsidRPr="00FF430B" w:rsidRDefault="00753976" w:rsidP="00101CBC">
                  <w:pPr>
                    <w:jc w:val="both"/>
                    <w:rPr>
                      <w:noProof w:val="0"/>
                    </w:rPr>
                  </w:pPr>
                </w:p>
                <w:p w14:paraId="03A3C6CA" w14:textId="77777777" w:rsidR="005C3D95" w:rsidRPr="00FF430B" w:rsidRDefault="005C3D95" w:rsidP="00101CBC">
                  <w:pPr>
                    <w:jc w:val="both"/>
                    <w:rPr>
                      <w:noProof w:val="0"/>
                    </w:rPr>
                  </w:pPr>
                </w:p>
                <w:p w14:paraId="3D0DF8C4" w14:textId="77777777" w:rsidR="006D2A20" w:rsidRPr="00FF430B" w:rsidRDefault="006D2A20" w:rsidP="00101CBC">
                  <w:pPr>
                    <w:jc w:val="center"/>
                    <w:rPr>
                      <w:noProof w:val="0"/>
                    </w:rPr>
                  </w:pPr>
                  <w:r w:rsidRPr="00FF430B">
                    <w:rPr>
                      <w:b/>
                      <w:bCs/>
                      <w:noProof w:val="0"/>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rPr>
                  </w:pPr>
                  <w:r w:rsidRPr="00FF430B">
                    <w:rPr>
                      <w:b/>
                      <w:bCs/>
                      <w:noProof w:val="0"/>
                    </w:rPr>
                    <w:t>Antreprenorul/Prestatorul de lucrări/</w:t>
                  </w:r>
                </w:p>
                <w:p w14:paraId="0F617E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A395D80" w14:textId="77777777" w:rsidR="006D2A20" w:rsidRPr="00FF430B" w:rsidRDefault="006D2A20" w:rsidP="00101CBC">
                  <w:pPr>
                    <w:ind w:firstLine="567"/>
                    <w:jc w:val="both"/>
                    <w:rPr>
                      <w:noProof w:val="0"/>
                    </w:rPr>
                  </w:pPr>
                  <w:r w:rsidRPr="00FF430B">
                    <w:rPr>
                      <w:noProof w:val="0"/>
                    </w:rPr>
                    <w:t> </w:t>
                  </w:r>
                </w:p>
                <w:p w14:paraId="75C4B550"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rPr>
                  </w:pPr>
                  <w:r w:rsidRPr="00FF430B">
                    <w:rPr>
                      <w:b/>
                      <w:bCs/>
                      <w:noProof w:val="0"/>
                    </w:rPr>
                    <w:t>Beneficiar</w:t>
                  </w:r>
                </w:p>
                <w:p w14:paraId="63F47213" w14:textId="77777777" w:rsidR="006D2A20" w:rsidRPr="00FF430B" w:rsidRDefault="006D2A20" w:rsidP="00101CBC">
                  <w:pPr>
                    <w:ind w:firstLine="567"/>
                    <w:jc w:val="both"/>
                    <w:rPr>
                      <w:noProof w:val="0"/>
                    </w:rPr>
                  </w:pPr>
                  <w:r w:rsidRPr="00FF430B">
                    <w:rPr>
                      <w:noProof w:val="0"/>
                    </w:rPr>
                    <w:t> </w:t>
                  </w:r>
                </w:p>
                <w:p w14:paraId="33C91E77" w14:textId="77777777" w:rsidR="005E1BB7" w:rsidRPr="00FF430B" w:rsidRDefault="005E1BB7" w:rsidP="00101CBC">
                  <w:pPr>
                    <w:ind w:firstLine="567"/>
                    <w:jc w:val="both"/>
                    <w:rPr>
                      <w:noProof w:val="0"/>
                    </w:rPr>
                  </w:pPr>
                </w:p>
                <w:p w14:paraId="45A293B9" w14:textId="77777777" w:rsidR="006D2A20" w:rsidRPr="00FF430B" w:rsidRDefault="006D2A20" w:rsidP="00101CBC">
                  <w:pPr>
                    <w:ind w:firstLine="567"/>
                    <w:jc w:val="both"/>
                    <w:rPr>
                      <w:noProof w:val="0"/>
                    </w:rPr>
                  </w:pPr>
                </w:p>
              </w:tc>
            </w:tr>
          </w:tbl>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lastRenderedPageBreak/>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rPr>
                  </w:pPr>
                </w:p>
                <w:p w14:paraId="320C32A8" w14:textId="77777777"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rPr>
                  </w:pPr>
                </w:p>
                <w:p w14:paraId="35E43DC1" w14:textId="77777777"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8933F2" w:rsidRDefault="00F94BAD" w:rsidP="00F94BAD">
                  <w:pPr>
                    <w:pStyle w:val="af2"/>
                    <w:tabs>
                      <w:tab w:val="right" w:pos="10205"/>
                    </w:tabs>
                    <w:ind w:firstLine="0"/>
                    <w:jc w:val="left"/>
                    <w:rPr>
                      <w:lang w:val="en-US"/>
                    </w:rPr>
                  </w:pPr>
                </w:p>
                <w:p w14:paraId="01D00D32" w14:textId="77777777"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lastRenderedPageBreak/>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 xml:space="preserve">achizitor se obligă ca, în conformitate cu prevederile documentației de atribuire și a prezentului acord-cadru, să achiziționeze lucrări și/sau servicii de proiectare, prin reluarea </w:t>
            </w:r>
            <w:r w:rsidRPr="00FF430B">
              <w:lastRenderedPageBreak/>
              <w:t>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286219">
            <w:pPr>
              <w:numPr>
                <w:ilvl w:val="0"/>
                <w:numId w:val="26"/>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286219">
            <w:pPr>
              <w:pStyle w:val="a"/>
              <w:numPr>
                <w:ilvl w:val="0"/>
                <w:numId w:val="26"/>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286219">
            <w:pPr>
              <w:pStyle w:val="a"/>
              <w:numPr>
                <w:ilvl w:val="0"/>
                <w:numId w:val="35"/>
              </w:numPr>
            </w:pPr>
            <w:r w:rsidRPr="00FF430B">
              <w:t>prin acordul de voinţă al părţilor ;</w:t>
            </w:r>
          </w:p>
          <w:p w14:paraId="0472106D" w14:textId="77777777" w:rsidR="0063773E" w:rsidRPr="00FF430B" w:rsidRDefault="0063773E" w:rsidP="00286219">
            <w:pPr>
              <w:pStyle w:val="a"/>
              <w:numPr>
                <w:ilvl w:val="0"/>
                <w:numId w:val="35"/>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286219">
            <w:pPr>
              <w:pStyle w:val="a"/>
              <w:numPr>
                <w:ilvl w:val="0"/>
                <w:numId w:val="26"/>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 xml:space="preserve">11.2 Dacă, după începerea tratativelor, părţile nu reuşesc să rezolve în mod amiabil o divergenţă legată de prezentul acord, fiecare parte poate solicita ca disputa să se soluţioneze de către </w:t>
            </w:r>
            <w:r w:rsidRPr="00FF430B">
              <w:lastRenderedPageBreak/>
              <w:t>instanţele judecătoreşti din Republica Moldova.</w:t>
            </w:r>
          </w:p>
          <w:p w14:paraId="34455D3F"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22"/>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9425C5A" w14:textId="77777777" w:rsidR="000532BD" w:rsidRDefault="000532BD" w:rsidP="00A20ACF">
      <w:r>
        <w:separator/>
      </w:r>
    </w:p>
  </w:endnote>
  <w:endnote w:type="continuationSeparator" w:id="0">
    <w:p w14:paraId="03FE2DA0" w14:textId="77777777" w:rsidR="000532BD" w:rsidRDefault="000532B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0532BD" w:rsidRDefault="000532BD"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0532BD" w:rsidRDefault="000532BD">
        <w:pPr>
          <w:pStyle w:val="a4"/>
          <w:jc w:val="right"/>
        </w:pPr>
        <w:r>
          <w:fldChar w:fldCharType="begin"/>
        </w:r>
        <w:r>
          <w:instrText xml:space="preserve"> PAGE   \* MERGEFORMAT </w:instrText>
        </w:r>
        <w:r>
          <w:fldChar w:fldCharType="separate"/>
        </w:r>
        <w:r w:rsidR="00A87653">
          <w:t>76</w:t>
        </w:r>
        <w:r>
          <w:fldChar w:fldCharType="end"/>
        </w:r>
      </w:p>
    </w:sdtContent>
  </w:sdt>
  <w:p w14:paraId="075618FA" w14:textId="77777777" w:rsidR="000532BD" w:rsidRDefault="000532B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34BF16F" w14:textId="77777777" w:rsidR="000532BD" w:rsidRDefault="000532BD" w:rsidP="00A20ACF">
      <w:r>
        <w:separator/>
      </w:r>
    </w:p>
  </w:footnote>
  <w:footnote w:type="continuationSeparator" w:id="0">
    <w:p w14:paraId="40560D09" w14:textId="77777777" w:rsidR="000532BD" w:rsidRDefault="000532BD"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24001DE"/>
    <w:multiLevelType w:val="hybridMultilevel"/>
    <w:tmpl w:val="859C3D8A"/>
    <w:lvl w:ilvl="0" w:tplc="40740C5C">
      <w:numFmt w:val="bullet"/>
      <w:lvlText w:val="-"/>
      <w:lvlJc w:val="left"/>
      <w:pPr>
        <w:ind w:left="1277" w:hanging="361"/>
      </w:pPr>
      <w:rPr>
        <w:rFonts w:ascii="Times New Roman" w:eastAsia="Times New Roman" w:hAnsi="Times New Roman" w:cs="Times New Roman" w:hint="default"/>
        <w:i/>
        <w:iCs/>
        <w:w w:val="99"/>
        <w:sz w:val="24"/>
        <w:szCs w:val="24"/>
        <w:lang w:val="ro-RO" w:eastAsia="en-US" w:bidi="ar-SA"/>
      </w:rPr>
    </w:lvl>
    <w:lvl w:ilvl="1" w:tplc="60843EC6">
      <w:numFmt w:val="bullet"/>
      <w:lvlText w:val="•"/>
      <w:lvlJc w:val="left"/>
      <w:pPr>
        <w:ind w:left="2182" w:hanging="361"/>
      </w:pPr>
      <w:rPr>
        <w:rFonts w:hint="default"/>
        <w:lang w:val="ro-RO" w:eastAsia="en-US" w:bidi="ar-SA"/>
      </w:rPr>
    </w:lvl>
    <w:lvl w:ilvl="2" w:tplc="9062A964">
      <w:numFmt w:val="bullet"/>
      <w:lvlText w:val="•"/>
      <w:lvlJc w:val="left"/>
      <w:pPr>
        <w:ind w:left="3085" w:hanging="361"/>
      </w:pPr>
      <w:rPr>
        <w:rFonts w:hint="default"/>
        <w:lang w:val="ro-RO" w:eastAsia="en-US" w:bidi="ar-SA"/>
      </w:rPr>
    </w:lvl>
    <w:lvl w:ilvl="3" w:tplc="E3B8C4E4">
      <w:numFmt w:val="bullet"/>
      <w:lvlText w:val="•"/>
      <w:lvlJc w:val="left"/>
      <w:pPr>
        <w:ind w:left="3988" w:hanging="361"/>
      </w:pPr>
      <w:rPr>
        <w:rFonts w:hint="default"/>
        <w:lang w:val="ro-RO" w:eastAsia="en-US" w:bidi="ar-SA"/>
      </w:rPr>
    </w:lvl>
    <w:lvl w:ilvl="4" w:tplc="D09A3106">
      <w:numFmt w:val="bullet"/>
      <w:lvlText w:val="•"/>
      <w:lvlJc w:val="left"/>
      <w:pPr>
        <w:ind w:left="4891" w:hanging="361"/>
      </w:pPr>
      <w:rPr>
        <w:rFonts w:hint="default"/>
        <w:lang w:val="ro-RO" w:eastAsia="en-US" w:bidi="ar-SA"/>
      </w:rPr>
    </w:lvl>
    <w:lvl w:ilvl="5" w:tplc="0FF22F28">
      <w:numFmt w:val="bullet"/>
      <w:lvlText w:val="•"/>
      <w:lvlJc w:val="left"/>
      <w:pPr>
        <w:ind w:left="5794" w:hanging="361"/>
      </w:pPr>
      <w:rPr>
        <w:rFonts w:hint="default"/>
        <w:lang w:val="ro-RO" w:eastAsia="en-US" w:bidi="ar-SA"/>
      </w:rPr>
    </w:lvl>
    <w:lvl w:ilvl="6" w:tplc="8E863674">
      <w:numFmt w:val="bullet"/>
      <w:lvlText w:val="•"/>
      <w:lvlJc w:val="left"/>
      <w:pPr>
        <w:ind w:left="6697" w:hanging="361"/>
      </w:pPr>
      <w:rPr>
        <w:rFonts w:hint="default"/>
        <w:lang w:val="ro-RO" w:eastAsia="en-US" w:bidi="ar-SA"/>
      </w:rPr>
    </w:lvl>
    <w:lvl w:ilvl="7" w:tplc="5CEAE162">
      <w:numFmt w:val="bullet"/>
      <w:lvlText w:val="•"/>
      <w:lvlJc w:val="left"/>
      <w:pPr>
        <w:ind w:left="7600" w:hanging="361"/>
      </w:pPr>
      <w:rPr>
        <w:rFonts w:hint="default"/>
        <w:lang w:val="ro-RO" w:eastAsia="en-US" w:bidi="ar-SA"/>
      </w:rPr>
    </w:lvl>
    <w:lvl w:ilvl="8" w:tplc="FA8A24D4">
      <w:numFmt w:val="bullet"/>
      <w:lvlText w:val="•"/>
      <w:lvlJc w:val="left"/>
      <w:pPr>
        <w:ind w:left="8503" w:hanging="361"/>
      </w:pPr>
      <w:rPr>
        <w:rFonts w:hint="default"/>
        <w:lang w:val="ro-RO" w:eastAsia="en-US" w:bidi="ar-SA"/>
      </w:rPr>
    </w:lvl>
  </w:abstractNum>
  <w:abstractNum w:abstractNumId="6">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7">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nsid w:val="21D63623"/>
    <w:multiLevelType w:val="hybridMultilevel"/>
    <w:tmpl w:val="314692D8"/>
    <w:lvl w:ilvl="0" w:tplc="DDE08026">
      <w:start w:val="5"/>
      <w:numFmt w:val="decimal"/>
      <w:lvlText w:val="%1."/>
      <w:lvlJc w:val="left"/>
      <w:pPr>
        <w:ind w:left="839" w:hanging="284"/>
        <w:jc w:val="left"/>
      </w:pPr>
      <w:rPr>
        <w:rFonts w:hint="default"/>
        <w:b/>
        <w:bCs/>
        <w:w w:val="100"/>
        <w:lang w:val="ro-RO" w:eastAsia="en-US" w:bidi="ar-SA"/>
      </w:rPr>
    </w:lvl>
    <w:lvl w:ilvl="1" w:tplc="B38467A6">
      <w:start w:val="1"/>
      <w:numFmt w:val="decimal"/>
      <w:lvlText w:val="%2)"/>
      <w:lvlJc w:val="left"/>
      <w:pPr>
        <w:ind w:left="1277" w:hanging="361"/>
        <w:jc w:val="left"/>
      </w:pPr>
      <w:rPr>
        <w:rFonts w:hint="default"/>
        <w:b/>
        <w:bCs/>
        <w:w w:val="99"/>
        <w:lang w:val="ro-RO" w:eastAsia="en-US" w:bidi="ar-SA"/>
      </w:rPr>
    </w:lvl>
    <w:lvl w:ilvl="2" w:tplc="A4DC3F04">
      <w:numFmt w:val="bullet"/>
      <w:lvlText w:val="•"/>
      <w:lvlJc w:val="left"/>
      <w:pPr>
        <w:ind w:left="2283" w:hanging="361"/>
      </w:pPr>
      <w:rPr>
        <w:rFonts w:hint="default"/>
        <w:lang w:val="ro-RO" w:eastAsia="en-US" w:bidi="ar-SA"/>
      </w:rPr>
    </w:lvl>
    <w:lvl w:ilvl="3" w:tplc="113EF354">
      <w:numFmt w:val="bullet"/>
      <w:lvlText w:val="•"/>
      <w:lvlJc w:val="left"/>
      <w:pPr>
        <w:ind w:left="3286" w:hanging="361"/>
      </w:pPr>
      <w:rPr>
        <w:rFonts w:hint="default"/>
        <w:lang w:val="ro-RO" w:eastAsia="en-US" w:bidi="ar-SA"/>
      </w:rPr>
    </w:lvl>
    <w:lvl w:ilvl="4" w:tplc="98740398">
      <w:numFmt w:val="bullet"/>
      <w:lvlText w:val="•"/>
      <w:lvlJc w:val="left"/>
      <w:pPr>
        <w:ind w:left="4289" w:hanging="361"/>
      </w:pPr>
      <w:rPr>
        <w:rFonts w:hint="default"/>
        <w:lang w:val="ro-RO" w:eastAsia="en-US" w:bidi="ar-SA"/>
      </w:rPr>
    </w:lvl>
    <w:lvl w:ilvl="5" w:tplc="5642B13E">
      <w:numFmt w:val="bullet"/>
      <w:lvlText w:val="•"/>
      <w:lvlJc w:val="left"/>
      <w:pPr>
        <w:ind w:left="5292" w:hanging="361"/>
      </w:pPr>
      <w:rPr>
        <w:rFonts w:hint="default"/>
        <w:lang w:val="ro-RO" w:eastAsia="en-US" w:bidi="ar-SA"/>
      </w:rPr>
    </w:lvl>
    <w:lvl w:ilvl="6" w:tplc="0D6C3036">
      <w:numFmt w:val="bullet"/>
      <w:lvlText w:val="•"/>
      <w:lvlJc w:val="left"/>
      <w:pPr>
        <w:ind w:left="6296" w:hanging="361"/>
      </w:pPr>
      <w:rPr>
        <w:rFonts w:hint="default"/>
        <w:lang w:val="ro-RO" w:eastAsia="en-US" w:bidi="ar-SA"/>
      </w:rPr>
    </w:lvl>
    <w:lvl w:ilvl="7" w:tplc="F5F0BFBA">
      <w:numFmt w:val="bullet"/>
      <w:lvlText w:val="•"/>
      <w:lvlJc w:val="left"/>
      <w:pPr>
        <w:ind w:left="7299" w:hanging="361"/>
      </w:pPr>
      <w:rPr>
        <w:rFonts w:hint="default"/>
        <w:lang w:val="ro-RO" w:eastAsia="en-US" w:bidi="ar-SA"/>
      </w:rPr>
    </w:lvl>
    <w:lvl w:ilvl="8" w:tplc="B84012F6">
      <w:numFmt w:val="bullet"/>
      <w:lvlText w:val="•"/>
      <w:lvlJc w:val="left"/>
      <w:pPr>
        <w:ind w:left="8302" w:hanging="361"/>
      </w:pPr>
      <w:rPr>
        <w:rFonts w:hint="default"/>
        <w:lang w:val="ro-RO" w:eastAsia="en-US" w:bidi="ar-SA"/>
      </w:r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4B56647"/>
    <w:multiLevelType w:val="hybridMultilevel"/>
    <w:tmpl w:val="F42E40F0"/>
    <w:lvl w:ilvl="0" w:tplc="CBC86EF4">
      <w:start w:val="1"/>
      <w:numFmt w:val="lowerLetter"/>
      <w:lvlText w:val="%1)"/>
      <w:lvlJc w:val="left"/>
      <w:pPr>
        <w:ind w:left="724" w:hanging="360"/>
        <w:jc w:val="left"/>
      </w:pPr>
      <w:rPr>
        <w:rFonts w:ascii="Times New Roman" w:eastAsia="Times New Roman" w:hAnsi="Times New Roman" w:cs="Times New Roman" w:hint="default"/>
        <w:spacing w:val="0"/>
        <w:w w:val="100"/>
        <w:sz w:val="22"/>
        <w:szCs w:val="22"/>
        <w:lang w:val="ro-RO" w:eastAsia="en-US" w:bidi="ar-SA"/>
      </w:rPr>
    </w:lvl>
    <w:lvl w:ilvl="1" w:tplc="1FF2F45E">
      <w:numFmt w:val="bullet"/>
      <w:lvlText w:val="•"/>
      <w:lvlJc w:val="left"/>
      <w:pPr>
        <w:ind w:left="1321" w:hanging="360"/>
      </w:pPr>
      <w:rPr>
        <w:rFonts w:hint="default"/>
        <w:lang w:val="ro-RO" w:eastAsia="en-US" w:bidi="ar-SA"/>
      </w:rPr>
    </w:lvl>
    <w:lvl w:ilvl="2" w:tplc="843C9996">
      <w:numFmt w:val="bullet"/>
      <w:lvlText w:val="•"/>
      <w:lvlJc w:val="left"/>
      <w:pPr>
        <w:ind w:left="1923" w:hanging="360"/>
      </w:pPr>
      <w:rPr>
        <w:rFonts w:hint="default"/>
        <w:lang w:val="ro-RO" w:eastAsia="en-US" w:bidi="ar-SA"/>
      </w:rPr>
    </w:lvl>
    <w:lvl w:ilvl="3" w:tplc="A5AA021E">
      <w:numFmt w:val="bullet"/>
      <w:lvlText w:val="•"/>
      <w:lvlJc w:val="left"/>
      <w:pPr>
        <w:ind w:left="2525" w:hanging="360"/>
      </w:pPr>
      <w:rPr>
        <w:rFonts w:hint="default"/>
        <w:lang w:val="ro-RO" w:eastAsia="en-US" w:bidi="ar-SA"/>
      </w:rPr>
    </w:lvl>
    <w:lvl w:ilvl="4" w:tplc="BA9A3BAA">
      <w:numFmt w:val="bullet"/>
      <w:lvlText w:val="•"/>
      <w:lvlJc w:val="left"/>
      <w:pPr>
        <w:ind w:left="3126" w:hanging="360"/>
      </w:pPr>
      <w:rPr>
        <w:rFonts w:hint="default"/>
        <w:lang w:val="ro-RO" w:eastAsia="en-US" w:bidi="ar-SA"/>
      </w:rPr>
    </w:lvl>
    <w:lvl w:ilvl="5" w:tplc="6262B404">
      <w:numFmt w:val="bullet"/>
      <w:lvlText w:val="•"/>
      <w:lvlJc w:val="left"/>
      <w:pPr>
        <w:ind w:left="3728" w:hanging="360"/>
      </w:pPr>
      <w:rPr>
        <w:rFonts w:hint="default"/>
        <w:lang w:val="ro-RO" w:eastAsia="en-US" w:bidi="ar-SA"/>
      </w:rPr>
    </w:lvl>
    <w:lvl w:ilvl="6" w:tplc="8C6CB26A">
      <w:numFmt w:val="bullet"/>
      <w:lvlText w:val="•"/>
      <w:lvlJc w:val="left"/>
      <w:pPr>
        <w:ind w:left="4330" w:hanging="360"/>
      </w:pPr>
      <w:rPr>
        <w:rFonts w:hint="default"/>
        <w:lang w:val="ro-RO" w:eastAsia="en-US" w:bidi="ar-SA"/>
      </w:rPr>
    </w:lvl>
    <w:lvl w:ilvl="7" w:tplc="18B65A2C">
      <w:numFmt w:val="bullet"/>
      <w:lvlText w:val="•"/>
      <w:lvlJc w:val="left"/>
      <w:pPr>
        <w:ind w:left="4931" w:hanging="360"/>
      </w:pPr>
      <w:rPr>
        <w:rFonts w:hint="default"/>
        <w:lang w:val="ro-RO" w:eastAsia="en-US" w:bidi="ar-SA"/>
      </w:rPr>
    </w:lvl>
    <w:lvl w:ilvl="8" w:tplc="AB6607E4">
      <w:numFmt w:val="bullet"/>
      <w:lvlText w:val="•"/>
      <w:lvlJc w:val="left"/>
      <w:pPr>
        <w:ind w:left="5533" w:hanging="360"/>
      </w:pPr>
      <w:rPr>
        <w:rFonts w:hint="default"/>
        <w:lang w:val="ro-RO" w:eastAsia="en-US" w:bidi="ar-SA"/>
      </w:rPr>
    </w:lvl>
  </w:abstractNum>
  <w:abstractNum w:abstractNumId="2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8B168FC"/>
    <w:multiLevelType w:val="hybridMultilevel"/>
    <w:tmpl w:val="B0CE6F56"/>
    <w:lvl w:ilvl="0" w:tplc="BB485944">
      <w:start w:val="1"/>
      <w:numFmt w:val="lowerLetter"/>
      <w:lvlText w:val="%1)"/>
      <w:lvlJc w:val="left"/>
      <w:pPr>
        <w:ind w:left="724" w:hanging="360"/>
        <w:jc w:val="left"/>
      </w:pPr>
      <w:rPr>
        <w:rFonts w:ascii="Times New Roman" w:eastAsia="Times New Roman" w:hAnsi="Times New Roman" w:cs="Times New Roman" w:hint="default"/>
        <w:spacing w:val="0"/>
        <w:w w:val="100"/>
        <w:sz w:val="22"/>
        <w:szCs w:val="22"/>
        <w:lang w:val="ro-RO" w:eastAsia="en-US" w:bidi="ar-SA"/>
      </w:rPr>
    </w:lvl>
    <w:lvl w:ilvl="1" w:tplc="F6FA9ADA">
      <w:numFmt w:val="bullet"/>
      <w:lvlText w:val="•"/>
      <w:lvlJc w:val="left"/>
      <w:pPr>
        <w:ind w:left="1321" w:hanging="360"/>
      </w:pPr>
      <w:rPr>
        <w:rFonts w:hint="default"/>
        <w:lang w:val="ro-RO" w:eastAsia="en-US" w:bidi="ar-SA"/>
      </w:rPr>
    </w:lvl>
    <w:lvl w:ilvl="2" w:tplc="418027BC">
      <w:numFmt w:val="bullet"/>
      <w:lvlText w:val="•"/>
      <w:lvlJc w:val="left"/>
      <w:pPr>
        <w:ind w:left="1923" w:hanging="360"/>
      </w:pPr>
      <w:rPr>
        <w:rFonts w:hint="default"/>
        <w:lang w:val="ro-RO" w:eastAsia="en-US" w:bidi="ar-SA"/>
      </w:rPr>
    </w:lvl>
    <w:lvl w:ilvl="3" w:tplc="A9665920">
      <w:numFmt w:val="bullet"/>
      <w:lvlText w:val="•"/>
      <w:lvlJc w:val="left"/>
      <w:pPr>
        <w:ind w:left="2525" w:hanging="360"/>
      </w:pPr>
      <w:rPr>
        <w:rFonts w:hint="default"/>
        <w:lang w:val="ro-RO" w:eastAsia="en-US" w:bidi="ar-SA"/>
      </w:rPr>
    </w:lvl>
    <w:lvl w:ilvl="4" w:tplc="B7B679F4">
      <w:numFmt w:val="bullet"/>
      <w:lvlText w:val="•"/>
      <w:lvlJc w:val="left"/>
      <w:pPr>
        <w:ind w:left="3126" w:hanging="360"/>
      </w:pPr>
      <w:rPr>
        <w:rFonts w:hint="default"/>
        <w:lang w:val="ro-RO" w:eastAsia="en-US" w:bidi="ar-SA"/>
      </w:rPr>
    </w:lvl>
    <w:lvl w:ilvl="5" w:tplc="1532757A">
      <w:numFmt w:val="bullet"/>
      <w:lvlText w:val="•"/>
      <w:lvlJc w:val="left"/>
      <w:pPr>
        <w:ind w:left="3728" w:hanging="360"/>
      </w:pPr>
      <w:rPr>
        <w:rFonts w:hint="default"/>
        <w:lang w:val="ro-RO" w:eastAsia="en-US" w:bidi="ar-SA"/>
      </w:rPr>
    </w:lvl>
    <w:lvl w:ilvl="6" w:tplc="4B823CDA">
      <w:numFmt w:val="bullet"/>
      <w:lvlText w:val="•"/>
      <w:lvlJc w:val="left"/>
      <w:pPr>
        <w:ind w:left="4330" w:hanging="360"/>
      </w:pPr>
      <w:rPr>
        <w:rFonts w:hint="default"/>
        <w:lang w:val="ro-RO" w:eastAsia="en-US" w:bidi="ar-SA"/>
      </w:rPr>
    </w:lvl>
    <w:lvl w:ilvl="7" w:tplc="F41A0DDE">
      <w:numFmt w:val="bullet"/>
      <w:lvlText w:val="•"/>
      <w:lvlJc w:val="left"/>
      <w:pPr>
        <w:ind w:left="4931" w:hanging="360"/>
      </w:pPr>
      <w:rPr>
        <w:rFonts w:hint="default"/>
        <w:lang w:val="ro-RO" w:eastAsia="en-US" w:bidi="ar-SA"/>
      </w:rPr>
    </w:lvl>
    <w:lvl w:ilvl="8" w:tplc="52DADFDA">
      <w:numFmt w:val="bullet"/>
      <w:lvlText w:val="•"/>
      <w:lvlJc w:val="left"/>
      <w:pPr>
        <w:ind w:left="5533" w:hanging="360"/>
      </w:pPr>
      <w:rPr>
        <w:rFonts w:hint="default"/>
        <w:lang w:val="ro-RO" w:eastAsia="en-US" w:bidi="ar-SA"/>
      </w:rPr>
    </w:lvl>
  </w:abstractNum>
  <w:abstractNum w:abstractNumId="28">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9">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4">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nsid w:val="788137F9"/>
    <w:multiLevelType w:val="hybridMultilevel"/>
    <w:tmpl w:val="1DD86A44"/>
    <w:lvl w:ilvl="0" w:tplc="2192567C">
      <w:start w:val="1"/>
      <w:numFmt w:val="lowerLetter"/>
      <w:lvlText w:val="%1)"/>
      <w:lvlJc w:val="left"/>
      <w:pPr>
        <w:ind w:left="724" w:hanging="360"/>
        <w:jc w:val="left"/>
      </w:pPr>
      <w:rPr>
        <w:rFonts w:ascii="Times New Roman" w:eastAsia="Times New Roman" w:hAnsi="Times New Roman" w:cs="Times New Roman" w:hint="default"/>
        <w:spacing w:val="0"/>
        <w:w w:val="100"/>
        <w:sz w:val="22"/>
        <w:szCs w:val="22"/>
        <w:lang w:val="ro-RO" w:eastAsia="en-US" w:bidi="ar-SA"/>
      </w:rPr>
    </w:lvl>
    <w:lvl w:ilvl="1" w:tplc="45A2B262">
      <w:numFmt w:val="bullet"/>
      <w:lvlText w:val="•"/>
      <w:lvlJc w:val="left"/>
      <w:pPr>
        <w:ind w:left="1321" w:hanging="360"/>
      </w:pPr>
      <w:rPr>
        <w:rFonts w:hint="default"/>
        <w:lang w:val="ro-RO" w:eastAsia="en-US" w:bidi="ar-SA"/>
      </w:rPr>
    </w:lvl>
    <w:lvl w:ilvl="2" w:tplc="0D54B350">
      <w:numFmt w:val="bullet"/>
      <w:lvlText w:val="•"/>
      <w:lvlJc w:val="left"/>
      <w:pPr>
        <w:ind w:left="1923" w:hanging="360"/>
      </w:pPr>
      <w:rPr>
        <w:rFonts w:hint="default"/>
        <w:lang w:val="ro-RO" w:eastAsia="en-US" w:bidi="ar-SA"/>
      </w:rPr>
    </w:lvl>
    <w:lvl w:ilvl="3" w:tplc="79DA0CA8">
      <w:numFmt w:val="bullet"/>
      <w:lvlText w:val="•"/>
      <w:lvlJc w:val="left"/>
      <w:pPr>
        <w:ind w:left="2525" w:hanging="360"/>
      </w:pPr>
      <w:rPr>
        <w:rFonts w:hint="default"/>
        <w:lang w:val="ro-RO" w:eastAsia="en-US" w:bidi="ar-SA"/>
      </w:rPr>
    </w:lvl>
    <w:lvl w:ilvl="4" w:tplc="C4F81154">
      <w:numFmt w:val="bullet"/>
      <w:lvlText w:val="•"/>
      <w:lvlJc w:val="left"/>
      <w:pPr>
        <w:ind w:left="3126" w:hanging="360"/>
      </w:pPr>
      <w:rPr>
        <w:rFonts w:hint="default"/>
        <w:lang w:val="ro-RO" w:eastAsia="en-US" w:bidi="ar-SA"/>
      </w:rPr>
    </w:lvl>
    <w:lvl w:ilvl="5" w:tplc="0B38B25E">
      <w:numFmt w:val="bullet"/>
      <w:lvlText w:val="•"/>
      <w:lvlJc w:val="left"/>
      <w:pPr>
        <w:ind w:left="3728" w:hanging="360"/>
      </w:pPr>
      <w:rPr>
        <w:rFonts w:hint="default"/>
        <w:lang w:val="ro-RO" w:eastAsia="en-US" w:bidi="ar-SA"/>
      </w:rPr>
    </w:lvl>
    <w:lvl w:ilvl="6" w:tplc="3A2029A8">
      <w:numFmt w:val="bullet"/>
      <w:lvlText w:val="•"/>
      <w:lvlJc w:val="left"/>
      <w:pPr>
        <w:ind w:left="4330" w:hanging="360"/>
      </w:pPr>
      <w:rPr>
        <w:rFonts w:hint="default"/>
        <w:lang w:val="ro-RO" w:eastAsia="en-US" w:bidi="ar-SA"/>
      </w:rPr>
    </w:lvl>
    <w:lvl w:ilvl="7" w:tplc="8EE0AC4E">
      <w:numFmt w:val="bullet"/>
      <w:lvlText w:val="•"/>
      <w:lvlJc w:val="left"/>
      <w:pPr>
        <w:ind w:left="4931" w:hanging="360"/>
      </w:pPr>
      <w:rPr>
        <w:rFonts w:hint="default"/>
        <w:lang w:val="ro-RO" w:eastAsia="en-US" w:bidi="ar-SA"/>
      </w:rPr>
    </w:lvl>
    <w:lvl w:ilvl="8" w:tplc="AB7667E0">
      <w:numFmt w:val="bullet"/>
      <w:lvlText w:val="•"/>
      <w:lvlJc w:val="left"/>
      <w:pPr>
        <w:ind w:left="5533" w:hanging="360"/>
      </w:pPr>
      <w:rPr>
        <w:rFonts w:hint="default"/>
        <w:lang w:val="ro-RO" w:eastAsia="en-US" w:bidi="ar-SA"/>
      </w:r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9"/>
  </w:num>
  <w:num w:numId="3">
    <w:abstractNumId w:val="29"/>
  </w:num>
  <w:num w:numId="4">
    <w:abstractNumId w:val="28"/>
  </w:num>
  <w:num w:numId="5">
    <w:abstractNumId w:val="14"/>
  </w:num>
  <w:num w:numId="6">
    <w:abstractNumId w:val="18"/>
  </w:num>
  <w:num w:numId="7">
    <w:abstractNumId w:val="15"/>
  </w:num>
  <w:num w:numId="8">
    <w:abstractNumId w:val="8"/>
  </w:num>
  <w:num w:numId="9">
    <w:abstractNumId w:val="26"/>
  </w:num>
  <w:num w:numId="10">
    <w:abstractNumId w:val="12"/>
  </w:num>
  <w:num w:numId="11">
    <w:abstractNumId w:val="22"/>
  </w:num>
  <w:num w:numId="12">
    <w:abstractNumId w:val="23"/>
  </w:num>
  <w:num w:numId="13">
    <w:abstractNumId w:val="34"/>
  </w:num>
  <w:num w:numId="14">
    <w:abstractNumId w:val="25"/>
  </w:num>
  <w:num w:numId="15">
    <w:abstractNumId w:val="7"/>
  </w:num>
  <w:num w:numId="16">
    <w:abstractNumId w:val="24"/>
  </w:num>
  <w:num w:numId="17">
    <w:abstractNumId w:val="10"/>
  </w:num>
  <w:num w:numId="18">
    <w:abstractNumId w:val="36"/>
  </w:num>
  <w:num w:numId="19">
    <w:abstractNumId w:val="31"/>
  </w:num>
  <w:num w:numId="20">
    <w:abstractNumId w:val="11"/>
  </w:num>
  <w:num w:numId="21">
    <w:abstractNumId w:val="30"/>
  </w:num>
  <w:num w:numId="22">
    <w:abstractNumId w:val="20"/>
  </w:num>
  <w:num w:numId="23">
    <w:abstractNumId w:val="35"/>
  </w:num>
  <w:num w:numId="24">
    <w:abstractNumId w:val="13"/>
  </w:num>
  <w:num w:numId="25">
    <w:abstractNumId w:val="9"/>
  </w:num>
  <w:num w:numId="26">
    <w:abstractNumId w:val="21"/>
  </w:num>
  <w:num w:numId="27">
    <w:abstractNumId w:val="6"/>
  </w:num>
  <w:num w:numId="28">
    <w:abstractNumId w:val="3"/>
  </w:num>
  <w:num w:numId="29">
    <w:abstractNumId w:val="0"/>
  </w:num>
  <w:num w:numId="30">
    <w:abstractNumId w:val="2"/>
  </w:num>
  <w:num w:numId="31">
    <w:abstractNumId w:val="4"/>
  </w:num>
  <w:num w:numId="32">
    <w:abstractNumId w:val="1"/>
  </w:num>
  <w:num w:numId="33">
    <w:abstractNumId w:val="33"/>
  </w:num>
  <w:num w:numId="34">
    <w:abstractNumId w:val="16"/>
  </w:num>
  <w:num w:numId="35">
    <w:abstractNumId w:val="37"/>
  </w:num>
  <w:num w:numId="36">
    <w:abstractNumId w:val="5"/>
  </w:num>
  <w:num w:numId="37">
    <w:abstractNumId w:val="19"/>
  </w:num>
  <w:num w:numId="38">
    <w:abstractNumId w:val="38"/>
  </w:num>
  <w:num w:numId="39">
    <w:abstractNumId w:val="27"/>
  </w:num>
  <w:num w:numId="40">
    <w:abstractNumId w:val="17"/>
  </w:num>
  <w:num w:numId="41">
    <w:abstractNumId w:val="17"/>
    <w:lvlOverride w:ilvl="0">
      <w:startOverride w:val="5"/>
    </w:lvlOverride>
    <w:lvlOverride w:ilvl="1">
      <w:startOverride w:val="1"/>
    </w:lvlOverride>
    <w:lvlOverride w:ilvl="2"/>
    <w:lvlOverride w:ilvl="3"/>
    <w:lvlOverride w:ilvl="4"/>
    <w:lvlOverride w:ilvl="5"/>
    <w:lvlOverride w:ilvl="6"/>
    <w:lvlOverride w:ilvl="7"/>
    <w:lvlOverride w:ilvl="8"/>
  </w:num>
  <w:num w:numId="42">
    <w:abstractNumId w:val="27"/>
    <w:lvlOverride w:ilvl="0">
      <w:startOverride w:val="1"/>
    </w:lvlOverride>
    <w:lvlOverride w:ilvl="1"/>
    <w:lvlOverride w:ilvl="2"/>
    <w:lvlOverride w:ilvl="3"/>
    <w:lvlOverride w:ilvl="4"/>
    <w:lvlOverride w:ilvl="5"/>
    <w:lvlOverride w:ilvl="6"/>
    <w:lvlOverride w:ilvl="7"/>
    <w:lvlOverride w:ilvl="8"/>
  </w:num>
  <w:num w:numId="43">
    <w:abstractNumId w:val="38"/>
    <w:lvlOverride w:ilvl="0">
      <w:startOverride w:val="1"/>
    </w:lvlOverride>
    <w:lvlOverride w:ilvl="1"/>
    <w:lvlOverride w:ilvl="2"/>
    <w:lvlOverride w:ilvl="3"/>
    <w:lvlOverride w:ilvl="4"/>
    <w:lvlOverride w:ilvl="5"/>
    <w:lvlOverride w:ilvl="6"/>
    <w:lvlOverride w:ilvl="7"/>
    <w:lvlOverride w:ilvl="8"/>
  </w:num>
  <w:num w:numId="44">
    <w:abstractNumId w:val="19"/>
    <w:lvlOverride w:ilvl="0">
      <w:startOverride w:val="1"/>
    </w:lvlOverride>
    <w:lvlOverride w:ilvl="1"/>
    <w:lvlOverride w:ilvl="2"/>
    <w:lvlOverride w:ilvl="3"/>
    <w:lvlOverride w:ilvl="4"/>
    <w:lvlOverride w:ilvl="5"/>
    <w:lvlOverride w:ilvl="6"/>
    <w:lvlOverride w:ilvl="7"/>
    <w:lvlOverride w:ilvl="8"/>
  </w:num>
  <w:num w:numId="45">
    <w:abstractNumId w:val="5"/>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2370"/>
    <w:rsid w:val="0004670D"/>
    <w:rsid w:val="00046CEA"/>
    <w:rsid w:val="00050E70"/>
    <w:rsid w:val="00051207"/>
    <w:rsid w:val="0005316F"/>
    <w:rsid w:val="000532BD"/>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3362"/>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219"/>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217F"/>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4C77"/>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1D0"/>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035"/>
    <w:rsid w:val="0083019C"/>
    <w:rsid w:val="00835D86"/>
    <w:rsid w:val="008373B7"/>
    <w:rsid w:val="008374FB"/>
    <w:rsid w:val="00837672"/>
    <w:rsid w:val="00837D1C"/>
    <w:rsid w:val="00840073"/>
    <w:rsid w:val="00842AC7"/>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3F2"/>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37FC"/>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87653"/>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1AD6"/>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412D"/>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1735"/>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264DD"/>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074"/>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C79E4"/>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4E8B"/>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 w:unhideWhenUsed="0" w:qFormat="1"/>
    <w:lsdException w:name="Default Paragraph Font" w:uiPriority="1"/>
    <w:lsdException w:name="Body Text" w:uiPriority="1" w:qFormat="1"/>
    <w:lsdException w:name="Body Text Indent" w:uiPriority="0"/>
    <w:lsdException w:name="Subtitle" w:semiHidden="0" w:uiPriority="0"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1"/>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1"/>
    <w:qFormat/>
    <w:rsid w:val="00A20ACF"/>
    <w:pPr>
      <w:numPr>
        <w:numId w:val="2"/>
      </w:numPr>
      <w:tabs>
        <w:tab w:val="left" w:pos="1134"/>
      </w:tabs>
      <w:jc w:val="both"/>
    </w:pPr>
    <w:rPr>
      <w:noProof w:val="0"/>
      <w:lang w:val="en-US"/>
    </w:rPr>
  </w:style>
  <w:style w:type="paragraph" w:styleId="a7">
    <w:name w:val="Body Text"/>
    <w:basedOn w:val="a0"/>
    <w:link w:val="a8"/>
    <w:uiPriority w:val="1"/>
    <w:qFormat/>
    <w:rsid w:val="00A20ACF"/>
    <w:rPr>
      <w:rFonts w:ascii="Baltica RR" w:hAnsi="Baltica RR"/>
      <w:noProof w:val="0"/>
      <w:szCs w:val="20"/>
    </w:rPr>
  </w:style>
  <w:style w:type="character" w:customStyle="1" w:styleId="a8">
    <w:name w:val="Основной текст Знак"/>
    <w:basedOn w:val="a1"/>
    <w:link w:val="a7"/>
    <w:uiPriority w:val="1"/>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semiHidden/>
    <w:unhideWhenUsed/>
    <w:qFormat/>
    <w:rsid w:val="00D264D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ff2">
    <w:name w:val="Title"/>
    <w:basedOn w:val="a0"/>
    <w:link w:val="aff3"/>
    <w:uiPriority w:val="1"/>
    <w:qFormat/>
    <w:rsid w:val="00D264DD"/>
    <w:pPr>
      <w:widowControl w:val="0"/>
      <w:autoSpaceDE w:val="0"/>
      <w:autoSpaceDN w:val="0"/>
      <w:spacing w:before="86"/>
      <w:ind w:left="2146" w:right="338" w:hanging="1456"/>
    </w:pPr>
    <w:rPr>
      <w:b/>
      <w:bCs/>
      <w:noProof w:val="0"/>
      <w:sz w:val="28"/>
      <w:szCs w:val="28"/>
    </w:rPr>
  </w:style>
  <w:style w:type="character" w:customStyle="1" w:styleId="aff3">
    <w:name w:val="Название Знак"/>
    <w:basedOn w:val="a1"/>
    <w:link w:val="aff2"/>
    <w:uiPriority w:val="1"/>
    <w:rsid w:val="00D264DD"/>
    <w:rPr>
      <w:rFonts w:ascii="Times New Roman" w:eastAsia="Times New Roman" w:hAnsi="Times New Roman" w:cs="Times New Roman"/>
      <w:b/>
      <w:bCs/>
      <w:sz w:val="28"/>
      <w:szCs w:val="28"/>
      <w:lang w:val="ro-RO"/>
    </w:rPr>
  </w:style>
  <w:style w:type="paragraph" w:customStyle="1" w:styleId="TableParagraph">
    <w:name w:val="Table Paragraph"/>
    <w:basedOn w:val="a0"/>
    <w:uiPriority w:val="1"/>
    <w:qFormat/>
    <w:rsid w:val="00D264DD"/>
    <w:pPr>
      <w:widowControl w:val="0"/>
      <w:autoSpaceDE w:val="0"/>
      <w:autoSpaceDN w:val="0"/>
      <w:ind w:left="115"/>
    </w:pPr>
    <w:rPr>
      <w:noProof w:val="0"/>
      <w:sz w:val="22"/>
      <w:szCs w:val="22"/>
    </w:rPr>
  </w:style>
  <w:style w:type="character" w:styleId="aff4">
    <w:name w:val="FollowedHyperlink"/>
    <w:basedOn w:val="a1"/>
    <w:uiPriority w:val="99"/>
    <w:semiHidden/>
    <w:unhideWhenUsed/>
    <w:rsid w:val="00C1412D"/>
    <w:rPr>
      <w:color w:val="800080"/>
      <w:u w:val="single"/>
    </w:rPr>
  </w:style>
  <w:style w:type="character" w:customStyle="1" w:styleId="aff5">
    <w:name w:val="Основной шрифт"/>
    <w:uiPriority w:val="99"/>
    <w:rsid w:val="00F44E8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 w:unhideWhenUsed="0" w:qFormat="1"/>
    <w:lsdException w:name="Default Paragraph Font" w:uiPriority="1"/>
    <w:lsdException w:name="Body Text" w:uiPriority="1" w:qFormat="1"/>
    <w:lsdException w:name="Body Text Indent" w:uiPriority="0"/>
    <w:lsdException w:name="Subtitle" w:semiHidden="0" w:uiPriority="0"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1"/>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1"/>
    <w:qFormat/>
    <w:rsid w:val="00A20ACF"/>
    <w:pPr>
      <w:numPr>
        <w:numId w:val="2"/>
      </w:numPr>
      <w:tabs>
        <w:tab w:val="left" w:pos="1134"/>
      </w:tabs>
      <w:jc w:val="both"/>
    </w:pPr>
    <w:rPr>
      <w:noProof w:val="0"/>
      <w:lang w:val="en-US"/>
    </w:rPr>
  </w:style>
  <w:style w:type="paragraph" w:styleId="a7">
    <w:name w:val="Body Text"/>
    <w:basedOn w:val="a0"/>
    <w:link w:val="a8"/>
    <w:uiPriority w:val="1"/>
    <w:qFormat/>
    <w:rsid w:val="00A20ACF"/>
    <w:rPr>
      <w:rFonts w:ascii="Baltica RR" w:hAnsi="Baltica RR"/>
      <w:noProof w:val="0"/>
      <w:szCs w:val="20"/>
    </w:rPr>
  </w:style>
  <w:style w:type="character" w:customStyle="1" w:styleId="a8">
    <w:name w:val="Основной текст Знак"/>
    <w:basedOn w:val="a1"/>
    <w:link w:val="a7"/>
    <w:uiPriority w:val="1"/>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semiHidden/>
    <w:unhideWhenUsed/>
    <w:qFormat/>
    <w:rsid w:val="00D264D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ff2">
    <w:name w:val="Title"/>
    <w:basedOn w:val="a0"/>
    <w:link w:val="aff3"/>
    <w:uiPriority w:val="1"/>
    <w:qFormat/>
    <w:rsid w:val="00D264DD"/>
    <w:pPr>
      <w:widowControl w:val="0"/>
      <w:autoSpaceDE w:val="0"/>
      <w:autoSpaceDN w:val="0"/>
      <w:spacing w:before="86"/>
      <w:ind w:left="2146" w:right="338" w:hanging="1456"/>
    </w:pPr>
    <w:rPr>
      <w:b/>
      <w:bCs/>
      <w:noProof w:val="0"/>
      <w:sz w:val="28"/>
      <w:szCs w:val="28"/>
    </w:rPr>
  </w:style>
  <w:style w:type="character" w:customStyle="1" w:styleId="aff3">
    <w:name w:val="Название Знак"/>
    <w:basedOn w:val="a1"/>
    <w:link w:val="aff2"/>
    <w:uiPriority w:val="1"/>
    <w:rsid w:val="00D264DD"/>
    <w:rPr>
      <w:rFonts w:ascii="Times New Roman" w:eastAsia="Times New Roman" w:hAnsi="Times New Roman" w:cs="Times New Roman"/>
      <w:b/>
      <w:bCs/>
      <w:sz w:val="28"/>
      <w:szCs w:val="28"/>
      <w:lang w:val="ro-RO"/>
    </w:rPr>
  </w:style>
  <w:style w:type="paragraph" w:customStyle="1" w:styleId="TableParagraph">
    <w:name w:val="Table Paragraph"/>
    <w:basedOn w:val="a0"/>
    <w:uiPriority w:val="1"/>
    <w:qFormat/>
    <w:rsid w:val="00D264DD"/>
    <w:pPr>
      <w:widowControl w:val="0"/>
      <w:autoSpaceDE w:val="0"/>
      <w:autoSpaceDN w:val="0"/>
      <w:ind w:left="115"/>
    </w:pPr>
    <w:rPr>
      <w:noProof w:val="0"/>
      <w:sz w:val="22"/>
      <w:szCs w:val="22"/>
    </w:rPr>
  </w:style>
  <w:style w:type="character" w:styleId="aff4">
    <w:name w:val="FollowedHyperlink"/>
    <w:basedOn w:val="a1"/>
    <w:uiPriority w:val="99"/>
    <w:semiHidden/>
    <w:unhideWhenUsed/>
    <w:rsid w:val="00C1412D"/>
    <w:rPr>
      <w:color w:val="800080"/>
      <w:u w:val="single"/>
    </w:rPr>
  </w:style>
  <w:style w:type="character" w:customStyle="1" w:styleId="aff5">
    <w:name w:val="Основной шрифт"/>
    <w:uiPriority w:val="99"/>
    <w:rsid w:val="00F44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835463626">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hyperlink" Target="mailto:contestatii@ansc.md"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hyperlink" Target="https://primariacolibasi.md/" TargetMode="External"/><Relationship Id="rId2" Type="http://schemas.openxmlformats.org/officeDocument/2006/relationships/numbering" Target="numbering.xml"/><Relationship Id="rId16" Type="http://schemas.openxmlformats.org/officeDocument/2006/relationships/hyperlink" Target="mailto:contestatii@ansc.md" TargetMode="External"/><Relationship Id="rId20" Type="http://schemas.openxmlformats.org/officeDocument/2006/relationships/hyperlink" Target="http://www.mtender.gov.md"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primariacolibasi.md/" TargetMode="External"/><Relationship Id="rId23"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19"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primariacolibasi@yahoo.com"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39AE83-7BFD-4685-9475-0D5FA7B373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76</Pages>
  <Words>28234</Words>
  <Characters>160939</Characters>
  <Application>Microsoft Office Word</Application>
  <DocSecurity>0</DocSecurity>
  <Lines>1341</Lines>
  <Paragraphs>377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188796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19</cp:revision>
  <cp:lastPrinted>2021-06-01T11:52:00Z</cp:lastPrinted>
  <dcterms:created xsi:type="dcterms:W3CDTF">2021-06-14T10:00:00Z</dcterms:created>
  <dcterms:modified xsi:type="dcterms:W3CDTF">2025-12-30T07:09:00Z</dcterms:modified>
</cp:coreProperties>
</file>