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D8E1E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692697">
        <w:rPr>
          <w:noProof w:val="0"/>
          <w:u w:val="single"/>
          <w:lang w:val="ro-MD" w:eastAsia="ru-RU"/>
        </w:rPr>
        <w:t>69</w:t>
      </w:r>
      <w:r w:rsidRPr="00FF430B">
        <w:rPr>
          <w:noProof w:val="0"/>
          <w:lang w:val="ro-MD" w:eastAsia="ru-RU"/>
        </w:rPr>
        <w:t xml:space="preserve"> din _</w:t>
      </w:r>
      <w:r w:rsidR="00692697" w:rsidRPr="00692697">
        <w:rPr>
          <w:noProof w:val="0"/>
          <w:u w:val="single"/>
          <w:lang w:val="ro-MD" w:eastAsia="ru-RU"/>
        </w:rPr>
        <w:t>07.05.</w:t>
      </w:r>
      <w:r w:rsidRPr="00692697">
        <w:rPr>
          <w:noProof w:val="0"/>
          <w:u w:val="single"/>
          <w:lang w:val="ro-MD" w:eastAsia="ru-RU"/>
        </w:rPr>
        <w:t>202</w:t>
      </w:r>
      <w:r w:rsidR="00AD32DD" w:rsidRPr="00692697">
        <w:rPr>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w:t>
      </w:r>
      <w:r w:rsidR="005805E6" w:rsidRPr="00FF430B">
        <w:rPr>
          <w:lang w:val="ro-MD"/>
        </w:rPr>
        <w:lastRenderedPageBreak/>
        <w:t>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w:t>
      </w:r>
      <w:r w:rsidR="00B00190" w:rsidRPr="00FF430B">
        <w:rPr>
          <w:bCs/>
          <w:noProof w:val="0"/>
          <w:color w:val="000000" w:themeColor="text1"/>
          <w:lang w:val="ro-MD" w:eastAsia="it-IT"/>
        </w:rPr>
        <w:lastRenderedPageBreak/>
        <w:t>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65D400A0" w14:textId="77777777" w:rsidR="00734DAC" w:rsidRPr="00CD0F9F" w:rsidRDefault="00734DAC" w:rsidP="00734DAC">
      <w:pPr>
        <w:spacing w:line="276" w:lineRule="auto"/>
        <w:jc w:val="center"/>
        <w:rPr>
          <w:b/>
          <w:sz w:val="28"/>
          <w:szCs w:val="28"/>
        </w:rPr>
      </w:pPr>
      <w:r w:rsidRPr="00CD0F9F">
        <w:rPr>
          <w:b/>
          <w:sz w:val="28"/>
          <w:szCs w:val="28"/>
        </w:rPr>
        <w:lastRenderedPageBreak/>
        <w:t>ANUNȚ DE INTENȚIE</w:t>
      </w:r>
    </w:p>
    <w:p w14:paraId="1128D6E4" w14:textId="77777777" w:rsidR="00734DAC" w:rsidRPr="004B32D4" w:rsidRDefault="00734DAC" w:rsidP="00734DAC">
      <w:pPr>
        <w:spacing w:line="276" w:lineRule="auto"/>
        <w:jc w:val="center"/>
      </w:pPr>
      <w:r w:rsidRPr="004B32D4">
        <w:t xml:space="preserve">Nr. </w:t>
      </w:r>
      <w:r>
        <w:rPr>
          <w:u w:val="single"/>
        </w:rPr>
        <w:t xml:space="preserve">04 </w:t>
      </w:r>
      <w:r w:rsidRPr="004B32D4">
        <w:t>din</w:t>
      </w:r>
      <w:r>
        <w:t xml:space="preserve">  </w:t>
      </w:r>
      <w:r w:rsidRPr="00CF5AC5">
        <w:rPr>
          <w:u w:val="single"/>
        </w:rPr>
        <w:t>29.07.2026</w:t>
      </w:r>
      <w:r w:rsidRPr="004B32D4">
        <w:t xml:space="preserve"> </w:t>
      </w:r>
    </w:p>
    <w:p w14:paraId="66C8975B" w14:textId="77777777" w:rsidR="00734DAC" w:rsidRPr="004B32D4" w:rsidRDefault="00734DAC" w:rsidP="00734DAC">
      <w:pPr>
        <w:pStyle w:val="a"/>
        <w:numPr>
          <w:ilvl w:val="0"/>
          <w:numId w:val="24"/>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1"/>
        <w:tblW w:w="9918" w:type="dxa"/>
        <w:tblLook w:val="04A0" w:firstRow="1" w:lastRow="0" w:firstColumn="1" w:lastColumn="0" w:noHBand="0" w:noVBand="1"/>
      </w:tblPr>
      <w:tblGrid>
        <w:gridCol w:w="5949"/>
        <w:gridCol w:w="3969"/>
      </w:tblGrid>
      <w:tr w:rsidR="00734DAC" w:rsidRPr="00C014D5" w14:paraId="34D28BBE" w14:textId="77777777" w:rsidTr="000F1C60">
        <w:tc>
          <w:tcPr>
            <w:tcW w:w="5949" w:type="dxa"/>
            <w:shd w:val="clear" w:color="auto" w:fill="F2F2F2" w:themeFill="background1" w:themeFillShade="F2"/>
          </w:tcPr>
          <w:p w14:paraId="3863768B" w14:textId="77777777" w:rsidR="00734DAC" w:rsidRPr="004B32D4" w:rsidRDefault="00734DAC" w:rsidP="000F1C60">
            <w:pPr>
              <w:spacing w:line="276" w:lineRule="auto"/>
              <w:jc w:val="both"/>
            </w:pPr>
            <w:r w:rsidRPr="004B32D4">
              <w:t>Denumirea autorității contractante</w:t>
            </w:r>
          </w:p>
        </w:tc>
        <w:tc>
          <w:tcPr>
            <w:tcW w:w="3969" w:type="dxa"/>
          </w:tcPr>
          <w:p w14:paraId="5AC78F55" w14:textId="77777777" w:rsidR="00734DAC" w:rsidRPr="005E71CF" w:rsidRDefault="00734DAC" w:rsidP="000F1C60">
            <w:pPr>
              <w:ind w:right="-308"/>
              <w:jc w:val="both"/>
              <w:rPr>
                <w:rFonts w:eastAsia="Cambria"/>
              </w:rPr>
            </w:pPr>
            <w:r w:rsidRPr="005E71CF">
              <w:rPr>
                <w:rFonts w:eastAsia="Cambria"/>
              </w:rPr>
              <w:t>Primăria Cuhureștii de Sus</w:t>
            </w:r>
          </w:p>
        </w:tc>
      </w:tr>
      <w:tr w:rsidR="00734DAC" w:rsidRPr="00C014D5" w14:paraId="559621AB" w14:textId="77777777" w:rsidTr="000F1C60">
        <w:tc>
          <w:tcPr>
            <w:tcW w:w="5949" w:type="dxa"/>
            <w:shd w:val="clear" w:color="auto" w:fill="F2F2F2" w:themeFill="background1" w:themeFillShade="F2"/>
          </w:tcPr>
          <w:p w14:paraId="0C47C607" w14:textId="77777777" w:rsidR="00734DAC" w:rsidRPr="004B32D4" w:rsidRDefault="00734DAC" w:rsidP="000F1C60">
            <w:pPr>
              <w:spacing w:line="276" w:lineRule="auto"/>
              <w:jc w:val="both"/>
            </w:pPr>
            <w:r w:rsidRPr="004B32D4">
              <w:t>IDNO</w:t>
            </w:r>
          </w:p>
        </w:tc>
        <w:tc>
          <w:tcPr>
            <w:tcW w:w="3969" w:type="dxa"/>
          </w:tcPr>
          <w:p w14:paraId="3884B164" w14:textId="77777777" w:rsidR="00734DAC" w:rsidRPr="005E71CF" w:rsidRDefault="00734DAC" w:rsidP="000F1C60">
            <w:pPr>
              <w:spacing w:line="276" w:lineRule="auto"/>
              <w:jc w:val="both"/>
            </w:pPr>
            <w:r w:rsidRPr="005E71CF">
              <w:t>1007601009255</w:t>
            </w:r>
          </w:p>
        </w:tc>
      </w:tr>
      <w:tr w:rsidR="00734DAC" w:rsidRPr="00C014D5" w14:paraId="0C103F77" w14:textId="77777777" w:rsidTr="000F1C60">
        <w:tc>
          <w:tcPr>
            <w:tcW w:w="5949" w:type="dxa"/>
            <w:shd w:val="clear" w:color="auto" w:fill="F2F2F2" w:themeFill="background1" w:themeFillShade="F2"/>
          </w:tcPr>
          <w:p w14:paraId="7B967CE0" w14:textId="77777777" w:rsidR="00734DAC" w:rsidRPr="004B32D4" w:rsidRDefault="00734DAC" w:rsidP="000F1C60">
            <w:pPr>
              <w:spacing w:line="276" w:lineRule="auto"/>
              <w:jc w:val="both"/>
            </w:pPr>
            <w:r w:rsidRPr="004B32D4">
              <w:t>Adresa</w:t>
            </w:r>
          </w:p>
        </w:tc>
        <w:tc>
          <w:tcPr>
            <w:tcW w:w="3969" w:type="dxa"/>
          </w:tcPr>
          <w:p w14:paraId="5741A2D2" w14:textId="77777777" w:rsidR="00734DAC" w:rsidRPr="005E71CF" w:rsidRDefault="00734DAC" w:rsidP="000F1C60">
            <w:pPr>
              <w:spacing w:line="276" w:lineRule="auto"/>
              <w:jc w:val="both"/>
            </w:pPr>
            <w:r w:rsidRPr="005E71CF">
              <w:rPr>
                <w:rFonts w:eastAsia="Cambria"/>
              </w:rPr>
              <w:t>s.Cuhureștii de Sus, r-nul Florești</w:t>
            </w:r>
          </w:p>
        </w:tc>
      </w:tr>
      <w:tr w:rsidR="00734DAC" w:rsidRPr="00C014D5" w14:paraId="7313B48E" w14:textId="77777777" w:rsidTr="000F1C60">
        <w:tc>
          <w:tcPr>
            <w:tcW w:w="5949" w:type="dxa"/>
            <w:shd w:val="clear" w:color="auto" w:fill="F2F2F2" w:themeFill="background1" w:themeFillShade="F2"/>
          </w:tcPr>
          <w:p w14:paraId="665F5E4B" w14:textId="77777777" w:rsidR="00734DAC" w:rsidRPr="004B32D4" w:rsidRDefault="00734DAC" w:rsidP="000F1C60">
            <w:pPr>
              <w:spacing w:line="276" w:lineRule="auto"/>
              <w:jc w:val="both"/>
            </w:pPr>
            <w:r w:rsidRPr="004B32D4">
              <w:t>Numărul de telefon/fax</w:t>
            </w:r>
          </w:p>
        </w:tc>
        <w:tc>
          <w:tcPr>
            <w:tcW w:w="3969" w:type="dxa"/>
          </w:tcPr>
          <w:p w14:paraId="73B14792" w14:textId="77777777" w:rsidR="00734DAC" w:rsidRPr="005E71CF" w:rsidRDefault="00734DAC" w:rsidP="000F1C60">
            <w:pPr>
              <w:spacing w:line="276" w:lineRule="auto"/>
              <w:jc w:val="both"/>
            </w:pPr>
            <w:r w:rsidRPr="005E71CF">
              <w:rPr>
                <w:rFonts w:eastAsia="Cambria"/>
              </w:rPr>
              <w:t>0250-57236, 0250-57430/0250-57236</w:t>
            </w:r>
          </w:p>
        </w:tc>
      </w:tr>
      <w:tr w:rsidR="00734DAC" w:rsidRPr="00C014D5" w14:paraId="1DE082F9" w14:textId="77777777" w:rsidTr="000F1C60">
        <w:tc>
          <w:tcPr>
            <w:tcW w:w="5949" w:type="dxa"/>
            <w:shd w:val="clear" w:color="auto" w:fill="F2F2F2" w:themeFill="background1" w:themeFillShade="F2"/>
          </w:tcPr>
          <w:p w14:paraId="5602A9FD" w14:textId="77777777" w:rsidR="00734DAC" w:rsidRPr="004B32D4" w:rsidRDefault="00734DAC" w:rsidP="000F1C60">
            <w:pPr>
              <w:spacing w:line="276" w:lineRule="auto"/>
              <w:jc w:val="both"/>
            </w:pPr>
            <w:r w:rsidRPr="004B32D4">
              <w:t xml:space="preserve">Adresa de e-mail </w:t>
            </w:r>
            <w:r w:rsidRPr="00C014D5">
              <w:t>ale autorității contractante</w:t>
            </w:r>
          </w:p>
        </w:tc>
        <w:tc>
          <w:tcPr>
            <w:tcW w:w="3969" w:type="dxa"/>
          </w:tcPr>
          <w:p w14:paraId="3F40393C" w14:textId="77777777" w:rsidR="00734DAC" w:rsidRPr="005E71CF" w:rsidRDefault="00734DAC" w:rsidP="000F1C60">
            <w:pPr>
              <w:spacing w:line="276" w:lineRule="auto"/>
              <w:jc w:val="both"/>
            </w:pPr>
            <w:r>
              <w:rPr>
                <w:rFonts w:eastAsia="Cambria"/>
              </w:rPr>
              <w:t>cuhurestiidesus.primaria@gmail.com</w:t>
            </w:r>
          </w:p>
        </w:tc>
      </w:tr>
      <w:tr w:rsidR="00734DAC" w:rsidRPr="00C014D5" w14:paraId="3E53E8A1" w14:textId="77777777" w:rsidTr="000F1C60">
        <w:tc>
          <w:tcPr>
            <w:tcW w:w="5949" w:type="dxa"/>
            <w:shd w:val="clear" w:color="auto" w:fill="F2F2F2" w:themeFill="background1" w:themeFillShade="F2"/>
          </w:tcPr>
          <w:p w14:paraId="490D4B92" w14:textId="77777777" w:rsidR="00734DAC" w:rsidRPr="004B32D4" w:rsidRDefault="00734DAC" w:rsidP="000F1C60">
            <w:pPr>
              <w:spacing w:line="276" w:lineRule="auto"/>
              <w:jc w:val="both"/>
            </w:pPr>
            <w:r w:rsidRPr="004B32D4">
              <w:t xml:space="preserve">Adresa de internet </w:t>
            </w:r>
            <w:r w:rsidRPr="00C014D5">
              <w:t>ale autorității contractante</w:t>
            </w:r>
          </w:p>
        </w:tc>
        <w:tc>
          <w:tcPr>
            <w:tcW w:w="3969" w:type="dxa"/>
          </w:tcPr>
          <w:p w14:paraId="1E18F3F6" w14:textId="77777777" w:rsidR="00734DAC" w:rsidRPr="005E71CF" w:rsidRDefault="00734DAC" w:rsidP="000F1C60">
            <w:pPr>
              <w:spacing w:line="276" w:lineRule="auto"/>
              <w:jc w:val="both"/>
            </w:pPr>
          </w:p>
        </w:tc>
      </w:tr>
      <w:tr w:rsidR="00734DAC" w:rsidRPr="00C014D5" w14:paraId="325BE0B3" w14:textId="77777777" w:rsidTr="000F1C60">
        <w:tc>
          <w:tcPr>
            <w:tcW w:w="5949" w:type="dxa"/>
            <w:shd w:val="clear" w:color="auto" w:fill="F2F2F2" w:themeFill="background1" w:themeFillShade="F2"/>
          </w:tcPr>
          <w:p w14:paraId="34102E2C" w14:textId="77777777" w:rsidR="00734DAC" w:rsidRPr="004B32D4" w:rsidRDefault="00734DAC" w:rsidP="000F1C60">
            <w:pPr>
              <w:spacing w:line="276" w:lineRule="auto"/>
              <w:jc w:val="both"/>
            </w:pPr>
            <w:r w:rsidRPr="004B32D4">
              <w:t>Perso</w:t>
            </w:r>
            <w:r w:rsidRPr="00C014D5">
              <w:t>a</w:t>
            </w:r>
            <w:r w:rsidRPr="004B32D4">
              <w:t>na de contact, numărul de telefon</w:t>
            </w:r>
            <w:r w:rsidRPr="00C014D5">
              <w:t>/e-mail</w:t>
            </w:r>
          </w:p>
        </w:tc>
        <w:tc>
          <w:tcPr>
            <w:tcW w:w="3969" w:type="dxa"/>
          </w:tcPr>
          <w:p w14:paraId="6BC824F9" w14:textId="77777777" w:rsidR="00734DAC" w:rsidRDefault="00734DAC" w:rsidP="000F1C60">
            <w:pPr>
              <w:spacing w:line="276" w:lineRule="auto"/>
              <w:jc w:val="both"/>
              <w:rPr>
                <w:rFonts w:eastAsia="Cambria"/>
              </w:rPr>
            </w:pPr>
            <w:r>
              <w:rPr>
                <w:rFonts w:eastAsia="Cambria"/>
              </w:rPr>
              <w:t>Golub Vasile , tel.060719021</w:t>
            </w:r>
          </w:p>
          <w:p w14:paraId="783F603C" w14:textId="77777777" w:rsidR="00734DAC" w:rsidRPr="005E71CF" w:rsidRDefault="00734DAC" w:rsidP="000F1C60">
            <w:pPr>
              <w:spacing w:line="276" w:lineRule="auto"/>
              <w:jc w:val="both"/>
            </w:pPr>
            <w:r>
              <w:rPr>
                <w:rFonts w:eastAsia="Cambria"/>
              </w:rPr>
              <w:t>vasile.golub.93@gmail.com</w:t>
            </w:r>
          </w:p>
        </w:tc>
      </w:tr>
      <w:tr w:rsidR="00734DAC" w:rsidRPr="00C014D5" w14:paraId="0C72BB02" w14:textId="77777777" w:rsidTr="000F1C60">
        <w:tc>
          <w:tcPr>
            <w:tcW w:w="5949" w:type="dxa"/>
            <w:shd w:val="clear" w:color="auto" w:fill="F2F2F2" w:themeFill="background1" w:themeFillShade="F2"/>
          </w:tcPr>
          <w:p w14:paraId="09C7F318" w14:textId="77777777" w:rsidR="00734DAC" w:rsidRPr="004B32D4" w:rsidRDefault="00734DAC" w:rsidP="000F1C60">
            <w:pPr>
              <w:spacing w:line="276" w:lineRule="auto"/>
              <w:jc w:val="both"/>
            </w:pPr>
            <w:r w:rsidRPr="004B32D4">
              <w:t>Adresa de e-mail sau de internet de la care se va putea obține accesul liber, direct, total și gratuit la documentația de atribuire</w:t>
            </w:r>
          </w:p>
          <w:p w14:paraId="56C59ECF" w14:textId="77777777" w:rsidR="00734DAC" w:rsidRPr="00CD0F9F" w:rsidRDefault="00734DAC" w:rsidP="000F1C60">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66A42CA" w14:textId="77777777" w:rsidR="00734DAC" w:rsidRPr="005E71CF" w:rsidRDefault="00734DAC" w:rsidP="000F1C60">
            <w:pPr>
              <w:shd w:val="clear" w:color="auto" w:fill="FFFFFF" w:themeFill="background1"/>
              <w:tabs>
                <w:tab w:val="left" w:pos="284"/>
                <w:tab w:val="right" w:pos="9531"/>
              </w:tabs>
              <w:spacing w:before="120"/>
              <w:jc w:val="both"/>
              <w:rPr>
                <w:lang w:val="it-IT" w:eastAsia="ru-RU"/>
              </w:rPr>
            </w:pPr>
            <w:r w:rsidRPr="005E71CF">
              <w:rPr>
                <w:lang w:val="it-IT" w:eastAsia="ru-RU"/>
              </w:rPr>
              <w:t>Documentația de atribuire este anexată în cadrul procedurii în SIA RSAP</w:t>
            </w:r>
          </w:p>
          <w:p w14:paraId="6591262F" w14:textId="77777777" w:rsidR="00734DAC" w:rsidRPr="005E71CF" w:rsidRDefault="00734DAC" w:rsidP="000F1C60">
            <w:pPr>
              <w:spacing w:line="276" w:lineRule="auto"/>
              <w:jc w:val="both"/>
              <w:rPr>
                <w:lang w:val="it-IT"/>
              </w:rPr>
            </w:pPr>
          </w:p>
        </w:tc>
      </w:tr>
      <w:tr w:rsidR="00734DAC" w:rsidRPr="00C014D5" w14:paraId="7E0F6196" w14:textId="77777777" w:rsidTr="000F1C60">
        <w:tc>
          <w:tcPr>
            <w:tcW w:w="5949" w:type="dxa"/>
            <w:shd w:val="clear" w:color="auto" w:fill="F2F2F2" w:themeFill="background1" w:themeFillShade="F2"/>
          </w:tcPr>
          <w:p w14:paraId="287CFEB7" w14:textId="77777777" w:rsidR="00734DAC" w:rsidRPr="004B32D4" w:rsidRDefault="00734DAC" w:rsidP="000F1C60">
            <w:pPr>
              <w:spacing w:line="276" w:lineRule="auto"/>
              <w:jc w:val="both"/>
            </w:pPr>
            <w:r w:rsidRPr="004B32D4">
              <w:t>Tipul autorității contractante și obiectul principal de activitate</w:t>
            </w:r>
          </w:p>
          <w:p w14:paraId="5E4474CA" w14:textId="77777777" w:rsidR="00734DAC" w:rsidRPr="00CD0F9F" w:rsidRDefault="00734DAC" w:rsidP="000F1C60">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3416013" w14:textId="77777777" w:rsidR="00734DAC" w:rsidRPr="005E71CF" w:rsidRDefault="00734DAC" w:rsidP="000F1C60">
            <w:pPr>
              <w:spacing w:line="276" w:lineRule="auto"/>
              <w:jc w:val="both"/>
            </w:pPr>
            <w:r w:rsidRPr="005E71CF">
              <w:rPr>
                <w:lang w:val="en-US"/>
              </w:rPr>
              <w:t>Nu se aplică</w:t>
            </w:r>
          </w:p>
        </w:tc>
      </w:tr>
    </w:tbl>
    <w:p w14:paraId="2F1FA989" w14:textId="77777777" w:rsidR="00734DAC" w:rsidRPr="00E84B8B" w:rsidRDefault="00734DAC" w:rsidP="00734DAC">
      <w:pPr>
        <w:pStyle w:val="a"/>
        <w:numPr>
          <w:ilvl w:val="0"/>
          <w:numId w:val="24"/>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34DAC" w:rsidRPr="001E3F00" w14:paraId="06A191FD" w14:textId="77777777" w:rsidTr="000F1C6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7C8DB" w14:textId="77777777" w:rsidR="00734DAC" w:rsidRPr="001E3F00" w:rsidRDefault="00734DAC" w:rsidP="000F1C60">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A15C76" w14:textId="77777777" w:rsidR="00734DAC" w:rsidRPr="001E3F00" w:rsidRDefault="00734DAC" w:rsidP="000F1C60">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51215" w14:textId="77777777" w:rsidR="00734DAC" w:rsidRPr="001E3F00" w:rsidRDefault="00734DAC" w:rsidP="000F1C60">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7362BA" w14:textId="77777777" w:rsidR="00734DAC" w:rsidRPr="001E3F00" w:rsidRDefault="00734DAC" w:rsidP="000F1C60">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9F7520" w14:textId="77777777" w:rsidR="00734DAC" w:rsidRPr="001E3F00" w:rsidRDefault="00734DAC" w:rsidP="000F1C60">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5D3AB3" w14:textId="77777777" w:rsidR="00734DAC" w:rsidRPr="001E3F00" w:rsidRDefault="00734DAC" w:rsidP="000F1C60">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734DAC" w:rsidRPr="001E3F00" w14:paraId="37AF696B" w14:textId="77777777" w:rsidTr="000F1C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6A49C8" w14:textId="77777777" w:rsidR="00734DAC" w:rsidRPr="003D13B5" w:rsidRDefault="00734DAC" w:rsidP="000F1C60">
            <w:pPr>
              <w:spacing w:line="276" w:lineRule="auto"/>
              <w:jc w:val="center"/>
            </w:pPr>
            <w:r w:rsidRPr="003D13B5">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9D8AAC" w14:textId="77777777" w:rsidR="00734DAC" w:rsidRPr="003D13B5" w:rsidRDefault="00734DAC" w:rsidP="000F1C60">
            <w:pPr>
              <w:spacing w:line="276" w:lineRule="auto"/>
            </w:pPr>
            <w: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DDBCA1" w14:textId="77777777" w:rsidR="00734DAC" w:rsidRPr="00CF5AC5" w:rsidRDefault="00734DAC" w:rsidP="000F1C60">
            <w:pPr>
              <w:jc w:val="center"/>
            </w:pPr>
            <w:r w:rsidRPr="00CF5AC5">
              <w:t>Constructia trotuarului cu L=370 m pe str. St. cel Mare</w:t>
            </w:r>
            <w:r>
              <w:t xml:space="preserve"> și Sfînt</w:t>
            </w:r>
            <w:r w:rsidRPr="00CF5AC5">
              <w:t xml:space="preserve"> in s. Cuhurestii de Sus</w:t>
            </w:r>
            <w:r>
              <w:t>, r-nul Florești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9A45A7" w14:textId="77777777" w:rsidR="00734DAC" w:rsidRPr="003D13B5" w:rsidRDefault="00734DAC" w:rsidP="000F1C60">
            <w:pPr>
              <w:spacing w:line="276" w:lineRule="auto"/>
              <w:jc w:val="center"/>
            </w:pPr>
            <w: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6EF75A" w14:textId="77777777" w:rsidR="00734DAC" w:rsidRPr="003D13B5" w:rsidRDefault="00734DAC" w:rsidP="000F1C60">
            <w:pPr>
              <w:spacing w:line="276" w:lineRule="auto"/>
            </w:pPr>
            <w:r w:rsidRPr="00CF5AC5">
              <w:t>Constructia trotuarului cu L=370 m pe str. St. cel Mare</w:t>
            </w:r>
            <w:r>
              <w:t xml:space="preserve"> și Sfînt</w:t>
            </w:r>
            <w:r w:rsidRPr="00CF5AC5">
              <w:t xml:space="preserve"> in s. Cuhurestii de Sus</w:t>
            </w:r>
            <w:r>
              <w:t>, r-nul Florești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140FCF" w14:textId="77777777" w:rsidR="00734DAC" w:rsidRPr="003D13B5" w:rsidRDefault="00734DAC" w:rsidP="000F1C60">
            <w:pPr>
              <w:spacing w:line="276" w:lineRule="auto"/>
              <w:jc w:val="center"/>
            </w:pPr>
            <w:r>
              <w:t>609640,93</w:t>
            </w:r>
          </w:p>
        </w:tc>
      </w:tr>
    </w:tbl>
    <w:p w14:paraId="5F6BF2F4" w14:textId="77777777" w:rsidR="00734DAC" w:rsidRPr="001E3F00" w:rsidRDefault="00734DAC" w:rsidP="00734DAC">
      <w:pPr>
        <w:pStyle w:val="a"/>
        <w:numPr>
          <w:ilvl w:val="0"/>
          <w:numId w:val="24"/>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sunt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1"/>
        <w:tblW w:w="9923" w:type="dxa"/>
        <w:tblInd w:w="-5" w:type="dxa"/>
        <w:tblLook w:val="04A0" w:firstRow="1" w:lastRow="0" w:firstColumn="1" w:lastColumn="0" w:noHBand="0" w:noVBand="1"/>
      </w:tblPr>
      <w:tblGrid>
        <w:gridCol w:w="5954"/>
        <w:gridCol w:w="3969"/>
      </w:tblGrid>
      <w:tr w:rsidR="00734DAC" w:rsidRPr="001E3F00" w14:paraId="3457CB26" w14:textId="77777777" w:rsidTr="000F1C60">
        <w:tc>
          <w:tcPr>
            <w:tcW w:w="5954" w:type="dxa"/>
            <w:shd w:val="clear" w:color="auto" w:fill="F2F2F2" w:themeFill="background1" w:themeFillShade="F2"/>
          </w:tcPr>
          <w:p w14:paraId="4B54669D" w14:textId="77777777" w:rsidR="00734DAC" w:rsidRPr="001E3F00" w:rsidRDefault="00734DAC" w:rsidP="000F1C60">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7FF1650E" w14:textId="77777777" w:rsidR="00734DAC" w:rsidRPr="001E3F00" w:rsidRDefault="00734DAC" w:rsidP="000F1C60">
            <w:pPr>
              <w:spacing w:line="276" w:lineRule="auto"/>
              <w:jc w:val="both"/>
            </w:pPr>
            <w:r w:rsidRPr="001E3F00">
              <w:t xml:space="preserve">Nu </w:t>
            </w:r>
            <w:r>
              <w:t>v</w:t>
            </w:r>
          </w:p>
          <w:p w14:paraId="6ABEC9FC" w14:textId="77777777" w:rsidR="00734DAC" w:rsidRPr="001E3F00" w:rsidRDefault="00734DAC" w:rsidP="000F1C60">
            <w:pPr>
              <w:pStyle w:val="a"/>
              <w:spacing w:line="276" w:lineRule="auto"/>
              <w:ind w:left="0"/>
            </w:pPr>
            <w:r w:rsidRPr="001E3F00">
              <w:t>Da □</w:t>
            </w:r>
          </w:p>
        </w:tc>
      </w:tr>
      <w:tr w:rsidR="00734DAC" w:rsidRPr="001E3F00" w14:paraId="79DF5F41" w14:textId="77777777" w:rsidTr="000F1C60">
        <w:tc>
          <w:tcPr>
            <w:tcW w:w="5954" w:type="dxa"/>
            <w:shd w:val="clear" w:color="auto" w:fill="F2F2F2" w:themeFill="background1" w:themeFillShade="F2"/>
          </w:tcPr>
          <w:p w14:paraId="27193B49" w14:textId="77777777" w:rsidR="00734DAC" w:rsidRPr="001E3F00" w:rsidRDefault="00734DAC" w:rsidP="000F1C60">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0E042821" w14:textId="77777777" w:rsidR="00734DAC" w:rsidRPr="001E3F00" w:rsidRDefault="00734DAC" w:rsidP="000F1C60">
            <w:pPr>
              <w:spacing w:line="276" w:lineRule="auto"/>
              <w:jc w:val="both"/>
            </w:pPr>
            <w:r w:rsidRPr="001E3F00">
              <w:t xml:space="preserve">Nu </w:t>
            </w:r>
            <w:r>
              <w:t>v</w:t>
            </w:r>
          </w:p>
          <w:p w14:paraId="50842DD7" w14:textId="77777777" w:rsidR="00734DAC" w:rsidRPr="001E3F00" w:rsidRDefault="00734DAC" w:rsidP="000F1C60">
            <w:pPr>
              <w:pStyle w:val="a"/>
              <w:spacing w:line="276" w:lineRule="auto"/>
              <w:ind w:left="0"/>
            </w:pPr>
            <w:r w:rsidRPr="001E3F00">
              <w:t>Da □</w:t>
            </w:r>
          </w:p>
        </w:tc>
      </w:tr>
      <w:tr w:rsidR="00734DAC" w:rsidRPr="001E3F00" w14:paraId="5D8B927C" w14:textId="77777777" w:rsidTr="000F1C60">
        <w:tc>
          <w:tcPr>
            <w:tcW w:w="5954" w:type="dxa"/>
            <w:shd w:val="clear" w:color="auto" w:fill="F2F2F2" w:themeFill="background1" w:themeFillShade="F2"/>
          </w:tcPr>
          <w:p w14:paraId="09562BC4" w14:textId="77777777" w:rsidR="00734DAC" w:rsidRPr="001E3F00" w:rsidRDefault="00734DAC" w:rsidP="000F1C60">
            <w:pPr>
              <w:pStyle w:val="a"/>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49D9A816" w14:textId="77777777" w:rsidR="00734DAC" w:rsidRPr="00BC5206" w:rsidRDefault="00734DAC" w:rsidP="000F1C60">
            <w:pPr>
              <w:pStyle w:val="a"/>
              <w:spacing w:line="276" w:lineRule="auto"/>
              <w:ind w:left="0"/>
            </w:pPr>
            <w:proofErr w:type="spellStart"/>
            <w:r>
              <w:rPr>
                <w:rFonts w:ascii="TimesNewRomanPSMT" w:hAnsi="TimesNewRomanPSMT"/>
                <w:color w:val="000000"/>
              </w:rPr>
              <w:t>Cel</w:t>
            </w:r>
            <w:proofErr w:type="spellEnd"/>
            <w:r>
              <w:rPr>
                <w:rFonts w:ascii="TimesNewRomanPSMT" w:hAnsi="TimesNewRomanPSMT"/>
                <w:color w:val="000000"/>
              </w:rPr>
              <w:t xml:space="preserve"> </w:t>
            </w:r>
            <w:proofErr w:type="spellStart"/>
            <w:r>
              <w:rPr>
                <w:rFonts w:ascii="TimesNewRomanPSMT" w:hAnsi="TimesNewRomanPSMT"/>
                <w:color w:val="000000"/>
              </w:rPr>
              <w:t>mai</w:t>
            </w:r>
            <w:proofErr w:type="spellEnd"/>
            <w:r>
              <w:rPr>
                <w:rFonts w:ascii="TimesNewRomanPSMT" w:hAnsi="TimesNewRomanPSMT"/>
                <w:color w:val="000000"/>
              </w:rPr>
              <w:t xml:space="preserve"> bun </w:t>
            </w:r>
            <w:proofErr w:type="spellStart"/>
            <w:r>
              <w:rPr>
                <w:rFonts w:ascii="TimesNewRomanPSMT" w:hAnsi="TimesNewRomanPSMT"/>
                <w:color w:val="000000"/>
              </w:rPr>
              <w:t>calitate-preț</w:t>
            </w:r>
            <w:proofErr w:type="spellEnd"/>
          </w:p>
          <w:p w14:paraId="3E124270" w14:textId="77777777" w:rsidR="00734DAC" w:rsidRPr="00BC5206" w:rsidRDefault="00734DAC" w:rsidP="000F1C60">
            <w:pPr>
              <w:pStyle w:val="a"/>
              <w:spacing w:line="276" w:lineRule="auto"/>
              <w:ind w:left="0"/>
            </w:pPr>
          </w:p>
        </w:tc>
      </w:tr>
    </w:tbl>
    <w:p w14:paraId="4E7F8A0B" w14:textId="77777777" w:rsidR="00734DAC" w:rsidRDefault="00734DAC" w:rsidP="00734DAC">
      <w:pPr>
        <w:pStyle w:val="a"/>
        <w:numPr>
          <w:ilvl w:val="0"/>
          <w:numId w:val="0"/>
        </w:numPr>
        <w:spacing w:before="240" w:line="276" w:lineRule="auto"/>
        <w:ind w:left="1077"/>
        <w:rPr>
          <w:b/>
        </w:rPr>
      </w:pPr>
    </w:p>
    <w:p w14:paraId="0DDFB086" w14:textId="77777777" w:rsidR="00734DAC" w:rsidRDefault="00734DAC" w:rsidP="00734DAC">
      <w:pPr>
        <w:pStyle w:val="a"/>
        <w:numPr>
          <w:ilvl w:val="0"/>
          <w:numId w:val="0"/>
        </w:numPr>
        <w:spacing w:before="240" w:line="276" w:lineRule="auto"/>
        <w:ind w:left="1077"/>
        <w:rPr>
          <w:b/>
        </w:rPr>
      </w:pPr>
    </w:p>
    <w:p w14:paraId="5983C711" w14:textId="77777777" w:rsidR="00734DAC" w:rsidRPr="00E84B8B" w:rsidRDefault="00734DAC" w:rsidP="00734DAC">
      <w:pPr>
        <w:pStyle w:val="a"/>
        <w:numPr>
          <w:ilvl w:val="0"/>
          <w:numId w:val="24"/>
        </w:numPr>
        <w:tabs>
          <w:tab w:val="clear" w:pos="1134"/>
        </w:tabs>
        <w:spacing w:before="240" w:after="160" w:line="276" w:lineRule="auto"/>
        <w:rPr>
          <w:b/>
        </w:rPr>
      </w:pPr>
      <w:r w:rsidRPr="00E84B8B">
        <w:rPr>
          <w:b/>
        </w:rPr>
        <w:t xml:space="preserve">Alte </w:t>
      </w:r>
      <w:proofErr w:type="spellStart"/>
      <w:r w:rsidRPr="00E84B8B">
        <w:rPr>
          <w:b/>
        </w:rPr>
        <w:t>informații</w:t>
      </w:r>
      <w:proofErr w:type="spellEnd"/>
      <w:r w:rsidRPr="00E84B8B">
        <w:rPr>
          <w:b/>
        </w:rPr>
        <w:t>:</w:t>
      </w:r>
    </w:p>
    <w:tbl>
      <w:tblPr>
        <w:tblStyle w:val="af1"/>
        <w:tblW w:w="9923" w:type="dxa"/>
        <w:tblInd w:w="-5" w:type="dxa"/>
        <w:tblLook w:val="04A0" w:firstRow="1" w:lastRow="0" w:firstColumn="1" w:lastColumn="0" w:noHBand="0" w:noVBand="1"/>
      </w:tblPr>
      <w:tblGrid>
        <w:gridCol w:w="5812"/>
        <w:gridCol w:w="4111"/>
      </w:tblGrid>
      <w:tr w:rsidR="00734DAC" w:rsidRPr="00C014D5" w14:paraId="36E96CBC" w14:textId="77777777" w:rsidTr="000F1C60">
        <w:tc>
          <w:tcPr>
            <w:tcW w:w="5812" w:type="dxa"/>
            <w:shd w:val="clear" w:color="auto" w:fill="F2F2F2" w:themeFill="background1" w:themeFillShade="F2"/>
          </w:tcPr>
          <w:p w14:paraId="2F78AE78" w14:textId="77777777" w:rsidR="00734DAC" w:rsidRPr="00C014D5" w:rsidRDefault="00734DAC" w:rsidP="000F1C60">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43C9FC86" w14:textId="77777777" w:rsidR="00734DAC" w:rsidRPr="00C014D5" w:rsidRDefault="00734DAC" w:rsidP="000F1C60">
            <w:pPr>
              <w:pStyle w:val="a"/>
              <w:spacing w:line="276" w:lineRule="auto"/>
              <w:ind w:left="0"/>
            </w:pPr>
            <w:r>
              <w:t>03.08.2026</w:t>
            </w:r>
          </w:p>
        </w:tc>
      </w:tr>
      <w:tr w:rsidR="00734DAC" w:rsidRPr="00C014D5" w14:paraId="2CC20C63" w14:textId="77777777" w:rsidTr="000F1C60">
        <w:tc>
          <w:tcPr>
            <w:tcW w:w="5812" w:type="dxa"/>
            <w:shd w:val="clear" w:color="auto" w:fill="F2F2F2" w:themeFill="background1" w:themeFillShade="F2"/>
          </w:tcPr>
          <w:p w14:paraId="33FD29C9" w14:textId="77777777" w:rsidR="00734DAC" w:rsidRPr="00C014D5" w:rsidRDefault="00734DAC" w:rsidP="000F1C60">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1238D46C" w14:textId="77777777" w:rsidR="00734DAC" w:rsidRPr="00C014D5" w:rsidRDefault="00734DAC" w:rsidP="000F1C60">
            <w:pPr>
              <w:pStyle w:val="a"/>
              <w:spacing w:line="276" w:lineRule="auto"/>
              <w:ind w:left="0"/>
            </w:pPr>
            <w:r>
              <w:t>A</w:t>
            </w:r>
            <w:r w:rsidRPr="00C014D5">
              <w:t>cord-</w:t>
            </w:r>
            <w:proofErr w:type="spellStart"/>
            <w:r w:rsidRPr="00C014D5">
              <w:t>cadru</w:t>
            </w:r>
            <w:proofErr w:type="spellEnd"/>
            <w:r w:rsidRPr="00C014D5">
              <w:t xml:space="preserve"> □</w:t>
            </w:r>
          </w:p>
          <w:p w14:paraId="2939E2E4" w14:textId="77777777" w:rsidR="00734DAC" w:rsidRPr="00C014D5" w:rsidRDefault="00734DAC" w:rsidP="000F1C60">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r>
              <w:t>v</w:t>
            </w:r>
          </w:p>
        </w:tc>
      </w:tr>
      <w:tr w:rsidR="00734DAC" w:rsidRPr="00C014D5" w14:paraId="1D5A2825" w14:textId="77777777" w:rsidTr="000F1C60">
        <w:tc>
          <w:tcPr>
            <w:tcW w:w="5812" w:type="dxa"/>
            <w:shd w:val="clear" w:color="auto" w:fill="F2F2F2" w:themeFill="background1" w:themeFillShade="F2"/>
          </w:tcPr>
          <w:p w14:paraId="2B61F75A" w14:textId="77777777" w:rsidR="00734DAC" w:rsidRPr="00C014D5" w:rsidRDefault="00734DAC" w:rsidP="000F1C60">
            <w:pPr>
              <w:pStyle w:val="a"/>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Mondiale a </w:t>
            </w:r>
            <w:proofErr w:type="spellStart"/>
            <w:r w:rsidRPr="004B32D4">
              <w:rPr>
                <w:lang w:eastAsia="zh-CN"/>
              </w:rPr>
              <w:t>Comerțului</w:t>
            </w:r>
            <w:proofErr w:type="spellEnd"/>
          </w:p>
          <w:p w14:paraId="685AF2D0" w14:textId="77777777" w:rsidR="00734DAC" w:rsidRPr="00C014D5" w:rsidRDefault="00734DAC" w:rsidP="000F1C60">
            <w:pPr>
              <w:pStyle w:val="a"/>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0421FB78" w14:textId="77777777" w:rsidR="00734DAC" w:rsidRPr="004B32D4" w:rsidRDefault="00734DAC" w:rsidP="000F1C60">
            <w:pPr>
              <w:spacing w:line="276" w:lineRule="auto"/>
              <w:jc w:val="both"/>
            </w:pPr>
            <w:r w:rsidRPr="004B32D4">
              <w:t xml:space="preserve">Nu </w:t>
            </w:r>
            <w:r>
              <w:t>v</w:t>
            </w:r>
          </w:p>
          <w:p w14:paraId="26B8DF45" w14:textId="77777777" w:rsidR="00734DAC" w:rsidRPr="00C014D5" w:rsidRDefault="00734DAC" w:rsidP="000F1C60">
            <w:pPr>
              <w:pStyle w:val="a"/>
              <w:spacing w:line="276" w:lineRule="auto"/>
              <w:ind w:left="0"/>
            </w:pPr>
            <w:r w:rsidRPr="004B32D4">
              <w:t>Da □</w:t>
            </w:r>
          </w:p>
        </w:tc>
      </w:tr>
      <w:tr w:rsidR="00734DAC" w:rsidRPr="00C014D5" w14:paraId="2BBE1184" w14:textId="77777777" w:rsidTr="000F1C60">
        <w:tc>
          <w:tcPr>
            <w:tcW w:w="5812" w:type="dxa"/>
            <w:shd w:val="clear" w:color="auto" w:fill="F2F2F2" w:themeFill="background1" w:themeFillShade="F2"/>
          </w:tcPr>
          <w:p w14:paraId="26C2D142" w14:textId="77777777" w:rsidR="00734DAC" w:rsidRPr="00C014D5" w:rsidRDefault="00734DAC" w:rsidP="000F1C60">
            <w:pPr>
              <w:spacing w:line="276" w:lineRule="auto"/>
              <w:jc w:val="both"/>
            </w:pPr>
            <w:r w:rsidRPr="00C014D5">
              <w:t>Agenția Națională pentru Soluționarea Contestațiilor</w:t>
            </w:r>
          </w:p>
          <w:p w14:paraId="1AE2A533" w14:textId="77777777" w:rsidR="00734DAC" w:rsidRPr="00C014D5" w:rsidRDefault="00734DAC" w:rsidP="000F1C60">
            <w:pPr>
              <w:pStyle w:val="a"/>
              <w:spacing w:line="276" w:lineRule="auto"/>
              <w:ind w:left="0"/>
              <w:rPr>
                <w:lang w:eastAsia="zh-CN"/>
              </w:rPr>
            </w:pPr>
          </w:p>
        </w:tc>
        <w:tc>
          <w:tcPr>
            <w:tcW w:w="4111" w:type="dxa"/>
          </w:tcPr>
          <w:p w14:paraId="03E84F4D" w14:textId="77777777" w:rsidR="00734DAC" w:rsidRPr="00C014D5" w:rsidRDefault="00734DAC" w:rsidP="000F1C60">
            <w:pPr>
              <w:spacing w:line="276" w:lineRule="auto"/>
              <w:jc w:val="both"/>
            </w:pPr>
            <w:r w:rsidRPr="00C014D5">
              <w:t>mun. Chișinău, bd. Ștefan cel Mare și Sfânt, 124, MD-2001;</w:t>
            </w:r>
          </w:p>
          <w:p w14:paraId="0236F22D" w14:textId="77777777" w:rsidR="00734DAC" w:rsidRDefault="00734DAC" w:rsidP="000F1C60">
            <w:pPr>
              <w:spacing w:line="276" w:lineRule="auto"/>
              <w:jc w:val="both"/>
            </w:pPr>
            <w:r w:rsidRPr="00C014D5">
              <w:t xml:space="preserve">tel/fax: (022) 820 652, 820-651 </w:t>
            </w:r>
          </w:p>
          <w:p w14:paraId="10F55A7A" w14:textId="77777777" w:rsidR="00734DAC" w:rsidRPr="00C014D5" w:rsidRDefault="00734DAC" w:rsidP="000F1C60">
            <w:pPr>
              <w:spacing w:line="276" w:lineRule="auto"/>
              <w:jc w:val="both"/>
              <w:rPr>
                <w:rStyle w:val="af3"/>
                <w:rFonts w:eastAsiaTheme="majorEastAsia"/>
              </w:rPr>
            </w:pPr>
            <w:r>
              <w:t>e</w:t>
            </w:r>
            <w:r w:rsidRPr="00C014D5">
              <w:t xml:space="preserve">-mail: </w:t>
            </w:r>
            <w:hyperlink r:id="rId12" w:history="1">
              <w:r w:rsidRPr="00C014D5">
                <w:rPr>
                  <w:rStyle w:val="af3"/>
                  <w:rFonts w:eastAsiaTheme="majorEastAsia"/>
                </w:rPr>
                <w:t>contestatii@ansc.md</w:t>
              </w:r>
            </w:hyperlink>
          </w:p>
          <w:p w14:paraId="2F9CC1A8" w14:textId="77777777" w:rsidR="00734DAC" w:rsidRPr="00C014D5" w:rsidRDefault="00734DAC" w:rsidP="000F1C60">
            <w:pPr>
              <w:spacing w:line="276" w:lineRule="auto"/>
              <w:jc w:val="both"/>
            </w:pPr>
            <w:r>
              <w:t>pagina web</w:t>
            </w:r>
            <w:r w:rsidRPr="001E3F00">
              <w:t xml:space="preserve">: </w:t>
            </w:r>
            <w:r w:rsidRPr="00C014D5">
              <w:rPr>
                <w:rStyle w:val="af3"/>
                <w:rFonts w:eastAsiaTheme="majorEastAsia"/>
              </w:rPr>
              <w:t>www.ansc.md</w:t>
            </w:r>
          </w:p>
        </w:tc>
      </w:tr>
      <w:tr w:rsidR="00734DAC" w:rsidRPr="00C014D5" w14:paraId="5270335A" w14:textId="77777777" w:rsidTr="000F1C60">
        <w:tc>
          <w:tcPr>
            <w:tcW w:w="5812" w:type="dxa"/>
            <w:shd w:val="clear" w:color="auto" w:fill="F2F2F2" w:themeFill="background1" w:themeFillShade="F2"/>
          </w:tcPr>
          <w:p w14:paraId="35B2B35F" w14:textId="77777777" w:rsidR="00734DAC" w:rsidRPr="00C014D5" w:rsidRDefault="00734DAC" w:rsidP="000F1C60">
            <w:pPr>
              <w:pStyle w:val="a"/>
              <w:spacing w:line="276" w:lineRule="auto"/>
              <w:ind w:left="0"/>
              <w:rPr>
                <w:lang w:eastAsia="zh-CN"/>
              </w:rPr>
            </w:pPr>
            <w:r w:rsidRPr="00C014D5">
              <w:rPr>
                <w:lang w:eastAsia="zh-CN"/>
              </w:rPr>
              <w:t xml:space="preserve">Alte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239802C1" w14:textId="77777777" w:rsidR="00734DAC" w:rsidRPr="00C014D5" w:rsidRDefault="00734DAC" w:rsidP="000F1C60">
            <w:pPr>
              <w:spacing w:line="276" w:lineRule="auto"/>
              <w:jc w:val="both"/>
            </w:pPr>
          </w:p>
          <w:p w14:paraId="19AE6548" w14:textId="77777777" w:rsidR="00734DAC" w:rsidRPr="00C014D5" w:rsidRDefault="00734DAC" w:rsidP="000F1C60">
            <w:pPr>
              <w:spacing w:line="276" w:lineRule="auto"/>
              <w:jc w:val="both"/>
            </w:pPr>
          </w:p>
        </w:tc>
      </w:tr>
    </w:tbl>
    <w:p w14:paraId="356EE660" w14:textId="77777777" w:rsidR="00734DAC" w:rsidRPr="004B32D4" w:rsidRDefault="00734DAC" w:rsidP="00734DAC">
      <w:pPr>
        <w:spacing w:line="276" w:lineRule="auto"/>
        <w:jc w:val="both"/>
      </w:pPr>
    </w:p>
    <w:p w14:paraId="7A88D32D" w14:textId="77777777" w:rsidR="00734DAC" w:rsidRPr="004B32D4" w:rsidRDefault="00734DAC" w:rsidP="00734DAC">
      <w:pPr>
        <w:spacing w:before="120" w:after="120" w:line="276" w:lineRule="auto"/>
        <w:ind w:firstLine="567"/>
        <w:rPr>
          <w:b/>
        </w:rPr>
      </w:pPr>
      <w:r w:rsidRPr="004B32D4">
        <w:rPr>
          <w:b/>
        </w:rPr>
        <w:t xml:space="preserve">Conducătorul grupului de lucru:  </w:t>
      </w:r>
      <w:r>
        <w:rPr>
          <w:b/>
          <w:u w:val="single"/>
        </w:rPr>
        <w:t>Golub Vasile</w:t>
      </w:r>
      <w:r w:rsidRPr="004B32D4">
        <w:rPr>
          <w:b/>
        </w:rPr>
        <w:t>__________                L.Ș.</w:t>
      </w:r>
    </w:p>
    <w:p w14:paraId="6E1A7189" w14:textId="77777777" w:rsidR="00734DAC" w:rsidRDefault="00734DAC" w:rsidP="00734DAC">
      <w:pPr>
        <w:spacing w:line="276" w:lineRule="auto"/>
        <w:jc w:val="both"/>
      </w:pPr>
    </w:p>
    <w:p w14:paraId="07828F48" w14:textId="77777777" w:rsidR="00734DAC" w:rsidRDefault="00734DAC" w:rsidP="00734DAC">
      <w:pPr>
        <w:spacing w:line="276" w:lineRule="auto"/>
        <w:jc w:val="both"/>
      </w:pPr>
    </w:p>
    <w:p w14:paraId="36BF7009" w14:textId="77777777" w:rsidR="00734DAC" w:rsidRPr="004B32D4" w:rsidRDefault="00734DAC" w:rsidP="00734DAC">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686CFAF5" w14:textId="77777777" w:rsidR="00615E49" w:rsidRPr="00B92B73"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Default="000E4D7D" w:rsidP="00615E49">
      <w:pPr>
        <w:spacing w:after="160" w:line="276" w:lineRule="auto"/>
        <w:rPr>
          <w:rFonts w:ascii="Calibri" w:eastAsia="Calibri" w:hAnsi="Calibri"/>
          <w:noProof w:val="0"/>
          <w:sz w:val="22"/>
          <w:szCs w:val="22"/>
          <w:lang w:val="ro-MD"/>
        </w:rPr>
      </w:pPr>
    </w:p>
    <w:p w14:paraId="6516B243" w14:textId="77777777" w:rsidR="00AA0772" w:rsidRPr="00FF430B" w:rsidRDefault="00AA0772"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37FF960D" w14:textId="77777777" w:rsidR="00734DAC" w:rsidRPr="0053254B" w:rsidRDefault="00734DAC" w:rsidP="00734DAC">
      <w:pPr>
        <w:jc w:val="right"/>
        <w:rPr>
          <w:sz w:val="22"/>
          <w:szCs w:val="22"/>
          <w:lang w:val="pt-BR"/>
        </w:rPr>
      </w:pPr>
      <w:r w:rsidRPr="0053254B">
        <w:rPr>
          <w:lang w:val="pt-BR"/>
        </w:rPr>
        <w:t>Anexa nr. 2</w:t>
      </w:r>
    </w:p>
    <w:p w14:paraId="632C489D" w14:textId="77777777" w:rsidR="00734DAC" w:rsidRPr="0053254B" w:rsidRDefault="00734DAC" w:rsidP="00734DAC">
      <w:pPr>
        <w:jc w:val="right"/>
        <w:rPr>
          <w:lang w:val="pt-BR"/>
        </w:rPr>
      </w:pPr>
      <w:r w:rsidRPr="0053254B">
        <w:rPr>
          <w:lang w:val="pt-BR"/>
        </w:rPr>
        <w:t>la Documentația standard nr. 69</w:t>
      </w:r>
    </w:p>
    <w:p w14:paraId="34EA8B59" w14:textId="77777777" w:rsidR="00734DAC" w:rsidRPr="0053254B" w:rsidRDefault="00734DAC" w:rsidP="00734DAC">
      <w:pPr>
        <w:jc w:val="right"/>
        <w:rPr>
          <w:lang w:val="pt-BR"/>
        </w:rPr>
      </w:pPr>
      <w:r w:rsidRPr="0053254B">
        <w:rPr>
          <w:lang w:val="pt-BR"/>
        </w:rPr>
        <w:t>din 7 mai  2021</w:t>
      </w:r>
    </w:p>
    <w:p w14:paraId="24F0A6C8" w14:textId="77777777" w:rsidR="00734DAC" w:rsidRPr="0053254B" w:rsidRDefault="00734DAC" w:rsidP="00734DAC">
      <w:pPr>
        <w:jc w:val="right"/>
        <w:rPr>
          <w:lang w:val="pt-BR"/>
        </w:rPr>
      </w:pPr>
    </w:p>
    <w:p w14:paraId="3F3B0B24" w14:textId="77777777" w:rsidR="00734DAC" w:rsidRPr="0053254B" w:rsidRDefault="00734DAC" w:rsidP="00734DAC">
      <w:pPr>
        <w:spacing w:before="120"/>
        <w:jc w:val="center"/>
        <w:outlineLvl w:val="0"/>
        <w:rPr>
          <w:b/>
          <w:sz w:val="28"/>
          <w:szCs w:val="28"/>
          <w:lang w:val="pt-BR" w:eastAsia="ru-RU"/>
        </w:rPr>
      </w:pPr>
      <w:r w:rsidRPr="0053254B">
        <w:rPr>
          <w:b/>
          <w:sz w:val="28"/>
          <w:szCs w:val="28"/>
          <w:lang w:val="pt-BR" w:eastAsia="ru-RU"/>
        </w:rPr>
        <w:t>ANUNȚ DE PARTICIPARE, INCLUSIV PENTRU PROCEDURILE DE PRESELECȚIE/PROCEDURILE NEGOCIATE</w:t>
      </w:r>
    </w:p>
    <w:p w14:paraId="57273EAA" w14:textId="77777777" w:rsidR="00734DAC" w:rsidRPr="0053254B" w:rsidRDefault="00734DAC" w:rsidP="00734DAC">
      <w:pPr>
        <w:rPr>
          <w:sz w:val="20"/>
          <w:szCs w:val="20"/>
          <w:lang w:val="pt-BR" w:eastAsia="ru-RU"/>
        </w:rPr>
      </w:pPr>
    </w:p>
    <w:p w14:paraId="179BF0C1" w14:textId="77777777" w:rsidR="00734DAC" w:rsidRDefault="00734DAC" w:rsidP="00734DAC">
      <w:pPr>
        <w:jc w:val="center"/>
        <w:rPr>
          <w:b/>
          <w:lang w:val="pt-BR" w:eastAsia="ru-RU"/>
        </w:rPr>
      </w:pPr>
      <w:r w:rsidRPr="0053254B">
        <w:rPr>
          <w:b/>
          <w:lang w:val="pt-BR" w:eastAsia="ru-RU"/>
        </w:rPr>
        <w:t xml:space="preserve">privind achiziționarea </w:t>
      </w:r>
      <w:r w:rsidRPr="00AA7F7C">
        <w:rPr>
          <w:b/>
          <w:bCs/>
          <w:u w:val="single"/>
          <w:lang w:val="pt-BR"/>
        </w:rPr>
        <w:t>Construc</w:t>
      </w:r>
      <w:r>
        <w:rPr>
          <w:b/>
          <w:bCs/>
          <w:u w:val="single"/>
        </w:rPr>
        <w:t>ția trotuarului cu L=370 m pe str.Stefan cel Mare și Sfânt în s.</w:t>
      </w:r>
      <w:r w:rsidRPr="00AA7F7C">
        <w:rPr>
          <w:b/>
          <w:bCs/>
          <w:u w:val="single"/>
          <w:lang w:val="pt-BR"/>
        </w:rPr>
        <w:t xml:space="preserve"> Cuhureștii de Sus, r-nul Florești</w:t>
      </w:r>
      <w:r w:rsidRPr="0053254B">
        <w:rPr>
          <w:sz w:val="20"/>
          <w:lang w:val="pt-BR" w:eastAsia="ru-RU"/>
        </w:rPr>
        <w:t xml:space="preserve"> (se indică obiectul achiziției)</w:t>
      </w:r>
    </w:p>
    <w:p w14:paraId="546FCC4B" w14:textId="77777777" w:rsidR="00734DAC" w:rsidRPr="00C915D4" w:rsidRDefault="00734DAC" w:rsidP="00734DAC">
      <w:pPr>
        <w:rPr>
          <w:b/>
          <w:bCs/>
        </w:rPr>
      </w:pPr>
      <w:r w:rsidRPr="0053254B">
        <w:rPr>
          <w:b/>
          <w:lang w:val="pt-BR" w:eastAsia="ru-RU"/>
        </w:rPr>
        <w:t>prin procedura de achiziț</w:t>
      </w:r>
      <w:r>
        <w:rPr>
          <w:b/>
          <w:lang w:val="pt-BR" w:eastAsia="ru-RU"/>
        </w:rPr>
        <w:t>ie____</w:t>
      </w:r>
      <w:r w:rsidRPr="00DE4661">
        <w:rPr>
          <w:b/>
          <w:u w:val="single"/>
          <w:lang w:val="pt-BR" w:eastAsia="ru-RU"/>
        </w:rPr>
        <w:t>Cererea ofertei de pre</w:t>
      </w:r>
      <w:r w:rsidRPr="00DE4661">
        <w:rPr>
          <w:b/>
          <w:u w:val="single"/>
          <w:lang w:eastAsia="ru-RU"/>
        </w:rPr>
        <w:t>ț</w:t>
      </w:r>
      <w:r>
        <w:rPr>
          <w:b/>
          <w:lang w:eastAsia="ru-RU"/>
        </w:rPr>
        <w:t xml:space="preserve"> </w:t>
      </w:r>
      <w:r w:rsidRPr="0053254B">
        <w:rPr>
          <w:b/>
          <w:lang w:val="pt-BR" w:eastAsia="ru-RU"/>
        </w:rPr>
        <w:t>_________________</w:t>
      </w:r>
      <w:r w:rsidRPr="0053254B">
        <w:rPr>
          <w:b/>
          <w:lang w:val="pt-BR" w:eastAsia="ru-RU"/>
        </w:rPr>
        <w:br/>
      </w:r>
      <w:r w:rsidRPr="0053254B">
        <w:rPr>
          <w:sz w:val="20"/>
          <w:lang w:val="pt-BR" w:eastAsia="ru-RU"/>
        </w:rPr>
        <w:t xml:space="preserve">                                                          (tipul procedurii de achiziție)</w:t>
      </w:r>
    </w:p>
    <w:p w14:paraId="5FFD2B37" w14:textId="77777777" w:rsidR="00734DAC" w:rsidRPr="00DE4661" w:rsidRDefault="00734DAC" w:rsidP="00734DAC">
      <w:pPr>
        <w:tabs>
          <w:tab w:val="left" w:pos="284"/>
          <w:tab w:val="right" w:pos="9531"/>
        </w:tabs>
        <w:spacing w:before="120"/>
        <w:rPr>
          <w:b/>
          <w:highlight w:val="yellow"/>
          <w:u w:val="single"/>
          <w:lang w:val="pt-BR"/>
        </w:rPr>
      </w:pPr>
      <w:r w:rsidRPr="0053254B">
        <w:rPr>
          <w:b/>
          <w:highlight w:val="yellow"/>
          <w:lang w:val="pt-BR"/>
        </w:rPr>
        <w:t>*Procedura a fost inclusă în planul de achiziții publice a autorității contractante (Da/Nu):_</w:t>
      </w:r>
      <w:r w:rsidRPr="00DE4661">
        <w:rPr>
          <w:b/>
          <w:highlight w:val="yellow"/>
          <w:u w:val="single"/>
          <w:lang w:val="pt-BR"/>
        </w:rPr>
        <w:t>da_</w:t>
      </w:r>
    </w:p>
    <w:p w14:paraId="0E6FD23F" w14:textId="77777777" w:rsidR="00734DAC" w:rsidRDefault="00734DAC" w:rsidP="00734DAC">
      <w:pPr>
        <w:shd w:val="clear" w:color="auto" w:fill="FFFFFF"/>
        <w:tabs>
          <w:tab w:val="left" w:pos="284"/>
          <w:tab w:val="right" w:pos="426"/>
        </w:tabs>
        <w:spacing w:before="120"/>
        <w:jc w:val="both"/>
        <w:rPr>
          <w:u w:val="single"/>
        </w:rPr>
      </w:pPr>
      <w:r w:rsidRPr="0053254B">
        <w:rPr>
          <w:b/>
          <w:highlight w:val="yellow"/>
          <w:lang w:val="pt-BR"/>
        </w:rPr>
        <w:t>Link-ul către planul de achiziții publice publicat</w:t>
      </w:r>
      <w:r w:rsidRPr="000A7CAC">
        <w:rPr>
          <w:b/>
          <w:highlight w:val="yellow"/>
          <w:u w:val="single"/>
          <w:lang w:val="pt-BR"/>
        </w:rPr>
        <w:t>:_</w:t>
      </w:r>
      <w:r w:rsidRPr="000A7CAC">
        <w:rPr>
          <w:u w:val="single"/>
        </w:rPr>
        <w:t xml:space="preserve"> </w:t>
      </w:r>
      <w:hyperlink r:id="rId13" w:history="1">
        <w:r w:rsidRPr="00B0178C">
          <w:rPr>
            <w:rStyle w:val="af3"/>
          </w:rPr>
          <w:t>https://primariacuhurestiidesus.md/achizitii-publice/</w:t>
        </w:r>
      </w:hyperlink>
      <w:r>
        <w:rPr>
          <w:u w:val="single"/>
        </w:rPr>
        <w:t>.</w:t>
      </w:r>
    </w:p>
    <w:p w14:paraId="72E178A0" w14:textId="77777777" w:rsidR="00734DAC" w:rsidRPr="00231290" w:rsidRDefault="00734DAC" w:rsidP="00734DAC">
      <w:pPr>
        <w:pStyle w:val="a"/>
        <w:numPr>
          <w:ilvl w:val="0"/>
          <w:numId w:val="25"/>
        </w:numPr>
        <w:shd w:val="clear" w:color="auto" w:fill="FFFFFF"/>
        <w:tabs>
          <w:tab w:val="left" w:pos="284"/>
          <w:tab w:val="right" w:pos="426"/>
        </w:tabs>
        <w:spacing w:before="120"/>
        <w:rPr>
          <w:b/>
          <w:lang w:val="pt-BR" w:eastAsia="ru-RU"/>
        </w:rPr>
      </w:pPr>
      <w:r w:rsidRPr="00231290">
        <w:rPr>
          <w:b/>
          <w:lang w:val="pt-BR" w:eastAsia="ru-RU"/>
        </w:rPr>
        <w:t xml:space="preserve">Denumirea autorității contractante: </w:t>
      </w:r>
      <w:r w:rsidRPr="00231290">
        <w:rPr>
          <w:b/>
          <w:u w:val="single"/>
          <w:lang w:val="pt-BR" w:eastAsia="ru-RU"/>
        </w:rPr>
        <w:t>Primăria Cuhureștii de Sus</w:t>
      </w:r>
      <w:r w:rsidRPr="00231290">
        <w:rPr>
          <w:b/>
          <w:lang w:val="pt-BR" w:eastAsia="ru-RU"/>
        </w:rPr>
        <w:t xml:space="preserve"> _______________</w:t>
      </w:r>
    </w:p>
    <w:p w14:paraId="4EDD85BD" w14:textId="77777777" w:rsidR="00734DAC" w:rsidRPr="00FF430B" w:rsidRDefault="00734DAC" w:rsidP="00734DAC">
      <w:pPr>
        <w:numPr>
          <w:ilvl w:val="0"/>
          <w:numId w:val="25"/>
        </w:numPr>
        <w:shd w:val="clear" w:color="auto" w:fill="FFFFFF"/>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lang w:eastAsia="ru-RU"/>
        </w:rPr>
        <w:t>____</w:t>
      </w:r>
      <w:r w:rsidRPr="00DE4661">
        <w:rPr>
          <w:b/>
          <w:u w:val="single"/>
          <w:shd w:val="clear" w:color="auto" w:fill="FFFFFF"/>
          <w:lang w:eastAsia="ru-RU"/>
        </w:rPr>
        <w:t>100760100</w:t>
      </w:r>
      <w:r>
        <w:rPr>
          <w:b/>
          <w:u w:val="single"/>
          <w:shd w:val="clear" w:color="auto" w:fill="FFFFFF"/>
          <w:lang w:eastAsia="ru-RU"/>
        </w:rPr>
        <w:t>9255</w:t>
      </w:r>
      <w:r w:rsidRPr="00DE4661">
        <w:rPr>
          <w:b/>
          <w:u w:val="single"/>
          <w:shd w:val="clear" w:color="auto" w:fill="FFFFFF"/>
          <w:lang w:eastAsia="ru-RU"/>
        </w:rPr>
        <w:t xml:space="preserve"> _</w:t>
      </w:r>
      <w:r w:rsidRPr="00FF430B">
        <w:rPr>
          <w:b/>
          <w:shd w:val="clear" w:color="auto" w:fill="FFFFFF"/>
          <w:lang w:eastAsia="ru-RU"/>
        </w:rPr>
        <w:t>_________________________________________</w:t>
      </w:r>
    </w:p>
    <w:p w14:paraId="236087FE" w14:textId="77777777" w:rsidR="00734DAC" w:rsidRPr="0053254B" w:rsidRDefault="00734DAC" w:rsidP="00734DAC">
      <w:pPr>
        <w:numPr>
          <w:ilvl w:val="0"/>
          <w:numId w:val="25"/>
        </w:numPr>
        <w:shd w:val="clear" w:color="auto" w:fill="FFFFFF"/>
        <w:tabs>
          <w:tab w:val="left" w:pos="284"/>
          <w:tab w:val="right" w:pos="9531"/>
        </w:tabs>
        <w:spacing w:before="120"/>
        <w:ind w:left="284" w:hanging="284"/>
        <w:rPr>
          <w:b/>
          <w:lang w:val="pt-BR" w:eastAsia="ru-RU"/>
        </w:rPr>
      </w:pPr>
      <w:r w:rsidRPr="0053254B">
        <w:rPr>
          <w:b/>
          <w:lang w:val="pt-BR" w:eastAsia="ru-RU"/>
        </w:rPr>
        <w:t xml:space="preserve">Adresa: </w:t>
      </w:r>
      <w:r w:rsidRPr="0053254B">
        <w:rPr>
          <w:b/>
          <w:shd w:val="clear" w:color="auto" w:fill="FFFFFF"/>
          <w:lang w:val="pt-BR" w:eastAsia="ru-RU"/>
        </w:rPr>
        <w:t>__</w:t>
      </w:r>
      <w:r w:rsidRPr="00DE4661">
        <w:rPr>
          <w:b/>
          <w:u w:val="single"/>
          <w:shd w:val="clear" w:color="auto" w:fill="FFFFFF"/>
          <w:lang w:val="pt-BR" w:eastAsia="ru-RU"/>
        </w:rPr>
        <w:t xml:space="preserve">s.Cuhureștii de </w:t>
      </w:r>
      <w:r>
        <w:rPr>
          <w:b/>
          <w:u w:val="single"/>
          <w:shd w:val="clear" w:color="auto" w:fill="FFFFFF"/>
          <w:lang w:val="pt-BR" w:eastAsia="ru-RU"/>
        </w:rPr>
        <w:t>Su</w:t>
      </w:r>
      <w:r w:rsidRPr="00DE4661">
        <w:rPr>
          <w:b/>
          <w:u w:val="single"/>
          <w:shd w:val="clear" w:color="auto" w:fill="FFFFFF"/>
          <w:lang w:val="pt-BR" w:eastAsia="ru-RU"/>
        </w:rPr>
        <w:t>s, rl.Florești _______________________________</w:t>
      </w:r>
    </w:p>
    <w:p w14:paraId="494DD711" w14:textId="77777777" w:rsidR="00734DAC" w:rsidRPr="00FF430B" w:rsidRDefault="00734DAC" w:rsidP="00734DAC">
      <w:pPr>
        <w:numPr>
          <w:ilvl w:val="0"/>
          <w:numId w:val="25"/>
        </w:numPr>
        <w:shd w:val="clear" w:color="auto" w:fill="FFFFFF"/>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lang w:eastAsia="ru-RU"/>
        </w:rPr>
        <w:t>____</w:t>
      </w:r>
      <w:r w:rsidRPr="00DE4661">
        <w:rPr>
          <w:b/>
          <w:u w:val="single"/>
          <w:shd w:val="clear" w:color="auto" w:fill="FFFFFF"/>
          <w:lang w:eastAsia="ru-RU"/>
        </w:rPr>
        <w:t>0250</w:t>
      </w:r>
      <w:r>
        <w:rPr>
          <w:b/>
          <w:u w:val="single"/>
          <w:shd w:val="clear" w:color="auto" w:fill="FFFFFF"/>
          <w:lang w:eastAsia="ru-RU"/>
        </w:rPr>
        <w:t>57236, 025057430</w:t>
      </w:r>
      <w:r w:rsidRPr="00DE4661">
        <w:rPr>
          <w:b/>
          <w:u w:val="single"/>
          <w:shd w:val="clear" w:color="auto" w:fill="FFFFFF"/>
          <w:lang w:eastAsia="ru-RU"/>
        </w:rPr>
        <w:t xml:space="preserve"> _______________________________</w:t>
      </w:r>
    </w:p>
    <w:p w14:paraId="4A407F11" w14:textId="77777777" w:rsidR="00734DAC" w:rsidRPr="0053254B" w:rsidRDefault="00734DAC" w:rsidP="00734DAC">
      <w:pPr>
        <w:numPr>
          <w:ilvl w:val="0"/>
          <w:numId w:val="25"/>
        </w:numPr>
        <w:shd w:val="clear" w:color="auto" w:fill="FFFFFF"/>
        <w:tabs>
          <w:tab w:val="left" w:pos="284"/>
          <w:tab w:val="right" w:pos="9531"/>
        </w:tabs>
        <w:spacing w:before="120"/>
        <w:ind w:left="284" w:hanging="284"/>
        <w:rPr>
          <w:b/>
          <w:lang w:val="pt-BR" w:eastAsia="ru-RU"/>
        </w:rPr>
      </w:pPr>
      <w:r w:rsidRPr="0053254B">
        <w:rPr>
          <w:b/>
          <w:lang w:val="pt-BR" w:eastAsia="ru-RU"/>
        </w:rPr>
        <w:t xml:space="preserve">Adresa de e-mail și pagina web oficială a autorității contractante: </w:t>
      </w:r>
      <w:r>
        <w:rPr>
          <w:b/>
          <w:u w:val="single"/>
          <w:shd w:val="clear" w:color="auto" w:fill="FFFFFF"/>
          <w:lang w:val="pt-BR" w:eastAsia="ru-RU"/>
        </w:rPr>
        <w:t>cuhurestiidesus.primaria@gmail.com</w:t>
      </w:r>
      <w:r w:rsidRPr="00DE4661">
        <w:rPr>
          <w:b/>
          <w:u w:val="single"/>
          <w:shd w:val="clear" w:color="auto" w:fill="FFFFFF"/>
          <w:lang w:val="pt-BR" w:eastAsia="ru-RU"/>
        </w:rPr>
        <w:t>_________________</w:t>
      </w:r>
    </w:p>
    <w:p w14:paraId="27578B7D" w14:textId="77777777" w:rsidR="00734DAC" w:rsidRPr="0053254B" w:rsidRDefault="00734DAC" w:rsidP="00734DAC">
      <w:pPr>
        <w:numPr>
          <w:ilvl w:val="0"/>
          <w:numId w:val="25"/>
        </w:numPr>
        <w:shd w:val="clear" w:color="auto" w:fill="FFFFFF"/>
        <w:tabs>
          <w:tab w:val="left" w:pos="284"/>
          <w:tab w:val="right" w:pos="9531"/>
        </w:tabs>
        <w:spacing w:before="120"/>
        <w:ind w:left="288" w:hanging="288"/>
        <w:rPr>
          <w:b/>
          <w:lang w:val="pt-BR" w:eastAsia="ru-RU"/>
        </w:rPr>
      </w:pPr>
      <w:r w:rsidRPr="0053254B">
        <w:rPr>
          <w:b/>
          <w:lang w:val="pt-BR" w:eastAsia="ru-RU"/>
        </w:rPr>
        <w:t xml:space="preserve">Adresa de e-mail sau pagina web oficială de la care se va putea obține accesul la documentația de atribuire: </w:t>
      </w:r>
      <w:r w:rsidRPr="0053254B">
        <w:rPr>
          <w:b/>
          <w:i/>
          <w:lang w:val="pt-BR" w:eastAsia="ru-RU"/>
        </w:rPr>
        <w:t>documentația de atribuire este anexată în cadrul procedurii în SIA RSAP</w:t>
      </w:r>
    </w:p>
    <w:p w14:paraId="648F0BDB" w14:textId="77777777" w:rsidR="00734DAC" w:rsidRDefault="00734DAC" w:rsidP="00734DAC">
      <w:pPr>
        <w:numPr>
          <w:ilvl w:val="0"/>
          <w:numId w:val="25"/>
        </w:numPr>
        <w:shd w:val="clear" w:color="auto" w:fill="FFFFFF"/>
        <w:tabs>
          <w:tab w:val="left" w:pos="284"/>
          <w:tab w:val="right" w:pos="9531"/>
        </w:tabs>
        <w:spacing w:before="120"/>
        <w:ind w:left="288" w:hanging="288"/>
        <w:rPr>
          <w:b/>
          <w:lang w:val="pt-BR" w:eastAsia="ru-RU"/>
        </w:rPr>
      </w:pPr>
      <w:r w:rsidRPr="0053254B">
        <w:rPr>
          <w:b/>
          <w:lang w:val="pt-BR" w:eastAsia="ru-RU"/>
        </w:rPr>
        <w:t>Tipul autorității contractante și obiectul principal de activitate (dacă este cazul, mențiunea că autoritatea contractantă este o autoritate centrală de achiziție sau că achiziția implică o altă formă de achiziț</w:t>
      </w:r>
      <w:r>
        <w:rPr>
          <w:b/>
          <w:lang w:val="pt-BR" w:eastAsia="ru-RU"/>
        </w:rPr>
        <w:t>ie comună): ______</w:t>
      </w:r>
      <w:r w:rsidRPr="0053254B">
        <w:rPr>
          <w:b/>
          <w:lang w:val="pt-BR" w:eastAsia="ru-RU"/>
        </w:rPr>
        <w:t>_</w:t>
      </w:r>
      <w:r w:rsidRPr="00DC1F58">
        <w:rPr>
          <w:b/>
          <w:u w:val="single"/>
          <w:lang w:val="pt-BR" w:eastAsia="ru-RU"/>
        </w:rPr>
        <w:t>nu se aplică</w:t>
      </w:r>
      <w:r>
        <w:rPr>
          <w:b/>
          <w:lang w:val="pt-BR" w:eastAsia="ru-RU"/>
        </w:rPr>
        <w:t xml:space="preserve"> </w:t>
      </w:r>
    </w:p>
    <w:p w14:paraId="5EC6BB68" w14:textId="77777777" w:rsidR="00734DAC" w:rsidRPr="0053254B" w:rsidRDefault="00734DAC" w:rsidP="00734DAC">
      <w:pPr>
        <w:numPr>
          <w:ilvl w:val="0"/>
          <w:numId w:val="25"/>
        </w:numPr>
        <w:shd w:val="clear" w:color="auto" w:fill="FFFFFF"/>
        <w:tabs>
          <w:tab w:val="left" w:pos="284"/>
          <w:tab w:val="right" w:pos="9531"/>
        </w:tabs>
        <w:spacing w:before="120"/>
        <w:ind w:left="288" w:hanging="288"/>
        <w:rPr>
          <w:b/>
          <w:lang w:val="pt-BR" w:eastAsia="ru-RU"/>
        </w:rPr>
      </w:pPr>
      <w:r w:rsidRPr="0053254B">
        <w:rPr>
          <w:b/>
          <w:lang w:val="pt-B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firstRow="1" w:lastRow="0" w:firstColumn="1" w:lastColumn="0" w:noHBand="0" w:noVBand="0"/>
      </w:tblPr>
      <w:tblGrid>
        <w:gridCol w:w="537"/>
        <w:gridCol w:w="1302"/>
        <w:gridCol w:w="2410"/>
        <w:gridCol w:w="992"/>
        <w:gridCol w:w="874"/>
        <w:gridCol w:w="1980"/>
        <w:gridCol w:w="1980"/>
      </w:tblGrid>
      <w:tr w:rsidR="00734DAC" w:rsidRPr="00041561" w14:paraId="5A97C2AE" w14:textId="77777777" w:rsidTr="000F1C6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9105F60" w14:textId="77777777" w:rsidR="00734DAC" w:rsidRPr="00FF430B" w:rsidRDefault="00734DAC" w:rsidP="000F1C60">
            <w:pPr>
              <w:shd w:val="clear" w:color="auto" w:fill="FFFFFF"/>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54278A24" w14:textId="77777777" w:rsidR="00734DAC" w:rsidRPr="00FF430B" w:rsidRDefault="00734DAC" w:rsidP="000F1C60">
            <w:pPr>
              <w:shd w:val="clear" w:color="auto" w:fill="FFFFFF"/>
              <w:spacing w:before="120"/>
              <w:jc w:val="center"/>
              <w:rPr>
                <w:b/>
                <w:sz w:val="20"/>
                <w:szCs w:val="20"/>
                <w:lang w:eastAsia="ru-RU"/>
              </w:rPr>
            </w:pPr>
            <w:r w:rsidRPr="00FF430B">
              <w:rPr>
                <w:b/>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vAlign w:val="center"/>
          </w:tcPr>
          <w:p w14:paraId="0BEB5DA0" w14:textId="77777777" w:rsidR="00734DAC" w:rsidRPr="0053254B" w:rsidRDefault="00734DAC" w:rsidP="000F1C60">
            <w:pPr>
              <w:shd w:val="clear" w:color="auto" w:fill="FFFFFF"/>
              <w:spacing w:before="120"/>
              <w:jc w:val="center"/>
              <w:rPr>
                <w:b/>
                <w:sz w:val="20"/>
                <w:szCs w:val="20"/>
                <w:lang w:val="pt-BR" w:eastAsia="ru-RU"/>
              </w:rPr>
            </w:pPr>
            <w:r w:rsidRPr="0053254B">
              <w:rPr>
                <w:b/>
                <w:sz w:val="20"/>
                <w:szCs w:val="20"/>
                <w:lang w:val="pt-BR"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5F736EBB" w14:textId="77777777" w:rsidR="00734DAC" w:rsidRPr="00FF430B" w:rsidRDefault="00734DAC" w:rsidP="000F1C60">
            <w:pPr>
              <w:shd w:val="clear" w:color="auto" w:fill="FFFFFF"/>
              <w:spacing w:before="120"/>
              <w:jc w:val="center"/>
              <w:rPr>
                <w:b/>
                <w:sz w:val="20"/>
                <w:szCs w:val="20"/>
                <w:lang w:eastAsia="ru-RU"/>
              </w:rPr>
            </w:pPr>
            <w:r w:rsidRPr="00FF430B">
              <w:rPr>
                <w:b/>
                <w:sz w:val="20"/>
                <w:szCs w:val="20"/>
                <w:lang w:eastAsia="ru-RU"/>
              </w:rPr>
              <w:t>Unitatea de măsură</w:t>
            </w:r>
          </w:p>
        </w:tc>
        <w:tc>
          <w:tcPr>
            <w:tcW w:w="874" w:type="dxa"/>
            <w:tcBorders>
              <w:top w:val="single" w:sz="4" w:space="0" w:color="auto"/>
              <w:left w:val="single" w:sz="4" w:space="0" w:color="auto"/>
              <w:bottom w:val="single" w:sz="4" w:space="0" w:color="auto"/>
              <w:right w:val="single" w:sz="4" w:space="0" w:color="auto"/>
            </w:tcBorders>
            <w:vAlign w:val="center"/>
          </w:tcPr>
          <w:p w14:paraId="6A6BF132" w14:textId="77777777" w:rsidR="00734DAC" w:rsidRPr="00FF430B" w:rsidRDefault="00734DAC" w:rsidP="000F1C60">
            <w:pPr>
              <w:shd w:val="clear" w:color="auto" w:fill="FFFFFF"/>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A10EF45" w14:textId="77777777" w:rsidR="00734DAC" w:rsidRPr="0053254B" w:rsidRDefault="00734DAC" w:rsidP="000F1C60">
            <w:pPr>
              <w:shd w:val="clear" w:color="auto" w:fill="FFFFFF"/>
              <w:spacing w:before="120"/>
              <w:jc w:val="center"/>
              <w:rPr>
                <w:b/>
                <w:sz w:val="20"/>
                <w:szCs w:val="20"/>
                <w:lang w:val="pt-BR" w:eastAsia="ru-RU"/>
              </w:rPr>
            </w:pPr>
            <w:r w:rsidRPr="0053254B">
              <w:rPr>
                <w:b/>
                <w:sz w:val="20"/>
                <w:szCs w:val="20"/>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6B7F752" w14:textId="77777777" w:rsidR="00734DAC" w:rsidRPr="0053254B" w:rsidRDefault="00734DAC" w:rsidP="000F1C60">
            <w:pPr>
              <w:shd w:val="clear" w:color="auto" w:fill="FFFFFF"/>
              <w:spacing w:before="120"/>
              <w:jc w:val="center"/>
              <w:rPr>
                <w:b/>
                <w:sz w:val="20"/>
                <w:szCs w:val="20"/>
                <w:lang w:val="pt-BR" w:eastAsia="ru-RU"/>
              </w:rPr>
            </w:pPr>
            <w:r w:rsidRPr="0053254B">
              <w:rPr>
                <w:b/>
                <w:sz w:val="20"/>
                <w:szCs w:val="20"/>
                <w:lang w:val="pt-BR" w:eastAsia="ru-RU"/>
              </w:rPr>
              <w:t>Valoarea estimată</w:t>
            </w:r>
            <w:r w:rsidRPr="0053254B">
              <w:rPr>
                <w:b/>
                <w:sz w:val="20"/>
                <w:szCs w:val="20"/>
                <w:lang w:val="pt-BR" w:eastAsia="ru-RU"/>
              </w:rPr>
              <w:br/>
              <w:t>(se va indica pentru fiecare lot în parte)</w:t>
            </w:r>
          </w:p>
        </w:tc>
      </w:tr>
      <w:tr w:rsidR="00734DAC" w14:paraId="77A22D3B" w14:textId="77777777" w:rsidTr="000F1C6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B146867" w14:textId="77777777" w:rsidR="00734DAC" w:rsidRPr="0053254B" w:rsidRDefault="00734DAC" w:rsidP="000F1C60">
            <w:pPr>
              <w:shd w:val="clear" w:color="auto" w:fill="FFFFFF"/>
              <w:spacing w:before="120"/>
              <w:jc w:val="center"/>
              <w:rPr>
                <w:sz w:val="20"/>
                <w:szCs w:val="20"/>
                <w:lang w:val="pt-BR"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14:paraId="28F5ED12" w14:textId="77777777" w:rsidR="00734DAC" w:rsidRPr="0053254B" w:rsidRDefault="00734DAC" w:rsidP="000F1C60">
            <w:pPr>
              <w:shd w:val="clear" w:color="auto" w:fill="FFFFFF"/>
              <w:spacing w:before="120"/>
              <w:jc w:val="center"/>
              <w:rPr>
                <w:sz w:val="20"/>
                <w:szCs w:val="20"/>
                <w:lang w:val="pt-BR"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7D94811C" w14:textId="77777777" w:rsidR="00734DAC" w:rsidRPr="00FF430B" w:rsidRDefault="00734DAC" w:rsidP="000F1C60">
            <w:pPr>
              <w:shd w:val="clear" w:color="auto" w:fill="FFFFFF"/>
              <w:spacing w:before="120"/>
              <w:jc w:val="center"/>
              <w:rPr>
                <w:sz w:val="20"/>
                <w:szCs w:val="20"/>
                <w:lang w:eastAsia="ru-RU"/>
              </w:rPr>
            </w:pPr>
            <w:r w:rsidRPr="00FF430B">
              <w:rPr>
                <w:b/>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452A0A81" w14:textId="77777777" w:rsidR="00734DAC" w:rsidRPr="00FF430B" w:rsidRDefault="00734DAC" w:rsidP="000F1C60">
            <w:pPr>
              <w:shd w:val="clear" w:color="auto" w:fill="FFFFFF"/>
              <w:spacing w:before="120"/>
              <w:jc w:val="center"/>
              <w:rPr>
                <w:sz w:val="20"/>
                <w:szCs w:val="20"/>
                <w:lang w:eastAsia="ru-RU"/>
              </w:rPr>
            </w:pPr>
          </w:p>
        </w:tc>
        <w:tc>
          <w:tcPr>
            <w:tcW w:w="874" w:type="dxa"/>
            <w:tcBorders>
              <w:top w:val="single" w:sz="4" w:space="0" w:color="auto"/>
              <w:left w:val="single" w:sz="4" w:space="0" w:color="auto"/>
              <w:bottom w:val="single" w:sz="4" w:space="0" w:color="auto"/>
              <w:right w:val="single" w:sz="4" w:space="0" w:color="auto"/>
            </w:tcBorders>
            <w:vAlign w:val="center"/>
          </w:tcPr>
          <w:p w14:paraId="78E1D01A" w14:textId="77777777" w:rsidR="00734DAC" w:rsidRPr="00FF430B" w:rsidRDefault="00734DAC" w:rsidP="000F1C60">
            <w:pPr>
              <w:shd w:val="clear" w:color="auto" w:fill="FFFFFF"/>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9F95C1A" w14:textId="77777777" w:rsidR="00734DAC" w:rsidRPr="00FF430B" w:rsidRDefault="00734DAC" w:rsidP="000F1C60">
            <w:pPr>
              <w:shd w:val="clear" w:color="auto" w:fill="FFFFFF"/>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E4EFF3A" w14:textId="77777777" w:rsidR="00734DAC" w:rsidRPr="00FF430B" w:rsidRDefault="00734DAC" w:rsidP="000F1C60">
            <w:pPr>
              <w:shd w:val="clear" w:color="auto" w:fill="FFFFFF"/>
              <w:spacing w:before="120"/>
              <w:jc w:val="center"/>
              <w:rPr>
                <w:sz w:val="20"/>
                <w:szCs w:val="20"/>
                <w:lang w:eastAsia="ru-RU"/>
              </w:rPr>
            </w:pPr>
          </w:p>
        </w:tc>
      </w:tr>
      <w:tr w:rsidR="00734DAC" w:rsidRPr="00DE4661" w14:paraId="34A99417" w14:textId="77777777" w:rsidTr="000F1C6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3AE367B" w14:textId="77777777" w:rsidR="00734DAC" w:rsidRPr="00FF430B" w:rsidRDefault="00734DAC" w:rsidP="000F1C60">
            <w:pPr>
              <w:shd w:val="clear" w:color="auto" w:fill="FFFFFF"/>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6D6CE4DF" w14:textId="77777777" w:rsidR="00734DAC" w:rsidRPr="00185D62" w:rsidRDefault="00734DAC" w:rsidP="000F1C60">
            <w:pPr>
              <w:shd w:val="clear" w:color="auto" w:fill="FFFFFF"/>
              <w:spacing w:before="120"/>
              <w:rPr>
                <w:sz w:val="22"/>
                <w:szCs w:val="22"/>
                <w:lang w:eastAsia="ru-RU"/>
              </w:rPr>
            </w:pPr>
            <w:r>
              <w:t>45200000-9</w:t>
            </w:r>
          </w:p>
        </w:tc>
        <w:tc>
          <w:tcPr>
            <w:tcW w:w="2410" w:type="dxa"/>
            <w:tcBorders>
              <w:top w:val="single" w:sz="4" w:space="0" w:color="auto"/>
              <w:left w:val="single" w:sz="4" w:space="0" w:color="auto"/>
              <w:bottom w:val="single" w:sz="4" w:space="0" w:color="auto"/>
              <w:right w:val="single" w:sz="4" w:space="0" w:color="auto"/>
            </w:tcBorders>
            <w:vAlign w:val="center"/>
          </w:tcPr>
          <w:p w14:paraId="05953733" w14:textId="77777777" w:rsidR="00734DAC" w:rsidRPr="00AA7F7C" w:rsidRDefault="00734DAC" w:rsidP="000F1C60">
            <w:pPr>
              <w:jc w:val="center"/>
            </w:pPr>
            <w:r w:rsidRPr="00AA7F7C">
              <w:rPr>
                <w:lang w:val="pt-BR"/>
              </w:rPr>
              <w:t>Construc</w:t>
            </w:r>
            <w:r w:rsidRPr="00AA7F7C">
              <w:t>ția trotuarului cu L=370 m pe str.Stefan cel Mare și Sfânt în s.</w:t>
            </w:r>
            <w:r w:rsidRPr="00AA7F7C">
              <w:rPr>
                <w:lang w:val="pt-BR"/>
              </w:rPr>
              <w:t xml:space="preserve"> Cuhureștii de Sus, r-nul Florești</w:t>
            </w:r>
          </w:p>
        </w:tc>
        <w:tc>
          <w:tcPr>
            <w:tcW w:w="992" w:type="dxa"/>
            <w:tcBorders>
              <w:top w:val="single" w:sz="4" w:space="0" w:color="auto"/>
              <w:left w:val="single" w:sz="4" w:space="0" w:color="auto"/>
              <w:bottom w:val="single" w:sz="4" w:space="0" w:color="auto"/>
              <w:right w:val="single" w:sz="4" w:space="0" w:color="auto"/>
            </w:tcBorders>
            <w:vAlign w:val="center"/>
          </w:tcPr>
          <w:p w14:paraId="4873607D" w14:textId="77777777" w:rsidR="00734DAC" w:rsidRPr="00185D62" w:rsidRDefault="00734DAC" w:rsidP="000F1C60">
            <w:pPr>
              <w:shd w:val="clear" w:color="auto" w:fill="FFFFFF"/>
              <w:spacing w:before="120"/>
              <w:jc w:val="center"/>
              <w:rPr>
                <w:lang w:val="pt-BR" w:eastAsia="ru-RU"/>
              </w:rPr>
            </w:pPr>
            <w:r>
              <w:rPr>
                <w:lang w:val="pt-BR" w:eastAsia="ru-RU"/>
              </w:rPr>
              <w:t>M</w:t>
            </w:r>
          </w:p>
        </w:tc>
        <w:tc>
          <w:tcPr>
            <w:tcW w:w="874" w:type="dxa"/>
            <w:tcBorders>
              <w:top w:val="single" w:sz="4" w:space="0" w:color="auto"/>
              <w:left w:val="single" w:sz="4" w:space="0" w:color="auto"/>
              <w:bottom w:val="single" w:sz="4" w:space="0" w:color="auto"/>
              <w:right w:val="single" w:sz="4" w:space="0" w:color="auto"/>
            </w:tcBorders>
            <w:vAlign w:val="center"/>
          </w:tcPr>
          <w:p w14:paraId="0D4987C3" w14:textId="77777777" w:rsidR="00734DAC" w:rsidRPr="00185D62" w:rsidRDefault="00734DAC" w:rsidP="000F1C60">
            <w:pPr>
              <w:shd w:val="clear" w:color="auto" w:fill="FFFFFF"/>
              <w:spacing w:before="120"/>
              <w:jc w:val="center"/>
              <w:rPr>
                <w:lang w:val="pt-BR" w:eastAsia="ru-RU"/>
              </w:rPr>
            </w:pPr>
            <w:r>
              <w:rPr>
                <w:lang w:val="pt-BR" w:eastAsia="ru-RU"/>
              </w:rPr>
              <w:t>370</w:t>
            </w:r>
          </w:p>
        </w:tc>
        <w:tc>
          <w:tcPr>
            <w:tcW w:w="1980" w:type="dxa"/>
            <w:tcBorders>
              <w:top w:val="single" w:sz="4" w:space="0" w:color="auto"/>
              <w:left w:val="single" w:sz="4" w:space="0" w:color="auto"/>
              <w:bottom w:val="single" w:sz="4" w:space="0" w:color="auto"/>
              <w:right w:val="single" w:sz="4" w:space="0" w:color="auto"/>
            </w:tcBorders>
            <w:vAlign w:val="center"/>
          </w:tcPr>
          <w:p w14:paraId="58E9E9FA" w14:textId="77777777" w:rsidR="00734DAC" w:rsidRPr="00185D62" w:rsidRDefault="00734DAC" w:rsidP="000F1C60">
            <w:pPr>
              <w:shd w:val="clear" w:color="auto" w:fill="FFFFFF"/>
              <w:spacing w:before="120"/>
              <w:jc w:val="center"/>
              <w:rPr>
                <w:lang w:val="pt-BR" w:eastAsia="ru-RU"/>
              </w:rPr>
            </w:pPr>
            <w:r>
              <w:rPr>
                <w:lang w:val="pt-BR" w:eastAsia="ru-RU"/>
              </w:rPr>
              <w:t>C</w:t>
            </w:r>
            <w:r w:rsidRPr="00185D62">
              <w:rPr>
                <w:lang w:val="pt-BR" w:eastAsia="ru-RU"/>
              </w:rPr>
              <w:t>onform caietului de sarcini</w:t>
            </w:r>
          </w:p>
        </w:tc>
        <w:tc>
          <w:tcPr>
            <w:tcW w:w="1980" w:type="dxa"/>
            <w:tcBorders>
              <w:top w:val="single" w:sz="4" w:space="0" w:color="auto"/>
              <w:left w:val="single" w:sz="4" w:space="0" w:color="auto"/>
              <w:bottom w:val="single" w:sz="4" w:space="0" w:color="auto"/>
              <w:right w:val="single" w:sz="4" w:space="0" w:color="auto"/>
            </w:tcBorders>
          </w:tcPr>
          <w:p w14:paraId="20C2071F" w14:textId="77777777" w:rsidR="00734DAC" w:rsidRDefault="00734DAC" w:rsidP="000F1C60">
            <w:pPr>
              <w:shd w:val="clear" w:color="auto" w:fill="FFFFFF"/>
              <w:spacing w:before="120"/>
              <w:jc w:val="center"/>
              <w:rPr>
                <w:sz w:val="20"/>
                <w:szCs w:val="20"/>
                <w:lang w:val="pt-BR" w:eastAsia="ru-RU"/>
              </w:rPr>
            </w:pPr>
          </w:p>
          <w:p w14:paraId="4E97E7EF" w14:textId="77777777" w:rsidR="00734DAC" w:rsidRPr="00763518" w:rsidRDefault="00734DAC" w:rsidP="000F1C60">
            <w:pPr>
              <w:shd w:val="clear" w:color="auto" w:fill="FFFFFF"/>
              <w:spacing w:before="120"/>
              <w:jc w:val="center"/>
              <w:rPr>
                <w:lang w:val="pt-BR" w:eastAsia="ru-RU"/>
              </w:rPr>
            </w:pPr>
            <w:r>
              <w:t xml:space="preserve">609640,93 </w:t>
            </w:r>
            <w:r w:rsidRPr="00763518">
              <w:rPr>
                <w:lang w:val="pt-BR" w:eastAsia="ru-RU"/>
              </w:rPr>
              <w:t>lei</w:t>
            </w:r>
          </w:p>
        </w:tc>
      </w:tr>
      <w:tr w:rsidR="00734DAC" w14:paraId="684563A9" w14:textId="77777777" w:rsidTr="000F1C6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8A30F25" w14:textId="77777777" w:rsidR="00734DAC" w:rsidRPr="00763518" w:rsidRDefault="00734DAC" w:rsidP="000F1C60">
            <w:pPr>
              <w:shd w:val="clear" w:color="auto" w:fill="FFFFFF"/>
              <w:spacing w:before="120"/>
              <w:jc w:val="center"/>
              <w:rPr>
                <w:lang w:eastAsia="ru-RU"/>
              </w:rPr>
            </w:pPr>
            <w:r w:rsidRPr="00763518">
              <w:rPr>
                <w:b/>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288E1A5" w14:textId="77777777" w:rsidR="00734DAC" w:rsidRPr="007704CF" w:rsidRDefault="00734DAC" w:rsidP="000F1C60">
            <w:pPr>
              <w:shd w:val="clear" w:color="auto" w:fill="FFFFFF"/>
              <w:spacing w:before="120"/>
              <w:jc w:val="center"/>
              <w:rPr>
                <w:b/>
                <w:bCs/>
                <w:lang w:eastAsia="ru-RU"/>
              </w:rPr>
            </w:pPr>
            <w:r>
              <w:rPr>
                <w:b/>
                <w:bCs/>
              </w:rPr>
              <w:t>609640,93</w:t>
            </w:r>
            <w:r w:rsidRPr="007704CF">
              <w:rPr>
                <w:b/>
                <w:bCs/>
              </w:rPr>
              <w:t xml:space="preserve"> </w:t>
            </w:r>
            <w:r w:rsidRPr="007704CF">
              <w:rPr>
                <w:b/>
                <w:bCs/>
                <w:lang w:val="pt-BR" w:eastAsia="ru-RU"/>
              </w:rPr>
              <w:t>lei</w:t>
            </w:r>
          </w:p>
        </w:tc>
      </w:tr>
    </w:tbl>
    <w:p w14:paraId="490D39BD" w14:textId="77777777" w:rsidR="00734DAC" w:rsidRPr="0053254B" w:rsidRDefault="00734DAC" w:rsidP="00734DAC">
      <w:pPr>
        <w:numPr>
          <w:ilvl w:val="0"/>
          <w:numId w:val="25"/>
        </w:numPr>
        <w:shd w:val="clear" w:color="auto" w:fill="FFFFFF"/>
        <w:tabs>
          <w:tab w:val="right" w:pos="426"/>
        </w:tabs>
        <w:spacing w:before="120"/>
        <w:ind w:left="360"/>
        <w:rPr>
          <w:b/>
          <w:lang w:val="pt-BR" w:eastAsia="ru-RU"/>
        </w:rPr>
      </w:pPr>
      <w:r w:rsidRPr="0053254B">
        <w:rPr>
          <w:b/>
          <w:lang w:val="pt-BR" w:eastAsia="ru-RU"/>
        </w:rPr>
        <w:t>În cazul procedurilor de preselecție se indică numărul minim al candidaţilor şi, dacă este cazul, numărul maxim al acestora.______</w:t>
      </w:r>
      <w:r>
        <w:rPr>
          <w:b/>
          <w:lang w:val="pt-BR" w:eastAsia="ru-RU"/>
        </w:rPr>
        <w:t>-</w:t>
      </w:r>
      <w:r w:rsidRPr="0053254B">
        <w:rPr>
          <w:b/>
          <w:lang w:val="pt-BR" w:eastAsia="ru-RU"/>
        </w:rPr>
        <w:t>___________________________________</w:t>
      </w:r>
    </w:p>
    <w:p w14:paraId="1B6CDE5B" w14:textId="77777777" w:rsidR="00734DAC" w:rsidRPr="00FF430B" w:rsidRDefault="00734DAC" w:rsidP="00734DAC">
      <w:pPr>
        <w:numPr>
          <w:ilvl w:val="0"/>
          <w:numId w:val="25"/>
        </w:numPr>
        <w:shd w:val="clear" w:color="auto" w:fill="FFFFFF"/>
        <w:tabs>
          <w:tab w:val="right" w:pos="426"/>
        </w:tabs>
        <w:ind w:left="357"/>
        <w:rPr>
          <w:b/>
          <w:lang w:eastAsia="ru-RU"/>
        </w:rPr>
      </w:pPr>
      <w:r w:rsidRPr="00FF430B">
        <w:rPr>
          <w:b/>
          <w:lang w:eastAsia="ru-RU"/>
        </w:rPr>
        <w:t xml:space="preserve">În cazul în care contractul este împărțit pe loturi, un operator economic poate depune </w:t>
      </w:r>
    </w:p>
    <w:p w14:paraId="3A9B029B" w14:textId="77777777" w:rsidR="00734DAC" w:rsidRDefault="00734DAC" w:rsidP="00734DAC">
      <w:pPr>
        <w:shd w:val="clear" w:color="auto" w:fill="FFFFFF"/>
        <w:tabs>
          <w:tab w:val="right" w:pos="426"/>
        </w:tabs>
        <w:ind w:left="357"/>
        <w:rPr>
          <w:b/>
          <w:lang w:eastAsia="ru-RU"/>
        </w:rPr>
      </w:pPr>
      <w:r w:rsidRPr="00FF430B">
        <w:rPr>
          <w:b/>
          <w:lang w:eastAsia="ru-RU"/>
        </w:rPr>
        <w:t>oferta (se va selecta):</w:t>
      </w:r>
    </w:p>
    <w:p w14:paraId="67BFBAF7" w14:textId="77777777" w:rsidR="00734DAC" w:rsidRDefault="00734DAC" w:rsidP="00734DAC">
      <w:pPr>
        <w:shd w:val="clear" w:color="auto" w:fill="FFFFFF"/>
        <w:tabs>
          <w:tab w:val="right" w:pos="426"/>
        </w:tabs>
        <w:ind w:left="357"/>
        <w:rPr>
          <w:b/>
          <w:lang w:eastAsia="ru-RU"/>
        </w:rPr>
      </w:pPr>
    </w:p>
    <w:p w14:paraId="41747A96" w14:textId="77777777" w:rsidR="00734DAC" w:rsidRPr="00FF430B" w:rsidRDefault="00734DAC" w:rsidP="00734DAC">
      <w:pPr>
        <w:numPr>
          <w:ilvl w:val="0"/>
          <w:numId w:val="26"/>
        </w:numPr>
        <w:shd w:val="clear" w:color="auto" w:fill="FFFFFF"/>
        <w:tabs>
          <w:tab w:val="right" w:pos="426"/>
        </w:tabs>
        <w:rPr>
          <w:lang w:eastAsia="ru-RU"/>
        </w:rPr>
      </w:pPr>
      <w:r w:rsidRPr="00FF430B">
        <w:rPr>
          <w:lang w:eastAsia="ru-RU"/>
        </w:rPr>
        <w:t>Pentru un singur lot;</w:t>
      </w:r>
      <w:r>
        <w:rPr>
          <w:lang w:eastAsia="ru-RU"/>
        </w:rPr>
        <w:t xml:space="preserve"> X</w:t>
      </w:r>
    </w:p>
    <w:p w14:paraId="2C8F92B4" w14:textId="77777777" w:rsidR="00734DAC" w:rsidRPr="00FF430B" w:rsidRDefault="00734DAC" w:rsidP="00734DAC">
      <w:pPr>
        <w:numPr>
          <w:ilvl w:val="0"/>
          <w:numId w:val="26"/>
        </w:numPr>
        <w:shd w:val="clear" w:color="auto" w:fill="FFFFFF"/>
        <w:tabs>
          <w:tab w:val="right" w:pos="426"/>
        </w:tabs>
        <w:rPr>
          <w:lang w:eastAsia="ru-RU"/>
        </w:rPr>
      </w:pPr>
      <w:r w:rsidRPr="00FF430B">
        <w:rPr>
          <w:lang w:eastAsia="ru-RU"/>
        </w:rPr>
        <w:t>Pentru mai multe loturi;</w:t>
      </w:r>
    </w:p>
    <w:p w14:paraId="1AFBBE70" w14:textId="77777777" w:rsidR="00734DAC" w:rsidRPr="00FF430B" w:rsidRDefault="00734DAC" w:rsidP="00734DAC">
      <w:pPr>
        <w:numPr>
          <w:ilvl w:val="0"/>
          <w:numId w:val="26"/>
        </w:numPr>
        <w:shd w:val="clear" w:color="auto" w:fill="FFFFFF"/>
        <w:tabs>
          <w:tab w:val="right" w:pos="426"/>
        </w:tabs>
        <w:rPr>
          <w:lang w:eastAsia="ru-RU"/>
        </w:rPr>
      </w:pPr>
      <w:r w:rsidRPr="00FF430B">
        <w:rPr>
          <w:lang w:eastAsia="ru-RU"/>
        </w:rPr>
        <w:t>Pentru toate loturile;</w:t>
      </w:r>
    </w:p>
    <w:p w14:paraId="46C58742" w14:textId="77777777" w:rsidR="00734DAC" w:rsidRPr="0053254B" w:rsidRDefault="00734DAC" w:rsidP="00734DAC">
      <w:pPr>
        <w:numPr>
          <w:ilvl w:val="0"/>
          <w:numId w:val="26"/>
        </w:numPr>
        <w:shd w:val="clear" w:color="auto" w:fill="FFFFFF"/>
        <w:tabs>
          <w:tab w:val="right" w:pos="426"/>
        </w:tabs>
        <w:rPr>
          <w:lang w:val="pt-BR" w:eastAsia="ru-RU"/>
        </w:rPr>
      </w:pPr>
      <w:r w:rsidRPr="0053254B">
        <w:rPr>
          <w:lang w:val="pt-BR" w:eastAsia="ru-RU"/>
        </w:rPr>
        <w:t>Alte limitări privind numărul de loturi care pot fi atribuite aceluiași ofertant___________</w:t>
      </w:r>
    </w:p>
    <w:p w14:paraId="22E2CE23" w14:textId="60ACC972" w:rsidR="00734DAC" w:rsidRPr="0053254B" w:rsidRDefault="00734DAC" w:rsidP="00734DAC">
      <w:pPr>
        <w:numPr>
          <w:ilvl w:val="0"/>
          <w:numId w:val="25"/>
        </w:numPr>
        <w:shd w:val="clear" w:color="auto" w:fill="FFFFFF"/>
        <w:tabs>
          <w:tab w:val="right" w:pos="426"/>
        </w:tabs>
        <w:spacing w:before="120"/>
        <w:ind w:left="0" w:firstLine="0"/>
        <w:rPr>
          <w:b/>
          <w:lang w:val="pt-BR" w:eastAsia="ru-RU"/>
        </w:rPr>
      </w:pPr>
      <w:r w:rsidRPr="0053254B">
        <w:rPr>
          <w:b/>
          <w:lang w:val="pt-BR" w:eastAsia="ru-RU"/>
        </w:rPr>
        <w:t>Admiterea sau interzicerea ofertelor alternative: ______</w:t>
      </w:r>
      <w:r w:rsidRPr="00DE4661">
        <w:rPr>
          <w:b/>
          <w:u w:val="single"/>
          <w:lang w:val="pt-BR" w:eastAsia="ru-RU"/>
        </w:rPr>
        <w:t>nu se admite ________</w:t>
      </w:r>
    </w:p>
    <w:p w14:paraId="720AE26A" w14:textId="77777777" w:rsidR="00734DAC" w:rsidRPr="0053254B" w:rsidRDefault="00734DAC" w:rsidP="00734DAC">
      <w:pPr>
        <w:shd w:val="clear" w:color="auto" w:fill="FFFFFF"/>
        <w:tabs>
          <w:tab w:val="right" w:pos="426"/>
        </w:tabs>
        <w:ind w:left="6206"/>
        <w:rPr>
          <w:sz w:val="20"/>
          <w:lang w:val="pt-BR" w:eastAsia="ru-RU"/>
        </w:rPr>
      </w:pPr>
      <w:r w:rsidRPr="0053254B">
        <w:rPr>
          <w:sz w:val="20"/>
          <w:lang w:val="pt-BR" w:eastAsia="ru-RU"/>
        </w:rPr>
        <w:t>(indicați se admite sau nu se admite)</w:t>
      </w:r>
    </w:p>
    <w:p w14:paraId="269CE436" w14:textId="77777777" w:rsidR="00734DAC" w:rsidRPr="00CF2C11" w:rsidRDefault="00734DAC" w:rsidP="00734DAC">
      <w:pPr>
        <w:numPr>
          <w:ilvl w:val="0"/>
          <w:numId w:val="25"/>
        </w:numPr>
        <w:shd w:val="clear" w:color="auto" w:fill="FFFFFF"/>
        <w:tabs>
          <w:tab w:val="left" w:pos="0"/>
          <w:tab w:val="left" w:pos="284"/>
          <w:tab w:val="left" w:pos="426"/>
        </w:tabs>
        <w:spacing w:before="120"/>
        <w:ind w:left="284" w:hanging="284"/>
        <w:rPr>
          <w:b/>
          <w:u w:val="single"/>
          <w:lang w:val="pt-BR" w:eastAsia="ru-RU"/>
        </w:rPr>
      </w:pPr>
      <w:r w:rsidRPr="0053254B">
        <w:rPr>
          <w:b/>
          <w:lang w:val="pt-BR" w:eastAsia="ru-RU"/>
        </w:rPr>
        <w:t xml:space="preserve">Termenii și condițiile de prestare/executare solicitați: </w:t>
      </w:r>
      <w:r>
        <w:rPr>
          <w:b/>
          <w:u w:val="single"/>
          <w:lang w:val="pt-BR" w:eastAsia="ru-RU"/>
        </w:rPr>
        <w:t xml:space="preserve"> __31.10.2026</w:t>
      </w:r>
      <w:r w:rsidRPr="00CF2C11">
        <w:rPr>
          <w:b/>
          <w:u w:val="single"/>
          <w:lang w:val="pt-BR" w:eastAsia="ru-RU"/>
        </w:rPr>
        <w:t>__________________</w:t>
      </w:r>
    </w:p>
    <w:p w14:paraId="6BEBAE14" w14:textId="77777777" w:rsidR="00734DAC" w:rsidRPr="0053254B" w:rsidRDefault="00734DAC" w:rsidP="00734DAC">
      <w:pPr>
        <w:numPr>
          <w:ilvl w:val="0"/>
          <w:numId w:val="25"/>
        </w:numPr>
        <w:shd w:val="clear" w:color="auto" w:fill="FFFFFF"/>
        <w:tabs>
          <w:tab w:val="left" w:pos="0"/>
          <w:tab w:val="left" w:pos="284"/>
          <w:tab w:val="left" w:pos="426"/>
        </w:tabs>
        <w:spacing w:before="120"/>
        <w:ind w:left="284" w:hanging="284"/>
        <w:rPr>
          <w:b/>
          <w:lang w:val="pt-BR" w:eastAsia="ru-RU"/>
        </w:rPr>
      </w:pPr>
      <w:r w:rsidRPr="0053254B">
        <w:rPr>
          <w:b/>
          <w:lang w:val="pt-BR" w:eastAsia="ru-RU"/>
        </w:rPr>
        <w:t>Termenul de valabilitate a contractului:</w:t>
      </w:r>
      <w:r>
        <w:rPr>
          <w:b/>
          <w:lang w:val="pt-BR" w:eastAsia="ru-RU"/>
        </w:rPr>
        <w:t xml:space="preserve"> </w:t>
      </w:r>
      <w:r w:rsidRPr="00DE4661">
        <w:rPr>
          <w:b/>
          <w:u w:val="single"/>
          <w:lang w:val="pt-BR" w:eastAsia="ru-RU"/>
        </w:rPr>
        <w:t>31.12.202</w:t>
      </w:r>
      <w:r>
        <w:rPr>
          <w:b/>
          <w:u w:val="single"/>
          <w:lang w:val="pt-BR" w:eastAsia="ru-RU"/>
        </w:rPr>
        <w:t>6</w:t>
      </w:r>
    </w:p>
    <w:p w14:paraId="4B821386" w14:textId="77777777" w:rsidR="00734DAC" w:rsidRPr="0053254B" w:rsidRDefault="00734DAC" w:rsidP="00734DAC">
      <w:pPr>
        <w:numPr>
          <w:ilvl w:val="0"/>
          <w:numId w:val="25"/>
        </w:numPr>
        <w:tabs>
          <w:tab w:val="right" w:pos="426"/>
        </w:tabs>
        <w:spacing w:before="120"/>
        <w:ind w:left="360"/>
        <w:rPr>
          <w:b/>
          <w:lang w:val="pt-BR" w:eastAsia="ru-RU"/>
        </w:rPr>
      </w:pPr>
      <w:r w:rsidRPr="0053254B">
        <w:rPr>
          <w:b/>
          <w:lang w:val="pt-BR" w:eastAsia="ru-RU"/>
        </w:rPr>
        <w:t>Contract de achiziție rezervat atelierelor protejate sau că acesta poate fi executat numai în cadrul unor programe de angajare protejată (după caz): __</w:t>
      </w:r>
      <w:r w:rsidRPr="000A7CAC">
        <w:rPr>
          <w:b/>
          <w:u w:val="single"/>
          <w:lang w:val="pt-BR" w:eastAsia="ru-RU"/>
        </w:rPr>
        <w:t xml:space="preserve">nu </w:t>
      </w:r>
      <w:r w:rsidRPr="0053254B">
        <w:rPr>
          <w:b/>
          <w:lang w:val="pt-BR" w:eastAsia="ru-RU"/>
        </w:rPr>
        <w:t>__________________</w:t>
      </w:r>
    </w:p>
    <w:p w14:paraId="5833E900" w14:textId="77777777" w:rsidR="00734DAC" w:rsidRPr="00FF430B" w:rsidRDefault="00734DAC" w:rsidP="00734DAC">
      <w:pPr>
        <w:shd w:val="clear" w:color="auto" w:fill="FFFFFF"/>
        <w:tabs>
          <w:tab w:val="right" w:pos="426"/>
        </w:tabs>
        <w:ind w:left="7560" w:hanging="630"/>
        <w:contextualSpacing/>
        <w:rPr>
          <w:sz w:val="20"/>
          <w:lang w:eastAsia="ru-RU"/>
        </w:rPr>
      </w:pPr>
      <w:r w:rsidRPr="00FF430B">
        <w:rPr>
          <w:sz w:val="20"/>
          <w:lang w:eastAsia="ru-RU"/>
        </w:rPr>
        <w:t>(indicați da sau nu)</w:t>
      </w:r>
    </w:p>
    <w:p w14:paraId="5A7E7F5D" w14:textId="77777777" w:rsidR="00734DAC" w:rsidRPr="0053254B" w:rsidRDefault="00734DAC" w:rsidP="00734DAC">
      <w:pPr>
        <w:numPr>
          <w:ilvl w:val="0"/>
          <w:numId w:val="25"/>
        </w:numPr>
        <w:shd w:val="clear" w:color="auto" w:fill="FFFFFF"/>
        <w:tabs>
          <w:tab w:val="right" w:pos="426"/>
        </w:tabs>
        <w:spacing w:before="120"/>
        <w:ind w:left="360"/>
        <w:rPr>
          <w:b/>
          <w:lang w:val="pt-BR" w:eastAsia="ru-RU"/>
        </w:rPr>
      </w:pPr>
      <w:r w:rsidRPr="0053254B">
        <w:rPr>
          <w:b/>
          <w:lang w:val="pt-BR" w:eastAsia="ru-RU"/>
        </w:rPr>
        <w:t>Prestarea serviciului este rezervată unei anumite profesii în temeiul unor legi</w:t>
      </w:r>
      <w:r>
        <w:rPr>
          <w:b/>
          <w:lang w:val="pt-BR" w:eastAsia="ru-RU"/>
        </w:rPr>
        <w:t xml:space="preserve"> </w:t>
      </w:r>
      <w:r w:rsidRPr="0053254B">
        <w:rPr>
          <w:b/>
          <w:lang w:val="pt-BR" w:eastAsia="ru-RU"/>
        </w:rPr>
        <w:t>sau al unor acte administrative (după caz): _________________________</w:t>
      </w:r>
      <w:r w:rsidRPr="00185D62">
        <w:rPr>
          <w:b/>
          <w:u w:val="single"/>
          <w:lang w:val="pt-BR" w:eastAsia="ru-RU"/>
        </w:rPr>
        <w:t>nu</w:t>
      </w:r>
      <w:r w:rsidRPr="0053254B">
        <w:rPr>
          <w:b/>
          <w:lang w:val="pt-BR" w:eastAsia="ru-RU"/>
        </w:rPr>
        <w:t>________________</w:t>
      </w:r>
    </w:p>
    <w:p w14:paraId="41E8EEDF" w14:textId="77777777" w:rsidR="00734DAC" w:rsidRPr="0053254B" w:rsidRDefault="00734DAC" w:rsidP="00734DAC">
      <w:pPr>
        <w:shd w:val="clear" w:color="auto" w:fill="FFFFFF"/>
        <w:tabs>
          <w:tab w:val="right" w:pos="426"/>
        </w:tabs>
        <w:contextualSpacing/>
        <w:jc w:val="center"/>
        <w:rPr>
          <w:sz w:val="20"/>
          <w:lang w:val="pt-BR" w:eastAsia="ru-RU"/>
        </w:rPr>
      </w:pPr>
      <w:r w:rsidRPr="0053254B">
        <w:rPr>
          <w:sz w:val="20"/>
          <w:lang w:val="pt-BR" w:eastAsia="ru-RU"/>
        </w:rPr>
        <w:t>(se menționează respectivele legi și acte administrative)</w:t>
      </w:r>
    </w:p>
    <w:p w14:paraId="2020C3EB" w14:textId="77777777" w:rsidR="00734DAC" w:rsidRPr="0053254B" w:rsidRDefault="00734DAC" w:rsidP="00734DAC">
      <w:pPr>
        <w:numPr>
          <w:ilvl w:val="0"/>
          <w:numId w:val="25"/>
        </w:numPr>
        <w:shd w:val="clear" w:color="auto" w:fill="FFFFFF"/>
        <w:tabs>
          <w:tab w:val="right" w:pos="426"/>
        </w:tabs>
        <w:spacing w:before="120"/>
        <w:ind w:left="360"/>
        <w:rPr>
          <w:b/>
          <w:lang w:val="pt-BR" w:eastAsia="ru-RU"/>
        </w:rPr>
      </w:pPr>
      <w:r w:rsidRPr="0053254B">
        <w:rPr>
          <w:b/>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3"/>
        <w:gridCol w:w="3018"/>
        <w:gridCol w:w="3810"/>
        <w:gridCol w:w="1575"/>
      </w:tblGrid>
      <w:tr w:rsidR="00734DAC" w:rsidRPr="009516C7" w14:paraId="3762A881" w14:textId="77777777" w:rsidTr="000F1C60">
        <w:tc>
          <w:tcPr>
            <w:tcW w:w="675" w:type="dxa"/>
          </w:tcPr>
          <w:p w14:paraId="2408DF39" w14:textId="77777777" w:rsidR="00734DAC" w:rsidRPr="00636D2B" w:rsidRDefault="00734DAC" w:rsidP="000F1C60">
            <w:pPr>
              <w:shd w:val="clear" w:color="auto" w:fill="FFFFFF"/>
              <w:tabs>
                <w:tab w:val="left" w:pos="612"/>
              </w:tabs>
              <w:spacing w:before="120" w:after="120"/>
              <w:rPr>
                <w:rFonts w:eastAsia="SimSun"/>
                <w:b/>
                <w:iCs/>
                <w:sz w:val="20"/>
                <w:szCs w:val="20"/>
                <w:lang w:eastAsia="ru-RU"/>
              </w:rPr>
            </w:pPr>
            <w:r w:rsidRPr="00636D2B">
              <w:rPr>
                <w:rFonts w:eastAsia="SimSun"/>
                <w:b/>
                <w:iCs/>
                <w:sz w:val="20"/>
                <w:szCs w:val="20"/>
                <w:lang w:eastAsia="ru-RU"/>
              </w:rPr>
              <w:t>Nr. d/o</w:t>
            </w:r>
          </w:p>
        </w:tc>
        <w:tc>
          <w:tcPr>
            <w:tcW w:w="3711" w:type="dxa"/>
          </w:tcPr>
          <w:p w14:paraId="036840D0" w14:textId="77777777" w:rsidR="00734DAC" w:rsidRPr="00636D2B" w:rsidRDefault="00734DAC" w:rsidP="000F1C60">
            <w:pPr>
              <w:shd w:val="clear" w:color="auto" w:fill="FFFFFF"/>
              <w:tabs>
                <w:tab w:val="left" w:pos="612"/>
              </w:tabs>
              <w:spacing w:before="120" w:after="120"/>
              <w:jc w:val="center"/>
              <w:rPr>
                <w:rFonts w:eastAsia="SimSun"/>
                <w:b/>
                <w:iCs/>
                <w:sz w:val="20"/>
                <w:szCs w:val="20"/>
                <w:lang w:eastAsia="ru-RU"/>
              </w:rPr>
            </w:pPr>
            <w:r w:rsidRPr="00636D2B">
              <w:rPr>
                <w:rFonts w:eastAsia="SimSun"/>
                <w:b/>
                <w:iCs/>
                <w:sz w:val="20"/>
                <w:szCs w:val="20"/>
                <w:lang w:eastAsia="ru-RU"/>
              </w:rPr>
              <w:t>Descrierea criteriului/cerinței</w:t>
            </w:r>
          </w:p>
        </w:tc>
        <w:tc>
          <w:tcPr>
            <w:tcW w:w="3810" w:type="dxa"/>
          </w:tcPr>
          <w:p w14:paraId="518B1A64" w14:textId="77777777" w:rsidR="00734DAC" w:rsidRPr="00636D2B" w:rsidRDefault="00734DAC" w:rsidP="000F1C60">
            <w:pPr>
              <w:shd w:val="clear" w:color="auto" w:fill="FFFFFF"/>
              <w:tabs>
                <w:tab w:val="left" w:pos="612"/>
              </w:tabs>
              <w:spacing w:before="120" w:after="120"/>
              <w:rPr>
                <w:rFonts w:eastAsia="SimSun"/>
                <w:b/>
                <w:iCs/>
                <w:sz w:val="20"/>
                <w:szCs w:val="20"/>
                <w:lang w:eastAsia="ru-RU"/>
              </w:rPr>
            </w:pPr>
            <w:r w:rsidRPr="00636D2B">
              <w:rPr>
                <w:rFonts w:eastAsia="SimSun"/>
                <w:b/>
                <w:iCs/>
                <w:sz w:val="20"/>
                <w:szCs w:val="20"/>
                <w:lang w:eastAsia="ru-RU"/>
              </w:rPr>
              <w:t>Mod de demonstrare a îndeplinirii criteriului/cerinței:</w:t>
            </w:r>
          </w:p>
        </w:tc>
        <w:tc>
          <w:tcPr>
            <w:tcW w:w="1621" w:type="dxa"/>
          </w:tcPr>
          <w:p w14:paraId="60805C52" w14:textId="77777777" w:rsidR="00734DAC" w:rsidRPr="00636D2B" w:rsidRDefault="00734DAC" w:rsidP="000F1C60">
            <w:pPr>
              <w:shd w:val="clear" w:color="auto" w:fill="FFFFFF"/>
              <w:tabs>
                <w:tab w:val="left" w:pos="612"/>
              </w:tabs>
              <w:spacing w:before="120" w:after="120"/>
              <w:jc w:val="center"/>
              <w:rPr>
                <w:rFonts w:eastAsia="SimSun"/>
                <w:b/>
                <w:iCs/>
                <w:sz w:val="20"/>
                <w:szCs w:val="20"/>
                <w:lang w:eastAsia="ru-RU"/>
              </w:rPr>
            </w:pPr>
            <w:r w:rsidRPr="00636D2B">
              <w:rPr>
                <w:rFonts w:eastAsia="SimSun"/>
                <w:b/>
                <w:iCs/>
                <w:sz w:val="20"/>
                <w:szCs w:val="20"/>
                <w:lang w:eastAsia="ru-RU"/>
              </w:rPr>
              <w:t>Nivelul minim/</w:t>
            </w:r>
            <w:r w:rsidRPr="00636D2B">
              <w:rPr>
                <w:rFonts w:eastAsia="SimSun"/>
                <w:b/>
                <w:iCs/>
                <w:sz w:val="20"/>
                <w:szCs w:val="20"/>
                <w:lang w:eastAsia="ru-RU"/>
              </w:rPr>
              <w:br/>
              <w:t>Obligativitatea</w:t>
            </w:r>
          </w:p>
        </w:tc>
      </w:tr>
      <w:tr w:rsidR="00734DAC" w:rsidRPr="00FF67B2" w14:paraId="6A21EDFE" w14:textId="77777777" w:rsidTr="000F1C60">
        <w:tc>
          <w:tcPr>
            <w:tcW w:w="675" w:type="dxa"/>
          </w:tcPr>
          <w:p w14:paraId="5EE73A39" w14:textId="77777777" w:rsidR="00734DAC" w:rsidRPr="00337C7B" w:rsidRDefault="00734DAC" w:rsidP="000F1C60">
            <w:pPr>
              <w:shd w:val="clear" w:color="auto" w:fill="FFFFFF"/>
              <w:tabs>
                <w:tab w:val="left" w:pos="612"/>
              </w:tabs>
              <w:spacing w:before="120" w:after="120"/>
              <w:rPr>
                <w:rFonts w:eastAsia="SimSun"/>
                <w:iCs/>
                <w:sz w:val="22"/>
                <w:szCs w:val="22"/>
                <w:lang w:eastAsia="ru-RU"/>
              </w:rPr>
            </w:pPr>
            <w:r w:rsidRPr="00337C7B">
              <w:rPr>
                <w:rFonts w:eastAsia="SimSun"/>
                <w:iCs/>
                <w:sz w:val="22"/>
                <w:szCs w:val="22"/>
                <w:lang w:eastAsia="ru-RU"/>
              </w:rPr>
              <w:t>1</w:t>
            </w:r>
          </w:p>
        </w:tc>
        <w:tc>
          <w:tcPr>
            <w:tcW w:w="3711" w:type="dxa"/>
          </w:tcPr>
          <w:p w14:paraId="67B182FB"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DUAE</w:t>
            </w:r>
          </w:p>
        </w:tc>
        <w:tc>
          <w:tcPr>
            <w:tcW w:w="3810" w:type="dxa"/>
          </w:tcPr>
          <w:p w14:paraId="1FFAD511"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74CCA6A5"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FF67B2" w14:paraId="2C7F73C5" w14:textId="77777777" w:rsidTr="000F1C60">
        <w:tc>
          <w:tcPr>
            <w:tcW w:w="675" w:type="dxa"/>
          </w:tcPr>
          <w:p w14:paraId="32B41266" w14:textId="77777777" w:rsidR="00734DAC" w:rsidRPr="00337C7B" w:rsidRDefault="00734DAC" w:rsidP="000F1C60">
            <w:pPr>
              <w:shd w:val="clear" w:color="auto" w:fill="FFFFFF"/>
              <w:tabs>
                <w:tab w:val="left" w:pos="612"/>
              </w:tabs>
              <w:spacing w:before="120" w:after="120"/>
              <w:rPr>
                <w:rFonts w:eastAsia="SimSun"/>
                <w:iCs/>
                <w:sz w:val="22"/>
                <w:szCs w:val="22"/>
                <w:lang w:eastAsia="ru-RU"/>
              </w:rPr>
            </w:pPr>
            <w:r w:rsidRPr="00337C7B">
              <w:rPr>
                <w:rFonts w:eastAsia="SimSun"/>
                <w:iCs/>
                <w:sz w:val="22"/>
                <w:szCs w:val="22"/>
                <w:lang w:eastAsia="ru-RU"/>
              </w:rPr>
              <w:t>2</w:t>
            </w:r>
          </w:p>
        </w:tc>
        <w:tc>
          <w:tcPr>
            <w:tcW w:w="3711" w:type="dxa"/>
          </w:tcPr>
          <w:p w14:paraId="4132A6D3"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Oferta</w:t>
            </w:r>
          </w:p>
        </w:tc>
        <w:tc>
          <w:tcPr>
            <w:tcW w:w="3810" w:type="dxa"/>
          </w:tcPr>
          <w:p w14:paraId="4F36C957" w14:textId="77777777" w:rsidR="00734DAC" w:rsidRPr="00337C7B" w:rsidRDefault="00734DAC" w:rsidP="000F1C60">
            <w:pPr>
              <w:shd w:val="clear" w:color="auto" w:fill="FFFFFF"/>
              <w:tabs>
                <w:tab w:val="left" w:pos="612"/>
              </w:tabs>
              <w:spacing w:before="120" w:after="120"/>
              <w:rPr>
                <w:iCs/>
              </w:rPr>
            </w:pPr>
            <w:r w:rsidRPr="00337C7B">
              <w:rPr>
                <w:iCs/>
              </w:rPr>
              <w:t>Conform caietului de sarcini</w:t>
            </w:r>
          </w:p>
          <w:p w14:paraId="03D6DC89" w14:textId="77777777" w:rsidR="00734DAC" w:rsidRPr="00337C7B" w:rsidRDefault="00734DAC" w:rsidP="000F1C60">
            <w:pPr>
              <w:shd w:val="clear" w:color="auto" w:fill="FFFFFF"/>
              <w:tabs>
                <w:tab w:val="left" w:pos="612"/>
              </w:tabs>
              <w:spacing w:before="120" w:after="120"/>
              <w:rPr>
                <w:iCs/>
              </w:rPr>
            </w:pPr>
            <w:r w:rsidRPr="00337C7B">
              <w:rPr>
                <w:iCs/>
              </w:rPr>
              <w:t>Confirmat prin semnătură electronică</w:t>
            </w:r>
          </w:p>
        </w:tc>
        <w:tc>
          <w:tcPr>
            <w:tcW w:w="1621" w:type="dxa"/>
          </w:tcPr>
          <w:p w14:paraId="64D723A6"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FF67B2" w14:paraId="28426A44" w14:textId="77777777" w:rsidTr="000F1C60">
        <w:tc>
          <w:tcPr>
            <w:tcW w:w="675" w:type="dxa"/>
          </w:tcPr>
          <w:p w14:paraId="30890597" w14:textId="77777777" w:rsidR="00734DAC" w:rsidRPr="00337C7B" w:rsidRDefault="00734DAC" w:rsidP="000F1C60">
            <w:pPr>
              <w:shd w:val="clear" w:color="auto" w:fill="FFFFFF"/>
              <w:tabs>
                <w:tab w:val="left" w:pos="612"/>
              </w:tabs>
              <w:spacing w:before="120" w:after="120"/>
              <w:rPr>
                <w:rFonts w:eastAsia="SimSun"/>
                <w:iCs/>
                <w:sz w:val="22"/>
                <w:szCs w:val="22"/>
                <w:lang w:eastAsia="ru-RU"/>
              </w:rPr>
            </w:pPr>
            <w:r w:rsidRPr="00337C7B">
              <w:rPr>
                <w:rFonts w:eastAsia="SimSun"/>
                <w:iCs/>
                <w:sz w:val="22"/>
                <w:szCs w:val="22"/>
                <w:lang w:eastAsia="ru-RU"/>
              </w:rPr>
              <w:t>3</w:t>
            </w:r>
          </w:p>
        </w:tc>
        <w:tc>
          <w:tcPr>
            <w:tcW w:w="3711" w:type="dxa"/>
          </w:tcPr>
          <w:p w14:paraId="13A82E1A"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Documentația de deviz</w:t>
            </w:r>
          </w:p>
        </w:tc>
        <w:tc>
          <w:tcPr>
            <w:tcW w:w="3810" w:type="dxa"/>
          </w:tcPr>
          <w:p w14:paraId="35FD506C" w14:textId="77777777" w:rsidR="00734DAC" w:rsidRPr="00337C7B" w:rsidRDefault="00734DAC" w:rsidP="000F1C60">
            <w:pPr>
              <w:shd w:val="clear" w:color="auto" w:fill="FFFFFF"/>
              <w:tabs>
                <w:tab w:val="left" w:pos="612"/>
              </w:tabs>
              <w:spacing w:before="120" w:after="120"/>
              <w:rPr>
                <w:iCs/>
              </w:rPr>
            </w:pPr>
            <w:r w:rsidRPr="00337C7B">
              <w:rPr>
                <w:iCs/>
              </w:rPr>
              <w:t xml:space="preserve">Formularul 7,5,3 </w:t>
            </w:r>
          </w:p>
          <w:p w14:paraId="520302D2" w14:textId="77777777" w:rsidR="00734DAC" w:rsidRPr="00337C7B" w:rsidRDefault="00734DAC" w:rsidP="000F1C60">
            <w:pPr>
              <w:shd w:val="clear" w:color="auto" w:fill="FFFFFF"/>
              <w:tabs>
                <w:tab w:val="left" w:pos="612"/>
              </w:tabs>
              <w:spacing w:before="120" w:after="120"/>
              <w:rPr>
                <w:iCs/>
              </w:rPr>
            </w:pPr>
            <w:r w:rsidRPr="00337C7B">
              <w:rPr>
                <w:iCs/>
              </w:rPr>
              <w:t>Confirmat prin semnătură electronică</w:t>
            </w:r>
          </w:p>
        </w:tc>
        <w:tc>
          <w:tcPr>
            <w:tcW w:w="1621" w:type="dxa"/>
          </w:tcPr>
          <w:p w14:paraId="589005FC"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FF67B2" w14:paraId="5FF9F76B" w14:textId="77777777" w:rsidTr="000F1C60">
        <w:tc>
          <w:tcPr>
            <w:tcW w:w="675" w:type="dxa"/>
          </w:tcPr>
          <w:p w14:paraId="16F384C1"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4</w:t>
            </w:r>
          </w:p>
        </w:tc>
        <w:tc>
          <w:tcPr>
            <w:tcW w:w="3711" w:type="dxa"/>
          </w:tcPr>
          <w:p w14:paraId="17388F9F"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lang w:val="pt-BR"/>
              </w:rPr>
              <w:t>Cerere de participare</w:t>
            </w:r>
          </w:p>
        </w:tc>
        <w:tc>
          <w:tcPr>
            <w:tcW w:w="3810" w:type="dxa"/>
          </w:tcPr>
          <w:p w14:paraId="6FEA8061" w14:textId="77777777" w:rsidR="00734DAC" w:rsidRPr="00337C7B" w:rsidRDefault="00734DAC" w:rsidP="000F1C60">
            <w:pPr>
              <w:tabs>
                <w:tab w:val="left" w:pos="612"/>
              </w:tabs>
              <w:spacing w:before="120" w:after="120"/>
              <w:rPr>
                <w:iCs/>
              </w:rPr>
            </w:pPr>
            <w:r w:rsidRPr="00337C7B">
              <w:rPr>
                <w:iCs/>
              </w:rPr>
              <w:t>Conform anexei nr.7 din Documentația standard aprobată prin Ordinul MF nr.69 din 07.05.2021</w:t>
            </w:r>
          </w:p>
          <w:p w14:paraId="124BFD3B"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083E7ACE"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FF67B2" w14:paraId="7A3D2555" w14:textId="77777777" w:rsidTr="000F1C60">
        <w:tc>
          <w:tcPr>
            <w:tcW w:w="675" w:type="dxa"/>
          </w:tcPr>
          <w:p w14:paraId="1395A1C2"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lastRenderedPageBreak/>
              <w:t>5</w:t>
            </w:r>
          </w:p>
        </w:tc>
        <w:tc>
          <w:tcPr>
            <w:tcW w:w="3711" w:type="dxa"/>
          </w:tcPr>
          <w:p w14:paraId="6E6B59CE"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t xml:space="preserve">Declaraţie privind valabilitatea ofertei </w:t>
            </w:r>
            <w:r w:rsidRPr="00337C7B">
              <w:rPr>
                <w:rFonts w:eastAsia="SimSun"/>
                <w:iCs/>
                <w:lang w:eastAsia="ru-RU"/>
              </w:rPr>
              <w:t xml:space="preserve"> </w:t>
            </w:r>
          </w:p>
        </w:tc>
        <w:tc>
          <w:tcPr>
            <w:tcW w:w="3810" w:type="dxa"/>
          </w:tcPr>
          <w:p w14:paraId="276114DF" w14:textId="77777777" w:rsidR="00734DAC" w:rsidRPr="00337C7B" w:rsidRDefault="00734DAC" w:rsidP="000F1C60">
            <w:pPr>
              <w:tabs>
                <w:tab w:val="left" w:pos="612"/>
              </w:tabs>
              <w:spacing w:before="120" w:after="120"/>
              <w:rPr>
                <w:iCs/>
              </w:rPr>
            </w:pPr>
            <w:r w:rsidRPr="00337C7B">
              <w:rPr>
                <w:iCs/>
              </w:rPr>
              <w:t>Conform anexei nr.8 din Documentația standard aprobată prin Ordinul MF nr.69 din 07.05.2021</w:t>
            </w:r>
          </w:p>
          <w:p w14:paraId="526A6B2E"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579E9814"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FF67B2" w14:paraId="4ADAEB44" w14:textId="77777777" w:rsidTr="000F1C60">
        <w:tc>
          <w:tcPr>
            <w:tcW w:w="675" w:type="dxa"/>
          </w:tcPr>
          <w:p w14:paraId="16CE2791"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6</w:t>
            </w:r>
          </w:p>
        </w:tc>
        <w:tc>
          <w:tcPr>
            <w:tcW w:w="3711" w:type="dxa"/>
          </w:tcPr>
          <w:p w14:paraId="7DD0988C" w14:textId="77777777" w:rsidR="00734DAC" w:rsidRPr="00337C7B" w:rsidRDefault="00734DAC" w:rsidP="000F1C60">
            <w:pPr>
              <w:pStyle w:val="a"/>
              <w:numPr>
                <w:ilvl w:val="0"/>
                <w:numId w:val="0"/>
              </w:numPr>
              <w:tabs>
                <w:tab w:val="clear" w:pos="1134"/>
                <w:tab w:val="left" w:pos="-284"/>
                <w:tab w:val="left" w:pos="426"/>
              </w:tabs>
              <w:ind w:left="-284"/>
              <w:rPr>
                <w:lang w:val="ro-RO"/>
              </w:rPr>
            </w:pPr>
            <w:r w:rsidRPr="00337C7B">
              <w:rPr>
                <w:lang w:val="ro-RO"/>
              </w:rPr>
              <w:t xml:space="preserve">G Grafic de executare a lucrărilor </w:t>
            </w:r>
          </w:p>
          <w:p w14:paraId="46793FE0" w14:textId="77777777" w:rsidR="00734DAC" w:rsidRPr="00337C7B" w:rsidRDefault="00734DAC" w:rsidP="000F1C60">
            <w:pPr>
              <w:shd w:val="clear" w:color="auto" w:fill="FFFFFF"/>
              <w:tabs>
                <w:tab w:val="left" w:pos="612"/>
              </w:tabs>
              <w:spacing w:before="120" w:after="120"/>
              <w:rPr>
                <w:rFonts w:eastAsia="SimSun"/>
                <w:iCs/>
                <w:lang w:eastAsia="ru-RU"/>
              </w:rPr>
            </w:pPr>
          </w:p>
        </w:tc>
        <w:tc>
          <w:tcPr>
            <w:tcW w:w="3810" w:type="dxa"/>
          </w:tcPr>
          <w:p w14:paraId="34944885" w14:textId="77777777" w:rsidR="00734DAC" w:rsidRPr="00337C7B" w:rsidRDefault="00734DAC" w:rsidP="000F1C60">
            <w:pPr>
              <w:tabs>
                <w:tab w:val="left" w:pos="612"/>
              </w:tabs>
              <w:spacing w:before="120" w:after="120"/>
              <w:rPr>
                <w:iCs/>
              </w:rPr>
            </w:pPr>
            <w:r w:rsidRPr="00337C7B">
              <w:rPr>
                <w:iCs/>
              </w:rPr>
              <w:t>Conform anexei nr.10 din Documentația standard aprobată prin Ordinul MF nr.69 din 07.05.2021</w:t>
            </w:r>
          </w:p>
          <w:p w14:paraId="37AEEF7B"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4D26215E"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FF67B2" w14:paraId="521F27ED" w14:textId="77777777" w:rsidTr="000F1C60">
        <w:tc>
          <w:tcPr>
            <w:tcW w:w="675" w:type="dxa"/>
          </w:tcPr>
          <w:p w14:paraId="4B805A8E"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7</w:t>
            </w:r>
          </w:p>
        </w:tc>
        <w:tc>
          <w:tcPr>
            <w:tcW w:w="3711" w:type="dxa"/>
          </w:tcPr>
          <w:p w14:paraId="161EE509" w14:textId="77777777" w:rsidR="00734DAC" w:rsidRPr="00337C7B" w:rsidRDefault="00734DAC" w:rsidP="000F1C60">
            <w:pPr>
              <w:pStyle w:val="a"/>
              <w:numPr>
                <w:ilvl w:val="0"/>
                <w:numId w:val="0"/>
              </w:numPr>
              <w:tabs>
                <w:tab w:val="clear" w:pos="1134"/>
                <w:tab w:val="left" w:pos="-284"/>
                <w:tab w:val="left" w:pos="426"/>
              </w:tabs>
              <w:ind w:left="-284"/>
              <w:jc w:val="right"/>
              <w:rPr>
                <w:lang w:val="ro-RO"/>
              </w:rPr>
            </w:pPr>
            <w:r w:rsidRPr="00337C7B">
              <w:rPr>
                <w:lang w:val="ro-RO"/>
              </w:rPr>
              <w:t xml:space="preserve">Declarație privind </w:t>
            </w:r>
            <w:proofErr w:type="spellStart"/>
            <w:r w:rsidRPr="00337C7B">
              <w:rPr>
                <w:lang w:val="ro-RO"/>
              </w:rPr>
              <w:t>experienţa</w:t>
            </w:r>
            <w:proofErr w:type="spellEnd"/>
            <w:r w:rsidRPr="00337C7B">
              <w:rPr>
                <w:lang w:val="ro-RO"/>
              </w:rPr>
              <w:t xml:space="preserve"> similară </w:t>
            </w:r>
          </w:p>
          <w:p w14:paraId="3A454FE1" w14:textId="77777777" w:rsidR="00734DAC" w:rsidRPr="00337C7B" w:rsidRDefault="00734DAC" w:rsidP="000F1C60">
            <w:pPr>
              <w:shd w:val="clear" w:color="auto" w:fill="FFFFFF"/>
              <w:tabs>
                <w:tab w:val="left" w:pos="612"/>
              </w:tabs>
              <w:spacing w:before="120" w:after="120"/>
              <w:rPr>
                <w:rFonts w:eastAsia="SimSun"/>
                <w:iCs/>
                <w:lang w:eastAsia="ru-RU"/>
              </w:rPr>
            </w:pPr>
          </w:p>
        </w:tc>
        <w:tc>
          <w:tcPr>
            <w:tcW w:w="3810" w:type="dxa"/>
          </w:tcPr>
          <w:p w14:paraId="10163AC4" w14:textId="77777777" w:rsidR="00734DAC" w:rsidRPr="00337C7B" w:rsidRDefault="00734DAC" w:rsidP="000F1C60">
            <w:pPr>
              <w:tabs>
                <w:tab w:val="left" w:pos="612"/>
              </w:tabs>
              <w:spacing w:before="120" w:after="120"/>
              <w:rPr>
                <w:iCs/>
              </w:rPr>
            </w:pPr>
            <w:r w:rsidRPr="00337C7B">
              <w:rPr>
                <w:iCs/>
              </w:rPr>
              <w:t>Conform anexei nr.12 din Documentația standard aprobată prin Ordinul MF nr.69 din 07.05.2021</w:t>
            </w:r>
          </w:p>
          <w:p w14:paraId="3FD92461"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08557967"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FF67B2" w14:paraId="7BBDC59F" w14:textId="77777777" w:rsidTr="000F1C60">
        <w:tc>
          <w:tcPr>
            <w:tcW w:w="675" w:type="dxa"/>
          </w:tcPr>
          <w:p w14:paraId="104BA231"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8</w:t>
            </w:r>
          </w:p>
        </w:tc>
        <w:tc>
          <w:tcPr>
            <w:tcW w:w="3711" w:type="dxa"/>
          </w:tcPr>
          <w:p w14:paraId="4099E547" w14:textId="77777777" w:rsidR="00734DAC" w:rsidRPr="00337C7B" w:rsidRDefault="00734DAC" w:rsidP="000F1C60">
            <w:pPr>
              <w:pStyle w:val="a"/>
              <w:numPr>
                <w:ilvl w:val="0"/>
                <w:numId w:val="0"/>
              </w:numPr>
              <w:tabs>
                <w:tab w:val="clear" w:pos="1134"/>
                <w:tab w:val="left" w:pos="-284"/>
                <w:tab w:val="left" w:pos="426"/>
              </w:tabs>
              <w:ind w:left="-284"/>
              <w:jc w:val="center"/>
              <w:rPr>
                <w:lang w:val="ro-RO"/>
              </w:rPr>
            </w:pPr>
            <w:r w:rsidRPr="00337C7B">
              <w:rPr>
                <w:lang w:val="ro-RO"/>
              </w:rPr>
              <w:t>Declarație privind lista principalelor lucrări executate în ultimul an de activitate</w:t>
            </w:r>
          </w:p>
          <w:p w14:paraId="6AFDA676" w14:textId="77777777" w:rsidR="00734DAC" w:rsidRPr="00337C7B" w:rsidRDefault="00734DAC" w:rsidP="000F1C60">
            <w:pPr>
              <w:shd w:val="clear" w:color="auto" w:fill="FFFFFF"/>
              <w:tabs>
                <w:tab w:val="left" w:pos="612"/>
              </w:tabs>
              <w:spacing w:before="120" w:after="120"/>
              <w:jc w:val="center"/>
              <w:rPr>
                <w:rFonts w:eastAsia="SimSun"/>
                <w:iCs/>
                <w:lang w:eastAsia="ru-RU"/>
              </w:rPr>
            </w:pPr>
          </w:p>
        </w:tc>
        <w:tc>
          <w:tcPr>
            <w:tcW w:w="3810" w:type="dxa"/>
          </w:tcPr>
          <w:p w14:paraId="1FE7FC9F" w14:textId="77777777" w:rsidR="00734DAC" w:rsidRPr="00337C7B" w:rsidRDefault="00734DAC" w:rsidP="000F1C60">
            <w:pPr>
              <w:tabs>
                <w:tab w:val="left" w:pos="612"/>
              </w:tabs>
              <w:spacing w:before="120" w:after="120"/>
              <w:rPr>
                <w:iCs/>
              </w:rPr>
            </w:pPr>
            <w:r w:rsidRPr="00337C7B">
              <w:rPr>
                <w:iCs/>
              </w:rPr>
              <w:t>Conform anexei nr.13 din Documentația standard aprobată prin Ordinul MF nr.69 din 07.05.2021</w:t>
            </w:r>
          </w:p>
          <w:p w14:paraId="21D32E10"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3D9AEE89"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B47D40" w14:paraId="69F55EA4" w14:textId="77777777" w:rsidTr="000F1C60">
        <w:tc>
          <w:tcPr>
            <w:tcW w:w="675" w:type="dxa"/>
          </w:tcPr>
          <w:p w14:paraId="3A536C62"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9</w:t>
            </w:r>
          </w:p>
        </w:tc>
        <w:tc>
          <w:tcPr>
            <w:tcW w:w="3711" w:type="dxa"/>
          </w:tcPr>
          <w:p w14:paraId="2D71BCC0" w14:textId="77777777" w:rsidR="00734DAC" w:rsidRDefault="00734DAC" w:rsidP="000F1C60">
            <w:pPr>
              <w:pStyle w:val="a"/>
              <w:numPr>
                <w:ilvl w:val="0"/>
                <w:numId w:val="0"/>
              </w:numPr>
              <w:tabs>
                <w:tab w:val="clear" w:pos="1134"/>
                <w:tab w:val="left" w:pos="-284"/>
                <w:tab w:val="left" w:pos="426"/>
              </w:tabs>
              <w:ind w:left="-284"/>
              <w:jc w:val="right"/>
              <w:rPr>
                <w:lang w:val="ro-RO"/>
              </w:rPr>
            </w:pPr>
            <w:proofErr w:type="spellStart"/>
            <w:r w:rsidRPr="00337C7B">
              <w:rPr>
                <w:lang w:val="ro-RO"/>
              </w:rPr>
              <w:t>Declaraţie</w:t>
            </w:r>
            <w:proofErr w:type="spellEnd"/>
            <w:r w:rsidRPr="00337C7B">
              <w:rPr>
                <w:lang w:val="ro-RO"/>
              </w:rPr>
              <w:t xml:space="preserve"> privind dotările specifice, utilajul </w:t>
            </w:r>
            <w:proofErr w:type="spellStart"/>
            <w:r w:rsidRPr="00337C7B">
              <w:rPr>
                <w:lang w:val="ro-RO"/>
              </w:rPr>
              <w:t>şi</w:t>
            </w:r>
            <w:proofErr w:type="spellEnd"/>
            <w:r w:rsidRPr="00337C7B">
              <w:rPr>
                <w:lang w:val="ro-RO"/>
              </w:rPr>
              <w:t xml:space="preserve"> echipamentul necesar </w:t>
            </w:r>
          </w:p>
          <w:p w14:paraId="7F62E0B9" w14:textId="77777777" w:rsidR="00734DAC" w:rsidRPr="00337C7B" w:rsidRDefault="00734DAC" w:rsidP="000F1C60">
            <w:pPr>
              <w:pStyle w:val="a"/>
              <w:numPr>
                <w:ilvl w:val="0"/>
                <w:numId w:val="0"/>
              </w:numPr>
              <w:tabs>
                <w:tab w:val="clear" w:pos="1134"/>
                <w:tab w:val="left" w:pos="-284"/>
                <w:tab w:val="left" w:pos="426"/>
              </w:tabs>
              <w:ind w:left="-284"/>
              <w:jc w:val="right"/>
              <w:rPr>
                <w:lang w:val="pt-BR"/>
              </w:rPr>
            </w:pPr>
            <w:r w:rsidRPr="00337C7B">
              <w:rPr>
                <w:lang w:val="ro-RO"/>
              </w:rPr>
              <w:t xml:space="preserve">pentru </w:t>
            </w:r>
            <w:proofErr w:type="spellStart"/>
            <w:r w:rsidRPr="00337C7B">
              <w:rPr>
                <w:lang w:val="ro-RO"/>
              </w:rPr>
              <w:t>îndep</w:t>
            </w:r>
            <w:proofErr w:type="spellEnd"/>
            <w:r w:rsidRPr="00337C7B">
              <w:rPr>
                <w:lang w:val="pt-BR"/>
              </w:rPr>
              <w:t>linirea corespunzătoare a contractului</w:t>
            </w:r>
          </w:p>
          <w:p w14:paraId="0F540448" w14:textId="77777777" w:rsidR="00734DAC" w:rsidRPr="00337C7B" w:rsidRDefault="00734DAC" w:rsidP="000F1C60">
            <w:pPr>
              <w:shd w:val="clear" w:color="auto" w:fill="FFFFFF"/>
              <w:tabs>
                <w:tab w:val="left" w:pos="612"/>
              </w:tabs>
              <w:spacing w:before="120" w:after="120"/>
              <w:jc w:val="center"/>
              <w:rPr>
                <w:rFonts w:eastAsia="SimSun"/>
                <w:iCs/>
                <w:lang w:val="pt-BR" w:eastAsia="ru-RU"/>
              </w:rPr>
            </w:pPr>
          </w:p>
        </w:tc>
        <w:tc>
          <w:tcPr>
            <w:tcW w:w="3810" w:type="dxa"/>
          </w:tcPr>
          <w:p w14:paraId="2535075D" w14:textId="77777777" w:rsidR="00734DAC" w:rsidRPr="00337C7B" w:rsidRDefault="00734DAC" w:rsidP="000F1C60">
            <w:pPr>
              <w:tabs>
                <w:tab w:val="left" w:pos="612"/>
              </w:tabs>
              <w:spacing w:before="120" w:after="120"/>
              <w:rPr>
                <w:iCs/>
              </w:rPr>
            </w:pPr>
            <w:r w:rsidRPr="00337C7B">
              <w:rPr>
                <w:iCs/>
              </w:rPr>
              <w:t>Conform anexei nr.14 din Documentația standard aprobată prin Ordinul MF nr.69 din 07.05.2021</w:t>
            </w:r>
          </w:p>
          <w:p w14:paraId="7E684004"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006CD35E"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B07D95" w14:paraId="60FBD018" w14:textId="77777777" w:rsidTr="000F1C60">
        <w:tc>
          <w:tcPr>
            <w:tcW w:w="675" w:type="dxa"/>
          </w:tcPr>
          <w:p w14:paraId="053C9AD7"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10</w:t>
            </w:r>
          </w:p>
        </w:tc>
        <w:tc>
          <w:tcPr>
            <w:tcW w:w="3711" w:type="dxa"/>
          </w:tcPr>
          <w:p w14:paraId="010CE035" w14:textId="77777777" w:rsidR="00734DAC" w:rsidRPr="00337C7B" w:rsidRDefault="00734DAC" w:rsidP="000F1C60">
            <w:pPr>
              <w:pStyle w:val="a"/>
              <w:numPr>
                <w:ilvl w:val="0"/>
                <w:numId w:val="0"/>
              </w:numPr>
              <w:tabs>
                <w:tab w:val="clear" w:pos="1134"/>
                <w:tab w:val="left" w:pos="-284"/>
                <w:tab w:val="left" w:pos="426"/>
              </w:tabs>
              <w:ind w:left="-284"/>
              <w:jc w:val="center"/>
              <w:rPr>
                <w:lang w:val="pt-BR"/>
              </w:rPr>
            </w:pPr>
            <w:r w:rsidRPr="00337C7B">
              <w:rPr>
                <w:lang w:val="pt-BR"/>
              </w:rPr>
              <w:t>Declaraţie privind personalul de specialitate propus pentru</w:t>
            </w:r>
          </w:p>
          <w:p w14:paraId="66020A46" w14:textId="77777777" w:rsidR="00734DAC" w:rsidRPr="00337C7B" w:rsidRDefault="00734DAC" w:rsidP="000F1C60">
            <w:pPr>
              <w:pStyle w:val="a"/>
              <w:numPr>
                <w:ilvl w:val="0"/>
                <w:numId w:val="0"/>
              </w:numPr>
              <w:tabs>
                <w:tab w:val="clear" w:pos="1134"/>
                <w:tab w:val="left" w:pos="-284"/>
                <w:tab w:val="left" w:pos="426"/>
              </w:tabs>
              <w:ind w:left="-284"/>
              <w:jc w:val="center"/>
              <w:rPr>
                <w:lang w:val="pt-BR"/>
              </w:rPr>
            </w:pPr>
            <w:r w:rsidRPr="00337C7B">
              <w:rPr>
                <w:lang w:val="pt-BR"/>
              </w:rPr>
              <w:t xml:space="preserve"> implementarea contractului</w:t>
            </w:r>
          </w:p>
          <w:p w14:paraId="77510209" w14:textId="77777777" w:rsidR="00734DAC" w:rsidRPr="00337C7B" w:rsidRDefault="00734DAC" w:rsidP="000F1C60">
            <w:pPr>
              <w:shd w:val="clear" w:color="auto" w:fill="FFFFFF"/>
              <w:tabs>
                <w:tab w:val="left" w:pos="612"/>
              </w:tabs>
              <w:spacing w:before="120" w:after="120"/>
              <w:rPr>
                <w:rFonts w:eastAsia="SimSun"/>
                <w:iCs/>
                <w:lang w:val="pt-BR" w:eastAsia="ru-RU"/>
              </w:rPr>
            </w:pPr>
          </w:p>
        </w:tc>
        <w:tc>
          <w:tcPr>
            <w:tcW w:w="3810" w:type="dxa"/>
          </w:tcPr>
          <w:p w14:paraId="79C7FA11" w14:textId="77777777" w:rsidR="00734DAC" w:rsidRPr="00337C7B" w:rsidRDefault="00734DAC" w:rsidP="000F1C60">
            <w:pPr>
              <w:tabs>
                <w:tab w:val="left" w:pos="612"/>
              </w:tabs>
              <w:spacing w:before="120" w:after="120"/>
              <w:rPr>
                <w:iCs/>
              </w:rPr>
            </w:pPr>
            <w:r w:rsidRPr="00337C7B">
              <w:rPr>
                <w:iCs/>
              </w:rPr>
              <w:t>Conform anexei nr.15 din Documentația standard aprobată prin Ordinul MF nr.69 din 07.05.2021</w:t>
            </w:r>
          </w:p>
          <w:p w14:paraId="07D16679"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0754F306"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B07D95" w14:paraId="2EF741CB" w14:textId="77777777" w:rsidTr="000F1C60">
        <w:tc>
          <w:tcPr>
            <w:tcW w:w="675" w:type="dxa"/>
          </w:tcPr>
          <w:p w14:paraId="376B1B49" w14:textId="77777777" w:rsidR="00734DAC" w:rsidRPr="00337C7B" w:rsidRDefault="00734DAC" w:rsidP="000F1C60">
            <w:pPr>
              <w:shd w:val="clear" w:color="auto" w:fill="FFFFFF"/>
              <w:tabs>
                <w:tab w:val="left" w:pos="612"/>
              </w:tabs>
              <w:spacing w:before="120" w:after="120"/>
              <w:rPr>
                <w:rFonts w:eastAsia="SimSun"/>
                <w:iCs/>
                <w:sz w:val="22"/>
                <w:szCs w:val="22"/>
                <w:lang w:eastAsia="ru-RU"/>
              </w:rPr>
            </w:pPr>
            <w:r>
              <w:rPr>
                <w:rFonts w:eastAsia="SimSun"/>
                <w:iCs/>
                <w:sz w:val="22"/>
                <w:szCs w:val="22"/>
                <w:lang w:eastAsia="ru-RU"/>
              </w:rPr>
              <w:t>11</w:t>
            </w:r>
          </w:p>
        </w:tc>
        <w:tc>
          <w:tcPr>
            <w:tcW w:w="3711" w:type="dxa"/>
          </w:tcPr>
          <w:p w14:paraId="23028EF2" w14:textId="77777777" w:rsidR="00734DAC" w:rsidRPr="00995C63" w:rsidRDefault="00734DAC" w:rsidP="000F1C60">
            <w:pPr>
              <w:pStyle w:val="a"/>
              <w:numPr>
                <w:ilvl w:val="0"/>
                <w:numId w:val="0"/>
              </w:numPr>
              <w:tabs>
                <w:tab w:val="clear" w:pos="1134"/>
                <w:tab w:val="left" w:pos="-284"/>
                <w:tab w:val="left" w:pos="426"/>
              </w:tabs>
              <w:ind w:left="-284"/>
              <w:jc w:val="center"/>
              <w:rPr>
                <w:color w:val="000000" w:themeColor="text1"/>
                <w:lang w:val="pt-BR"/>
              </w:rPr>
            </w:pPr>
            <w:r w:rsidRPr="00995C63">
              <w:rPr>
                <w:color w:val="000000" w:themeColor="text1"/>
                <w:lang w:val="pt-BR"/>
              </w:rPr>
              <w:t>Aviz pentru participare la licitațiile publice de lucrări din</w:t>
            </w:r>
          </w:p>
          <w:p w14:paraId="3432A212" w14:textId="77777777" w:rsidR="00734DAC" w:rsidRDefault="00734DAC" w:rsidP="000F1C60">
            <w:pPr>
              <w:pStyle w:val="a"/>
              <w:numPr>
                <w:ilvl w:val="0"/>
                <w:numId w:val="0"/>
              </w:numPr>
              <w:tabs>
                <w:tab w:val="clear" w:pos="1134"/>
                <w:tab w:val="left" w:pos="-284"/>
                <w:tab w:val="left" w:pos="426"/>
              </w:tabs>
              <w:ind w:left="-284"/>
              <w:jc w:val="center"/>
              <w:rPr>
                <w:color w:val="000000" w:themeColor="text1"/>
                <w:lang w:val="pt-BR"/>
              </w:rPr>
            </w:pPr>
            <w:r w:rsidRPr="00995C63">
              <w:rPr>
                <w:color w:val="000000" w:themeColor="text1"/>
                <w:lang w:val="pt-BR"/>
              </w:rPr>
              <w:t xml:space="preserve">domeniul construcțiilor și </w:t>
            </w:r>
          </w:p>
          <w:p w14:paraId="1580634F" w14:textId="77777777" w:rsidR="00734DAC" w:rsidRPr="00995C63" w:rsidRDefault="00734DAC" w:rsidP="000F1C60">
            <w:pPr>
              <w:pStyle w:val="a"/>
              <w:numPr>
                <w:ilvl w:val="0"/>
                <w:numId w:val="0"/>
              </w:numPr>
              <w:tabs>
                <w:tab w:val="clear" w:pos="1134"/>
                <w:tab w:val="left" w:pos="-284"/>
                <w:tab w:val="left" w:pos="426"/>
              </w:tabs>
              <w:ind w:left="-284"/>
              <w:jc w:val="center"/>
              <w:rPr>
                <w:color w:val="000000" w:themeColor="text1"/>
                <w:lang w:val="pt-BR"/>
              </w:rPr>
            </w:pPr>
            <w:r w:rsidRPr="00995C63">
              <w:rPr>
                <w:color w:val="000000" w:themeColor="text1"/>
                <w:lang w:val="pt-BR"/>
              </w:rPr>
              <w:t>instalațiilor</w:t>
            </w:r>
          </w:p>
          <w:p w14:paraId="796E8E36" w14:textId="77777777" w:rsidR="00734DAC" w:rsidRPr="00337C7B" w:rsidRDefault="00734DAC" w:rsidP="000F1C60">
            <w:pPr>
              <w:shd w:val="clear" w:color="auto" w:fill="FFFFFF"/>
              <w:tabs>
                <w:tab w:val="left" w:pos="612"/>
              </w:tabs>
              <w:spacing w:before="120" w:after="120"/>
              <w:rPr>
                <w:rFonts w:eastAsia="SimSun"/>
                <w:iCs/>
                <w:lang w:val="pt-BR" w:eastAsia="ru-RU"/>
              </w:rPr>
            </w:pPr>
          </w:p>
        </w:tc>
        <w:tc>
          <w:tcPr>
            <w:tcW w:w="3810" w:type="dxa"/>
          </w:tcPr>
          <w:p w14:paraId="21529685" w14:textId="77777777" w:rsidR="00734DAC" w:rsidRPr="00337C7B" w:rsidRDefault="00734DAC" w:rsidP="000F1C60">
            <w:pPr>
              <w:tabs>
                <w:tab w:val="left" w:pos="612"/>
              </w:tabs>
              <w:spacing w:before="120" w:after="120"/>
              <w:rPr>
                <w:iCs/>
              </w:rPr>
            </w:pPr>
            <w:r w:rsidRPr="00337C7B">
              <w:rPr>
                <w:iCs/>
              </w:rPr>
              <w:t>Conform anexei nr.22 din Documentația standard aprobată prin Ordinul MF nr.69 din 07.05.2021</w:t>
            </w:r>
          </w:p>
          <w:p w14:paraId="78652B2E"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5C366CC2"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B07D95" w14:paraId="085BFCAD" w14:textId="77777777" w:rsidTr="000F1C60">
        <w:tc>
          <w:tcPr>
            <w:tcW w:w="675" w:type="dxa"/>
          </w:tcPr>
          <w:p w14:paraId="5EA3D120" w14:textId="77777777" w:rsidR="00734DAC" w:rsidRPr="00337C7B" w:rsidRDefault="00734DAC" w:rsidP="000F1C60">
            <w:pPr>
              <w:shd w:val="clear" w:color="auto" w:fill="FFFFFF"/>
              <w:tabs>
                <w:tab w:val="left" w:pos="612"/>
              </w:tabs>
              <w:spacing w:before="120" w:after="120"/>
              <w:rPr>
                <w:rFonts w:eastAsia="SimSun"/>
                <w:iCs/>
                <w:sz w:val="22"/>
                <w:szCs w:val="22"/>
                <w:lang w:eastAsia="ru-RU"/>
              </w:rPr>
            </w:pPr>
            <w:r>
              <w:rPr>
                <w:rFonts w:eastAsia="SimSun"/>
                <w:iCs/>
                <w:sz w:val="22"/>
                <w:szCs w:val="22"/>
                <w:lang w:eastAsia="ru-RU"/>
              </w:rPr>
              <w:t>12</w:t>
            </w:r>
          </w:p>
        </w:tc>
        <w:tc>
          <w:tcPr>
            <w:tcW w:w="3711" w:type="dxa"/>
          </w:tcPr>
          <w:p w14:paraId="4D9AA44C" w14:textId="77777777" w:rsidR="00734DAC" w:rsidRPr="00337C7B" w:rsidRDefault="00734DAC" w:rsidP="000F1C60">
            <w:pPr>
              <w:tabs>
                <w:tab w:val="left" w:pos="612"/>
              </w:tabs>
              <w:spacing w:before="120" w:after="120"/>
              <w:rPr>
                <w:iCs/>
              </w:rPr>
            </w:pPr>
            <w:r w:rsidRPr="00337C7B">
              <w:rPr>
                <w:iCs/>
              </w:rPr>
              <w:t>Certificat de efectuare sistematică a plăţii impozitelor, contribuţiilor eliberat de Serviciul Fiscal  de Stat</w:t>
            </w:r>
          </w:p>
        </w:tc>
        <w:tc>
          <w:tcPr>
            <w:tcW w:w="3810" w:type="dxa"/>
          </w:tcPr>
          <w:p w14:paraId="409DD21F" w14:textId="77777777" w:rsidR="00734DAC" w:rsidRPr="00337C7B" w:rsidRDefault="00734DAC" w:rsidP="000F1C60">
            <w:pPr>
              <w:tabs>
                <w:tab w:val="left" w:pos="612"/>
              </w:tabs>
              <w:spacing w:before="120" w:after="120"/>
              <w:rPr>
                <w:iCs/>
              </w:rPr>
            </w:pPr>
            <w:r w:rsidRPr="00337C7B">
              <w:rPr>
                <w:iCs/>
              </w:rPr>
              <w:t xml:space="preserve">Copie. </w:t>
            </w:r>
          </w:p>
          <w:p w14:paraId="0192D94A" w14:textId="77777777" w:rsidR="00734DAC" w:rsidRPr="00337C7B" w:rsidRDefault="00734DAC" w:rsidP="000F1C60">
            <w:pPr>
              <w:tabs>
                <w:tab w:val="left" w:pos="612"/>
              </w:tabs>
              <w:spacing w:before="120" w:after="120"/>
              <w:rPr>
                <w:iCs/>
              </w:rPr>
            </w:pPr>
            <w:r w:rsidRPr="00337C7B">
              <w:rPr>
                <w:iCs/>
              </w:rPr>
              <w:t>Confirmat prin semnătură electronică</w:t>
            </w:r>
          </w:p>
        </w:tc>
        <w:tc>
          <w:tcPr>
            <w:tcW w:w="1621" w:type="dxa"/>
          </w:tcPr>
          <w:p w14:paraId="79A6A02E" w14:textId="77777777" w:rsidR="00734DAC" w:rsidRPr="00337C7B" w:rsidRDefault="00734DAC" w:rsidP="000F1C60">
            <w:r w:rsidRPr="00337C7B">
              <w:rPr>
                <w:iCs/>
              </w:rPr>
              <w:t>Obligatoriu</w:t>
            </w:r>
          </w:p>
        </w:tc>
      </w:tr>
      <w:tr w:rsidR="00734DAC" w:rsidRPr="00F6059B" w14:paraId="56A6001F" w14:textId="77777777" w:rsidTr="000F1C60">
        <w:tc>
          <w:tcPr>
            <w:tcW w:w="675" w:type="dxa"/>
          </w:tcPr>
          <w:p w14:paraId="4BF93085"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13</w:t>
            </w:r>
          </w:p>
        </w:tc>
        <w:tc>
          <w:tcPr>
            <w:tcW w:w="3711" w:type="dxa"/>
          </w:tcPr>
          <w:p w14:paraId="31C73695"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Informație despre ofertant</w:t>
            </w:r>
          </w:p>
        </w:tc>
        <w:tc>
          <w:tcPr>
            <w:tcW w:w="3810" w:type="dxa"/>
          </w:tcPr>
          <w:p w14:paraId="4285CAEB"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21C67C94"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F6059B" w14:paraId="31FFFBD4" w14:textId="77777777" w:rsidTr="000F1C60">
        <w:tc>
          <w:tcPr>
            <w:tcW w:w="675" w:type="dxa"/>
          </w:tcPr>
          <w:p w14:paraId="395F949B"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14</w:t>
            </w:r>
          </w:p>
        </w:tc>
        <w:tc>
          <w:tcPr>
            <w:tcW w:w="3711" w:type="dxa"/>
          </w:tcPr>
          <w:p w14:paraId="22D4D501"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Copia certificatului de înregistrare</w:t>
            </w:r>
          </w:p>
        </w:tc>
        <w:tc>
          <w:tcPr>
            <w:tcW w:w="3810" w:type="dxa"/>
          </w:tcPr>
          <w:p w14:paraId="59FC40E8"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3D52F14D" w14:textId="77777777" w:rsidR="00734DAC" w:rsidRPr="00337C7B" w:rsidRDefault="00734DAC" w:rsidP="000F1C60">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734DAC" w:rsidRPr="00F6059B" w14:paraId="0A74E344" w14:textId="77777777" w:rsidTr="000F1C60">
        <w:tc>
          <w:tcPr>
            <w:tcW w:w="675" w:type="dxa"/>
          </w:tcPr>
          <w:p w14:paraId="446CBA39"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15</w:t>
            </w:r>
          </w:p>
        </w:tc>
        <w:tc>
          <w:tcPr>
            <w:tcW w:w="3711" w:type="dxa"/>
          </w:tcPr>
          <w:p w14:paraId="1A30FE1E" w14:textId="77777777" w:rsidR="00734DAC" w:rsidRPr="00337C7B" w:rsidRDefault="00734DAC" w:rsidP="000F1C60">
            <w:pPr>
              <w:tabs>
                <w:tab w:val="left" w:pos="612"/>
              </w:tabs>
              <w:spacing w:before="120" w:after="120"/>
              <w:rPr>
                <w:iCs/>
              </w:rPr>
            </w:pPr>
            <w:r w:rsidRPr="00337C7B">
              <w:rPr>
                <w:iCs/>
              </w:rPr>
              <w:t xml:space="preserve">Declarație privind confirmarea identității </w:t>
            </w:r>
            <w:r w:rsidRPr="00337C7B">
              <w:rPr>
                <w:iCs/>
              </w:rPr>
              <w:lastRenderedPageBreak/>
              <w:t>beneficiarilor efectivi și neîncadrarea acestora în situația condamnării pentru participarea la activități ale unei organizații sau grupări criminale, pentru corupție, fraudă și/sau spălare de bani</w:t>
            </w:r>
          </w:p>
        </w:tc>
        <w:tc>
          <w:tcPr>
            <w:tcW w:w="3810" w:type="dxa"/>
          </w:tcPr>
          <w:p w14:paraId="64917D78" w14:textId="77777777" w:rsidR="00734DAC" w:rsidRPr="00337C7B" w:rsidRDefault="00734DAC" w:rsidP="000F1C60">
            <w:pPr>
              <w:tabs>
                <w:tab w:val="left" w:pos="612"/>
              </w:tabs>
              <w:spacing w:before="120" w:after="120"/>
              <w:rPr>
                <w:iCs/>
              </w:rPr>
            </w:pPr>
            <w:r w:rsidRPr="00337C7B">
              <w:rPr>
                <w:iCs/>
              </w:rPr>
              <w:lastRenderedPageBreak/>
              <w:t>Conform Ordinului MF nr.145 din 24.11.2020</w:t>
            </w:r>
          </w:p>
          <w:p w14:paraId="3C8743C1" w14:textId="77777777" w:rsidR="00734DAC" w:rsidRPr="00337C7B" w:rsidRDefault="00734DAC" w:rsidP="000F1C60">
            <w:pPr>
              <w:tabs>
                <w:tab w:val="left" w:pos="612"/>
              </w:tabs>
              <w:spacing w:before="120" w:after="120"/>
              <w:rPr>
                <w:iCs/>
              </w:rPr>
            </w:pPr>
            <w:r w:rsidRPr="00337C7B">
              <w:rPr>
                <w:iCs/>
              </w:rPr>
              <w:lastRenderedPageBreak/>
              <w:t>În termen de 5 zile de la data comunicării rezultatelor procedurii de achiziție publică, ofertantul/ofertantul asociat desemnat cîștigător va prezenta Declarația autorității contractante și Agenției Achiziții Publice</w:t>
            </w:r>
          </w:p>
        </w:tc>
        <w:tc>
          <w:tcPr>
            <w:tcW w:w="1621" w:type="dxa"/>
          </w:tcPr>
          <w:p w14:paraId="2C3F10D1" w14:textId="77777777" w:rsidR="00734DAC" w:rsidRPr="00337C7B" w:rsidRDefault="00734DAC" w:rsidP="000F1C60">
            <w:pPr>
              <w:tabs>
                <w:tab w:val="left" w:pos="612"/>
              </w:tabs>
              <w:spacing w:before="120" w:after="120"/>
              <w:rPr>
                <w:iCs/>
              </w:rPr>
            </w:pPr>
            <w:r w:rsidRPr="00337C7B">
              <w:rPr>
                <w:iCs/>
              </w:rPr>
              <w:lastRenderedPageBreak/>
              <w:t xml:space="preserve">Obligatoriu pentru </w:t>
            </w:r>
            <w:r w:rsidRPr="00337C7B">
              <w:rPr>
                <w:iCs/>
              </w:rPr>
              <w:lastRenderedPageBreak/>
              <w:t>cîștigătorii procedurii</w:t>
            </w:r>
          </w:p>
        </w:tc>
      </w:tr>
      <w:tr w:rsidR="00734DAC" w:rsidRPr="00F6059B" w14:paraId="03216BF5" w14:textId="77777777" w:rsidTr="000F1C60">
        <w:tc>
          <w:tcPr>
            <w:tcW w:w="675" w:type="dxa"/>
          </w:tcPr>
          <w:p w14:paraId="413F6A2A"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lastRenderedPageBreak/>
              <w:t>16</w:t>
            </w:r>
          </w:p>
        </w:tc>
        <w:tc>
          <w:tcPr>
            <w:tcW w:w="3711" w:type="dxa"/>
          </w:tcPr>
          <w:p w14:paraId="38D8AB85" w14:textId="77777777" w:rsidR="00734DAC" w:rsidRPr="007535C7" w:rsidRDefault="00734DAC" w:rsidP="000F1C60">
            <w:pPr>
              <w:shd w:val="clear" w:color="auto" w:fill="FFFFFF"/>
              <w:tabs>
                <w:tab w:val="left" w:pos="612"/>
              </w:tabs>
              <w:spacing w:before="120" w:after="120"/>
              <w:rPr>
                <w:rFonts w:eastAsia="SimSun"/>
                <w:iCs/>
                <w:lang w:val="pt-BR" w:eastAsia="ru-RU"/>
              </w:rPr>
            </w:pPr>
            <w:r w:rsidRPr="007535C7">
              <w:rPr>
                <w:lang w:val="pt-BR"/>
              </w:rPr>
              <w:t>Situația financiară pentru</w:t>
            </w:r>
            <w:r>
              <w:rPr>
                <w:lang w:val="pt-BR"/>
              </w:rPr>
              <w:t xml:space="preserve"> perioada 2023, 2024, 2025</w:t>
            </w:r>
            <w:r w:rsidRPr="007535C7">
              <w:rPr>
                <w:lang w:val="pt-BR"/>
              </w:rPr>
              <w:t>, avizat şi înregistrat de organele competente, și orice alte documente leg</w:t>
            </w:r>
            <w:r>
              <w:rPr>
                <w:lang w:val="pt-BR"/>
              </w:rPr>
              <w:t xml:space="preserve">ale </w:t>
            </w:r>
            <w:r w:rsidRPr="007535C7">
              <w:rPr>
                <w:lang w:val="pt-BR"/>
              </w:rPr>
              <w:t>prin care ofertantul își poate dovedi capacitatea economico-financiar</w:t>
            </w:r>
            <w:r>
              <w:rPr>
                <w:lang w:val="pt-BR"/>
              </w:rPr>
              <w:t>ă</w:t>
            </w:r>
          </w:p>
        </w:tc>
        <w:tc>
          <w:tcPr>
            <w:tcW w:w="3810" w:type="dxa"/>
          </w:tcPr>
          <w:p w14:paraId="6B38D41F" w14:textId="77777777" w:rsidR="00734DAC" w:rsidRDefault="00734DAC" w:rsidP="000F1C60">
            <w:pPr>
              <w:rPr>
                <w:lang w:val="pt-BR"/>
              </w:rPr>
            </w:pPr>
          </w:p>
          <w:p w14:paraId="7E2E9C0C" w14:textId="77777777" w:rsidR="00734DAC" w:rsidRPr="00F077A5" w:rsidRDefault="00734DAC" w:rsidP="000F1C60">
            <w:pPr>
              <w:rPr>
                <w:rFonts w:eastAsia="SimSun"/>
                <w:lang w:val="pt-BR" w:eastAsia="zh-CN"/>
              </w:rPr>
            </w:pPr>
            <w:r w:rsidRPr="00337C7B">
              <w:rPr>
                <w:iCs/>
              </w:rPr>
              <w:t>Confirmat prin semnătură electronică</w:t>
            </w:r>
          </w:p>
        </w:tc>
        <w:tc>
          <w:tcPr>
            <w:tcW w:w="1621" w:type="dxa"/>
          </w:tcPr>
          <w:p w14:paraId="5D25830D" w14:textId="77777777" w:rsidR="00734DAC" w:rsidRPr="00F077A5" w:rsidRDefault="00734DAC" w:rsidP="000F1C60">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734DAC" w:rsidRPr="00F6059B" w14:paraId="626300DB" w14:textId="77777777" w:rsidTr="000F1C60">
        <w:tc>
          <w:tcPr>
            <w:tcW w:w="675" w:type="dxa"/>
          </w:tcPr>
          <w:p w14:paraId="34374E80" w14:textId="77777777" w:rsidR="00734DAC" w:rsidRDefault="00734DAC" w:rsidP="000F1C60">
            <w:pPr>
              <w:shd w:val="clear" w:color="auto" w:fill="FFFFFF"/>
              <w:tabs>
                <w:tab w:val="left" w:pos="612"/>
              </w:tabs>
              <w:spacing w:before="120" w:after="120"/>
              <w:rPr>
                <w:rFonts w:eastAsia="SimSun"/>
                <w:iCs/>
                <w:lang w:eastAsia="ru-RU"/>
              </w:rPr>
            </w:pPr>
            <w:r>
              <w:rPr>
                <w:rFonts w:eastAsia="SimSun"/>
                <w:iCs/>
                <w:lang w:eastAsia="ru-RU"/>
              </w:rPr>
              <w:t>17</w:t>
            </w:r>
          </w:p>
        </w:tc>
        <w:tc>
          <w:tcPr>
            <w:tcW w:w="3711" w:type="dxa"/>
          </w:tcPr>
          <w:p w14:paraId="48CB5CB1" w14:textId="77777777" w:rsidR="00734DAC" w:rsidRPr="00F077A5" w:rsidRDefault="00734DAC" w:rsidP="000F1C60">
            <w:pPr>
              <w:shd w:val="clear" w:color="auto" w:fill="FFFFFF"/>
              <w:tabs>
                <w:tab w:val="left" w:pos="612"/>
              </w:tabs>
              <w:spacing w:before="120" w:after="120"/>
              <w:rPr>
                <w:rFonts w:eastAsia="SimSun"/>
                <w:iCs/>
                <w:lang w:eastAsia="ru-RU"/>
              </w:rPr>
            </w:pPr>
            <w:r w:rsidRPr="00F077A5">
              <w:rPr>
                <w:rFonts w:eastAsia="SimSun"/>
                <w:sz w:val="22"/>
                <w:szCs w:val="22"/>
                <w:lang w:eastAsia="zh-CN"/>
              </w:rPr>
              <w:t>Disponibilitate de bani lichizi sau capital circulant, de resurse creditare sau alte mijloace financiare</w:t>
            </w:r>
          </w:p>
        </w:tc>
        <w:tc>
          <w:tcPr>
            <w:tcW w:w="3810" w:type="dxa"/>
          </w:tcPr>
          <w:p w14:paraId="3CAFDB20" w14:textId="77777777" w:rsidR="00734DAC" w:rsidRDefault="00734DAC" w:rsidP="000F1C60">
            <w:pPr>
              <w:rPr>
                <w:rFonts w:eastAsia="SimSun"/>
                <w:iCs/>
                <w:lang w:eastAsia="ru-RU"/>
              </w:rPr>
            </w:pPr>
          </w:p>
          <w:p w14:paraId="417638E3" w14:textId="77777777" w:rsidR="00734DAC" w:rsidRPr="005454D4" w:rsidRDefault="00734DAC" w:rsidP="000F1C60">
            <w:pPr>
              <w:rPr>
                <w:rFonts w:eastAsia="SimSun"/>
                <w:highlight w:val="yellow"/>
                <w:lang w:val="pt-BR" w:eastAsia="zh-CN"/>
              </w:rPr>
            </w:pPr>
            <w:r w:rsidRPr="004666F0">
              <w:rPr>
                <w:rFonts w:eastAsia="SimSun"/>
                <w:iCs/>
                <w:sz w:val="22"/>
                <w:szCs w:val="22"/>
                <w:lang w:eastAsia="ru-RU"/>
              </w:rPr>
              <w:t>300 000 lei</w:t>
            </w:r>
          </w:p>
        </w:tc>
        <w:tc>
          <w:tcPr>
            <w:tcW w:w="1621" w:type="dxa"/>
          </w:tcPr>
          <w:p w14:paraId="6F712345" w14:textId="77777777" w:rsidR="00734DAC" w:rsidRPr="00F077A5" w:rsidRDefault="00734DAC" w:rsidP="000F1C60">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734DAC" w:rsidRPr="00F6059B" w14:paraId="3101BAD5" w14:textId="77777777" w:rsidTr="000F1C60">
        <w:tc>
          <w:tcPr>
            <w:tcW w:w="675" w:type="dxa"/>
          </w:tcPr>
          <w:p w14:paraId="0B24B5E4" w14:textId="77777777" w:rsidR="00734DAC" w:rsidRDefault="00734DAC" w:rsidP="000F1C60">
            <w:pPr>
              <w:shd w:val="clear" w:color="auto" w:fill="FFFFFF"/>
              <w:tabs>
                <w:tab w:val="left" w:pos="612"/>
              </w:tabs>
              <w:spacing w:before="120" w:after="120"/>
              <w:rPr>
                <w:rFonts w:eastAsia="SimSun"/>
                <w:iCs/>
                <w:lang w:eastAsia="ru-RU"/>
              </w:rPr>
            </w:pPr>
            <w:r>
              <w:rPr>
                <w:rFonts w:eastAsia="SimSun"/>
                <w:iCs/>
                <w:lang w:eastAsia="ru-RU"/>
              </w:rPr>
              <w:t>18</w:t>
            </w:r>
          </w:p>
        </w:tc>
        <w:tc>
          <w:tcPr>
            <w:tcW w:w="3711" w:type="dxa"/>
          </w:tcPr>
          <w:p w14:paraId="1A62A7A0" w14:textId="77777777" w:rsidR="00734DAC" w:rsidRPr="00F077A5" w:rsidRDefault="00734DAC" w:rsidP="000F1C60">
            <w:pPr>
              <w:shd w:val="clear" w:color="auto" w:fill="FFFFFF"/>
              <w:tabs>
                <w:tab w:val="left" w:pos="612"/>
              </w:tabs>
              <w:spacing w:before="120" w:after="120"/>
              <w:rPr>
                <w:rFonts w:eastAsia="SimSun"/>
                <w:iCs/>
                <w:lang w:eastAsia="ru-RU"/>
              </w:rPr>
            </w:pPr>
            <w:r w:rsidRPr="00F077A5">
              <w:rPr>
                <w:rFonts w:eastAsia="SimSun"/>
                <w:sz w:val="22"/>
                <w:szCs w:val="22"/>
                <w:lang w:eastAsia="zh-CN"/>
              </w:rPr>
              <w:t xml:space="preserve">Cifra medie anuală de afaceri în ultimii 3 ani </w:t>
            </w:r>
          </w:p>
        </w:tc>
        <w:tc>
          <w:tcPr>
            <w:tcW w:w="3810" w:type="dxa"/>
          </w:tcPr>
          <w:p w14:paraId="55C556A7" w14:textId="77777777" w:rsidR="00734DAC" w:rsidRPr="00CD64BA" w:rsidRDefault="00734DAC" w:rsidP="000F1C60">
            <w:pPr>
              <w:rPr>
                <w:lang w:val="pt-BR"/>
              </w:rPr>
            </w:pPr>
            <w:r w:rsidRPr="00CD64BA">
              <w:rPr>
                <w:lang w:val="pt-BR"/>
              </w:rPr>
              <w:t xml:space="preserve">Realizarea unei cifre medii anuale de afaceri în ultimii 3 ani egală sau mai mare decât suma: </w:t>
            </w:r>
          </w:p>
          <w:p w14:paraId="0E9A20FC" w14:textId="77777777" w:rsidR="00734DAC" w:rsidRDefault="00734DAC" w:rsidP="000F1C60">
            <w:pPr>
              <w:rPr>
                <w:lang w:val="pt-BR"/>
              </w:rPr>
            </w:pPr>
            <w:r w:rsidRPr="00302E2B">
              <w:rPr>
                <w:lang w:val="pt-BR"/>
              </w:rPr>
              <w:t xml:space="preserve">  _</w:t>
            </w:r>
            <w:r w:rsidRPr="000E2D70">
              <w:rPr>
                <w:u w:val="single"/>
                <w:lang w:val="pt-BR"/>
              </w:rPr>
              <w:t>1 000 000</w:t>
            </w:r>
            <w:r w:rsidRPr="00302E2B">
              <w:rPr>
                <w:u w:val="single"/>
                <w:lang w:val="pt-BR"/>
              </w:rPr>
              <w:t xml:space="preserve"> lei</w:t>
            </w:r>
            <w:r w:rsidRPr="00302E2B">
              <w:rPr>
                <w:lang w:val="pt-BR"/>
              </w:rPr>
              <w:t xml:space="preserve">___ </w:t>
            </w:r>
            <w:r>
              <w:rPr>
                <w:lang w:val="pt-BR"/>
              </w:rPr>
              <w:t xml:space="preserve">  </w:t>
            </w:r>
          </w:p>
          <w:p w14:paraId="49F00EA1" w14:textId="77777777" w:rsidR="00734DAC" w:rsidRPr="00A063C6" w:rsidRDefault="00734DAC" w:rsidP="000F1C60">
            <w:pPr>
              <w:rPr>
                <w:rFonts w:eastAsia="SimSun"/>
                <w:highlight w:val="yellow"/>
                <w:lang w:val="pt-BR" w:eastAsia="zh-CN"/>
              </w:rPr>
            </w:pPr>
          </w:p>
        </w:tc>
        <w:tc>
          <w:tcPr>
            <w:tcW w:w="1621" w:type="dxa"/>
          </w:tcPr>
          <w:p w14:paraId="196E2157" w14:textId="77777777" w:rsidR="00734DAC" w:rsidRPr="00F077A5" w:rsidRDefault="00734DAC" w:rsidP="000F1C60">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734DAC" w:rsidRPr="00F6059B" w14:paraId="23E14383" w14:textId="77777777" w:rsidTr="000F1C60">
        <w:tc>
          <w:tcPr>
            <w:tcW w:w="675" w:type="dxa"/>
          </w:tcPr>
          <w:p w14:paraId="2A694802" w14:textId="77777777" w:rsidR="00734DAC" w:rsidRDefault="00734DAC" w:rsidP="000F1C60">
            <w:pPr>
              <w:shd w:val="clear" w:color="auto" w:fill="FFFFFF"/>
              <w:tabs>
                <w:tab w:val="left" w:pos="612"/>
              </w:tabs>
              <w:spacing w:before="120" w:after="120"/>
              <w:rPr>
                <w:rFonts w:eastAsia="SimSun"/>
                <w:iCs/>
                <w:lang w:eastAsia="ru-RU"/>
              </w:rPr>
            </w:pPr>
            <w:r>
              <w:rPr>
                <w:rFonts w:eastAsia="SimSun"/>
                <w:iCs/>
                <w:lang w:eastAsia="ru-RU"/>
              </w:rPr>
              <w:t>19</w:t>
            </w:r>
          </w:p>
        </w:tc>
        <w:tc>
          <w:tcPr>
            <w:tcW w:w="3711" w:type="dxa"/>
          </w:tcPr>
          <w:p w14:paraId="23FC4B45" w14:textId="77777777" w:rsidR="00734DAC" w:rsidRPr="00F077A5" w:rsidRDefault="00734DAC" w:rsidP="000F1C60">
            <w:pPr>
              <w:shd w:val="clear" w:color="auto" w:fill="FFFFFF"/>
              <w:tabs>
                <w:tab w:val="left" w:pos="612"/>
              </w:tabs>
              <w:spacing w:before="120" w:after="120"/>
              <w:rPr>
                <w:rFonts w:eastAsia="SimSun"/>
                <w:iCs/>
                <w:lang w:eastAsia="ru-RU"/>
              </w:rPr>
            </w:pPr>
            <w:r w:rsidRPr="00F077A5">
              <w:rPr>
                <w:rFonts w:eastAsia="SimSun"/>
                <w:sz w:val="22"/>
                <w:szCs w:val="22"/>
                <w:lang w:eastAsia="zh-CN"/>
              </w:rPr>
              <w:t xml:space="preserve">Lichiditate generală </w:t>
            </w:r>
          </w:p>
        </w:tc>
        <w:tc>
          <w:tcPr>
            <w:tcW w:w="3810" w:type="dxa"/>
          </w:tcPr>
          <w:p w14:paraId="20E0680A" w14:textId="77777777" w:rsidR="00734DAC" w:rsidRPr="00F077A5" w:rsidRDefault="00734DAC" w:rsidP="000F1C60">
            <w:pPr>
              <w:rPr>
                <w:rFonts w:eastAsia="SimSun"/>
                <w:lang w:val="pt-BR" w:eastAsia="zh-CN"/>
              </w:rPr>
            </w:pPr>
            <w:r w:rsidRPr="00F077A5">
              <w:rPr>
                <w:rFonts w:eastAsia="SimSun"/>
                <w:sz w:val="22"/>
                <w:szCs w:val="22"/>
                <w:lang w:eastAsia="zh-CN"/>
              </w:rPr>
              <w:t>Minim 100%</w:t>
            </w:r>
          </w:p>
        </w:tc>
        <w:tc>
          <w:tcPr>
            <w:tcW w:w="1621" w:type="dxa"/>
          </w:tcPr>
          <w:p w14:paraId="5C041688" w14:textId="77777777" w:rsidR="00734DAC" w:rsidRPr="00F077A5" w:rsidRDefault="00734DAC" w:rsidP="000F1C60">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734DAC" w:rsidRPr="00F6059B" w14:paraId="2DF7DB0A" w14:textId="77777777" w:rsidTr="000F1C60">
        <w:tc>
          <w:tcPr>
            <w:tcW w:w="675" w:type="dxa"/>
          </w:tcPr>
          <w:p w14:paraId="13E7C5D8"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20</w:t>
            </w:r>
          </w:p>
        </w:tc>
        <w:tc>
          <w:tcPr>
            <w:tcW w:w="3711" w:type="dxa"/>
          </w:tcPr>
          <w:p w14:paraId="3D9DAD5C" w14:textId="77777777" w:rsidR="00734DAC" w:rsidRPr="00EF4451" w:rsidRDefault="00734DAC" w:rsidP="000F1C60">
            <w:pPr>
              <w:pStyle w:val="af2"/>
              <w:shd w:val="clear" w:color="auto" w:fill="FFFFFF"/>
              <w:rPr>
                <w:color w:val="333333"/>
                <w:lang w:val="pt-BR"/>
              </w:rPr>
            </w:pPr>
            <w:r w:rsidRPr="00EF4451">
              <w:rPr>
                <w:color w:val="333333"/>
                <w:lang w:val="pt-BR"/>
              </w:rPr>
              <w:t>Sta</w:t>
            </w:r>
            <w:r>
              <w:rPr>
                <w:color w:val="333333"/>
                <w:lang w:val="pt-BR"/>
              </w:rPr>
              <w:t>ndarde de asigurare a calităţii</w:t>
            </w:r>
          </w:p>
          <w:p w14:paraId="65107D9C" w14:textId="77777777" w:rsidR="00734DAC" w:rsidRPr="00EF4451" w:rsidRDefault="00734DAC" w:rsidP="000F1C60">
            <w:pPr>
              <w:pStyle w:val="af2"/>
              <w:shd w:val="clear" w:color="auto" w:fill="FFFFFF"/>
              <w:ind w:firstLine="709"/>
              <w:rPr>
                <w:iCs/>
                <w:lang w:val="pt-BR"/>
              </w:rPr>
            </w:pPr>
          </w:p>
        </w:tc>
        <w:tc>
          <w:tcPr>
            <w:tcW w:w="3810" w:type="dxa"/>
          </w:tcPr>
          <w:p w14:paraId="44AFA5AF" w14:textId="77777777" w:rsidR="00734DAC" w:rsidRDefault="00734DAC" w:rsidP="000F1C60">
            <w:pPr>
              <w:tabs>
                <w:tab w:val="left" w:pos="612"/>
              </w:tabs>
              <w:spacing w:after="120"/>
              <w:rPr>
                <w:iCs/>
                <w:lang w:val="pt-BR"/>
              </w:rPr>
            </w:pPr>
            <w:r>
              <w:rPr>
                <w:iCs/>
                <w:lang w:val="pt-BR"/>
              </w:rPr>
              <w:t>ISO 45001 sau echivalentul</w:t>
            </w:r>
          </w:p>
          <w:p w14:paraId="21740683" w14:textId="77777777" w:rsidR="00734DAC" w:rsidRPr="00EA22BD" w:rsidRDefault="00734DAC" w:rsidP="000F1C60">
            <w:pPr>
              <w:tabs>
                <w:tab w:val="left" w:pos="612"/>
              </w:tabs>
              <w:spacing w:after="120"/>
              <w:rPr>
                <w:iCs/>
                <w:lang w:val="pt-BR"/>
              </w:rPr>
            </w:pPr>
            <w:r>
              <w:rPr>
                <w:iCs/>
                <w:lang w:val="pt-BR"/>
              </w:rPr>
              <w:t>ISO 9001 sau echivalentrul</w:t>
            </w:r>
          </w:p>
        </w:tc>
        <w:tc>
          <w:tcPr>
            <w:tcW w:w="1621" w:type="dxa"/>
          </w:tcPr>
          <w:p w14:paraId="7B2AA48E" w14:textId="77777777" w:rsidR="00734DAC" w:rsidRPr="000B6B8D" w:rsidRDefault="00734DAC" w:rsidP="000F1C60">
            <w:pPr>
              <w:tabs>
                <w:tab w:val="left" w:pos="612"/>
              </w:tabs>
              <w:spacing w:before="120" w:after="120"/>
              <w:jc w:val="center"/>
              <w:rPr>
                <w:iCs/>
              </w:rPr>
            </w:pPr>
            <w:r w:rsidRPr="000B6B8D">
              <w:rPr>
                <w:iCs/>
                <w:highlight w:val="yellow"/>
                <w:lang w:val="pt-BR"/>
              </w:rPr>
              <w:t xml:space="preserve">Se va lua </w:t>
            </w:r>
            <w:r>
              <w:rPr>
                <w:iCs/>
                <w:highlight w:val="yellow"/>
              </w:rPr>
              <w:t>în calcul ca</w:t>
            </w:r>
            <w:r w:rsidRPr="000B6B8D">
              <w:rPr>
                <w:iCs/>
                <w:highlight w:val="yellow"/>
              </w:rPr>
              <w:t xml:space="preserve"> factorii de evaluare</w:t>
            </w:r>
          </w:p>
        </w:tc>
      </w:tr>
      <w:tr w:rsidR="00734DAC" w:rsidRPr="00F6059B" w14:paraId="679369C5" w14:textId="77777777" w:rsidTr="000F1C60">
        <w:tc>
          <w:tcPr>
            <w:tcW w:w="675" w:type="dxa"/>
          </w:tcPr>
          <w:p w14:paraId="189AE76D"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21</w:t>
            </w:r>
          </w:p>
        </w:tc>
        <w:tc>
          <w:tcPr>
            <w:tcW w:w="3711" w:type="dxa"/>
          </w:tcPr>
          <w:p w14:paraId="09ACFD71" w14:textId="77777777" w:rsidR="00734DAC" w:rsidRPr="00EF4451" w:rsidRDefault="00734DAC" w:rsidP="000F1C60">
            <w:pPr>
              <w:pStyle w:val="af2"/>
              <w:shd w:val="clear" w:color="auto" w:fill="FFFFFF"/>
              <w:rPr>
                <w:color w:val="333333"/>
                <w:lang w:val="pt-BR"/>
              </w:rPr>
            </w:pPr>
            <w:r w:rsidRPr="00EF4451">
              <w:rPr>
                <w:color w:val="333333"/>
                <w:lang w:val="pt-BR"/>
              </w:rPr>
              <w:t>St</w:t>
            </w:r>
            <w:r>
              <w:rPr>
                <w:color w:val="333333"/>
                <w:lang w:val="pt-BR"/>
              </w:rPr>
              <w:t>andarde de protecţie a mediului</w:t>
            </w:r>
          </w:p>
          <w:p w14:paraId="4C839E68" w14:textId="77777777" w:rsidR="00734DAC" w:rsidRPr="00EF4451" w:rsidRDefault="00734DAC" w:rsidP="000F1C60">
            <w:pPr>
              <w:pStyle w:val="af2"/>
              <w:shd w:val="clear" w:color="auto" w:fill="FFFFFF"/>
              <w:ind w:firstLine="709"/>
              <w:rPr>
                <w:color w:val="333333"/>
                <w:lang w:val="pt-BR"/>
              </w:rPr>
            </w:pPr>
          </w:p>
        </w:tc>
        <w:tc>
          <w:tcPr>
            <w:tcW w:w="3810" w:type="dxa"/>
          </w:tcPr>
          <w:p w14:paraId="7060EB1F" w14:textId="77777777" w:rsidR="00734DAC" w:rsidRDefault="00734DAC" w:rsidP="000F1C60">
            <w:pPr>
              <w:tabs>
                <w:tab w:val="left" w:pos="612"/>
              </w:tabs>
              <w:spacing w:after="120"/>
              <w:rPr>
                <w:iCs/>
                <w:lang w:val="pt-BR"/>
              </w:rPr>
            </w:pPr>
            <w:r>
              <w:rPr>
                <w:iCs/>
                <w:lang w:val="pt-BR"/>
              </w:rPr>
              <w:t>ISO 14001 sau echivalentul</w:t>
            </w:r>
          </w:p>
          <w:p w14:paraId="51290151" w14:textId="77777777" w:rsidR="00734DAC" w:rsidRDefault="00734DAC" w:rsidP="000F1C60">
            <w:pPr>
              <w:tabs>
                <w:tab w:val="left" w:pos="612"/>
              </w:tabs>
              <w:spacing w:after="120"/>
              <w:rPr>
                <w:iCs/>
                <w:lang w:val="pt-BR"/>
              </w:rPr>
            </w:pPr>
          </w:p>
        </w:tc>
        <w:tc>
          <w:tcPr>
            <w:tcW w:w="1621" w:type="dxa"/>
          </w:tcPr>
          <w:p w14:paraId="2D246069" w14:textId="77777777" w:rsidR="00734DAC" w:rsidRPr="00E61AB2" w:rsidRDefault="00734DAC" w:rsidP="000F1C60">
            <w:pPr>
              <w:tabs>
                <w:tab w:val="left" w:pos="612"/>
              </w:tabs>
              <w:spacing w:before="120" w:after="120"/>
              <w:jc w:val="center"/>
              <w:rPr>
                <w:highlight w:val="yellow"/>
                <w:lang w:val="pt-BR"/>
              </w:rPr>
            </w:pPr>
            <w:r w:rsidRPr="000B6B8D">
              <w:rPr>
                <w:iCs/>
                <w:highlight w:val="yellow"/>
                <w:lang w:val="pt-BR"/>
              </w:rPr>
              <w:t xml:space="preserve">Se va lua </w:t>
            </w:r>
            <w:r>
              <w:rPr>
                <w:iCs/>
                <w:highlight w:val="yellow"/>
              </w:rPr>
              <w:t>în calcul ca</w:t>
            </w:r>
            <w:r w:rsidRPr="000B6B8D">
              <w:rPr>
                <w:iCs/>
                <w:highlight w:val="yellow"/>
              </w:rPr>
              <w:t xml:space="preserve"> factorii de evaluare</w:t>
            </w:r>
          </w:p>
        </w:tc>
      </w:tr>
      <w:tr w:rsidR="00734DAC" w:rsidRPr="00F6059B" w14:paraId="6976849C" w14:textId="77777777" w:rsidTr="000F1C60">
        <w:tc>
          <w:tcPr>
            <w:tcW w:w="675" w:type="dxa"/>
          </w:tcPr>
          <w:p w14:paraId="1D4D8B4D" w14:textId="77777777" w:rsidR="00734DAC" w:rsidRPr="00337C7B" w:rsidRDefault="00734DAC" w:rsidP="000F1C60">
            <w:pPr>
              <w:shd w:val="clear" w:color="auto" w:fill="FFFFFF"/>
              <w:tabs>
                <w:tab w:val="left" w:pos="612"/>
              </w:tabs>
              <w:spacing w:before="120" w:after="120"/>
              <w:rPr>
                <w:rFonts w:eastAsia="SimSun"/>
                <w:iCs/>
                <w:lang w:eastAsia="ru-RU"/>
              </w:rPr>
            </w:pPr>
            <w:r>
              <w:rPr>
                <w:rFonts w:eastAsia="SimSun"/>
                <w:iCs/>
                <w:lang w:eastAsia="ru-RU"/>
              </w:rPr>
              <w:t>22</w:t>
            </w:r>
          </w:p>
        </w:tc>
        <w:tc>
          <w:tcPr>
            <w:tcW w:w="3711" w:type="dxa"/>
          </w:tcPr>
          <w:p w14:paraId="42E5CF8E" w14:textId="77777777" w:rsidR="00734DAC" w:rsidRPr="00337C7B" w:rsidRDefault="00734DAC" w:rsidP="000F1C60">
            <w:pPr>
              <w:tabs>
                <w:tab w:val="left" w:pos="612"/>
              </w:tabs>
              <w:spacing w:before="120" w:after="120"/>
              <w:rPr>
                <w:iCs/>
                <w:lang w:val="pt-BR"/>
              </w:rPr>
            </w:pPr>
            <w:r w:rsidRPr="00337C7B">
              <w:rPr>
                <w:lang w:val="pt-BR"/>
              </w:rPr>
              <w:t>Vizita la șantier, cu examinarea  obiectul achizitiei</w:t>
            </w:r>
          </w:p>
        </w:tc>
        <w:tc>
          <w:tcPr>
            <w:tcW w:w="3810" w:type="dxa"/>
          </w:tcPr>
          <w:p w14:paraId="0558587A" w14:textId="77777777" w:rsidR="00734DAC" w:rsidRPr="00337C7B" w:rsidRDefault="00734DAC" w:rsidP="000F1C60">
            <w:pPr>
              <w:tabs>
                <w:tab w:val="left" w:pos="612"/>
              </w:tabs>
              <w:spacing w:before="120" w:after="120"/>
              <w:rPr>
                <w:lang w:val="pt-BR"/>
              </w:rPr>
            </w:pPr>
            <w:r w:rsidRPr="00337C7B">
              <w:rPr>
                <w:lang w:val="pt-BR"/>
              </w:rPr>
              <w:t xml:space="preserve"> Înscrierea și confirmarea vizitei se va efecua pe adresa de email/nr.tel:</w:t>
            </w:r>
          </w:p>
          <w:p w14:paraId="2946E44A" w14:textId="77777777" w:rsidR="00734DAC" w:rsidRPr="00337C7B" w:rsidRDefault="00734DAC" w:rsidP="000F1C60">
            <w:pPr>
              <w:tabs>
                <w:tab w:val="left" w:pos="612"/>
              </w:tabs>
              <w:spacing w:before="120" w:after="120"/>
              <w:rPr>
                <w:lang w:val="pt-BR"/>
              </w:rPr>
            </w:pPr>
            <w:r w:rsidRPr="00337C7B">
              <w:rPr>
                <w:lang w:val="pt-BR"/>
              </w:rPr>
              <w:t xml:space="preserve"> +373 060719021 Golub Vasile</w:t>
            </w:r>
          </w:p>
          <w:p w14:paraId="1FB0A58E" w14:textId="77777777" w:rsidR="00734DAC" w:rsidRPr="00337C7B" w:rsidRDefault="00734DAC" w:rsidP="000F1C60">
            <w:pPr>
              <w:tabs>
                <w:tab w:val="left" w:pos="612"/>
              </w:tabs>
              <w:spacing w:after="120"/>
              <w:rPr>
                <w:iCs/>
                <w:lang w:val="pt-BR"/>
              </w:rPr>
            </w:pPr>
            <w:r w:rsidRPr="00337C7B">
              <w:rPr>
                <w:lang w:val="pt-BR"/>
              </w:rPr>
              <w:t>cuhurestiidesus.primaria@gmail.com</w:t>
            </w:r>
          </w:p>
        </w:tc>
        <w:tc>
          <w:tcPr>
            <w:tcW w:w="1621" w:type="dxa"/>
          </w:tcPr>
          <w:p w14:paraId="56CBF4AD" w14:textId="77777777" w:rsidR="00734DAC" w:rsidRPr="00337C7B" w:rsidRDefault="00734DAC" w:rsidP="000F1C60">
            <w:pPr>
              <w:shd w:val="clear" w:color="auto" w:fill="FFFFFF"/>
              <w:tabs>
                <w:tab w:val="left" w:pos="612"/>
              </w:tabs>
              <w:spacing w:before="120" w:after="120"/>
              <w:rPr>
                <w:rFonts w:eastAsia="SimSun"/>
                <w:iCs/>
                <w:lang w:eastAsia="ru-RU"/>
              </w:rPr>
            </w:pPr>
          </w:p>
        </w:tc>
      </w:tr>
    </w:tbl>
    <w:p w14:paraId="02CA46DE" w14:textId="77777777" w:rsidR="00734DAC" w:rsidRPr="0053254B" w:rsidRDefault="00734DAC" w:rsidP="00734DAC">
      <w:pPr>
        <w:numPr>
          <w:ilvl w:val="0"/>
          <w:numId w:val="25"/>
        </w:numPr>
        <w:shd w:val="clear" w:color="auto" w:fill="FFFFFF"/>
        <w:tabs>
          <w:tab w:val="right" w:pos="426"/>
        </w:tabs>
        <w:spacing w:before="120"/>
        <w:ind w:left="360"/>
        <w:rPr>
          <w:b/>
          <w:lang w:val="pt-BR" w:eastAsia="ru-RU"/>
        </w:rPr>
      </w:pPr>
      <w:r w:rsidRPr="00F6059B">
        <w:rPr>
          <w:b/>
          <w:lang w:eastAsia="ru-RU"/>
        </w:rPr>
        <w:t xml:space="preserve">Garanția pentru ofertă, după caz </w:t>
      </w:r>
      <w:r>
        <w:rPr>
          <w:b/>
          <w:lang w:eastAsia="ru-RU"/>
        </w:rPr>
        <w:t>se aplică</w:t>
      </w:r>
      <w:r w:rsidRPr="00F6059B">
        <w:t xml:space="preserve">, </w:t>
      </w:r>
      <w:r w:rsidRPr="00F6059B">
        <w:rPr>
          <w:b/>
          <w:lang w:eastAsia="ru-RU"/>
        </w:rPr>
        <w:t>cu</w:t>
      </w:r>
      <w:r w:rsidRPr="0053254B">
        <w:rPr>
          <w:b/>
          <w:lang w:val="pt-BR" w:eastAsia="ru-RU"/>
        </w:rPr>
        <w:t>antumul_______</w:t>
      </w:r>
      <w:r>
        <w:rPr>
          <w:b/>
          <w:u w:val="single"/>
          <w:lang w:val="pt-BR" w:eastAsia="ru-RU"/>
        </w:rPr>
        <w:t>0</w:t>
      </w:r>
      <w:r w:rsidRPr="002A0CC7">
        <w:rPr>
          <w:b/>
          <w:u w:val="single"/>
          <w:lang w:val="pt-BR" w:eastAsia="ru-RU"/>
        </w:rPr>
        <w:t>%</w:t>
      </w:r>
      <w:r w:rsidRPr="0053254B">
        <w:rPr>
          <w:b/>
          <w:lang w:val="pt-BR" w:eastAsia="ru-RU"/>
        </w:rPr>
        <w:t>___________.</w:t>
      </w:r>
    </w:p>
    <w:p w14:paraId="250D5F3C" w14:textId="77777777" w:rsidR="00734DAC" w:rsidRPr="0053254B" w:rsidRDefault="00734DAC" w:rsidP="00734DAC">
      <w:pPr>
        <w:numPr>
          <w:ilvl w:val="0"/>
          <w:numId w:val="25"/>
        </w:numPr>
        <w:shd w:val="clear" w:color="auto" w:fill="FFFFFF"/>
        <w:tabs>
          <w:tab w:val="right" w:pos="426"/>
        </w:tabs>
        <w:spacing w:before="120"/>
        <w:ind w:left="360"/>
        <w:rPr>
          <w:b/>
          <w:lang w:val="pt-BR" w:eastAsia="ru-RU"/>
        </w:rPr>
      </w:pPr>
      <w:r w:rsidRPr="0053254B">
        <w:rPr>
          <w:b/>
          <w:lang w:val="pt-BR" w:eastAsia="ru-RU"/>
        </w:rPr>
        <w:t xml:space="preserve">Termenul de garanție a lucrărilor </w:t>
      </w:r>
      <w:r w:rsidRPr="00B74B28">
        <w:rPr>
          <w:b/>
          <w:u w:val="single"/>
          <w:lang w:val="pt-BR" w:eastAsia="ru-RU"/>
        </w:rPr>
        <w:t>_</w:t>
      </w:r>
      <w:r>
        <w:rPr>
          <w:b/>
          <w:u w:val="single"/>
          <w:lang w:val="pt-BR" w:eastAsia="ru-RU"/>
        </w:rPr>
        <w:t xml:space="preserve">5 </w:t>
      </w:r>
      <w:r w:rsidRPr="00B74B28">
        <w:rPr>
          <w:b/>
          <w:u w:val="single"/>
          <w:lang w:val="pt-BR" w:eastAsia="ru-RU"/>
        </w:rPr>
        <w:t>an</w:t>
      </w:r>
      <w:r>
        <w:rPr>
          <w:b/>
          <w:u w:val="single"/>
          <w:lang w:val="pt-BR" w:eastAsia="ru-RU"/>
        </w:rPr>
        <w:t>i</w:t>
      </w:r>
      <w:r>
        <w:rPr>
          <w:b/>
          <w:lang w:val="pt-BR" w:eastAsia="ru-RU"/>
        </w:rPr>
        <w:t xml:space="preserve"> </w:t>
      </w:r>
      <w:r w:rsidRPr="0053254B">
        <w:rPr>
          <w:b/>
          <w:lang w:val="pt-BR" w:eastAsia="ru-RU"/>
        </w:rPr>
        <w:t>.</w:t>
      </w:r>
    </w:p>
    <w:p w14:paraId="0D0B3733" w14:textId="77777777" w:rsidR="00734DAC" w:rsidRPr="0053254B" w:rsidRDefault="00734DAC" w:rsidP="00734DAC">
      <w:pPr>
        <w:numPr>
          <w:ilvl w:val="0"/>
          <w:numId w:val="25"/>
        </w:numPr>
        <w:shd w:val="clear" w:color="auto" w:fill="FFFFFF"/>
        <w:tabs>
          <w:tab w:val="right" w:pos="426"/>
        </w:tabs>
        <w:spacing w:before="120"/>
        <w:ind w:left="360"/>
        <w:rPr>
          <w:b/>
          <w:lang w:val="pt-BR" w:eastAsia="ru-RU"/>
        </w:rPr>
      </w:pPr>
      <w:r w:rsidRPr="0053254B">
        <w:rPr>
          <w:b/>
          <w:lang w:val="pt-BR" w:eastAsia="ru-RU"/>
        </w:rPr>
        <w:t>Garanția de bună execuție a contractului, după caz</w:t>
      </w:r>
      <w:r>
        <w:rPr>
          <w:b/>
          <w:lang w:val="pt-BR" w:eastAsia="ru-RU"/>
        </w:rPr>
        <w:t xml:space="preserve"> se aplică</w:t>
      </w:r>
      <w:r w:rsidRPr="0053254B">
        <w:rPr>
          <w:b/>
          <w:lang w:val="pt-BR" w:eastAsia="ru-RU"/>
        </w:rPr>
        <w:t xml:space="preserve"> cuantumul</w:t>
      </w:r>
      <w:r>
        <w:rPr>
          <w:b/>
          <w:lang w:val="pt-BR" w:eastAsia="ru-RU"/>
        </w:rPr>
        <w:t xml:space="preserve"> </w:t>
      </w:r>
      <w:r w:rsidRPr="00C813A5">
        <w:rPr>
          <w:b/>
          <w:u w:val="single"/>
          <w:lang w:val="pt-BR" w:eastAsia="ru-RU"/>
        </w:rPr>
        <w:t>0% din valoarea</w:t>
      </w:r>
      <w:r>
        <w:rPr>
          <w:b/>
          <w:u w:val="single"/>
          <w:lang w:val="pt-BR" w:eastAsia="ru-RU"/>
        </w:rPr>
        <w:t xml:space="preserve"> contractului </w:t>
      </w:r>
      <w:r>
        <w:rPr>
          <w:b/>
          <w:lang w:val="pt-BR" w:eastAsia="ru-RU"/>
        </w:rPr>
        <w:t>(format de h</w:t>
      </w:r>
      <w:r>
        <w:rPr>
          <w:b/>
          <w:lang w:eastAsia="ru-RU"/>
        </w:rPr>
        <w:t xml:space="preserve">ârtie, prezentată de o bancă din RM sau </w:t>
      </w:r>
      <w:r>
        <w:rPr>
          <w:b/>
          <w:lang w:val="pt-BR" w:eastAsia="ru-RU"/>
        </w:rPr>
        <w:t>transfer la contul autorității contractante )</w:t>
      </w:r>
      <w:r w:rsidRPr="0053254B">
        <w:rPr>
          <w:b/>
          <w:lang w:val="pt-BR" w:eastAsia="ru-RU"/>
        </w:rPr>
        <w:t>.</w:t>
      </w:r>
    </w:p>
    <w:p w14:paraId="02516511" w14:textId="77777777" w:rsidR="00734DAC" w:rsidRPr="0025063B" w:rsidRDefault="00734DAC" w:rsidP="00734DAC">
      <w:pPr>
        <w:numPr>
          <w:ilvl w:val="0"/>
          <w:numId w:val="25"/>
        </w:numPr>
        <w:shd w:val="clear" w:color="auto" w:fill="FFFFFF"/>
        <w:tabs>
          <w:tab w:val="right" w:pos="426"/>
        </w:tabs>
        <w:spacing w:before="120"/>
        <w:ind w:left="360"/>
        <w:rPr>
          <w:b/>
          <w:u w:val="single"/>
          <w:lang w:val="pt-BR" w:eastAsia="ru-RU"/>
        </w:rPr>
      </w:pPr>
      <w:r w:rsidRPr="0053254B">
        <w:rPr>
          <w:b/>
          <w:lang w:val="pt-BR" w:eastAsia="ru-RU"/>
        </w:rPr>
        <w:t>Motivul recurgerii la procedura accelerată (în cazul licitației deschise, restrânse și a procedurii negociate), după caz</w:t>
      </w:r>
      <w:r>
        <w:rPr>
          <w:b/>
          <w:lang w:val="pt-BR" w:eastAsia="ru-RU"/>
        </w:rPr>
        <w:t xml:space="preserve"> </w:t>
      </w:r>
      <w:r>
        <w:rPr>
          <w:b/>
          <w:u w:val="single"/>
          <w:lang w:val="pt-BR" w:eastAsia="ru-RU"/>
        </w:rPr>
        <w:t>nu se aplică.</w:t>
      </w:r>
    </w:p>
    <w:p w14:paraId="079EDFDF" w14:textId="77777777" w:rsidR="00734DAC" w:rsidRPr="0053254B" w:rsidRDefault="00734DAC" w:rsidP="00734DAC">
      <w:pPr>
        <w:numPr>
          <w:ilvl w:val="0"/>
          <w:numId w:val="25"/>
        </w:numPr>
        <w:shd w:val="clear" w:color="auto" w:fill="FFFFFF"/>
        <w:tabs>
          <w:tab w:val="right" w:pos="426"/>
        </w:tabs>
        <w:spacing w:before="120"/>
        <w:ind w:left="360"/>
        <w:rPr>
          <w:b/>
          <w:lang w:val="pt-BR" w:eastAsia="ru-RU"/>
        </w:rPr>
      </w:pPr>
      <w:r w:rsidRPr="0053254B">
        <w:rPr>
          <w:b/>
          <w:lang w:val="pt-BR" w:eastAsia="ru-RU"/>
        </w:rPr>
        <w:lastRenderedPageBreak/>
        <w:t>Tehnici și instrumente specifice de atribuire (dacă este cazul specificați dacă se va utiliza acordul-cadru, sistemul dinamic de achiziție sau licitația electronică):</w:t>
      </w:r>
      <w:r>
        <w:rPr>
          <w:b/>
          <w:lang w:val="pt-BR" w:eastAsia="ru-RU"/>
        </w:rPr>
        <w:t xml:space="preserve"> </w:t>
      </w:r>
      <w:r>
        <w:rPr>
          <w:b/>
          <w:u w:val="single"/>
          <w:lang w:val="pt-BR" w:eastAsia="ru-RU"/>
        </w:rPr>
        <w:t>nu se aplică</w:t>
      </w:r>
    </w:p>
    <w:p w14:paraId="74FF254F" w14:textId="77777777" w:rsidR="00734DAC" w:rsidRPr="0053254B" w:rsidRDefault="00734DAC" w:rsidP="00734DAC">
      <w:pPr>
        <w:numPr>
          <w:ilvl w:val="0"/>
          <w:numId w:val="25"/>
        </w:numPr>
        <w:tabs>
          <w:tab w:val="right" w:pos="426"/>
        </w:tabs>
        <w:spacing w:before="120"/>
        <w:ind w:left="0" w:firstLine="0"/>
        <w:rPr>
          <w:b/>
          <w:lang w:val="pt-BR" w:eastAsia="ru-RU"/>
        </w:rPr>
      </w:pPr>
      <w:r w:rsidRPr="0053254B">
        <w:rPr>
          <w:b/>
          <w:lang w:val="pt-BR" w:eastAsia="ru-RU"/>
        </w:rPr>
        <w:t>Condiții speciale de care depinde îndeplinirea contractului (</w:t>
      </w:r>
      <w:r w:rsidRPr="0053254B">
        <w:rPr>
          <w:lang w:val="pt-BR" w:eastAsia="ru-RU"/>
        </w:rPr>
        <w:t>indicați după caz</w:t>
      </w:r>
      <w:r w:rsidRPr="0053254B">
        <w:rPr>
          <w:b/>
          <w:lang w:val="pt-BR" w:eastAsia="ru-RU"/>
        </w:rPr>
        <w:t xml:space="preserve">): </w:t>
      </w:r>
      <w:r>
        <w:rPr>
          <w:b/>
          <w:u w:val="single"/>
          <w:lang w:val="pt-BR" w:eastAsia="ru-RU"/>
        </w:rPr>
        <w:t>nu se aplică</w:t>
      </w:r>
    </w:p>
    <w:p w14:paraId="7B473A7A" w14:textId="77777777" w:rsidR="00734DAC" w:rsidRPr="0053254B" w:rsidRDefault="00734DAC" w:rsidP="00734DAC">
      <w:pPr>
        <w:numPr>
          <w:ilvl w:val="0"/>
          <w:numId w:val="25"/>
        </w:numPr>
        <w:tabs>
          <w:tab w:val="right" w:pos="426"/>
        </w:tabs>
        <w:spacing w:before="120"/>
        <w:ind w:left="0" w:firstLine="0"/>
        <w:rPr>
          <w:b/>
          <w:lang w:val="pt-BR" w:eastAsia="ru-RU"/>
        </w:rPr>
      </w:pPr>
      <w:bookmarkStart w:id="45" w:name="_Hlk71621175"/>
      <w:r w:rsidRPr="0053254B">
        <w:rPr>
          <w:b/>
          <w:lang w:val="pt-BR" w:eastAsia="ru-RU"/>
        </w:rPr>
        <w:t>Ofertele se prezintă în valută</w:t>
      </w:r>
      <w:r>
        <w:rPr>
          <w:b/>
          <w:lang w:val="pt-BR" w:eastAsia="ru-RU"/>
        </w:rPr>
        <w:t xml:space="preserve"> </w:t>
      </w:r>
      <w:r w:rsidRPr="0025063B">
        <w:rPr>
          <w:b/>
          <w:u w:val="single"/>
          <w:lang w:val="pt-BR" w:eastAsia="ru-RU"/>
        </w:rPr>
        <w:t>Lei MD</w:t>
      </w:r>
      <w:r>
        <w:rPr>
          <w:b/>
          <w:lang w:val="pt-BR" w:eastAsia="ru-RU"/>
        </w:rPr>
        <w:t xml:space="preserve"> </w:t>
      </w:r>
      <w:bookmarkEnd w:id="45"/>
    </w:p>
    <w:p w14:paraId="769B55E0" w14:textId="77777777" w:rsidR="00734DAC" w:rsidRPr="0053254B" w:rsidRDefault="00734DAC" w:rsidP="00734DAC">
      <w:pPr>
        <w:numPr>
          <w:ilvl w:val="0"/>
          <w:numId w:val="25"/>
        </w:numPr>
        <w:tabs>
          <w:tab w:val="right" w:pos="426"/>
        </w:tabs>
        <w:spacing w:before="120"/>
        <w:ind w:left="0" w:firstLine="0"/>
        <w:rPr>
          <w:b/>
          <w:lang w:val="pt-BR" w:eastAsia="ru-RU"/>
        </w:rPr>
      </w:pPr>
      <w:r w:rsidRPr="0053254B">
        <w:rPr>
          <w:b/>
          <w:lang w:val="pt-BR" w:eastAsia="ru-RU"/>
        </w:rPr>
        <w:t>Criteriul de evaluare aplicat pentru atribuirea contractului</w:t>
      </w:r>
      <w:r>
        <w:rPr>
          <w:b/>
          <w:lang w:val="pt-BR" w:eastAsia="ru-RU"/>
        </w:rPr>
        <w:t>:</w:t>
      </w:r>
      <w:r w:rsidRPr="00CF2C11">
        <w:rPr>
          <w:b/>
          <w:lang w:val="pt-BR" w:eastAsia="ru-RU"/>
        </w:rPr>
        <w:t xml:space="preserve"> </w:t>
      </w:r>
      <w:r w:rsidRPr="00CF2C11">
        <w:rPr>
          <w:b/>
          <w:u w:val="single"/>
          <w:lang w:val="pt-BR" w:eastAsia="ru-RU"/>
        </w:rPr>
        <w:t xml:space="preserve">cel mai </w:t>
      </w:r>
      <w:r>
        <w:rPr>
          <w:b/>
          <w:u w:val="single"/>
          <w:lang w:val="pt-BR" w:eastAsia="ru-RU"/>
        </w:rPr>
        <w:t>bun calitate -</w:t>
      </w:r>
      <w:r w:rsidRPr="00CF2C11">
        <w:rPr>
          <w:b/>
          <w:u w:val="single"/>
          <w:lang w:val="pt-BR" w:eastAsia="ru-RU"/>
        </w:rPr>
        <w:t xml:space="preserve"> preț </w:t>
      </w:r>
    </w:p>
    <w:p w14:paraId="403A6072" w14:textId="77777777" w:rsidR="00734DAC" w:rsidRPr="00822E9C" w:rsidRDefault="00734DAC" w:rsidP="00734DAC">
      <w:pPr>
        <w:numPr>
          <w:ilvl w:val="0"/>
          <w:numId w:val="25"/>
        </w:numPr>
        <w:tabs>
          <w:tab w:val="right" w:pos="426"/>
        </w:tabs>
        <w:spacing w:before="120"/>
        <w:ind w:left="0" w:firstLine="0"/>
        <w:rPr>
          <w:b/>
          <w:lang w:val="pt-BR" w:eastAsia="ru-RU"/>
        </w:rPr>
      </w:pPr>
      <w:r w:rsidRPr="0053254B">
        <w:rPr>
          <w:b/>
          <w:lang w:val="pt-BR"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0"/>
        <w:gridCol w:w="6712"/>
        <w:gridCol w:w="1734"/>
      </w:tblGrid>
      <w:tr w:rsidR="00734DAC" w14:paraId="4FE61E6E" w14:textId="77777777" w:rsidTr="000F1C60">
        <w:tc>
          <w:tcPr>
            <w:tcW w:w="577" w:type="dxa"/>
          </w:tcPr>
          <w:p w14:paraId="1A92C8D0" w14:textId="77777777" w:rsidR="00734DAC" w:rsidRPr="00BF6B83" w:rsidRDefault="00734DAC" w:rsidP="000F1C60">
            <w:pPr>
              <w:shd w:val="clear" w:color="auto" w:fill="FFFFFF"/>
              <w:tabs>
                <w:tab w:val="left" w:pos="612"/>
              </w:tabs>
              <w:spacing w:before="120" w:after="120"/>
              <w:rPr>
                <w:rFonts w:eastAsia="SimSun"/>
                <w:b/>
                <w:iCs/>
                <w:sz w:val="20"/>
                <w:szCs w:val="20"/>
                <w:lang w:eastAsia="ru-RU"/>
              </w:rPr>
            </w:pPr>
            <w:r w:rsidRPr="00BF6B83">
              <w:rPr>
                <w:rFonts w:eastAsia="SimSun"/>
                <w:b/>
                <w:iCs/>
                <w:sz w:val="20"/>
                <w:szCs w:val="20"/>
                <w:lang w:eastAsia="ru-RU"/>
              </w:rPr>
              <w:t>Nr. d/o</w:t>
            </w:r>
          </w:p>
        </w:tc>
        <w:tc>
          <w:tcPr>
            <w:tcW w:w="7248" w:type="dxa"/>
          </w:tcPr>
          <w:p w14:paraId="0C2E8D69" w14:textId="77777777" w:rsidR="00734DAC" w:rsidRPr="00BF6B83" w:rsidRDefault="00734DAC" w:rsidP="000F1C60">
            <w:pPr>
              <w:shd w:val="clear" w:color="auto" w:fill="FFFFFF"/>
              <w:tabs>
                <w:tab w:val="left" w:pos="612"/>
              </w:tabs>
              <w:spacing w:before="120" w:after="120"/>
              <w:jc w:val="center"/>
              <w:rPr>
                <w:rFonts w:eastAsia="SimSun"/>
                <w:b/>
                <w:iCs/>
                <w:sz w:val="20"/>
                <w:szCs w:val="20"/>
                <w:lang w:eastAsia="ru-RU"/>
              </w:rPr>
            </w:pPr>
            <w:r w:rsidRPr="00BF6B83">
              <w:rPr>
                <w:rFonts w:eastAsia="SimSun"/>
                <w:b/>
                <w:iCs/>
                <w:sz w:val="20"/>
                <w:szCs w:val="20"/>
                <w:lang w:eastAsia="ru-RU"/>
              </w:rPr>
              <w:t>Denumirea factorului de evaluare</w:t>
            </w:r>
          </w:p>
        </w:tc>
        <w:tc>
          <w:tcPr>
            <w:tcW w:w="1800" w:type="dxa"/>
          </w:tcPr>
          <w:p w14:paraId="70F3B14F" w14:textId="77777777" w:rsidR="00734DAC" w:rsidRPr="00BF6B83" w:rsidRDefault="00734DAC" w:rsidP="000F1C60">
            <w:pPr>
              <w:shd w:val="clear" w:color="auto" w:fill="FFFFFF"/>
              <w:tabs>
                <w:tab w:val="left" w:pos="612"/>
              </w:tabs>
              <w:spacing w:before="120" w:after="120"/>
              <w:jc w:val="center"/>
              <w:rPr>
                <w:rFonts w:eastAsia="SimSun"/>
                <w:b/>
                <w:iCs/>
                <w:sz w:val="20"/>
                <w:szCs w:val="20"/>
                <w:lang w:eastAsia="ru-RU"/>
              </w:rPr>
            </w:pPr>
            <w:r w:rsidRPr="00BF6B83">
              <w:rPr>
                <w:rFonts w:eastAsia="SimSun"/>
                <w:b/>
                <w:iCs/>
                <w:sz w:val="20"/>
                <w:szCs w:val="20"/>
                <w:lang w:eastAsia="ru-RU"/>
              </w:rPr>
              <w:t>Punctajul</w:t>
            </w:r>
          </w:p>
        </w:tc>
      </w:tr>
      <w:tr w:rsidR="00734DAC" w14:paraId="2EC4C5C2" w14:textId="77777777" w:rsidTr="000F1C60">
        <w:tc>
          <w:tcPr>
            <w:tcW w:w="577" w:type="dxa"/>
          </w:tcPr>
          <w:p w14:paraId="4A2A502E" w14:textId="77777777" w:rsidR="00734DAC" w:rsidRPr="0091576F" w:rsidRDefault="00734DAC" w:rsidP="000F1C60">
            <w:pPr>
              <w:shd w:val="clear" w:color="auto" w:fill="FFFFFF"/>
              <w:tabs>
                <w:tab w:val="left" w:pos="612"/>
              </w:tabs>
              <w:spacing w:before="120" w:after="120"/>
              <w:rPr>
                <w:rFonts w:eastAsia="SimSun"/>
                <w:iCs/>
                <w:lang w:eastAsia="ru-RU"/>
              </w:rPr>
            </w:pPr>
            <w:r w:rsidRPr="0091576F">
              <w:rPr>
                <w:rFonts w:eastAsia="SimSun"/>
                <w:iCs/>
                <w:lang w:eastAsia="ru-RU"/>
              </w:rPr>
              <w:t>1</w:t>
            </w:r>
          </w:p>
        </w:tc>
        <w:tc>
          <w:tcPr>
            <w:tcW w:w="7248" w:type="dxa"/>
          </w:tcPr>
          <w:p w14:paraId="5452D5F8" w14:textId="77777777" w:rsidR="00734DAC" w:rsidRPr="0091576F" w:rsidRDefault="00734DAC" w:rsidP="00734DAC">
            <w:pPr>
              <w:shd w:val="clear" w:color="auto" w:fill="FFFFFF"/>
              <w:tabs>
                <w:tab w:val="left" w:pos="612"/>
              </w:tabs>
              <w:spacing w:before="120" w:after="120"/>
              <w:rPr>
                <w:rFonts w:eastAsia="SimSun"/>
                <w:iCs/>
                <w:lang w:eastAsia="ru-RU"/>
              </w:rPr>
            </w:pPr>
            <w:r w:rsidRPr="0091576F">
              <w:rPr>
                <w:rFonts w:eastAsia="SimSun"/>
                <w:iCs/>
                <w:lang w:eastAsia="ru-RU"/>
              </w:rPr>
              <w:t>Prețul ofertei</w:t>
            </w:r>
          </w:p>
        </w:tc>
        <w:tc>
          <w:tcPr>
            <w:tcW w:w="1800" w:type="dxa"/>
          </w:tcPr>
          <w:p w14:paraId="08E75C18" w14:textId="77777777" w:rsidR="00734DAC" w:rsidRPr="0091576F" w:rsidRDefault="00734DAC" w:rsidP="000F1C60">
            <w:pPr>
              <w:shd w:val="clear" w:color="auto" w:fill="FFFFFF"/>
              <w:tabs>
                <w:tab w:val="left" w:pos="612"/>
              </w:tabs>
              <w:spacing w:before="120" w:after="120"/>
              <w:jc w:val="center"/>
              <w:rPr>
                <w:rFonts w:eastAsia="SimSun"/>
                <w:iCs/>
                <w:lang w:eastAsia="ru-RU"/>
              </w:rPr>
            </w:pPr>
            <w:r w:rsidRPr="0091576F">
              <w:rPr>
                <w:rFonts w:eastAsia="SimSun"/>
                <w:iCs/>
                <w:lang w:eastAsia="ru-RU"/>
              </w:rPr>
              <w:t>80</w:t>
            </w:r>
          </w:p>
        </w:tc>
      </w:tr>
      <w:tr w:rsidR="00734DAC" w14:paraId="7403134E" w14:textId="77777777" w:rsidTr="000F1C60">
        <w:tc>
          <w:tcPr>
            <w:tcW w:w="577" w:type="dxa"/>
          </w:tcPr>
          <w:p w14:paraId="4DE3706D" w14:textId="77777777" w:rsidR="00734DAC" w:rsidRPr="0091576F" w:rsidRDefault="00734DAC" w:rsidP="000F1C60">
            <w:pPr>
              <w:shd w:val="clear" w:color="auto" w:fill="FFFFFF"/>
              <w:tabs>
                <w:tab w:val="left" w:pos="612"/>
              </w:tabs>
              <w:spacing w:before="120" w:after="120"/>
              <w:rPr>
                <w:rFonts w:eastAsia="SimSun"/>
                <w:iCs/>
                <w:lang w:eastAsia="ru-RU"/>
              </w:rPr>
            </w:pPr>
            <w:r w:rsidRPr="0091576F">
              <w:rPr>
                <w:rFonts w:eastAsia="SimSun"/>
                <w:iCs/>
                <w:lang w:eastAsia="ru-RU"/>
              </w:rPr>
              <w:t>2</w:t>
            </w:r>
          </w:p>
        </w:tc>
        <w:tc>
          <w:tcPr>
            <w:tcW w:w="7248" w:type="dxa"/>
          </w:tcPr>
          <w:p w14:paraId="295CF458" w14:textId="52B16DE9" w:rsidR="00734DAC" w:rsidRPr="0091576F" w:rsidRDefault="00734DAC" w:rsidP="00734DAC">
            <w:pPr>
              <w:pStyle w:val="af2"/>
              <w:shd w:val="clear" w:color="auto" w:fill="FFFFFF"/>
              <w:ind w:firstLine="0"/>
              <w:jc w:val="left"/>
              <w:rPr>
                <w:color w:val="333333"/>
                <w:lang w:val="pt-BR"/>
              </w:rPr>
            </w:pPr>
            <w:r w:rsidRPr="0091576F">
              <w:rPr>
                <w:color w:val="333333"/>
                <w:lang w:val="pt-BR"/>
              </w:rPr>
              <w:t>Standarde de asigurare a calităţii</w:t>
            </w:r>
          </w:p>
        </w:tc>
        <w:tc>
          <w:tcPr>
            <w:tcW w:w="1800" w:type="dxa"/>
          </w:tcPr>
          <w:p w14:paraId="6E169946" w14:textId="77777777" w:rsidR="00734DAC" w:rsidRPr="0091576F" w:rsidRDefault="00734DAC" w:rsidP="000F1C60">
            <w:pPr>
              <w:shd w:val="clear" w:color="auto" w:fill="FFFFFF"/>
              <w:tabs>
                <w:tab w:val="left" w:pos="612"/>
              </w:tabs>
              <w:spacing w:before="120" w:after="120"/>
              <w:jc w:val="center"/>
              <w:rPr>
                <w:rFonts w:eastAsia="SimSun"/>
                <w:iCs/>
                <w:lang w:eastAsia="ru-RU"/>
              </w:rPr>
            </w:pPr>
            <w:r w:rsidRPr="0091576F">
              <w:rPr>
                <w:rFonts w:eastAsia="SimSun"/>
                <w:iCs/>
                <w:lang w:eastAsia="ru-RU"/>
              </w:rPr>
              <w:t>5</w:t>
            </w:r>
          </w:p>
        </w:tc>
      </w:tr>
      <w:tr w:rsidR="00734DAC" w14:paraId="1283AF2C" w14:textId="77777777" w:rsidTr="000F1C60">
        <w:tc>
          <w:tcPr>
            <w:tcW w:w="577" w:type="dxa"/>
          </w:tcPr>
          <w:p w14:paraId="3508815C" w14:textId="77777777" w:rsidR="00734DAC" w:rsidRPr="0091576F" w:rsidRDefault="00734DAC" w:rsidP="000F1C60">
            <w:pPr>
              <w:shd w:val="clear" w:color="auto" w:fill="FFFFFF"/>
              <w:tabs>
                <w:tab w:val="left" w:pos="612"/>
              </w:tabs>
              <w:spacing w:before="120" w:after="120"/>
              <w:rPr>
                <w:rFonts w:eastAsia="SimSun"/>
                <w:iCs/>
                <w:lang w:eastAsia="ru-RU"/>
              </w:rPr>
            </w:pPr>
            <w:r w:rsidRPr="0091576F">
              <w:rPr>
                <w:rFonts w:eastAsia="SimSun"/>
                <w:iCs/>
                <w:lang w:eastAsia="ru-RU"/>
              </w:rPr>
              <w:t>3</w:t>
            </w:r>
          </w:p>
        </w:tc>
        <w:tc>
          <w:tcPr>
            <w:tcW w:w="7248" w:type="dxa"/>
          </w:tcPr>
          <w:p w14:paraId="2257812A" w14:textId="7BD2614D" w:rsidR="00734DAC" w:rsidRPr="0091576F" w:rsidRDefault="00734DAC" w:rsidP="00734DAC">
            <w:pPr>
              <w:shd w:val="clear" w:color="auto" w:fill="FFFFFF"/>
              <w:tabs>
                <w:tab w:val="left" w:pos="612"/>
              </w:tabs>
              <w:spacing w:before="120" w:after="120"/>
              <w:rPr>
                <w:rFonts w:eastAsia="SimSun"/>
                <w:iCs/>
                <w:lang w:eastAsia="ru-RU"/>
              </w:rPr>
            </w:pPr>
            <w:r w:rsidRPr="0091576F">
              <w:rPr>
                <w:color w:val="333333"/>
                <w:lang w:val="pt-BR"/>
              </w:rPr>
              <w:t>Standarde de protecţie a mediului</w:t>
            </w:r>
          </w:p>
        </w:tc>
        <w:tc>
          <w:tcPr>
            <w:tcW w:w="1800" w:type="dxa"/>
          </w:tcPr>
          <w:p w14:paraId="1202DA77" w14:textId="77777777" w:rsidR="00734DAC" w:rsidRPr="0091576F" w:rsidRDefault="00734DAC" w:rsidP="000F1C60">
            <w:pPr>
              <w:shd w:val="clear" w:color="auto" w:fill="FFFFFF"/>
              <w:tabs>
                <w:tab w:val="left" w:pos="612"/>
              </w:tabs>
              <w:spacing w:before="120" w:after="120"/>
              <w:jc w:val="center"/>
              <w:rPr>
                <w:rFonts w:eastAsia="SimSun"/>
                <w:iCs/>
                <w:lang w:eastAsia="ru-RU"/>
              </w:rPr>
            </w:pPr>
            <w:r w:rsidRPr="0091576F">
              <w:rPr>
                <w:rFonts w:eastAsia="SimSun"/>
                <w:iCs/>
                <w:lang w:eastAsia="ru-RU"/>
              </w:rPr>
              <w:t>5</w:t>
            </w:r>
          </w:p>
        </w:tc>
      </w:tr>
      <w:tr w:rsidR="00734DAC" w14:paraId="6A5D00A4" w14:textId="77777777" w:rsidTr="000F1C60">
        <w:tc>
          <w:tcPr>
            <w:tcW w:w="577" w:type="dxa"/>
          </w:tcPr>
          <w:p w14:paraId="60E3D757" w14:textId="77777777" w:rsidR="00734DAC" w:rsidRPr="0091576F" w:rsidRDefault="00734DAC" w:rsidP="000F1C60">
            <w:pPr>
              <w:shd w:val="clear" w:color="auto" w:fill="FFFFFF"/>
              <w:tabs>
                <w:tab w:val="left" w:pos="612"/>
              </w:tabs>
              <w:spacing w:before="120" w:after="120"/>
              <w:rPr>
                <w:rFonts w:eastAsia="SimSun"/>
                <w:iCs/>
                <w:lang w:eastAsia="ru-RU"/>
              </w:rPr>
            </w:pPr>
            <w:r w:rsidRPr="0091576F">
              <w:rPr>
                <w:rFonts w:eastAsia="SimSun"/>
                <w:iCs/>
                <w:lang w:eastAsia="ru-RU"/>
              </w:rPr>
              <w:t>4</w:t>
            </w:r>
          </w:p>
        </w:tc>
        <w:tc>
          <w:tcPr>
            <w:tcW w:w="7248" w:type="dxa"/>
          </w:tcPr>
          <w:p w14:paraId="1FC912D4" w14:textId="50EBC91F" w:rsidR="00734DAC" w:rsidRPr="0091576F" w:rsidRDefault="00734DAC" w:rsidP="00734DAC">
            <w:pPr>
              <w:pStyle w:val="af2"/>
              <w:shd w:val="clear" w:color="auto" w:fill="FFFFFF"/>
              <w:ind w:firstLine="0"/>
              <w:jc w:val="left"/>
              <w:rPr>
                <w:iCs/>
                <w:lang w:val="pt-BR"/>
              </w:rPr>
            </w:pPr>
            <w:r w:rsidRPr="0091576F">
              <w:rPr>
                <w:rFonts w:eastAsia="SimSun"/>
                <w:iCs/>
                <w:lang w:val="ro-RO"/>
              </w:rPr>
              <w:t>Perioada de execuție</w:t>
            </w:r>
          </w:p>
        </w:tc>
        <w:tc>
          <w:tcPr>
            <w:tcW w:w="1800" w:type="dxa"/>
            <w:vAlign w:val="center"/>
          </w:tcPr>
          <w:p w14:paraId="7FE409E8" w14:textId="77777777" w:rsidR="00734DAC" w:rsidRPr="0091576F" w:rsidRDefault="00734DAC" w:rsidP="000F1C60">
            <w:pPr>
              <w:pStyle w:val="a7"/>
              <w:jc w:val="center"/>
              <w:rPr>
                <w:rFonts w:ascii="Times New Roman" w:hAnsi="Times New Roman"/>
                <w:szCs w:val="28"/>
              </w:rPr>
            </w:pPr>
            <w:r w:rsidRPr="0091576F">
              <w:rPr>
                <w:rFonts w:ascii="Times New Roman" w:hAnsi="Times New Roman"/>
                <w:szCs w:val="28"/>
              </w:rPr>
              <w:t>5</w:t>
            </w:r>
          </w:p>
        </w:tc>
      </w:tr>
      <w:tr w:rsidR="00734DAC" w14:paraId="67C2FB97" w14:textId="77777777" w:rsidTr="000F1C60">
        <w:tc>
          <w:tcPr>
            <w:tcW w:w="577" w:type="dxa"/>
          </w:tcPr>
          <w:p w14:paraId="0CEE7B0F" w14:textId="77777777" w:rsidR="00734DAC" w:rsidRPr="0091576F" w:rsidRDefault="00734DAC" w:rsidP="000F1C60">
            <w:pPr>
              <w:shd w:val="clear" w:color="auto" w:fill="FFFFFF"/>
              <w:tabs>
                <w:tab w:val="left" w:pos="612"/>
              </w:tabs>
              <w:spacing w:before="120" w:after="120"/>
              <w:rPr>
                <w:rFonts w:eastAsia="SimSun"/>
                <w:iCs/>
                <w:lang w:eastAsia="ru-RU"/>
              </w:rPr>
            </w:pPr>
            <w:r w:rsidRPr="0091576F">
              <w:rPr>
                <w:rFonts w:eastAsia="SimSun"/>
                <w:iCs/>
                <w:lang w:eastAsia="ru-RU"/>
              </w:rPr>
              <w:t>5</w:t>
            </w:r>
          </w:p>
        </w:tc>
        <w:tc>
          <w:tcPr>
            <w:tcW w:w="7248" w:type="dxa"/>
          </w:tcPr>
          <w:p w14:paraId="33F39C02" w14:textId="77777777" w:rsidR="00734DAC" w:rsidRPr="0091576F" w:rsidRDefault="00734DAC" w:rsidP="00734DAC">
            <w:pPr>
              <w:pStyle w:val="af2"/>
              <w:shd w:val="clear" w:color="auto" w:fill="FFFFFF"/>
              <w:ind w:firstLine="0"/>
              <w:jc w:val="left"/>
              <w:rPr>
                <w:color w:val="333333"/>
                <w:lang w:val="pt-BR"/>
              </w:rPr>
            </w:pPr>
            <w:r w:rsidRPr="0091576F">
              <w:rPr>
                <w:rFonts w:eastAsia="SimSun"/>
                <w:iCs/>
                <w:lang w:val="ro-RO"/>
              </w:rPr>
              <w:t>Perioada de garanție asupra lucrărilor</w:t>
            </w:r>
          </w:p>
        </w:tc>
        <w:tc>
          <w:tcPr>
            <w:tcW w:w="1800" w:type="dxa"/>
            <w:vAlign w:val="center"/>
          </w:tcPr>
          <w:p w14:paraId="23B4BCFD" w14:textId="77777777" w:rsidR="00734DAC" w:rsidRPr="0091576F" w:rsidRDefault="00734DAC" w:rsidP="000F1C60">
            <w:pPr>
              <w:pStyle w:val="a7"/>
              <w:jc w:val="center"/>
              <w:rPr>
                <w:rFonts w:ascii="Times New Roman" w:hAnsi="Times New Roman"/>
                <w:szCs w:val="28"/>
              </w:rPr>
            </w:pPr>
            <w:r w:rsidRPr="0091576F">
              <w:rPr>
                <w:rFonts w:ascii="Times New Roman" w:hAnsi="Times New Roman"/>
                <w:szCs w:val="28"/>
              </w:rPr>
              <w:t>5</w:t>
            </w:r>
          </w:p>
        </w:tc>
      </w:tr>
      <w:tr w:rsidR="00734DAC" w14:paraId="32E81C44" w14:textId="77777777" w:rsidTr="000F1C60">
        <w:tc>
          <w:tcPr>
            <w:tcW w:w="577" w:type="dxa"/>
          </w:tcPr>
          <w:p w14:paraId="3E3ACD36" w14:textId="77777777" w:rsidR="00734DAC" w:rsidRDefault="00734DAC" w:rsidP="000F1C60">
            <w:pPr>
              <w:shd w:val="clear" w:color="auto" w:fill="FFFFFF"/>
              <w:tabs>
                <w:tab w:val="left" w:pos="612"/>
              </w:tabs>
              <w:spacing w:before="120" w:after="120"/>
              <w:rPr>
                <w:rFonts w:eastAsia="SimSun"/>
                <w:iCs/>
                <w:lang w:eastAsia="ru-RU"/>
              </w:rPr>
            </w:pPr>
          </w:p>
        </w:tc>
        <w:tc>
          <w:tcPr>
            <w:tcW w:w="7248" w:type="dxa"/>
          </w:tcPr>
          <w:p w14:paraId="70DF6608" w14:textId="77777777" w:rsidR="00734DAC" w:rsidRPr="00B27F1D" w:rsidRDefault="00734DAC" w:rsidP="000F1C60">
            <w:pPr>
              <w:shd w:val="clear" w:color="auto" w:fill="FFFFFF"/>
              <w:tabs>
                <w:tab w:val="left" w:pos="612"/>
              </w:tabs>
              <w:spacing w:before="120" w:after="120"/>
              <w:rPr>
                <w:rFonts w:eastAsia="SimSun"/>
                <w:b/>
                <w:iCs/>
                <w:lang w:eastAsia="ru-RU"/>
              </w:rPr>
            </w:pPr>
            <w:r w:rsidRPr="00B27F1D">
              <w:rPr>
                <w:rFonts w:eastAsia="SimSun"/>
                <w:b/>
                <w:iCs/>
                <w:lang w:eastAsia="ru-RU"/>
              </w:rPr>
              <w:t>Total</w:t>
            </w:r>
          </w:p>
        </w:tc>
        <w:tc>
          <w:tcPr>
            <w:tcW w:w="1800" w:type="dxa"/>
          </w:tcPr>
          <w:p w14:paraId="455A43CE" w14:textId="77777777" w:rsidR="00734DAC" w:rsidRPr="00B27F1D" w:rsidRDefault="00734DAC" w:rsidP="000F1C60">
            <w:pPr>
              <w:shd w:val="clear" w:color="auto" w:fill="FFFFFF"/>
              <w:tabs>
                <w:tab w:val="left" w:pos="612"/>
              </w:tabs>
              <w:spacing w:before="120" w:after="120"/>
              <w:jc w:val="center"/>
              <w:rPr>
                <w:rFonts w:eastAsia="SimSun"/>
                <w:b/>
                <w:iCs/>
                <w:lang w:eastAsia="ru-RU"/>
              </w:rPr>
            </w:pPr>
            <w:r w:rsidRPr="00B27F1D">
              <w:rPr>
                <w:rFonts w:eastAsia="SimSun"/>
                <w:b/>
                <w:iCs/>
                <w:lang w:eastAsia="ru-RU"/>
              </w:rPr>
              <w:t>100</w:t>
            </w:r>
          </w:p>
        </w:tc>
      </w:tr>
    </w:tbl>
    <w:p w14:paraId="0D911BCC" w14:textId="77777777" w:rsidR="00734DAC" w:rsidRPr="00AB4D48" w:rsidRDefault="00734DAC" w:rsidP="00734DAC">
      <w:pPr>
        <w:shd w:val="clear" w:color="auto" w:fill="FFFFFF"/>
        <w:tabs>
          <w:tab w:val="right" w:pos="426"/>
        </w:tabs>
        <w:spacing w:before="120"/>
        <w:rPr>
          <w:lang w:val="pt-BR" w:eastAsia="ru-RU"/>
        </w:rPr>
      </w:pPr>
      <w:r w:rsidRPr="00AB4D48">
        <w:rPr>
          <w:lang w:val="pt-BR" w:eastAsia="ru-RU"/>
        </w:rPr>
        <w:t xml:space="preserve">În cazul </w:t>
      </w:r>
      <w:r>
        <w:rPr>
          <w:lang w:val="pt-BR" w:eastAsia="ru-RU"/>
        </w:rPr>
        <w:t>aplicării acestei variante următoarele prevederi sînt obligatorii:</w:t>
      </w:r>
    </w:p>
    <w:p w14:paraId="12E41257" w14:textId="77777777" w:rsidR="00734DAC" w:rsidRPr="003115DD" w:rsidRDefault="00734DAC" w:rsidP="00734DAC">
      <w:pPr>
        <w:pStyle w:val="a7"/>
        <w:ind w:firstLine="709"/>
        <w:rPr>
          <w:rFonts w:ascii="Times New Roman" w:hAnsi="Times New Roman"/>
          <w:szCs w:val="24"/>
        </w:rPr>
      </w:pPr>
      <w:r w:rsidRPr="003115DD">
        <w:rPr>
          <w:rFonts w:ascii="Times New Roman" w:hAnsi="Times New Roman"/>
          <w:szCs w:val="24"/>
        </w:rPr>
        <w:t xml:space="preserve">Punctajul pentru factorul de evaluare </w:t>
      </w:r>
      <w:r w:rsidRPr="00E61AB2">
        <w:rPr>
          <w:rFonts w:ascii="Times New Roman" w:hAnsi="Times New Roman"/>
          <w:b/>
          <w:szCs w:val="24"/>
        </w:rPr>
        <w:t>„</w:t>
      </w:r>
      <w:proofErr w:type="spellStart"/>
      <w:r w:rsidRPr="00E61AB2">
        <w:rPr>
          <w:rFonts w:ascii="Times New Roman" w:hAnsi="Times New Roman"/>
          <w:b/>
          <w:szCs w:val="24"/>
        </w:rPr>
        <w:t>preţul</w:t>
      </w:r>
      <w:proofErr w:type="spellEnd"/>
      <w:r w:rsidRPr="00E61AB2">
        <w:rPr>
          <w:rFonts w:ascii="Times New Roman" w:hAnsi="Times New Roman"/>
          <w:b/>
          <w:szCs w:val="24"/>
        </w:rPr>
        <w:t xml:space="preserve"> ofertei”</w:t>
      </w:r>
      <w:r w:rsidRPr="003115DD">
        <w:rPr>
          <w:rFonts w:ascii="Times New Roman" w:hAnsi="Times New Roman"/>
          <w:szCs w:val="24"/>
        </w:rPr>
        <w:t xml:space="preserve"> se acordă astfel:</w:t>
      </w:r>
    </w:p>
    <w:p w14:paraId="52A0540B" w14:textId="77777777" w:rsidR="00734DAC" w:rsidRPr="003115DD" w:rsidRDefault="00734DAC" w:rsidP="00734DAC">
      <w:pPr>
        <w:pStyle w:val="a7"/>
        <w:numPr>
          <w:ilvl w:val="0"/>
          <w:numId w:val="57"/>
        </w:numPr>
        <w:tabs>
          <w:tab w:val="left" w:pos="1418"/>
        </w:tabs>
        <w:ind w:left="1418" w:hanging="284"/>
        <w:jc w:val="both"/>
        <w:rPr>
          <w:rFonts w:ascii="Times New Roman" w:hAnsi="Times New Roman"/>
          <w:szCs w:val="24"/>
        </w:rPr>
      </w:pPr>
      <w:r w:rsidRPr="003115DD">
        <w:rPr>
          <w:rFonts w:ascii="Times New Roman" w:hAnsi="Times New Roman"/>
          <w:szCs w:val="24"/>
        </w:rPr>
        <w:t xml:space="preserve">pentru cel mai scăzut dintre </w:t>
      </w:r>
      <w:proofErr w:type="spellStart"/>
      <w:r w:rsidRPr="003115DD">
        <w:rPr>
          <w:rFonts w:ascii="Times New Roman" w:hAnsi="Times New Roman"/>
          <w:szCs w:val="24"/>
        </w:rPr>
        <w:t>preţurile</w:t>
      </w:r>
      <w:proofErr w:type="spellEnd"/>
      <w:r w:rsidRPr="003115DD">
        <w:rPr>
          <w:rFonts w:ascii="Times New Roman" w:hAnsi="Times New Roman"/>
          <w:szCs w:val="24"/>
        </w:rPr>
        <w:t xml:space="preserve"> ofertelor se acordă punctajul maxim alocat factorului de evaluare respectiv;</w:t>
      </w:r>
    </w:p>
    <w:p w14:paraId="6BC50BED" w14:textId="77777777" w:rsidR="00734DAC" w:rsidRPr="003115DD" w:rsidRDefault="00734DAC" w:rsidP="00734DAC">
      <w:pPr>
        <w:pStyle w:val="a7"/>
        <w:numPr>
          <w:ilvl w:val="0"/>
          <w:numId w:val="57"/>
        </w:numPr>
        <w:tabs>
          <w:tab w:val="left" w:pos="1418"/>
        </w:tabs>
        <w:ind w:left="0" w:hanging="284"/>
        <w:jc w:val="both"/>
        <w:rPr>
          <w:rFonts w:ascii="Times New Roman" w:hAnsi="Times New Roman"/>
          <w:szCs w:val="24"/>
        </w:rPr>
      </w:pPr>
      <w:r w:rsidRPr="003115DD">
        <w:rPr>
          <w:rFonts w:ascii="Times New Roman" w:hAnsi="Times New Roman"/>
          <w:szCs w:val="24"/>
        </w:rPr>
        <w:t xml:space="preserve">pentru alt </w:t>
      </w:r>
      <w:proofErr w:type="spellStart"/>
      <w:r w:rsidRPr="003115DD">
        <w:rPr>
          <w:rFonts w:ascii="Times New Roman" w:hAnsi="Times New Roman"/>
          <w:szCs w:val="24"/>
        </w:rPr>
        <w:t>preţ</w:t>
      </w:r>
      <w:proofErr w:type="spellEnd"/>
      <w:r w:rsidRPr="003115DD">
        <w:rPr>
          <w:rFonts w:ascii="Times New Roman" w:hAnsi="Times New Roman"/>
          <w:szCs w:val="24"/>
        </w:rPr>
        <w:t xml:space="preserve"> </w:t>
      </w:r>
      <w:proofErr w:type="spellStart"/>
      <w:r w:rsidRPr="003115DD">
        <w:rPr>
          <w:rFonts w:ascii="Times New Roman" w:hAnsi="Times New Roman"/>
          <w:szCs w:val="24"/>
        </w:rPr>
        <w:t>decît</w:t>
      </w:r>
      <w:proofErr w:type="spellEnd"/>
      <w:r w:rsidRPr="003115DD">
        <w:rPr>
          <w:rFonts w:ascii="Times New Roman" w:hAnsi="Times New Roman"/>
          <w:szCs w:val="24"/>
        </w:rPr>
        <w:t xml:space="preserve"> cel  prevăzut la lit. a) se acordă punctajul astfel:</w:t>
      </w:r>
    </w:p>
    <w:p w14:paraId="01676C73" w14:textId="77777777" w:rsidR="00734DAC" w:rsidRPr="003115DD" w:rsidRDefault="00734DAC" w:rsidP="00734DAC">
      <w:pPr>
        <w:pStyle w:val="a7"/>
        <w:ind w:firstLine="709"/>
        <w:rPr>
          <w:rFonts w:ascii="Times New Roman" w:hAnsi="Times New Roman"/>
          <w:szCs w:val="24"/>
        </w:rPr>
      </w:pPr>
    </w:p>
    <w:p w14:paraId="77B83A3C" w14:textId="77777777" w:rsidR="00734DAC" w:rsidRPr="003115DD" w:rsidRDefault="00734DAC" w:rsidP="00734DAC">
      <w:pPr>
        <w:pStyle w:val="a7"/>
        <w:rPr>
          <w:rFonts w:ascii="Times New Roman" w:hAnsi="Times New Roman"/>
          <w:szCs w:val="24"/>
        </w:rPr>
      </w:pPr>
      <w:r w:rsidRPr="003115DD">
        <w:rPr>
          <w:rFonts w:ascii="Times New Roman" w:hAnsi="Times New Roman"/>
          <w:szCs w:val="24"/>
        </w:rPr>
        <w:t>P(n) – (</w:t>
      </w:r>
      <w:proofErr w:type="spellStart"/>
      <w:r w:rsidRPr="003115DD">
        <w:rPr>
          <w:rFonts w:ascii="Times New Roman" w:hAnsi="Times New Roman"/>
          <w:szCs w:val="24"/>
        </w:rPr>
        <w:t>preţ</w:t>
      </w:r>
      <w:proofErr w:type="spellEnd"/>
      <w:r w:rsidRPr="003115DD">
        <w:rPr>
          <w:rFonts w:ascii="Times New Roman" w:hAnsi="Times New Roman"/>
          <w:szCs w:val="24"/>
        </w:rPr>
        <w:t xml:space="preserve"> minim/</w:t>
      </w:r>
      <w:proofErr w:type="spellStart"/>
      <w:r w:rsidRPr="003115DD">
        <w:rPr>
          <w:rFonts w:ascii="Times New Roman" w:hAnsi="Times New Roman"/>
          <w:szCs w:val="24"/>
        </w:rPr>
        <w:t>preţ</w:t>
      </w:r>
      <w:proofErr w:type="spellEnd"/>
      <w:r w:rsidRPr="003115DD">
        <w:rPr>
          <w:rFonts w:ascii="Times New Roman" w:hAnsi="Times New Roman"/>
          <w:szCs w:val="24"/>
        </w:rPr>
        <w:t xml:space="preserve"> (n) x punctajului maxim alocat).</w:t>
      </w:r>
    </w:p>
    <w:p w14:paraId="719F146B" w14:textId="77777777" w:rsidR="00734DAC" w:rsidRPr="003115DD" w:rsidRDefault="00734DAC" w:rsidP="00734DAC">
      <w:pPr>
        <w:pStyle w:val="a7"/>
        <w:rPr>
          <w:rFonts w:ascii="Times New Roman" w:hAnsi="Times New Roman"/>
          <w:szCs w:val="24"/>
        </w:rPr>
      </w:pPr>
      <w:proofErr w:type="spellStart"/>
      <w:r w:rsidRPr="003115DD">
        <w:rPr>
          <w:rFonts w:ascii="Times New Roman" w:hAnsi="Times New Roman"/>
          <w:szCs w:val="24"/>
        </w:rPr>
        <w:t>Preţurile</w:t>
      </w:r>
      <w:proofErr w:type="spellEnd"/>
      <w:r w:rsidRPr="003115DD">
        <w:rPr>
          <w:rFonts w:ascii="Times New Roman" w:hAnsi="Times New Roman"/>
          <w:szCs w:val="24"/>
        </w:rPr>
        <w:t xml:space="preserve"> care se compară în vederea acordării punctajului </w:t>
      </w:r>
      <w:proofErr w:type="spellStart"/>
      <w:r w:rsidRPr="003115DD">
        <w:rPr>
          <w:rFonts w:ascii="Times New Roman" w:hAnsi="Times New Roman"/>
          <w:szCs w:val="24"/>
        </w:rPr>
        <w:t>sînt</w:t>
      </w:r>
      <w:proofErr w:type="spellEnd"/>
      <w:r w:rsidRPr="003115DD">
        <w:rPr>
          <w:rFonts w:ascii="Times New Roman" w:hAnsi="Times New Roman"/>
          <w:szCs w:val="24"/>
        </w:rPr>
        <w:t xml:space="preserve"> </w:t>
      </w:r>
      <w:proofErr w:type="spellStart"/>
      <w:r w:rsidRPr="003115DD">
        <w:rPr>
          <w:rFonts w:ascii="Times New Roman" w:hAnsi="Times New Roman"/>
          <w:szCs w:val="24"/>
        </w:rPr>
        <w:t>preţurile</w:t>
      </w:r>
      <w:proofErr w:type="spellEnd"/>
      <w:r w:rsidRPr="003115DD">
        <w:rPr>
          <w:rFonts w:ascii="Times New Roman" w:hAnsi="Times New Roman"/>
          <w:szCs w:val="24"/>
        </w:rPr>
        <w:t xml:space="preserve"> totale ofertate pen</w:t>
      </w:r>
      <w:r>
        <w:rPr>
          <w:rFonts w:ascii="Times New Roman" w:hAnsi="Times New Roman"/>
          <w:szCs w:val="24"/>
        </w:rPr>
        <w:t xml:space="preserve">tru </w:t>
      </w:r>
      <w:proofErr w:type="spellStart"/>
      <w:r>
        <w:rPr>
          <w:rFonts w:ascii="Times New Roman" w:hAnsi="Times New Roman"/>
          <w:szCs w:val="24"/>
        </w:rPr>
        <w:t>execuţia</w:t>
      </w:r>
      <w:proofErr w:type="spellEnd"/>
      <w:r>
        <w:rPr>
          <w:rFonts w:ascii="Times New Roman" w:hAnsi="Times New Roman"/>
          <w:szCs w:val="24"/>
        </w:rPr>
        <w:t xml:space="preserve"> lucrărilor fără</w:t>
      </w:r>
      <w:r w:rsidRPr="003115DD">
        <w:rPr>
          <w:rFonts w:ascii="Times New Roman" w:hAnsi="Times New Roman"/>
          <w:szCs w:val="24"/>
        </w:rPr>
        <w:t xml:space="preserve"> TVA.</w:t>
      </w:r>
    </w:p>
    <w:p w14:paraId="7EDF4594" w14:textId="77777777" w:rsidR="00734DAC" w:rsidRPr="003115DD" w:rsidRDefault="00734DAC" w:rsidP="00734DAC">
      <w:pPr>
        <w:pStyle w:val="a7"/>
        <w:ind w:firstLine="709"/>
        <w:rPr>
          <w:rFonts w:ascii="Times New Roman" w:hAnsi="Times New Roman"/>
          <w:szCs w:val="24"/>
        </w:rPr>
      </w:pPr>
    </w:p>
    <w:p w14:paraId="567D3095" w14:textId="77777777" w:rsidR="00734DAC" w:rsidRPr="003115DD" w:rsidRDefault="00734DAC" w:rsidP="00734DAC">
      <w:pPr>
        <w:pStyle w:val="a7"/>
        <w:ind w:firstLine="709"/>
        <w:rPr>
          <w:rFonts w:ascii="Times New Roman" w:hAnsi="Times New Roman"/>
          <w:szCs w:val="24"/>
        </w:rPr>
      </w:pPr>
      <w:r w:rsidRPr="003115DD">
        <w:rPr>
          <w:rFonts w:ascii="Times New Roman" w:hAnsi="Times New Roman"/>
          <w:szCs w:val="24"/>
        </w:rPr>
        <w:t xml:space="preserve">Punctajul pentru factorul de evaluare </w:t>
      </w:r>
      <w:r w:rsidRPr="00E61AB2">
        <w:rPr>
          <w:rFonts w:ascii="Times New Roman" w:hAnsi="Times New Roman"/>
          <w:b/>
          <w:szCs w:val="24"/>
        </w:rPr>
        <w:t xml:space="preserve">„Perioada de </w:t>
      </w:r>
      <w:proofErr w:type="spellStart"/>
      <w:r w:rsidRPr="00E61AB2">
        <w:rPr>
          <w:rFonts w:ascii="Times New Roman" w:hAnsi="Times New Roman"/>
          <w:b/>
          <w:szCs w:val="24"/>
        </w:rPr>
        <w:t>execuţie</w:t>
      </w:r>
      <w:proofErr w:type="spellEnd"/>
      <w:r w:rsidRPr="00E61AB2">
        <w:rPr>
          <w:rFonts w:ascii="Times New Roman" w:hAnsi="Times New Roman"/>
          <w:b/>
          <w:szCs w:val="24"/>
        </w:rPr>
        <w:t>”</w:t>
      </w:r>
      <w:r w:rsidRPr="003115DD">
        <w:rPr>
          <w:rFonts w:ascii="Times New Roman" w:hAnsi="Times New Roman"/>
          <w:szCs w:val="24"/>
        </w:rPr>
        <w:t xml:space="preserve"> se acordă astfel:</w:t>
      </w:r>
    </w:p>
    <w:p w14:paraId="1BBD9AAC" w14:textId="77777777" w:rsidR="00734DAC" w:rsidRPr="003115DD" w:rsidRDefault="00734DAC" w:rsidP="00734DAC">
      <w:pPr>
        <w:pStyle w:val="a7"/>
        <w:numPr>
          <w:ilvl w:val="0"/>
          <w:numId w:val="58"/>
        </w:numPr>
        <w:tabs>
          <w:tab w:val="left" w:pos="1418"/>
        </w:tabs>
        <w:ind w:left="0" w:hanging="284"/>
        <w:jc w:val="both"/>
        <w:rPr>
          <w:rFonts w:ascii="Times New Roman" w:hAnsi="Times New Roman"/>
          <w:szCs w:val="24"/>
        </w:rPr>
      </w:pPr>
      <w:r w:rsidRPr="003115DD">
        <w:rPr>
          <w:rFonts w:ascii="Times New Roman" w:hAnsi="Times New Roman"/>
          <w:szCs w:val="24"/>
        </w:rPr>
        <w:t xml:space="preserve">pentru o durată </w:t>
      </w:r>
      <w:proofErr w:type="spellStart"/>
      <w:r w:rsidRPr="003115DD">
        <w:rPr>
          <w:rFonts w:ascii="Times New Roman" w:hAnsi="Times New Roman"/>
          <w:szCs w:val="24"/>
        </w:rPr>
        <w:t>pînă</w:t>
      </w:r>
      <w:proofErr w:type="spellEnd"/>
      <w:r w:rsidRPr="003115DD">
        <w:rPr>
          <w:rFonts w:ascii="Times New Roman" w:hAnsi="Times New Roman"/>
          <w:szCs w:val="24"/>
        </w:rPr>
        <w:t xml:space="preserve"> la cea ma</w:t>
      </w:r>
      <w:r>
        <w:rPr>
          <w:rFonts w:ascii="Times New Roman" w:hAnsi="Times New Roman"/>
          <w:szCs w:val="24"/>
        </w:rPr>
        <w:t xml:space="preserve">ximă indicată </w:t>
      </w:r>
      <w:r w:rsidRPr="003115DD">
        <w:rPr>
          <w:rFonts w:ascii="Times New Roman" w:hAnsi="Times New Roman"/>
          <w:szCs w:val="24"/>
        </w:rPr>
        <w:t>se acordă punctajul maxim alocat factorului de evaluare respectiv;</w:t>
      </w:r>
    </w:p>
    <w:p w14:paraId="53E38A74" w14:textId="77777777" w:rsidR="00734DAC" w:rsidRPr="003115DD" w:rsidRDefault="00734DAC" w:rsidP="00734DAC">
      <w:pPr>
        <w:pStyle w:val="a7"/>
        <w:numPr>
          <w:ilvl w:val="0"/>
          <w:numId w:val="58"/>
        </w:numPr>
        <w:tabs>
          <w:tab w:val="left" w:pos="1418"/>
        </w:tabs>
        <w:ind w:left="0" w:hanging="284"/>
        <w:jc w:val="both"/>
        <w:rPr>
          <w:rFonts w:ascii="Times New Roman" w:hAnsi="Times New Roman"/>
          <w:szCs w:val="24"/>
        </w:rPr>
      </w:pPr>
      <w:r w:rsidRPr="003115DD">
        <w:rPr>
          <w:rFonts w:ascii="Times New Roman" w:hAnsi="Times New Roman"/>
          <w:szCs w:val="24"/>
        </w:rPr>
        <w:t xml:space="preserve">pentru o durată mai mare </w:t>
      </w:r>
      <w:proofErr w:type="spellStart"/>
      <w:r w:rsidRPr="003115DD">
        <w:rPr>
          <w:rFonts w:ascii="Times New Roman" w:hAnsi="Times New Roman"/>
          <w:szCs w:val="24"/>
        </w:rPr>
        <w:t>decît</w:t>
      </w:r>
      <w:proofErr w:type="spellEnd"/>
      <w:r w:rsidRPr="003115DD">
        <w:rPr>
          <w:rFonts w:ascii="Times New Roman" w:hAnsi="Times New Roman"/>
          <w:szCs w:val="24"/>
        </w:rPr>
        <w:t xml:space="preserve"> cea prevăzută la lit. a) se acordă punctajul astfel:</w:t>
      </w:r>
    </w:p>
    <w:p w14:paraId="5B437967" w14:textId="77777777" w:rsidR="00734DAC" w:rsidRPr="003115DD" w:rsidRDefault="00734DAC" w:rsidP="00734DAC">
      <w:pPr>
        <w:pStyle w:val="a7"/>
        <w:ind w:firstLine="709"/>
        <w:rPr>
          <w:rFonts w:ascii="Times New Roman" w:hAnsi="Times New Roman"/>
          <w:szCs w:val="24"/>
        </w:rPr>
      </w:pPr>
    </w:p>
    <w:p w14:paraId="46954886" w14:textId="77777777" w:rsidR="00734DAC" w:rsidRPr="003115DD" w:rsidRDefault="00734DAC" w:rsidP="00734DAC">
      <w:pPr>
        <w:pStyle w:val="a7"/>
        <w:ind w:firstLine="1418"/>
        <w:rPr>
          <w:rFonts w:ascii="Times New Roman" w:hAnsi="Times New Roman"/>
          <w:szCs w:val="24"/>
        </w:rPr>
      </w:pPr>
      <w:r w:rsidRPr="003115DD">
        <w:rPr>
          <w:rFonts w:ascii="Times New Roman" w:hAnsi="Times New Roman"/>
          <w:szCs w:val="24"/>
        </w:rPr>
        <w:t>P(n) – (durata maximă/durata prezentată (n) x punctajul maxim  acordat).</w:t>
      </w:r>
    </w:p>
    <w:p w14:paraId="680C09EE" w14:textId="77777777" w:rsidR="00734DAC" w:rsidRPr="00813DA0" w:rsidRDefault="00734DAC" w:rsidP="00734DAC">
      <w:pPr>
        <w:pStyle w:val="af2"/>
        <w:shd w:val="clear" w:color="auto" w:fill="FFFFFF"/>
        <w:rPr>
          <w:color w:val="333333"/>
          <w:lang w:val="pt-BR"/>
        </w:rPr>
      </w:pPr>
      <w:r w:rsidRPr="00813DA0">
        <w:rPr>
          <w:lang w:val="pt-BR"/>
        </w:rPr>
        <w:t xml:space="preserve">Punctajul pentru factorul de evaluare </w:t>
      </w:r>
      <w:r w:rsidRPr="00813DA0">
        <w:rPr>
          <w:b/>
          <w:lang w:val="pt-BR"/>
        </w:rPr>
        <w:t>„</w:t>
      </w:r>
      <w:r w:rsidRPr="00813DA0">
        <w:rPr>
          <w:b/>
          <w:color w:val="333333"/>
          <w:lang w:val="pt-BR"/>
        </w:rPr>
        <w:t>Standarde de asigurare a calităţii</w:t>
      </w:r>
      <w:r w:rsidRPr="00813DA0">
        <w:rPr>
          <w:b/>
          <w:lang w:val="pt-BR"/>
        </w:rPr>
        <w:t>”</w:t>
      </w:r>
      <w:r w:rsidRPr="00813DA0">
        <w:rPr>
          <w:lang w:val="pt-BR"/>
        </w:rPr>
        <w:t xml:space="preserve"> se va acorda avînd în  vedere modul de prezentare, rigurozitatea descrierii sistemului aplicat la lucrare, precum şi gradul de acoperire a cerinţelor de calitate prin procedurile tehnice de execuţie care urmează să fie aplicate şi prin planul efectiv de control propus. </w:t>
      </w:r>
      <w:r w:rsidRPr="00302E2B">
        <w:rPr>
          <w:lang w:val="pt-BR"/>
        </w:rPr>
        <w:t>Clasamentul în baza căruia se stabileşte oferta cîştigătoare se întocmeşte în ordinea descrescătoare a punctajului acordat.</w:t>
      </w:r>
    </w:p>
    <w:p w14:paraId="30E5D3B7" w14:textId="77777777" w:rsidR="00734DAC" w:rsidRPr="00302E2B" w:rsidRDefault="00734DAC" w:rsidP="00734DAC">
      <w:pPr>
        <w:pStyle w:val="af2"/>
        <w:shd w:val="clear" w:color="auto" w:fill="FFFFFF"/>
        <w:rPr>
          <w:color w:val="333333"/>
          <w:lang w:val="pt-BR"/>
        </w:rPr>
      </w:pPr>
      <w:r w:rsidRPr="000B6B8D">
        <w:rPr>
          <w:lang w:val="pt-BR"/>
        </w:rPr>
        <w:t xml:space="preserve">Punctajul pentru factorul de evaluare </w:t>
      </w:r>
      <w:r w:rsidRPr="000B6B8D">
        <w:rPr>
          <w:b/>
          <w:lang w:val="pt-BR"/>
        </w:rPr>
        <w:t>„</w:t>
      </w:r>
      <w:r w:rsidRPr="000B6B8D">
        <w:rPr>
          <w:b/>
          <w:color w:val="333333"/>
          <w:lang w:val="pt-BR"/>
        </w:rPr>
        <w:t xml:space="preserve"> Standarde de protecţie a mediului</w:t>
      </w:r>
      <w:r w:rsidRPr="000B6B8D">
        <w:rPr>
          <w:color w:val="333333"/>
          <w:lang w:val="pt-BR"/>
        </w:rPr>
        <w:t>.</w:t>
      </w:r>
      <w:r w:rsidRPr="000B6B8D">
        <w:rPr>
          <w:b/>
          <w:lang w:val="pt-BR"/>
        </w:rPr>
        <w:t>”</w:t>
      </w:r>
      <w:r w:rsidRPr="000B6B8D">
        <w:rPr>
          <w:lang w:val="pt-BR"/>
        </w:rPr>
        <w:t xml:space="preserve"> se va acorda avînd în  vedere modul de prezentare, rigurozitatea descrierii sistemului aplicat la lucrare, precum şi gradul de acoperire a cerinţelor de calitate prin procedurile tehnice de execuţie care urmează să fie aplicate şi prin planul efectiv de control propus. </w:t>
      </w:r>
      <w:r w:rsidRPr="00302E2B">
        <w:rPr>
          <w:lang w:val="pt-BR"/>
        </w:rPr>
        <w:t>Clasamentul în baza căruia se stabileşte oferta cîştigătoare se întocmeşte în ordinea descrescătoare a punctajului acordat.</w:t>
      </w:r>
    </w:p>
    <w:p w14:paraId="7BF7EEAA" w14:textId="77777777" w:rsidR="00734DAC" w:rsidRPr="003115DD" w:rsidRDefault="00734DAC" w:rsidP="00734DAC">
      <w:pPr>
        <w:pStyle w:val="a7"/>
        <w:ind w:left="709"/>
        <w:rPr>
          <w:rFonts w:ascii="Times New Roman" w:hAnsi="Times New Roman"/>
          <w:szCs w:val="24"/>
        </w:rPr>
      </w:pPr>
      <w:r w:rsidRPr="003115DD">
        <w:rPr>
          <w:rFonts w:ascii="Times New Roman" w:hAnsi="Times New Roman"/>
          <w:szCs w:val="24"/>
        </w:rPr>
        <w:lastRenderedPageBreak/>
        <w:t xml:space="preserve">Punctajul pentru factorul de evaluare </w:t>
      </w:r>
      <w:r w:rsidRPr="00E61AB2">
        <w:rPr>
          <w:rFonts w:ascii="Times New Roman" w:hAnsi="Times New Roman"/>
          <w:b/>
          <w:szCs w:val="24"/>
        </w:rPr>
        <w:t xml:space="preserve">„Perioada de </w:t>
      </w:r>
      <w:proofErr w:type="spellStart"/>
      <w:r w:rsidRPr="00E61AB2">
        <w:rPr>
          <w:rFonts w:ascii="Times New Roman" w:hAnsi="Times New Roman"/>
          <w:b/>
          <w:szCs w:val="24"/>
        </w:rPr>
        <w:t>garanţie</w:t>
      </w:r>
      <w:proofErr w:type="spellEnd"/>
      <w:r w:rsidRPr="00E61AB2">
        <w:rPr>
          <w:rFonts w:ascii="Times New Roman" w:hAnsi="Times New Roman"/>
          <w:b/>
          <w:szCs w:val="24"/>
        </w:rPr>
        <w:t xml:space="preserve"> asupra lucrărilor”</w:t>
      </w:r>
      <w:r w:rsidRPr="003115DD">
        <w:rPr>
          <w:rFonts w:ascii="Times New Roman" w:hAnsi="Times New Roman"/>
          <w:szCs w:val="24"/>
        </w:rPr>
        <w:t xml:space="preserve"> se acordă potrivit formulei:</w:t>
      </w:r>
    </w:p>
    <w:p w14:paraId="718BF221" w14:textId="77777777" w:rsidR="00734DAC" w:rsidRPr="003115DD" w:rsidRDefault="00734DAC" w:rsidP="00734DAC">
      <w:pPr>
        <w:autoSpaceDE w:val="0"/>
        <w:autoSpaceDN w:val="0"/>
        <w:adjustRightInd w:val="0"/>
        <w:ind w:firstLine="709"/>
        <w:jc w:val="both"/>
        <w:rPr>
          <w:bCs/>
          <w:lang w:eastAsia="ro-RO"/>
        </w:rPr>
      </w:pPr>
      <w:r w:rsidRPr="003115DD">
        <w:rPr>
          <w:bCs/>
          <w:lang w:eastAsia="ro-RO"/>
        </w:rPr>
        <w:t xml:space="preserve">          P gar</w:t>
      </w:r>
    </w:p>
    <w:p w14:paraId="20D4DE4A" w14:textId="77777777" w:rsidR="00734DAC" w:rsidRPr="003115DD" w:rsidRDefault="00734DAC" w:rsidP="00734DAC">
      <w:pPr>
        <w:autoSpaceDE w:val="0"/>
        <w:autoSpaceDN w:val="0"/>
        <w:adjustRightInd w:val="0"/>
        <w:ind w:firstLine="709"/>
        <w:jc w:val="both"/>
        <w:rPr>
          <w:bCs/>
          <w:lang w:eastAsia="ro-RO"/>
        </w:rPr>
      </w:pPr>
      <w:r w:rsidRPr="003115DD">
        <w:rPr>
          <w:bCs/>
          <w:lang w:eastAsia="ro-RO"/>
        </w:rPr>
        <w:t>Pct. = --------- x 5</w:t>
      </w:r>
    </w:p>
    <w:p w14:paraId="216091EE" w14:textId="77777777" w:rsidR="00734DAC" w:rsidRPr="003115DD" w:rsidRDefault="00734DAC" w:rsidP="00734DAC">
      <w:pPr>
        <w:autoSpaceDE w:val="0"/>
        <w:autoSpaceDN w:val="0"/>
        <w:adjustRightInd w:val="0"/>
        <w:ind w:firstLine="709"/>
        <w:jc w:val="both"/>
        <w:rPr>
          <w:bCs/>
          <w:lang w:eastAsia="ro-RO"/>
        </w:rPr>
      </w:pPr>
      <w:r w:rsidRPr="003115DD">
        <w:rPr>
          <w:bCs/>
          <w:lang w:eastAsia="ro-RO"/>
        </w:rPr>
        <w:t xml:space="preserve">          P max</w:t>
      </w:r>
    </w:p>
    <w:p w14:paraId="10CB1129" w14:textId="77777777" w:rsidR="00734DAC" w:rsidRPr="003115DD" w:rsidRDefault="00734DAC" w:rsidP="00734DAC">
      <w:pPr>
        <w:autoSpaceDE w:val="0"/>
        <w:autoSpaceDN w:val="0"/>
        <w:adjustRightInd w:val="0"/>
        <w:ind w:firstLine="709"/>
        <w:jc w:val="both"/>
        <w:rPr>
          <w:lang w:eastAsia="ro-RO"/>
        </w:rPr>
      </w:pPr>
      <w:r w:rsidRPr="003115DD">
        <w:rPr>
          <w:lang w:eastAsia="ro-RO"/>
        </w:rPr>
        <w:t>Unde:</w:t>
      </w:r>
    </w:p>
    <w:p w14:paraId="595E0020" w14:textId="77777777" w:rsidR="00734DAC" w:rsidRPr="003115DD" w:rsidRDefault="00734DAC" w:rsidP="00734DAC">
      <w:pPr>
        <w:autoSpaceDE w:val="0"/>
        <w:autoSpaceDN w:val="0"/>
        <w:adjustRightInd w:val="0"/>
        <w:ind w:firstLine="709"/>
        <w:jc w:val="both"/>
        <w:rPr>
          <w:lang w:eastAsia="ro-RO"/>
        </w:rPr>
      </w:pPr>
      <w:r w:rsidRPr="003115DD">
        <w:rPr>
          <w:lang w:eastAsia="ro-RO"/>
        </w:rPr>
        <w:t>Pct. = punctajul acordat pentru perioada de garanţie</w:t>
      </w:r>
    </w:p>
    <w:p w14:paraId="0637A83D" w14:textId="77777777" w:rsidR="00734DAC" w:rsidRPr="003115DD" w:rsidRDefault="00734DAC" w:rsidP="00734DAC">
      <w:pPr>
        <w:autoSpaceDE w:val="0"/>
        <w:autoSpaceDN w:val="0"/>
        <w:adjustRightInd w:val="0"/>
        <w:ind w:firstLine="709"/>
        <w:jc w:val="both"/>
        <w:rPr>
          <w:lang w:eastAsia="ro-RO"/>
        </w:rPr>
      </w:pPr>
      <w:r w:rsidRPr="003115DD">
        <w:rPr>
          <w:lang w:eastAsia="ro-RO"/>
        </w:rPr>
        <w:t>P gar = perioada de garanţie ofertată</w:t>
      </w:r>
    </w:p>
    <w:p w14:paraId="203DF31F" w14:textId="77777777" w:rsidR="00734DAC" w:rsidRPr="003115DD" w:rsidRDefault="00734DAC" w:rsidP="00734DAC">
      <w:pPr>
        <w:ind w:firstLine="709"/>
        <w:jc w:val="both"/>
      </w:pPr>
      <w:r w:rsidRPr="003115DD">
        <w:rPr>
          <w:lang w:eastAsia="ro-RO"/>
        </w:rPr>
        <w:t xml:space="preserve">P max = perioada maximă de garanţie. </w:t>
      </w:r>
    </w:p>
    <w:p w14:paraId="03A4A044" w14:textId="77777777" w:rsidR="00734DAC" w:rsidRPr="003115DD" w:rsidRDefault="00734DAC" w:rsidP="00734DAC">
      <w:pPr>
        <w:pStyle w:val="a7"/>
        <w:jc w:val="both"/>
        <w:rPr>
          <w:rFonts w:ascii="Times New Roman" w:hAnsi="Times New Roman"/>
          <w:szCs w:val="28"/>
        </w:rPr>
      </w:pPr>
      <w:proofErr w:type="spellStart"/>
      <w:r w:rsidRPr="003115DD">
        <w:rPr>
          <w:rFonts w:ascii="Times New Roman" w:hAnsi="Times New Roman"/>
          <w:szCs w:val="28"/>
        </w:rPr>
        <w:t>Preţurile</w:t>
      </w:r>
      <w:proofErr w:type="spellEnd"/>
      <w:r w:rsidRPr="003115DD">
        <w:rPr>
          <w:rFonts w:ascii="Times New Roman" w:hAnsi="Times New Roman"/>
          <w:szCs w:val="28"/>
        </w:rPr>
        <w:t xml:space="preserve"> care se compară, în scopul întocmirii clasamentului, </w:t>
      </w:r>
      <w:proofErr w:type="spellStart"/>
      <w:r w:rsidRPr="003115DD">
        <w:rPr>
          <w:rFonts w:ascii="Times New Roman" w:hAnsi="Times New Roman"/>
          <w:szCs w:val="28"/>
        </w:rPr>
        <w:t>sînt</w:t>
      </w:r>
      <w:proofErr w:type="spellEnd"/>
      <w:r w:rsidRPr="003115DD">
        <w:rPr>
          <w:rFonts w:ascii="Times New Roman" w:hAnsi="Times New Roman"/>
          <w:szCs w:val="28"/>
        </w:rPr>
        <w:t xml:space="preserve"> </w:t>
      </w:r>
      <w:proofErr w:type="spellStart"/>
      <w:r w:rsidRPr="003115DD">
        <w:rPr>
          <w:rFonts w:ascii="Times New Roman" w:hAnsi="Times New Roman"/>
          <w:szCs w:val="28"/>
        </w:rPr>
        <w:t>preţurile</w:t>
      </w:r>
      <w:proofErr w:type="spellEnd"/>
      <w:r w:rsidRPr="003115DD">
        <w:rPr>
          <w:rFonts w:ascii="Times New Roman" w:hAnsi="Times New Roman"/>
          <w:szCs w:val="28"/>
        </w:rPr>
        <w:t xml:space="preserve"> totale ofertate pentru </w:t>
      </w:r>
      <w:proofErr w:type="spellStart"/>
      <w:r w:rsidRPr="003115DD">
        <w:rPr>
          <w:rFonts w:ascii="Times New Roman" w:hAnsi="Times New Roman"/>
          <w:szCs w:val="28"/>
        </w:rPr>
        <w:t>execuţia</w:t>
      </w:r>
      <w:proofErr w:type="spellEnd"/>
      <w:r w:rsidRPr="003115DD">
        <w:rPr>
          <w:rFonts w:ascii="Times New Roman" w:hAnsi="Times New Roman"/>
          <w:szCs w:val="28"/>
        </w:rPr>
        <w:t xml:space="preserve"> lucrării, </w:t>
      </w:r>
      <w:r>
        <w:rPr>
          <w:rFonts w:ascii="Times New Roman" w:hAnsi="Times New Roman"/>
          <w:szCs w:val="28"/>
        </w:rPr>
        <w:t>fără</w:t>
      </w:r>
      <w:r w:rsidRPr="003115DD">
        <w:rPr>
          <w:rFonts w:ascii="Times New Roman" w:hAnsi="Times New Roman"/>
          <w:szCs w:val="28"/>
        </w:rPr>
        <w:t xml:space="preserve"> TVA.</w:t>
      </w:r>
    </w:p>
    <w:p w14:paraId="5DA5066D" w14:textId="77777777" w:rsidR="00734DAC" w:rsidRPr="003115DD" w:rsidRDefault="00734DAC" w:rsidP="00734DAC">
      <w:pPr>
        <w:pStyle w:val="a7"/>
        <w:jc w:val="both"/>
        <w:rPr>
          <w:rFonts w:ascii="Times New Roman" w:hAnsi="Times New Roman"/>
          <w:szCs w:val="28"/>
        </w:rPr>
      </w:pPr>
      <w:r w:rsidRPr="003115DD">
        <w:rPr>
          <w:rFonts w:ascii="Times New Roman" w:hAnsi="Times New Roman"/>
          <w:szCs w:val="28"/>
        </w:rPr>
        <w:t xml:space="preserve">În cazul în care </w:t>
      </w:r>
      <w:proofErr w:type="spellStart"/>
      <w:r w:rsidRPr="003115DD">
        <w:rPr>
          <w:rFonts w:ascii="Times New Roman" w:hAnsi="Times New Roman"/>
          <w:szCs w:val="28"/>
        </w:rPr>
        <w:t>preţurile</w:t>
      </w:r>
      <w:proofErr w:type="spellEnd"/>
      <w:r w:rsidRPr="003115DD">
        <w:rPr>
          <w:rFonts w:ascii="Times New Roman" w:hAnsi="Times New Roman"/>
          <w:szCs w:val="28"/>
        </w:rPr>
        <w:t xml:space="preserve"> ofertate </w:t>
      </w:r>
      <w:proofErr w:type="spellStart"/>
      <w:r w:rsidRPr="003115DD">
        <w:rPr>
          <w:rFonts w:ascii="Times New Roman" w:hAnsi="Times New Roman"/>
          <w:szCs w:val="28"/>
        </w:rPr>
        <w:t>sînt</w:t>
      </w:r>
      <w:proofErr w:type="spellEnd"/>
      <w:r w:rsidRPr="003115DD">
        <w:rPr>
          <w:rFonts w:ascii="Times New Roman" w:hAnsi="Times New Roman"/>
          <w:szCs w:val="28"/>
        </w:rPr>
        <w:t xml:space="preserve"> egale, autoritatea contractantă va atribui contractul de </w:t>
      </w:r>
      <w:proofErr w:type="spellStart"/>
      <w:r w:rsidRPr="003115DD">
        <w:rPr>
          <w:rFonts w:ascii="Times New Roman" w:hAnsi="Times New Roman"/>
          <w:szCs w:val="28"/>
        </w:rPr>
        <w:t>achiziţie</w:t>
      </w:r>
      <w:proofErr w:type="spellEnd"/>
      <w:r w:rsidRPr="003115DD">
        <w:rPr>
          <w:rFonts w:ascii="Times New Roman" w:hAnsi="Times New Roman"/>
          <w:szCs w:val="28"/>
        </w:rPr>
        <w:t xml:space="preserve"> publică de lucrări ofertantului care a oferit </w:t>
      </w:r>
      <w:proofErr w:type="spellStart"/>
      <w:r w:rsidRPr="003115DD">
        <w:rPr>
          <w:rFonts w:ascii="Times New Roman" w:hAnsi="Times New Roman"/>
          <w:szCs w:val="28"/>
        </w:rPr>
        <w:t>preţul</w:t>
      </w:r>
      <w:proofErr w:type="spellEnd"/>
      <w:r w:rsidRPr="003115DD">
        <w:rPr>
          <w:rFonts w:ascii="Times New Roman" w:hAnsi="Times New Roman"/>
          <w:szCs w:val="28"/>
        </w:rPr>
        <w:t xml:space="preserve"> cel mai scăzut </w:t>
      </w:r>
      <w:proofErr w:type="spellStart"/>
      <w:r w:rsidRPr="003115DD">
        <w:rPr>
          <w:rFonts w:ascii="Times New Roman" w:hAnsi="Times New Roman"/>
          <w:szCs w:val="28"/>
        </w:rPr>
        <w:t>şi</w:t>
      </w:r>
      <w:proofErr w:type="spellEnd"/>
      <w:r w:rsidRPr="003115DD">
        <w:rPr>
          <w:rFonts w:ascii="Times New Roman" w:hAnsi="Times New Roman"/>
          <w:szCs w:val="28"/>
        </w:rPr>
        <w:t xml:space="preserve"> are criteriile minime de calificare mai superioare.</w:t>
      </w:r>
    </w:p>
    <w:p w14:paraId="1EF46681" w14:textId="77777777" w:rsidR="00734DAC" w:rsidRDefault="00734DAC" w:rsidP="00734DAC">
      <w:pPr>
        <w:pStyle w:val="a7"/>
        <w:jc w:val="both"/>
      </w:pPr>
      <w:r w:rsidRPr="003115DD">
        <w:t xml:space="preserve">Dacă oferta, inclusiv formularele care o </w:t>
      </w:r>
      <w:proofErr w:type="spellStart"/>
      <w:r w:rsidRPr="003115DD">
        <w:t>însoţesc</w:t>
      </w:r>
      <w:proofErr w:type="spellEnd"/>
      <w:r w:rsidRPr="003115DD">
        <w:t xml:space="preserve">, nu corespunde </w:t>
      </w:r>
      <w:proofErr w:type="spellStart"/>
      <w:r w:rsidRPr="003115DD">
        <w:t>cerinţelor</w:t>
      </w:r>
      <w:proofErr w:type="spellEnd"/>
      <w:r w:rsidRPr="003115DD">
        <w:t xml:space="preserve"> prestabilite în </w:t>
      </w:r>
      <w:proofErr w:type="spellStart"/>
      <w:r w:rsidRPr="003115DD">
        <w:t>invitaţia</w:t>
      </w:r>
      <w:proofErr w:type="spellEnd"/>
      <w:r w:rsidRPr="003115DD">
        <w:t xml:space="preserve"> de participare sau aceasta nu este completată, semnată </w:t>
      </w:r>
      <w:proofErr w:type="spellStart"/>
      <w:r w:rsidRPr="003115DD">
        <w:t>şi</w:t>
      </w:r>
      <w:proofErr w:type="spellEnd"/>
      <w:r w:rsidRPr="003115DD">
        <w:t xml:space="preserve"> </w:t>
      </w:r>
      <w:proofErr w:type="spellStart"/>
      <w:r w:rsidRPr="003115DD">
        <w:t>ştampilată</w:t>
      </w:r>
      <w:proofErr w:type="spellEnd"/>
      <w:r w:rsidRPr="003115DD">
        <w:t xml:space="preserve"> în modul corespunzător, ea va fi respinsă de către autoritatea contractantă, </w:t>
      </w:r>
      <w:proofErr w:type="spellStart"/>
      <w:r w:rsidRPr="003115DD">
        <w:t>şi</w:t>
      </w:r>
      <w:proofErr w:type="spellEnd"/>
      <w:r w:rsidRPr="003115DD">
        <w:t xml:space="preserve"> nu poate fi rectificată cu scopul de a corespunde </w:t>
      </w:r>
      <w:proofErr w:type="spellStart"/>
      <w:r w:rsidRPr="003115DD">
        <w:t>cerinţelor</w:t>
      </w:r>
      <w:proofErr w:type="spellEnd"/>
      <w:r w:rsidRPr="003115DD">
        <w:t xml:space="preserve">, prin corectarea sau extragerea devierilor sau rezervelor necorespunzătoare, </w:t>
      </w:r>
      <w:proofErr w:type="spellStart"/>
      <w:r w:rsidRPr="003115DD">
        <w:t>excepţie</w:t>
      </w:r>
      <w:proofErr w:type="spellEnd"/>
      <w:r w:rsidRPr="003115DD">
        <w:t xml:space="preserve"> constituind doar corectarea </w:t>
      </w:r>
      <w:proofErr w:type="spellStart"/>
      <w:r w:rsidRPr="003115DD">
        <w:t>greşelilor</w:t>
      </w:r>
      <w:proofErr w:type="spellEnd"/>
      <w:r w:rsidRPr="003115DD">
        <w:t xml:space="preserve"> aritmetice.</w:t>
      </w:r>
    </w:p>
    <w:p w14:paraId="210D33B7" w14:textId="77777777" w:rsidR="00734DAC" w:rsidRDefault="00734DAC" w:rsidP="00734DAC">
      <w:pPr>
        <w:pStyle w:val="a7"/>
        <w:jc w:val="both"/>
        <w:rPr>
          <w:lang w:val="pt-BR"/>
        </w:rPr>
      </w:pPr>
      <w:r w:rsidRPr="00E61AB2">
        <w:rPr>
          <w:lang w:val="pt-BR"/>
        </w:rPr>
        <w:t xml:space="preserve">În cazul unei oferte care are un preţ aparent neobişnuit de scăzut în raport cu preţul estimativ al achiziţiei, autoritatea contractantă are obligaţia de a efectua controlul calculării elementelor preţului şi respectarea de către ofertant a cerinţele tehnice stipulate în caietul de sarcini şi de a solicita, în </w:t>
      </w:r>
    </w:p>
    <w:p w14:paraId="1285A696" w14:textId="77777777" w:rsidR="00734DAC" w:rsidRPr="00BF6B83" w:rsidRDefault="00734DAC" w:rsidP="00734DAC">
      <w:pPr>
        <w:pStyle w:val="a7"/>
        <w:jc w:val="both"/>
        <w:rPr>
          <w:rFonts w:ascii="Times New Roman" w:hAnsi="Times New Roman"/>
          <w:szCs w:val="28"/>
        </w:rPr>
      </w:pPr>
      <w:r w:rsidRPr="00E61AB2">
        <w:rPr>
          <w:lang w:val="pt-BR"/>
        </w:rPr>
        <w:t>scris şi înainte de a lua o decizie de respingere a acelei oferte, detalii şi precizări pe care le consideră relevante cu privire la ofertă, precum şi de a verifica răspunsurile care justifică preţul respectiv.</w:t>
      </w:r>
    </w:p>
    <w:p w14:paraId="2C547753" w14:textId="77777777" w:rsidR="00734DAC" w:rsidRPr="00BA04E2" w:rsidRDefault="00734DAC" w:rsidP="00734DAC">
      <w:pPr>
        <w:numPr>
          <w:ilvl w:val="0"/>
          <w:numId w:val="25"/>
        </w:numPr>
        <w:shd w:val="clear" w:color="auto" w:fill="FFFFFF"/>
        <w:tabs>
          <w:tab w:val="right" w:pos="426"/>
        </w:tabs>
        <w:spacing w:before="120"/>
        <w:ind w:left="0" w:firstLine="0"/>
        <w:rPr>
          <w:b/>
          <w:lang w:val="pt-BR" w:eastAsia="ru-RU"/>
        </w:rPr>
      </w:pPr>
      <w:r w:rsidRPr="00BA04E2">
        <w:rPr>
          <w:b/>
          <w:lang w:val="pt-BR" w:eastAsia="ru-RU"/>
        </w:rPr>
        <w:t>Termenul limită de depunere/deschidere a ofertelor:</w:t>
      </w:r>
    </w:p>
    <w:p w14:paraId="3F7272C9" w14:textId="77777777" w:rsidR="00734DAC" w:rsidRPr="0053254B" w:rsidRDefault="00734DAC" w:rsidP="00734DAC">
      <w:pPr>
        <w:numPr>
          <w:ilvl w:val="0"/>
          <w:numId w:val="27"/>
        </w:numPr>
        <w:shd w:val="clear" w:color="auto" w:fill="FFFFFF"/>
        <w:tabs>
          <w:tab w:val="right" w:pos="426"/>
        </w:tabs>
        <w:spacing w:before="120"/>
        <w:rPr>
          <w:b/>
          <w:lang w:val="pt-BR" w:eastAsia="ru-RU"/>
        </w:rPr>
      </w:pPr>
      <w:r w:rsidRPr="0053254B">
        <w:rPr>
          <w:b/>
          <w:lang w:val="pt-BR" w:eastAsia="ru-RU"/>
        </w:rPr>
        <w:t xml:space="preserve">conform SIA RSAP /până la: </w:t>
      </w:r>
      <w:r w:rsidRPr="0053254B">
        <w:rPr>
          <w:b/>
          <w:i/>
          <w:lang w:val="pt-BR" w:eastAsia="ru-RU"/>
        </w:rPr>
        <w:t>[ora exactă]</w:t>
      </w:r>
      <w:r w:rsidRPr="0053254B">
        <w:rPr>
          <w:b/>
          <w:lang w:val="pt-BR" w:eastAsia="ru-RU"/>
        </w:rPr>
        <w:t>____________________________________</w:t>
      </w:r>
    </w:p>
    <w:p w14:paraId="24AA5560" w14:textId="77777777" w:rsidR="00734DAC" w:rsidRDefault="00734DAC" w:rsidP="00734DAC">
      <w:pPr>
        <w:numPr>
          <w:ilvl w:val="0"/>
          <w:numId w:val="27"/>
        </w:numPr>
        <w:shd w:val="clear" w:color="auto" w:fill="FFFFFF"/>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_______________________________________________________________</w:t>
      </w:r>
    </w:p>
    <w:p w14:paraId="3599FAE0" w14:textId="77777777" w:rsidR="00734DAC" w:rsidRPr="0053254B" w:rsidRDefault="00734DAC" w:rsidP="00734DAC">
      <w:pPr>
        <w:numPr>
          <w:ilvl w:val="0"/>
          <w:numId w:val="25"/>
        </w:numPr>
        <w:shd w:val="clear" w:color="auto" w:fill="FFFFFF"/>
        <w:tabs>
          <w:tab w:val="right" w:pos="426"/>
        </w:tabs>
        <w:spacing w:before="120"/>
        <w:ind w:left="0" w:firstLine="0"/>
        <w:rPr>
          <w:b/>
          <w:lang w:val="pt-BR" w:eastAsia="ru-RU"/>
        </w:rPr>
      </w:pPr>
      <w:r w:rsidRPr="0053254B">
        <w:rPr>
          <w:b/>
          <w:lang w:val="pt-BR" w:eastAsia="ru-RU"/>
        </w:rPr>
        <w:t xml:space="preserve">Adresa la care trebuie transmise ofertele sau cererile de participare: </w:t>
      </w:r>
    </w:p>
    <w:p w14:paraId="6F3A2349" w14:textId="77777777" w:rsidR="00734DAC" w:rsidRPr="0053254B" w:rsidRDefault="00734DAC" w:rsidP="00734DAC">
      <w:pPr>
        <w:shd w:val="clear" w:color="auto" w:fill="FFFFFF"/>
        <w:tabs>
          <w:tab w:val="right" w:pos="426"/>
        </w:tabs>
        <w:spacing w:before="120"/>
        <w:ind w:left="450"/>
        <w:rPr>
          <w:b/>
          <w:lang w:val="pt-BR" w:eastAsia="ru-RU"/>
        </w:rPr>
      </w:pPr>
      <w:r w:rsidRPr="0053254B">
        <w:rPr>
          <w:b/>
          <w:i/>
          <w:lang w:val="pt-BR" w:eastAsia="ru-RU"/>
        </w:rPr>
        <w:t>Ofertele sau cererile de participare vor fi depuse electronic prin intermediul SIA RSAP</w:t>
      </w:r>
    </w:p>
    <w:p w14:paraId="2468A567" w14:textId="77777777" w:rsidR="00734DAC" w:rsidRPr="0053254B" w:rsidRDefault="00734DAC" w:rsidP="00734DAC">
      <w:pPr>
        <w:numPr>
          <w:ilvl w:val="0"/>
          <w:numId w:val="25"/>
        </w:numPr>
        <w:tabs>
          <w:tab w:val="right" w:pos="426"/>
        </w:tabs>
        <w:spacing w:before="120"/>
        <w:ind w:left="0" w:firstLine="0"/>
        <w:rPr>
          <w:b/>
          <w:lang w:val="pt-BR" w:eastAsia="ru-RU"/>
        </w:rPr>
      </w:pPr>
      <w:r w:rsidRPr="0053254B">
        <w:rPr>
          <w:b/>
          <w:lang w:val="pt-BR" w:eastAsia="ru-RU"/>
        </w:rPr>
        <w:t>Termenul de valabilitate a ofertelor: ___</w:t>
      </w:r>
      <w:r w:rsidRPr="004B1AC8">
        <w:rPr>
          <w:b/>
          <w:u w:val="single"/>
          <w:lang w:val="pt-BR" w:eastAsia="ru-RU"/>
        </w:rPr>
        <w:t>60 zile ________________________________</w:t>
      </w:r>
    </w:p>
    <w:p w14:paraId="5D9E19E3" w14:textId="77777777" w:rsidR="00734DAC" w:rsidRPr="00DE4661" w:rsidRDefault="00734DAC" w:rsidP="00734DAC">
      <w:pPr>
        <w:numPr>
          <w:ilvl w:val="0"/>
          <w:numId w:val="25"/>
        </w:numPr>
        <w:tabs>
          <w:tab w:val="right" w:pos="426"/>
        </w:tabs>
        <w:spacing w:before="120"/>
        <w:ind w:left="0" w:firstLine="0"/>
        <w:rPr>
          <w:b/>
          <w:lang w:val="pt-BR" w:eastAsia="ru-RU"/>
        </w:rPr>
      </w:pPr>
      <w:r w:rsidRPr="00DE4661">
        <w:rPr>
          <w:b/>
          <w:lang w:val="pt-BR" w:eastAsia="ru-RU"/>
        </w:rPr>
        <w:t>Locul deschiderii ofertelor: _________</w:t>
      </w:r>
      <w:r w:rsidRPr="00DE4661">
        <w:rPr>
          <w:b/>
          <w:i/>
          <w:lang w:val="pt-BR" w:eastAsia="ru-RU"/>
        </w:rPr>
        <w:t xml:space="preserve"> </w:t>
      </w:r>
      <w:r w:rsidRPr="0053254B">
        <w:rPr>
          <w:b/>
          <w:i/>
          <w:lang w:val="pt-BR" w:eastAsia="ru-RU"/>
        </w:rPr>
        <w:t>SIA RSAP</w:t>
      </w:r>
      <w:r w:rsidRPr="00DE4661">
        <w:rPr>
          <w:b/>
          <w:lang w:val="pt-BR" w:eastAsia="ru-RU"/>
        </w:rPr>
        <w:t xml:space="preserve"> ______________________________</w:t>
      </w:r>
    </w:p>
    <w:p w14:paraId="1553FF85" w14:textId="77777777" w:rsidR="00734DAC" w:rsidRPr="0053254B" w:rsidRDefault="00734DAC" w:rsidP="00734DAC">
      <w:pPr>
        <w:shd w:val="clear" w:color="auto" w:fill="FFFFFF"/>
        <w:tabs>
          <w:tab w:val="right" w:pos="426"/>
        </w:tabs>
        <w:ind w:left="3240"/>
        <w:contextualSpacing/>
        <w:jc w:val="center"/>
        <w:rPr>
          <w:sz w:val="20"/>
          <w:lang w:val="pt-BR" w:eastAsia="ru-RU"/>
        </w:rPr>
      </w:pPr>
      <w:r w:rsidRPr="0053254B">
        <w:rPr>
          <w:sz w:val="20"/>
          <w:lang w:val="pt-BR" w:eastAsia="ru-RU"/>
        </w:rPr>
        <w:t>(SIA RSAP sau adresa deschiderii)</w:t>
      </w:r>
    </w:p>
    <w:p w14:paraId="527E53ED" w14:textId="77777777" w:rsidR="00734DAC" w:rsidRPr="0053254B" w:rsidRDefault="00734DAC" w:rsidP="00734DAC">
      <w:pPr>
        <w:shd w:val="clear" w:color="auto" w:fill="FFFFFF"/>
        <w:tabs>
          <w:tab w:val="left" w:pos="360"/>
          <w:tab w:val="left" w:pos="1800"/>
          <w:tab w:val="left" w:pos="3240"/>
        </w:tabs>
        <w:spacing w:after="120"/>
        <w:ind w:left="360"/>
        <w:rPr>
          <w:b/>
          <w:i/>
          <w:lang w:val="pt-BR" w:eastAsia="ru-RU"/>
        </w:rPr>
      </w:pPr>
      <w:r w:rsidRPr="0053254B">
        <w:rPr>
          <w:b/>
          <w:i/>
          <w:lang w:val="pt-BR" w:eastAsia="ru-RU"/>
        </w:rPr>
        <w:t xml:space="preserve">Ofertele întârziate vor fi respinse. </w:t>
      </w:r>
    </w:p>
    <w:p w14:paraId="5366974B" w14:textId="77777777" w:rsidR="00734DAC" w:rsidRPr="0053254B" w:rsidRDefault="00734DAC" w:rsidP="00734DAC">
      <w:pPr>
        <w:numPr>
          <w:ilvl w:val="0"/>
          <w:numId w:val="25"/>
        </w:numPr>
        <w:shd w:val="clear" w:color="auto" w:fill="FFFFFF"/>
        <w:tabs>
          <w:tab w:val="right" w:pos="426"/>
        </w:tabs>
        <w:spacing w:before="120"/>
        <w:ind w:left="450" w:hanging="450"/>
        <w:rPr>
          <w:b/>
          <w:lang w:val="pt-BR" w:eastAsia="ru-RU"/>
        </w:rPr>
      </w:pPr>
      <w:r w:rsidRPr="0053254B">
        <w:rPr>
          <w:b/>
          <w:lang w:val="pt-BR" w:eastAsia="ru-RU"/>
        </w:rPr>
        <w:t xml:space="preserve">Persoanele autorizate să asiste la deschiderea ofertelor: </w:t>
      </w:r>
      <w:r w:rsidRPr="0053254B">
        <w:rPr>
          <w:b/>
          <w:lang w:val="pt-BR" w:eastAsia="ru-RU"/>
        </w:rPr>
        <w:br/>
      </w:r>
      <w:r w:rsidRPr="0053254B">
        <w:rPr>
          <w:b/>
          <w:i/>
          <w:lang w:val="pt-BR" w:eastAsia="ru-RU"/>
        </w:rPr>
        <w:t>Ofertanții sau reprezentanții acestora au dreptul să participe la deschiderea ofertelor, cu excepția cazului când ofertele au fost depuse prin SIA RSAP</w:t>
      </w:r>
      <w:r w:rsidRPr="0053254B">
        <w:rPr>
          <w:b/>
          <w:lang w:val="pt-BR" w:eastAsia="ru-RU"/>
        </w:rPr>
        <w:t>.</w:t>
      </w:r>
    </w:p>
    <w:p w14:paraId="21C6FD2D" w14:textId="77777777" w:rsidR="00734DAC" w:rsidRPr="0053254B" w:rsidRDefault="00734DAC" w:rsidP="00734DAC">
      <w:pPr>
        <w:numPr>
          <w:ilvl w:val="0"/>
          <w:numId w:val="25"/>
        </w:numPr>
        <w:shd w:val="clear" w:color="auto" w:fill="FFFFFF"/>
        <w:tabs>
          <w:tab w:val="right" w:pos="426"/>
        </w:tabs>
        <w:spacing w:before="120"/>
        <w:ind w:left="450" w:hanging="450"/>
        <w:rPr>
          <w:b/>
          <w:lang w:val="pt-BR" w:eastAsia="ru-RU"/>
        </w:rPr>
      </w:pPr>
      <w:r w:rsidRPr="0053254B">
        <w:rPr>
          <w:b/>
          <w:lang w:val="pt-BR" w:eastAsia="ru-RU"/>
        </w:rPr>
        <w:t>Limba sau limbile în care trebuie redactate ofertele sau cererile de participare: ___________</w:t>
      </w:r>
      <w:r w:rsidRPr="004B1AC8">
        <w:rPr>
          <w:b/>
          <w:u w:val="single"/>
          <w:lang w:val="pt-BR" w:eastAsia="ru-RU"/>
        </w:rPr>
        <w:t>limba de stat ________________________________________________</w:t>
      </w:r>
    </w:p>
    <w:p w14:paraId="69EB7486" w14:textId="77777777" w:rsidR="00734DAC" w:rsidRPr="00FF430B" w:rsidRDefault="00734DAC" w:rsidP="00734DAC">
      <w:pPr>
        <w:numPr>
          <w:ilvl w:val="0"/>
          <w:numId w:val="25"/>
        </w:numPr>
        <w:shd w:val="clear" w:color="auto" w:fill="FFFFFF"/>
        <w:tabs>
          <w:tab w:val="right" w:pos="426"/>
        </w:tabs>
        <w:spacing w:before="120"/>
        <w:ind w:left="360"/>
        <w:rPr>
          <w:b/>
          <w:lang w:eastAsia="ru-RU"/>
        </w:rPr>
      </w:pPr>
      <w:r w:rsidRPr="00FF430B">
        <w:rPr>
          <w:b/>
          <w:lang w:eastAsia="ru-RU"/>
        </w:rPr>
        <w:t>Respectivul contract se referă la un proiect și/sau program finanțat din fonduri ale Uniunii Europene: ___________</w:t>
      </w:r>
      <w:r>
        <w:rPr>
          <w:b/>
          <w:u w:val="single"/>
          <w:lang w:eastAsia="ru-RU"/>
        </w:rPr>
        <w:t>nu</w:t>
      </w:r>
      <w:r w:rsidRPr="00FF430B">
        <w:rPr>
          <w:b/>
          <w:lang w:eastAsia="ru-RU"/>
        </w:rPr>
        <w:t>________________________________________________________</w:t>
      </w:r>
    </w:p>
    <w:p w14:paraId="08E215F8" w14:textId="77777777" w:rsidR="00734DAC" w:rsidRPr="0053254B" w:rsidRDefault="00734DAC" w:rsidP="00734DAC">
      <w:pPr>
        <w:shd w:val="clear" w:color="auto" w:fill="FFFFFF"/>
        <w:tabs>
          <w:tab w:val="right" w:pos="426"/>
        </w:tabs>
        <w:ind w:left="1980"/>
        <w:contextualSpacing/>
        <w:jc w:val="center"/>
        <w:rPr>
          <w:sz w:val="20"/>
          <w:lang w:val="pt-BR" w:eastAsia="ru-RU"/>
        </w:rPr>
      </w:pPr>
      <w:r w:rsidRPr="0053254B">
        <w:rPr>
          <w:sz w:val="20"/>
          <w:lang w:val="pt-BR" w:eastAsia="ru-RU"/>
        </w:rPr>
        <w:t>(se specifică denumireaproiectului și/sau programului)</w:t>
      </w:r>
    </w:p>
    <w:p w14:paraId="6471840A" w14:textId="77777777" w:rsidR="00734DAC" w:rsidRPr="0053254B" w:rsidRDefault="00734DAC" w:rsidP="00734DAC">
      <w:pPr>
        <w:numPr>
          <w:ilvl w:val="0"/>
          <w:numId w:val="25"/>
        </w:numPr>
        <w:shd w:val="clear" w:color="auto" w:fill="FFFFFF"/>
        <w:tabs>
          <w:tab w:val="right" w:pos="426"/>
        </w:tabs>
        <w:spacing w:before="120"/>
        <w:ind w:left="0" w:firstLine="0"/>
        <w:rPr>
          <w:b/>
          <w:lang w:val="pt-BR" w:eastAsia="ru-RU"/>
        </w:rPr>
      </w:pPr>
      <w:r w:rsidRPr="0053254B">
        <w:rPr>
          <w:b/>
          <w:lang w:val="pt-BR" w:eastAsia="ru-RU"/>
        </w:rPr>
        <w:lastRenderedPageBreak/>
        <w:t xml:space="preserve">Denumirea și adresa organismului competent de soluționare a contestațiilor: </w:t>
      </w:r>
    </w:p>
    <w:p w14:paraId="71E34F44" w14:textId="77777777" w:rsidR="00734DAC" w:rsidRPr="0053254B" w:rsidRDefault="00734DAC" w:rsidP="00734DAC">
      <w:pPr>
        <w:shd w:val="clear" w:color="auto" w:fill="FFFFFF"/>
        <w:tabs>
          <w:tab w:val="right" w:pos="426"/>
        </w:tabs>
        <w:ind w:left="450"/>
        <w:rPr>
          <w:b/>
          <w:i/>
          <w:lang w:val="pt-BR" w:eastAsia="ru-RU"/>
        </w:rPr>
      </w:pPr>
      <w:r w:rsidRPr="0053254B">
        <w:rPr>
          <w:b/>
          <w:i/>
          <w:lang w:val="pt-BR" w:eastAsia="ru-RU"/>
        </w:rPr>
        <w:t>Agenția Națională pentru Soluționarea Contestațiilor</w:t>
      </w:r>
    </w:p>
    <w:p w14:paraId="3864E987" w14:textId="77777777" w:rsidR="00734DAC" w:rsidRPr="0053254B" w:rsidRDefault="00734DAC" w:rsidP="00734DAC">
      <w:pPr>
        <w:shd w:val="clear" w:color="auto" w:fill="FFFFFF"/>
        <w:tabs>
          <w:tab w:val="right" w:pos="426"/>
        </w:tabs>
        <w:ind w:left="450"/>
        <w:rPr>
          <w:b/>
          <w:i/>
          <w:lang w:val="pt-BR" w:eastAsia="ru-RU"/>
        </w:rPr>
      </w:pPr>
      <w:r w:rsidRPr="0053254B">
        <w:rPr>
          <w:b/>
          <w:i/>
          <w:lang w:val="pt-BR" w:eastAsia="ru-RU"/>
        </w:rPr>
        <w:t>Adresa: mun. Chișinău, bd. Ștefan cel Mare și Sfânt nr.124 (et.4), MD 2001;</w:t>
      </w:r>
    </w:p>
    <w:p w14:paraId="125FA368" w14:textId="77777777" w:rsidR="00734DAC" w:rsidRPr="00FF430B" w:rsidRDefault="00734DAC" w:rsidP="00734DAC">
      <w:pPr>
        <w:shd w:val="clear" w:color="auto" w:fill="FFFFFF"/>
        <w:tabs>
          <w:tab w:val="right" w:pos="426"/>
        </w:tabs>
        <w:ind w:left="450"/>
        <w:rPr>
          <w:b/>
          <w:i/>
          <w:lang w:eastAsia="ru-RU"/>
        </w:rPr>
      </w:pPr>
      <w:r w:rsidRPr="00FF430B">
        <w:rPr>
          <w:b/>
          <w:i/>
          <w:lang w:eastAsia="ru-RU"/>
        </w:rPr>
        <w:t>Tel/Fax/email: 022-820 652, 022 820-651, contestatii@ansc.md</w:t>
      </w:r>
    </w:p>
    <w:p w14:paraId="7A0C8B91" w14:textId="77777777" w:rsidR="00734DAC" w:rsidRPr="0053254B" w:rsidRDefault="00734DAC" w:rsidP="00734DAC">
      <w:pPr>
        <w:numPr>
          <w:ilvl w:val="0"/>
          <w:numId w:val="25"/>
        </w:numPr>
        <w:shd w:val="clear" w:color="auto" w:fill="FFFFFF"/>
        <w:tabs>
          <w:tab w:val="right" w:pos="426"/>
        </w:tabs>
        <w:spacing w:before="120"/>
        <w:ind w:left="360"/>
        <w:rPr>
          <w:b/>
          <w:lang w:val="pt-BR" w:eastAsia="ru-RU"/>
        </w:rPr>
      </w:pPr>
      <w:r w:rsidRPr="0053254B">
        <w:rPr>
          <w:b/>
          <w:lang w:val="pt-BR" w:eastAsia="ru-RU"/>
        </w:rPr>
        <w:t>Data (datele) și referința (referințele) publicărilor anterioare în Jurnalul Oficial al Uniunii Europene privind contractul (contractele) la care se referă anunțul respectiv (dacă este cazul):_____________</w:t>
      </w:r>
      <w:r>
        <w:rPr>
          <w:b/>
          <w:u w:val="single"/>
          <w:lang w:val="pt-BR" w:eastAsia="ru-RU"/>
        </w:rPr>
        <w:t>nu</w:t>
      </w:r>
      <w:r w:rsidRPr="0053254B">
        <w:rPr>
          <w:b/>
          <w:lang w:val="pt-BR" w:eastAsia="ru-RU"/>
        </w:rPr>
        <w:t>____________________________________________</w:t>
      </w:r>
    </w:p>
    <w:p w14:paraId="4E53421F" w14:textId="77777777" w:rsidR="00734DAC" w:rsidRPr="0053254B" w:rsidRDefault="00734DAC" w:rsidP="00734DAC">
      <w:pPr>
        <w:numPr>
          <w:ilvl w:val="0"/>
          <w:numId w:val="25"/>
        </w:numPr>
        <w:shd w:val="clear" w:color="auto" w:fill="FFFFFF"/>
        <w:tabs>
          <w:tab w:val="right" w:pos="426"/>
        </w:tabs>
        <w:spacing w:before="120"/>
        <w:ind w:left="360"/>
        <w:rPr>
          <w:b/>
          <w:lang w:val="pt-BR" w:eastAsia="ru-RU"/>
        </w:rPr>
      </w:pPr>
      <w:r w:rsidRPr="0053254B">
        <w:rPr>
          <w:b/>
          <w:lang w:val="pt-BR" w:eastAsia="ru-RU"/>
        </w:rPr>
        <w:t>În cazul achizițiilor periodice, calendarul estimat pentru publicarea anunțurilor viitoare</w:t>
      </w:r>
      <w:r w:rsidRPr="0053254B">
        <w:rPr>
          <w:b/>
          <w:shd w:val="clear" w:color="auto" w:fill="FFFFFF"/>
          <w:lang w:val="pt-BR" w:eastAsia="ru-RU"/>
        </w:rPr>
        <w:t>:_______________</w:t>
      </w:r>
      <w:r w:rsidRPr="003D31B1">
        <w:rPr>
          <w:b/>
          <w:u w:val="single"/>
          <w:shd w:val="clear" w:color="auto" w:fill="FFFFFF"/>
          <w:lang w:val="pt-BR" w:eastAsia="ru-RU"/>
        </w:rPr>
        <w:t>nu_</w:t>
      </w:r>
      <w:r w:rsidRPr="0053254B">
        <w:rPr>
          <w:b/>
          <w:shd w:val="clear" w:color="auto" w:fill="FFFFFF"/>
          <w:lang w:val="pt-BR" w:eastAsia="ru-RU"/>
        </w:rPr>
        <w:t>__________________________________________________</w:t>
      </w:r>
    </w:p>
    <w:p w14:paraId="6B1C7042" w14:textId="77777777" w:rsidR="00734DAC" w:rsidRPr="0053254B" w:rsidRDefault="00734DAC" w:rsidP="00734DAC">
      <w:pPr>
        <w:numPr>
          <w:ilvl w:val="0"/>
          <w:numId w:val="25"/>
        </w:numPr>
        <w:shd w:val="clear" w:color="auto" w:fill="FFFFFF"/>
        <w:tabs>
          <w:tab w:val="right" w:pos="426"/>
        </w:tabs>
        <w:spacing w:before="120"/>
        <w:ind w:left="360"/>
        <w:rPr>
          <w:b/>
          <w:lang w:val="pt-BR" w:eastAsia="ru-RU"/>
        </w:rPr>
      </w:pPr>
      <w:r w:rsidRPr="0053254B">
        <w:rPr>
          <w:b/>
          <w:lang w:val="pt-BR" w:eastAsia="ru-RU"/>
        </w:rPr>
        <w:t xml:space="preserve">Data publicării anunțului de intenție sau, după caz, precizarea că nu a fost publicat un astfel de </w:t>
      </w:r>
      <w:r w:rsidRPr="0053254B">
        <w:rPr>
          <w:b/>
          <w:shd w:val="clear" w:color="auto" w:fill="FFFFFF"/>
          <w:lang w:val="pt-BR" w:eastAsia="ru-RU"/>
        </w:rPr>
        <w:t>anunţ:______________</w:t>
      </w:r>
      <w:r>
        <w:rPr>
          <w:b/>
          <w:shd w:val="clear" w:color="auto" w:fill="FFFFFF"/>
          <w:lang w:val="pt-BR" w:eastAsia="ru-RU"/>
        </w:rPr>
        <w:t>-</w:t>
      </w:r>
      <w:r w:rsidRPr="0053254B">
        <w:rPr>
          <w:b/>
          <w:shd w:val="clear" w:color="auto" w:fill="FFFFFF"/>
          <w:lang w:val="pt-BR" w:eastAsia="ru-RU"/>
        </w:rPr>
        <w:t>_______________________________________________</w:t>
      </w:r>
    </w:p>
    <w:p w14:paraId="3D0B7B61" w14:textId="77777777" w:rsidR="00734DAC" w:rsidRPr="0053254B" w:rsidRDefault="00734DAC" w:rsidP="00734DAC">
      <w:pPr>
        <w:numPr>
          <w:ilvl w:val="0"/>
          <w:numId w:val="25"/>
        </w:numPr>
        <w:shd w:val="clear" w:color="auto" w:fill="FFFFFF"/>
        <w:tabs>
          <w:tab w:val="right" w:pos="426"/>
        </w:tabs>
        <w:spacing w:before="120"/>
        <w:ind w:left="0" w:firstLine="0"/>
        <w:rPr>
          <w:b/>
          <w:lang w:val="pt-BR" w:eastAsia="ru-RU"/>
        </w:rPr>
      </w:pPr>
      <w:r w:rsidRPr="0053254B">
        <w:rPr>
          <w:b/>
          <w:lang w:val="pt-BR" w:eastAsia="ru-RU"/>
        </w:rPr>
        <w:t>Data transmiterii spre publicare a anunțului de participar</w:t>
      </w:r>
      <w:r w:rsidRPr="0053254B">
        <w:rPr>
          <w:b/>
          <w:shd w:val="clear" w:color="auto" w:fill="FFFFFF"/>
          <w:lang w:val="pt-BR" w:eastAsia="ru-RU"/>
        </w:rPr>
        <w:t>e:_</w:t>
      </w:r>
      <w:r>
        <w:rPr>
          <w:b/>
          <w:u w:val="single"/>
          <w:shd w:val="clear" w:color="auto" w:fill="FFFFFF"/>
          <w:lang w:val="pt-BR" w:eastAsia="ru-RU"/>
        </w:rPr>
        <w:t>19.08.2026</w:t>
      </w:r>
    </w:p>
    <w:p w14:paraId="7C890530" w14:textId="77777777" w:rsidR="00734DAC" w:rsidRPr="0053254B" w:rsidRDefault="00734DAC" w:rsidP="00734DAC">
      <w:pPr>
        <w:numPr>
          <w:ilvl w:val="0"/>
          <w:numId w:val="25"/>
        </w:numPr>
        <w:shd w:val="clear" w:color="auto" w:fill="FFFFFF"/>
        <w:tabs>
          <w:tab w:val="right" w:pos="426"/>
        </w:tabs>
        <w:spacing w:before="120"/>
        <w:ind w:left="0" w:firstLine="0"/>
        <w:rPr>
          <w:b/>
          <w:lang w:val="pt-BR" w:eastAsia="ru-RU"/>
        </w:rPr>
      </w:pPr>
      <w:r w:rsidRPr="0053254B">
        <w:rPr>
          <w:b/>
          <w:lang w:val="pt-BR" w:eastAsia="ru-RU"/>
        </w:rPr>
        <w:t>În cadrul procedurii de achiziție publică se va utiliza/accepta:</w:t>
      </w:r>
    </w:p>
    <w:p w14:paraId="2F98F12F" w14:textId="77777777" w:rsidR="00734DAC" w:rsidRPr="0053254B" w:rsidRDefault="00734DAC" w:rsidP="00734DAC">
      <w:pPr>
        <w:shd w:val="clear" w:color="auto" w:fill="FFFFFF"/>
        <w:tabs>
          <w:tab w:val="right" w:pos="426"/>
        </w:tabs>
        <w:spacing w:before="120"/>
        <w:rPr>
          <w:b/>
          <w:lang w:val="pt-BR"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81"/>
        <w:gridCol w:w="3590"/>
      </w:tblGrid>
      <w:tr w:rsidR="00734DAC" w:rsidRPr="00041561" w14:paraId="077E3D58" w14:textId="77777777" w:rsidTr="000F1C60">
        <w:tc>
          <w:tcPr>
            <w:tcW w:w="5305" w:type="dxa"/>
            <w:shd w:val="clear" w:color="auto" w:fill="FFFFFF"/>
          </w:tcPr>
          <w:p w14:paraId="19695D89" w14:textId="77777777" w:rsidR="00734DAC" w:rsidRPr="00636D2B" w:rsidRDefault="00734DAC" w:rsidP="000F1C60">
            <w:pPr>
              <w:shd w:val="clear" w:color="auto" w:fill="FFFFFF"/>
              <w:tabs>
                <w:tab w:val="right" w:pos="426"/>
              </w:tabs>
              <w:rPr>
                <w:rFonts w:eastAsia="SimSun"/>
                <w:b/>
                <w:lang w:eastAsia="ru-RU"/>
              </w:rPr>
            </w:pPr>
            <w:r w:rsidRPr="00636D2B">
              <w:rPr>
                <w:rFonts w:eastAsia="SimSun"/>
                <w:b/>
                <w:sz w:val="22"/>
                <w:szCs w:val="22"/>
                <w:lang w:eastAsia="ru-RU"/>
              </w:rPr>
              <w:t>Denumirea instrumentului electronic</w:t>
            </w:r>
          </w:p>
        </w:tc>
        <w:tc>
          <w:tcPr>
            <w:tcW w:w="3785" w:type="dxa"/>
            <w:shd w:val="clear" w:color="auto" w:fill="FFFFFF"/>
          </w:tcPr>
          <w:p w14:paraId="7A3612DA" w14:textId="77777777" w:rsidR="00734DAC" w:rsidRPr="00636D2B" w:rsidRDefault="00734DAC" w:rsidP="000F1C60">
            <w:pPr>
              <w:shd w:val="clear" w:color="auto" w:fill="FFFFFF"/>
              <w:tabs>
                <w:tab w:val="right" w:pos="426"/>
              </w:tabs>
              <w:rPr>
                <w:rFonts w:eastAsia="SimSun"/>
                <w:b/>
                <w:lang w:eastAsia="ru-RU"/>
              </w:rPr>
            </w:pPr>
            <w:r w:rsidRPr="00636D2B">
              <w:rPr>
                <w:rFonts w:eastAsia="SimSun"/>
                <w:b/>
                <w:sz w:val="22"/>
                <w:szCs w:val="22"/>
                <w:lang w:eastAsia="ru-RU"/>
              </w:rPr>
              <w:t>Se va utiliza/accepta sau nu</w:t>
            </w:r>
          </w:p>
        </w:tc>
      </w:tr>
      <w:tr w:rsidR="00734DAC" w:rsidRPr="00A573C3" w14:paraId="2C4D95FA" w14:textId="77777777" w:rsidTr="000F1C60">
        <w:tc>
          <w:tcPr>
            <w:tcW w:w="5305" w:type="dxa"/>
            <w:shd w:val="clear" w:color="auto" w:fill="FFFFFF"/>
          </w:tcPr>
          <w:p w14:paraId="11040E19" w14:textId="77777777" w:rsidR="00734DAC" w:rsidRPr="00636D2B" w:rsidRDefault="00734DAC" w:rsidP="000F1C60">
            <w:pPr>
              <w:shd w:val="clear" w:color="auto" w:fill="FFFFFF"/>
              <w:tabs>
                <w:tab w:val="right" w:pos="426"/>
              </w:tabs>
              <w:rPr>
                <w:rFonts w:eastAsia="SimSun"/>
                <w:lang w:eastAsia="ru-RU"/>
              </w:rPr>
            </w:pPr>
            <w:r w:rsidRPr="00636D2B">
              <w:rPr>
                <w:rFonts w:eastAsia="SimSun"/>
                <w:sz w:val="22"/>
                <w:szCs w:val="22"/>
                <w:lang w:eastAsia="ru-RU"/>
              </w:rPr>
              <w:t>depunerea electronică a ofertelor sau a cererilor de participare</w:t>
            </w:r>
          </w:p>
        </w:tc>
        <w:tc>
          <w:tcPr>
            <w:tcW w:w="3785" w:type="dxa"/>
            <w:shd w:val="clear" w:color="auto" w:fill="FFFFFF"/>
          </w:tcPr>
          <w:p w14:paraId="639D803D" w14:textId="77777777" w:rsidR="00734DAC" w:rsidRPr="00636D2B" w:rsidRDefault="00734DAC" w:rsidP="000F1C60">
            <w:pPr>
              <w:shd w:val="clear" w:color="auto" w:fill="FFFFFF"/>
              <w:tabs>
                <w:tab w:val="right" w:pos="426"/>
              </w:tabs>
              <w:rPr>
                <w:rFonts w:eastAsia="SimSun"/>
                <w:lang w:eastAsia="ru-RU"/>
              </w:rPr>
            </w:pPr>
            <w:r>
              <w:rPr>
                <w:rFonts w:eastAsia="SimSun"/>
                <w:lang w:eastAsia="ru-RU"/>
              </w:rPr>
              <w:t>Se acceptă</w:t>
            </w:r>
          </w:p>
        </w:tc>
      </w:tr>
      <w:tr w:rsidR="00734DAC" w14:paraId="3784F27C" w14:textId="77777777" w:rsidTr="000F1C60">
        <w:tc>
          <w:tcPr>
            <w:tcW w:w="5305" w:type="dxa"/>
            <w:shd w:val="clear" w:color="auto" w:fill="FFFFFF"/>
          </w:tcPr>
          <w:p w14:paraId="377F6E4A" w14:textId="77777777" w:rsidR="00734DAC" w:rsidRPr="00636D2B" w:rsidRDefault="00734DAC" w:rsidP="000F1C60">
            <w:pPr>
              <w:shd w:val="clear" w:color="auto" w:fill="FFFFFF"/>
              <w:tabs>
                <w:tab w:val="right" w:pos="426"/>
              </w:tabs>
              <w:rPr>
                <w:rFonts w:eastAsia="SimSun"/>
                <w:lang w:eastAsia="ru-RU"/>
              </w:rPr>
            </w:pPr>
            <w:r w:rsidRPr="00636D2B">
              <w:rPr>
                <w:rFonts w:eastAsia="SimSun"/>
                <w:sz w:val="22"/>
                <w:szCs w:val="22"/>
                <w:lang w:eastAsia="ru-RU"/>
              </w:rPr>
              <w:t>sistemul de comenzi electronice</w:t>
            </w:r>
          </w:p>
        </w:tc>
        <w:tc>
          <w:tcPr>
            <w:tcW w:w="3785" w:type="dxa"/>
            <w:shd w:val="clear" w:color="auto" w:fill="FFFFFF"/>
          </w:tcPr>
          <w:p w14:paraId="2EB6D7E3" w14:textId="77777777" w:rsidR="00734DAC" w:rsidRPr="00636D2B" w:rsidRDefault="00734DAC" w:rsidP="000F1C60">
            <w:pPr>
              <w:shd w:val="clear" w:color="auto" w:fill="FFFFFF"/>
              <w:tabs>
                <w:tab w:val="right" w:pos="426"/>
              </w:tabs>
              <w:rPr>
                <w:rFonts w:eastAsia="SimSun"/>
                <w:lang w:eastAsia="ru-RU"/>
              </w:rPr>
            </w:pPr>
            <w:r>
              <w:rPr>
                <w:rFonts w:eastAsia="SimSun"/>
                <w:lang w:eastAsia="ru-RU"/>
              </w:rPr>
              <w:t>Nu se acceptă</w:t>
            </w:r>
          </w:p>
        </w:tc>
      </w:tr>
      <w:tr w:rsidR="00734DAC" w14:paraId="45B487AD" w14:textId="77777777" w:rsidTr="000F1C60">
        <w:tc>
          <w:tcPr>
            <w:tcW w:w="5305" w:type="dxa"/>
            <w:shd w:val="clear" w:color="auto" w:fill="FFFFFF"/>
          </w:tcPr>
          <w:p w14:paraId="025762C8" w14:textId="77777777" w:rsidR="00734DAC" w:rsidRPr="00636D2B" w:rsidRDefault="00734DAC" w:rsidP="000F1C60">
            <w:pPr>
              <w:shd w:val="clear" w:color="auto" w:fill="FFFFFF"/>
              <w:tabs>
                <w:tab w:val="right" w:pos="426"/>
              </w:tabs>
              <w:rPr>
                <w:rFonts w:eastAsia="SimSun"/>
                <w:lang w:eastAsia="ru-RU"/>
              </w:rPr>
            </w:pPr>
            <w:r w:rsidRPr="00636D2B">
              <w:rPr>
                <w:rFonts w:eastAsia="SimSun"/>
                <w:sz w:val="22"/>
                <w:szCs w:val="22"/>
                <w:lang w:eastAsia="ru-RU"/>
              </w:rPr>
              <w:t>facturarea electronică</w:t>
            </w:r>
          </w:p>
        </w:tc>
        <w:tc>
          <w:tcPr>
            <w:tcW w:w="3785" w:type="dxa"/>
            <w:shd w:val="clear" w:color="auto" w:fill="FFFFFF"/>
          </w:tcPr>
          <w:p w14:paraId="6D753D10" w14:textId="77777777" w:rsidR="00734DAC" w:rsidRPr="00636D2B" w:rsidRDefault="00734DAC" w:rsidP="000F1C60">
            <w:pPr>
              <w:shd w:val="clear" w:color="auto" w:fill="FFFFFF"/>
              <w:tabs>
                <w:tab w:val="right" w:pos="426"/>
              </w:tabs>
              <w:rPr>
                <w:rFonts w:eastAsia="SimSun"/>
                <w:lang w:eastAsia="ru-RU"/>
              </w:rPr>
            </w:pPr>
            <w:r>
              <w:rPr>
                <w:rFonts w:eastAsia="SimSun"/>
                <w:lang w:eastAsia="ru-RU"/>
              </w:rPr>
              <w:t>Se acceptă</w:t>
            </w:r>
          </w:p>
        </w:tc>
      </w:tr>
      <w:tr w:rsidR="00734DAC" w14:paraId="4DF56F3D" w14:textId="77777777" w:rsidTr="000F1C60">
        <w:trPr>
          <w:trHeight w:val="77"/>
        </w:trPr>
        <w:tc>
          <w:tcPr>
            <w:tcW w:w="5305" w:type="dxa"/>
            <w:shd w:val="clear" w:color="auto" w:fill="FFFFFF"/>
          </w:tcPr>
          <w:p w14:paraId="39C5C1CD" w14:textId="77777777" w:rsidR="00734DAC" w:rsidRPr="00636D2B" w:rsidRDefault="00734DAC" w:rsidP="000F1C60">
            <w:pPr>
              <w:shd w:val="clear" w:color="auto" w:fill="FFFFFF"/>
              <w:tabs>
                <w:tab w:val="right" w:pos="426"/>
              </w:tabs>
              <w:rPr>
                <w:rFonts w:eastAsia="SimSun"/>
                <w:lang w:eastAsia="ru-RU"/>
              </w:rPr>
            </w:pPr>
            <w:r w:rsidRPr="00636D2B">
              <w:rPr>
                <w:rFonts w:eastAsia="SimSun"/>
                <w:sz w:val="22"/>
                <w:szCs w:val="22"/>
                <w:lang w:eastAsia="ru-RU"/>
              </w:rPr>
              <w:t>plățile electronice</w:t>
            </w:r>
          </w:p>
        </w:tc>
        <w:tc>
          <w:tcPr>
            <w:tcW w:w="3785" w:type="dxa"/>
            <w:shd w:val="clear" w:color="auto" w:fill="FFFFFF"/>
          </w:tcPr>
          <w:p w14:paraId="72A8BA06" w14:textId="77777777" w:rsidR="00734DAC" w:rsidRPr="00636D2B" w:rsidRDefault="00734DAC" w:rsidP="000F1C60">
            <w:pPr>
              <w:shd w:val="clear" w:color="auto" w:fill="FFFFFF"/>
              <w:tabs>
                <w:tab w:val="right" w:pos="426"/>
              </w:tabs>
              <w:rPr>
                <w:rFonts w:eastAsia="SimSun"/>
                <w:lang w:eastAsia="ru-RU"/>
              </w:rPr>
            </w:pPr>
            <w:r>
              <w:rPr>
                <w:rFonts w:eastAsia="SimSun"/>
                <w:lang w:eastAsia="ru-RU"/>
              </w:rPr>
              <w:t>Se acceptă</w:t>
            </w:r>
          </w:p>
        </w:tc>
      </w:tr>
    </w:tbl>
    <w:p w14:paraId="5BB96920" w14:textId="77777777" w:rsidR="00734DAC" w:rsidRPr="00FF430B" w:rsidRDefault="00734DAC" w:rsidP="00734DAC">
      <w:pPr>
        <w:numPr>
          <w:ilvl w:val="0"/>
          <w:numId w:val="25"/>
        </w:numPr>
        <w:shd w:val="clear" w:color="auto" w:fill="FFFFFF"/>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lang w:eastAsia="ru-RU"/>
        </w:rPr>
        <w:t>________________________</w:t>
      </w:r>
      <w:r>
        <w:rPr>
          <w:b/>
          <w:shd w:val="clear" w:color="auto" w:fill="FFFFFF"/>
          <w:lang w:eastAsia="ru-RU"/>
        </w:rPr>
        <w:t>nu</w:t>
      </w:r>
      <w:r w:rsidRPr="00FF430B">
        <w:rPr>
          <w:b/>
          <w:shd w:val="clear" w:color="auto" w:fill="FFFFFF"/>
          <w:lang w:eastAsia="ru-RU"/>
        </w:rPr>
        <w:t>__________________________________________________</w:t>
      </w:r>
    </w:p>
    <w:p w14:paraId="7302D507" w14:textId="77777777" w:rsidR="00734DAC" w:rsidRPr="0053254B" w:rsidRDefault="00734DAC" w:rsidP="00734DAC">
      <w:pPr>
        <w:shd w:val="clear" w:color="auto" w:fill="FFFFFF"/>
        <w:tabs>
          <w:tab w:val="right" w:pos="426"/>
        </w:tabs>
        <w:ind w:left="3960"/>
        <w:contextualSpacing/>
        <w:jc w:val="center"/>
        <w:rPr>
          <w:sz w:val="20"/>
          <w:lang w:val="pt-BR" w:eastAsia="ru-RU"/>
        </w:rPr>
      </w:pPr>
      <w:r w:rsidRPr="0053254B">
        <w:rPr>
          <w:sz w:val="20"/>
          <w:lang w:val="pt-BR" w:eastAsia="ru-RU"/>
        </w:rPr>
        <w:t>(se specifică da sau nu)</w:t>
      </w:r>
    </w:p>
    <w:p w14:paraId="4EB356AB" w14:textId="77777777" w:rsidR="00734DAC" w:rsidRPr="00FF430B" w:rsidRDefault="00734DAC" w:rsidP="00734DAC">
      <w:pPr>
        <w:numPr>
          <w:ilvl w:val="0"/>
          <w:numId w:val="25"/>
        </w:numPr>
        <w:shd w:val="clear" w:color="auto" w:fill="FFFFFF"/>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lang w:eastAsia="ru-RU"/>
        </w:rPr>
        <w:t>_____</w:t>
      </w:r>
      <w:r>
        <w:rPr>
          <w:b/>
          <w:shd w:val="clear" w:color="auto" w:fill="FFFFFF"/>
          <w:lang w:eastAsia="ru-RU"/>
        </w:rPr>
        <w:t>-</w:t>
      </w:r>
      <w:r w:rsidRPr="00FF430B">
        <w:rPr>
          <w:b/>
          <w:shd w:val="clear" w:color="auto" w:fill="FFFFFF"/>
          <w:lang w:eastAsia="ru-RU"/>
        </w:rPr>
        <w:t>_______________________________________________</w:t>
      </w:r>
    </w:p>
    <w:p w14:paraId="5110B1F7" w14:textId="77777777" w:rsidR="00734DAC" w:rsidRPr="00FF430B" w:rsidRDefault="00734DAC" w:rsidP="00734DAC">
      <w:pPr>
        <w:shd w:val="clear" w:color="auto" w:fill="FFFFFF"/>
        <w:spacing w:before="120" w:after="120"/>
        <w:rPr>
          <w:b/>
          <w:lang w:eastAsia="ru-RU"/>
        </w:rPr>
      </w:pPr>
    </w:p>
    <w:p w14:paraId="08883464" w14:textId="77777777" w:rsidR="00734DAC" w:rsidRPr="00FF430B" w:rsidRDefault="00734DAC" w:rsidP="00734DAC">
      <w:pPr>
        <w:shd w:val="clear" w:color="auto" w:fill="FFFFFF"/>
        <w:spacing w:before="120" w:after="120"/>
        <w:rPr>
          <w:b/>
          <w:lang w:eastAsia="ru-RU"/>
        </w:rPr>
      </w:pPr>
    </w:p>
    <w:p w14:paraId="6C4E83C4" w14:textId="77777777" w:rsidR="00734DAC" w:rsidRPr="004B1AC8" w:rsidRDefault="00734DAC" w:rsidP="00734DAC">
      <w:pPr>
        <w:shd w:val="clear" w:color="auto" w:fill="FFFFFF"/>
        <w:tabs>
          <w:tab w:val="left" w:pos="284"/>
          <w:tab w:val="left" w:pos="426"/>
          <w:tab w:val="decimal" w:pos="8364"/>
        </w:tabs>
        <w:spacing w:line="276" w:lineRule="auto"/>
        <w:ind w:left="-284" w:right="-144" w:firstLine="284"/>
        <w:rPr>
          <w:b/>
          <w:bCs/>
          <w:color w:val="000000"/>
          <w:lang w:val="pt-BR"/>
        </w:rPr>
      </w:pPr>
      <w:r w:rsidRPr="004B1AC8">
        <w:rPr>
          <w:b/>
          <w:lang w:val="pt-BR" w:eastAsia="ru-RU"/>
        </w:rPr>
        <w:t xml:space="preserve">Conducătorul grupului de lucru:  </w:t>
      </w:r>
      <w:r w:rsidRPr="004B1AC8">
        <w:rPr>
          <w:b/>
          <w:shd w:val="clear" w:color="auto" w:fill="FFFFFF"/>
          <w:lang w:val="pt-BR" w:eastAsia="ru-RU"/>
        </w:rPr>
        <w:t>____</w:t>
      </w:r>
      <w:r w:rsidRPr="000A7CAC">
        <w:rPr>
          <w:u w:val="single"/>
          <w:shd w:val="clear" w:color="auto" w:fill="FFFFFF"/>
          <w:lang w:val="pt-BR" w:eastAsia="ru-RU"/>
        </w:rPr>
        <w:t>Golub Vasile</w:t>
      </w:r>
      <w:r w:rsidRPr="004B1AC8">
        <w:rPr>
          <w:b/>
          <w:shd w:val="clear" w:color="auto" w:fill="FFFFFF"/>
          <w:lang w:val="pt-BR" w:eastAsia="ru-RU"/>
        </w:rPr>
        <w:t xml:space="preserve">__________________________  </w:t>
      </w:r>
      <w:r w:rsidRPr="004B1AC8">
        <w:rPr>
          <w:b/>
          <w:lang w:val="pt-BR"/>
        </w:rPr>
        <w:t>.</w:t>
      </w:r>
    </w:p>
    <w:p w14:paraId="198B73BE" w14:textId="77777777" w:rsidR="00507348" w:rsidRPr="00AA0772" w:rsidRDefault="00507348" w:rsidP="00443BED">
      <w:pPr>
        <w:tabs>
          <w:tab w:val="decimal" w:pos="8364"/>
        </w:tabs>
        <w:spacing w:line="276" w:lineRule="auto"/>
        <w:ind w:right="-144"/>
        <w:jc w:val="center"/>
        <w:rPr>
          <w:b/>
          <w:bCs/>
          <w:color w:val="000000"/>
          <w:lang w:val="pt-BR"/>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5A647AE6" w14:textId="77777777" w:rsidR="00FD5EC5" w:rsidRDefault="00FD5EC5" w:rsidP="002A6E99">
      <w:pPr>
        <w:pStyle w:val="Style3"/>
        <w:tabs>
          <w:tab w:val="left" w:pos="567"/>
        </w:tabs>
        <w:spacing w:before="0" w:beforeAutospacing="0" w:after="0"/>
        <w:ind w:left="0" w:firstLine="0"/>
        <w:jc w:val="center"/>
        <w:rPr>
          <w:rFonts w:eastAsia="PMingLiU"/>
          <w:lang w:val="ro-MD" w:eastAsia="zh-CN"/>
        </w:rPr>
      </w:pPr>
    </w:p>
    <w:p w14:paraId="2F286147" w14:textId="77777777" w:rsidR="00FD5EC5" w:rsidRDefault="00FD5EC5" w:rsidP="002A6E99">
      <w:pPr>
        <w:pStyle w:val="Style3"/>
        <w:tabs>
          <w:tab w:val="left" w:pos="567"/>
        </w:tabs>
        <w:spacing w:before="0" w:beforeAutospacing="0" w:after="0"/>
        <w:ind w:left="0" w:firstLine="0"/>
        <w:jc w:val="center"/>
        <w:rPr>
          <w:rFonts w:eastAsia="PMingLiU"/>
          <w:lang w:val="ro-MD" w:eastAsia="zh-CN"/>
        </w:rPr>
      </w:pPr>
    </w:p>
    <w:p w14:paraId="224DC464" w14:textId="77777777" w:rsidR="00FD5EC5" w:rsidRDefault="00FD5EC5" w:rsidP="002A6E99">
      <w:pPr>
        <w:pStyle w:val="Style3"/>
        <w:tabs>
          <w:tab w:val="left" w:pos="567"/>
        </w:tabs>
        <w:spacing w:before="0" w:beforeAutospacing="0" w:after="0"/>
        <w:ind w:left="0" w:firstLine="0"/>
        <w:jc w:val="center"/>
        <w:rPr>
          <w:rFonts w:eastAsia="PMingLiU"/>
          <w:lang w:val="ro-MD" w:eastAsia="zh-CN"/>
        </w:rPr>
      </w:pPr>
    </w:p>
    <w:p w14:paraId="27AEC836" w14:textId="77777777" w:rsidR="00FD5EC5" w:rsidRPr="00FF430B" w:rsidRDefault="00FD5EC5"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1DB227F6"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Cel mai bun raport calitate-preț </w:t>
            </w:r>
            <w:r w:rsidR="00062FE1">
              <w:rPr>
                <w:noProof w:val="0"/>
                <w:lang w:val="ro-MD" w:eastAsia="ro-RO"/>
              </w:rPr>
              <w:t>V</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lastRenderedPageBreak/>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Default="008726D2" w:rsidP="00196AB4">
      <w:pPr>
        <w:spacing w:after="200" w:line="276" w:lineRule="auto"/>
        <w:jc w:val="center"/>
        <w:rPr>
          <w:lang w:val="ro-MD" w:eastAsia="zh-CN"/>
        </w:rPr>
      </w:pPr>
    </w:p>
    <w:p w14:paraId="77576FB1" w14:textId="77777777" w:rsidR="00FD5EC5" w:rsidRDefault="00FD5EC5" w:rsidP="00196AB4">
      <w:pPr>
        <w:spacing w:after="200" w:line="276" w:lineRule="auto"/>
        <w:jc w:val="center"/>
        <w:rPr>
          <w:lang w:val="ro-MD" w:eastAsia="zh-CN"/>
        </w:rPr>
      </w:pPr>
    </w:p>
    <w:p w14:paraId="64A621E3" w14:textId="77777777" w:rsidR="00FD5EC5" w:rsidRDefault="00FD5EC5" w:rsidP="00196AB4">
      <w:pPr>
        <w:spacing w:after="200" w:line="276" w:lineRule="auto"/>
        <w:jc w:val="center"/>
        <w:rPr>
          <w:lang w:val="ro-MD" w:eastAsia="zh-CN"/>
        </w:rPr>
      </w:pPr>
    </w:p>
    <w:p w14:paraId="4171D0DD" w14:textId="77777777" w:rsidR="00FD5EC5" w:rsidRDefault="00FD5EC5" w:rsidP="00196AB4">
      <w:pPr>
        <w:spacing w:after="200" w:line="276" w:lineRule="auto"/>
        <w:jc w:val="center"/>
        <w:rPr>
          <w:lang w:val="ro-MD" w:eastAsia="zh-CN"/>
        </w:rPr>
      </w:pPr>
    </w:p>
    <w:p w14:paraId="64D1D8B2" w14:textId="77777777" w:rsidR="00FD5EC5" w:rsidRDefault="00FD5EC5" w:rsidP="00196AB4">
      <w:pPr>
        <w:spacing w:after="200" w:line="276" w:lineRule="auto"/>
        <w:jc w:val="center"/>
        <w:rPr>
          <w:lang w:val="ro-MD" w:eastAsia="zh-CN"/>
        </w:rPr>
      </w:pPr>
    </w:p>
    <w:p w14:paraId="142FE5D0" w14:textId="77777777" w:rsidR="00FD5EC5" w:rsidRDefault="00FD5EC5" w:rsidP="00196AB4">
      <w:pPr>
        <w:spacing w:after="200" w:line="276" w:lineRule="auto"/>
        <w:jc w:val="center"/>
        <w:rPr>
          <w:lang w:val="ro-MD" w:eastAsia="zh-CN"/>
        </w:rPr>
      </w:pPr>
    </w:p>
    <w:p w14:paraId="101446AB" w14:textId="77777777" w:rsidR="00FD5EC5" w:rsidRDefault="00FD5EC5" w:rsidP="00196AB4">
      <w:pPr>
        <w:spacing w:after="200" w:line="276" w:lineRule="auto"/>
        <w:jc w:val="center"/>
        <w:rPr>
          <w:lang w:val="ro-MD" w:eastAsia="zh-CN"/>
        </w:rPr>
      </w:pPr>
    </w:p>
    <w:p w14:paraId="792BE590" w14:textId="77777777" w:rsidR="00FD5EC5" w:rsidRDefault="00FD5EC5" w:rsidP="00196AB4">
      <w:pPr>
        <w:spacing w:after="200" w:line="276" w:lineRule="auto"/>
        <w:jc w:val="center"/>
        <w:rPr>
          <w:lang w:val="ro-MD" w:eastAsia="zh-CN"/>
        </w:rPr>
      </w:pPr>
    </w:p>
    <w:p w14:paraId="7D9DBCCD" w14:textId="77777777" w:rsidR="00FD5EC5" w:rsidRDefault="00FD5EC5" w:rsidP="00196AB4">
      <w:pPr>
        <w:spacing w:after="200" w:line="276" w:lineRule="auto"/>
        <w:jc w:val="center"/>
        <w:rPr>
          <w:lang w:val="ro-MD" w:eastAsia="zh-CN"/>
        </w:rPr>
      </w:pPr>
    </w:p>
    <w:p w14:paraId="5130C4D5" w14:textId="77777777" w:rsidR="00FD5EC5" w:rsidRPr="00FF430B" w:rsidRDefault="00FD5EC5"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Default="00EF4276" w:rsidP="009A7C84">
      <w:pPr>
        <w:jc w:val="center"/>
        <w:rPr>
          <w:rFonts w:eastAsia="PMingLiU"/>
          <w:b/>
          <w:lang w:val="ro-MD" w:eastAsia="zh-CN"/>
        </w:rPr>
      </w:pPr>
    </w:p>
    <w:p w14:paraId="1AC2D475" w14:textId="77777777" w:rsidR="00FD5EC5" w:rsidRDefault="00FD5EC5" w:rsidP="009A7C84">
      <w:pPr>
        <w:jc w:val="center"/>
        <w:rPr>
          <w:rFonts w:eastAsia="PMingLiU"/>
          <w:b/>
          <w:lang w:val="ro-MD" w:eastAsia="zh-CN"/>
        </w:rPr>
      </w:pPr>
    </w:p>
    <w:p w14:paraId="7C31FAE3" w14:textId="77777777" w:rsidR="00FD5EC5" w:rsidRDefault="00FD5EC5" w:rsidP="009A7C84">
      <w:pPr>
        <w:jc w:val="center"/>
        <w:rPr>
          <w:rFonts w:eastAsia="PMingLiU"/>
          <w:b/>
          <w:lang w:val="ro-MD" w:eastAsia="zh-CN"/>
        </w:rPr>
      </w:pPr>
    </w:p>
    <w:p w14:paraId="668DB9D3" w14:textId="77777777" w:rsidR="00FD5EC5" w:rsidRDefault="00FD5EC5" w:rsidP="009A7C84">
      <w:pPr>
        <w:jc w:val="center"/>
        <w:rPr>
          <w:rFonts w:eastAsia="PMingLiU"/>
          <w:b/>
          <w:lang w:val="ro-MD" w:eastAsia="zh-CN"/>
        </w:rPr>
      </w:pPr>
    </w:p>
    <w:p w14:paraId="47986B65" w14:textId="77777777" w:rsidR="00FD5EC5" w:rsidRDefault="00FD5EC5" w:rsidP="009A7C84">
      <w:pPr>
        <w:jc w:val="center"/>
        <w:rPr>
          <w:rFonts w:eastAsia="PMingLiU"/>
          <w:b/>
          <w:lang w:val="ro-MD" w:eastAsia="zh-CN"/>
        </w:rPr>
      </w:pPr>
    </w:p>
    <w:p w14:paraId="2E1CA50E" w14:textId="77777777" w:rsidR="00FD5EC5" w:rsidRDefault="00FD5EC5" w:rsidP="009A7C84">
      <w:pPr>
        <w:jc w:val="center"/>
        <w:rPr>
          <w:rFonts w:eastAsia="PMingLiU"/>
          <w:b/>
          <w:lang w:val="ro-MD" w:eastAsia="zh-CN"/>
        </w:rPr>
      </w:pPr>
    </w:p>
    <w:p w14:paraId="19BC9098" w14:textId="77777777" w:rsidR="00FD5EC5" w:rsidRDefault="00FD5EC5" w:rsidP="009A7C84">
      <w:pPr>
        <w:jc w:val="center"/>
        <w:rPr>
          <w:rFonts w:eastAsia="PMingLiU"/>
          <w:b/>
          <w:lang w:val="ro-MD" w:eastAsia="zh-CN"/>
        </w:rPr>
      </w:pPr>
    </w:p>
    <w:p w14:paraId="1ACB0F11" w14:textId="77777777" w:rsidR="00FD5EC5" w:rsidRDefault="00FD5EC5" w:rsidP="009A7C84">
      <w:pPr>
        <w:jc w:val="center"/>
        <w:rPr>
          <w:rFonts w:eastAsia="PMingLiU"/>
          <w:b/>
          <w:lang w:val="ro-MD" w:eastAsia="zh-CN"/>
        </w:rPr>
      </w:pPr>
    </w:p>
    <w:p w14:paraId="57E77E33" w14:textId="77777777" w:rsidR="00FD5EC5" w:rsidRDefault="00FD5EC5" w:rsidP="009A7C84">
      <w:pPr>
        <w:jc w:val="center"/>
        <w:rPr>
          <w:rFonts w:eastAsia="PMingLiU"/>
          <w:b/>
          <w:lang w:val="ro-MD" w:eastAsia="zh-CN"/>
        </w:rPr>
      </w:pPr>
    </w:p>
    <w:p w14:paraId="6E38F717" w14:textId="77777777" w:rsidR="00FD5EC5" w:rsidRDefault="00FD5EC5" w:rsidP="009A7C84">
      <w:pPr>
        <w:jc w:val="center"/>
        <w:rPr>
          <w:rFonts w:eastAsia="PMingLiU"/>
          <w:b/>
          <w:lang w:val="ro-MD" w:eastAsia="zh-CN"/>
        </w:rPr>
      </w:pPr>
    </w:p>
    <w:p w14:paraId="401FFB19" w14:textId="77777777" w:rsidR="00FD5EC5" w:rsidRDefault="00FD5EC5" w:rsidP="009A7C84">
      <w:pPr>
        <w:jc w:val="center"/>
        <w:rPr>
          <w:rFonts w:eastAsia="PMingLiU"/>
          <w:b/>
          <w:lang w:val="ro-MD" w:eastAsia="zh-CN"/>
        </w:rPr>
      </w:pPr>
    </w:p>
    <w:p w14:paraId="1FB9EB5A" w14:textId="77777777" w:rsidR="00FD5EC5" w:rsidRDefault="00FD5EC5" w:rsidP="009A7C84">
      <w:pPr>
        <w:jc w:val="center"/>
        <w:rPr>
          <w:rFonts w:eastAsia="PMingLiU"/>
          <w:b/>
          <w:lang w:val="ro-MD" w:eastAsia="zh-CN"/>
        </w:rPr>
      </w:pPr>
    </w:p>
    <w:p w14:paraId="578878A5" w14:textId="77777777" w:rsidR="00FD5EC5" w:rsidRDefault="00FD5EC5" w:rsidP="009A7C84">
      <w:pPr>
        <w:jc w:val="center"/>
        <w:rPr>
          <w:rFonts w:eastAsia="PMingLiU"/>
          <w:b/>
          <w:lang w:val="ro-MD" w:eastAsia="zh-CN"/>
        </w:rPr>
      </w:pPr>
    </w:p>
    <w:p w14:paraId="122A1DC0" w14:textId="77777777" w:rsidR="00FD5EC5" w:rsidRDefault="00FD5EC5" w:rsidP="009A7C84">
      <w:pPr>
        <w:jc w:val="center"/>
        <w:rPr>
          <w:rFonts w:eastAsia="PMingLiU"/>
          <w:b/>
          <w:lang w:val="ro-MD" w:eastAsia="zh-CN"/>
        </w:rPr>
      </w:pPr>
    </w:p>
    <w:p w14:paraId="1D5CEAD7" w14:textId="77777777" w:rsidR="00FD5EC5" w:rsidRDefault="00FD5EC5" w:rsidP="009A7C84">
      <w:pPr>
        <w:jc w:val="center"/>
        <w:rPr>
          <w:rFonts w:eastAsia="PMingLiU"/>
          <w:b/>
          <w:lang w:val="ro-MD" w:eastAsia="zh-CN"/>
        </w:rPr>
      </w:pPr>
    </w:p>
    <w:p w14:paraId="66115080" w14:textId="77777777" w:rsidR="00FD5EC5" w:rsidRDefault="00FD5EC5" w:rsidP="009A7C84">
      <w:pPr>
        <w:jc w:val="center"/>
        <w:rPr>
          <w:rFonts w:eastAsia="PMingLiU"/>
          <w:b/>
          <w:lang w:val="ro-MD" w:eastAsia="zh-CN"/>
        </w:rPr>
      </w:pPr>
    </w:p>
    <w:p w14:paraId="55A2701A" w14:textId="77777777" w:rsidR="00FD5EC5" w:rsidRDefault="00FD5EC5" w:rsidP="009A7C84">
      <w:pPr>
        <w:jc w:val="center"/>
        <w:rPr>
          <w:rFonts w:eastAsia="PMingLiU"/>
          <w:b/>
          <w:lang w:val="ro-MD" w:eastAsia="zh-CN"/>
        </w:rPr>
      </w:pPr>
    </w:p>
    <w:p w14:paraId="246DE474" w14:textId="77777777" w:rsidR="00FD5EC5" w:rsidRDefault="00FD5EC5" w:rsidP="009A7C84">
      <w:pPr>
        <w:jc w:val="center"/>
        <w:rPr>
          <w:rFonts w:eastAsia="PMingLiU"/>
          <w:b/>
          <w:lang w:val="ro-MD" w:eastAsia="zh-CN"/>
        </w:rPr>
      </w:pPr>
    </w:p>
    <w:p w14:paraId="479D7819" w14:textId="77777777" w:rsidR="00FD5EC5" w:rsidRDefault="00FD5EC5" w:rsidP="009A7C84">
      <w:pPr>
        <w:jc w:val="center"/>
        <w:rPr>
          <w:rFonts w:eastAsia="PMingLiU"/>
          <w:b/>
          <w:lang w:val="ro-MD" w:eastAsia="zh-CN"/>
        </w:rPr>
      </w:pPr>
    </w:p>
    <w:p w14:paraId="6DAEC0A0" w14:textId="77777777" w:rsidR="00FD5EC5" w:rsidRDefault="00FD5EC5" w:rsidP="009A7C84">
      <w:pPr>
        <w:jc w:val="center"/>
        <w:rPr>
          <w:rFonts w:eastAsia="PMingLiU"/>
          <w:b/>
          <w:lang w:val="ro-MD" w:eastAsia="zh-CN"/>
        </w:rPr>
      </w:pPr>
    </w:p>
    <w:p w14:paraId="5346208B" w14:textId="77777777" w:rsidR="00FD5EC5" w:rsidRDefault="00FD5EC5" w:rsidP="009A7C84">
      <w:pPr>
        <w:jc w:val="center"/>
        <w:rPr>
          <w:rFonts w:eastAsia="PMingLiU"/>
          <w:b/>
          <w:lang w:val="ro-MD" w:eastAsia="zh-CN"/>
        </w:rPr>
      </w:pPr>
    </w:p>
    <w:p w14:paraId="7DA82D1C" w14:textId="77777777" w:rsidR="00FD5EC5" w:rsidRDefault="00FD5EC5" w:rsidP="009A7C84">
      <w:pPr>
        <w:jc w:val="center"/>
        <w:rPr>
          <w:rFonts w:eastAsia="PMingLiU"/>
          <w:b/>
          <w:lang w:val="ro-MD" w:eastAsia="zh-CN"/>
        </w:rPr>
      </w:pPr>
    </w:p>
    <w:p w14:paraId="61F99FD5" w14:textId="77777777" w:rsidR="00FD5EC5" w:rsidRDefault="00FD5EC5" w:rsidP="009A7C84">
      <w:pPr>
        <w:jc w:val="center"/>
        <w:rPr>
          <w:rFonts w:eastAsia="PMingLiU"/>
          <w:b/>
          <w:lang w:val="ro-MD" w:eastAsia="zh-CN"/>
        </w:rPr>
      </w:pPr>
    </w:p>
    <w:p w14:paraId="79143136" w14:textId="77777777" w:rsidR="00FD5EC5" w:rsidRDefault="00FD5EC5" w:rsidP="009A7C84">
      <w:pPr>
        <w:jc w:val="center"/>
        <w:rPr>
          <w:rFonts w:eastAsia="PMingLiU"/>
          <w:b/>
          <w:lang w:val="ro-MD" w:eastAsia="zh-CN"/>
        </w:rPr>
      </w:pPr>
    </w:p>
    <w:p w14:paraId="178FA8C5" w14:textId="77777777" w:rsidR="00FD5EC5" w:rsidRDefault="00FD5EC5" w:rsidP="009A7C84">
      <w:pPr>
        <w:jc w:val="center"/>
        <w:rPr>
          <w:rFonts w:eastAsia="PMingLiU"/>
          <w:b/>
          <w:lang w:val="ro-MD" w:eastAsia="zh-CN"/>
        </w:rPr>
      </w:pPr>
    </w:p>
    <w:p w14:paraId="27D01096" w14:textId="77777777" w:rsidR="00FD5EC5" w:rsidRDefault="00FD5EC5" w:rsidP="009A7C84">
      <w:pPr>
        <w:jc w:val="center"/>
        <w:rPr>
          <w:rFonts w:eastAsia="PMingLiU"/>
          <w:b/>
          <w:lang w:val="ro-MD" w:eastAsia="zh-CN"/>
        </w:rPr>
      </w:pPr>
    </w:p>
    <w:p w14:paraId="03B06143" w14:textId="77777777" w:rsidR="00FD5EC5" w:rsidRDefault="00FD5EC5" w:rsidP="009A7C84">
      <w:pPr>
        <w:jc w:val="center"/>
        <w:rPr>
          <w:rFonts w:eastAsia="PMingLiU"/>
          <w:b/>
          <w:lang w:val="ro-MD" w:eastAsia="zh-CN"/>
        </w:rPr>
      </w:pPr>
    </w:p>
    <w:p w14:paraId="4E177B4A" w14:textId="77777777" w:rsidR="00FD5EC5" w:rsidRDefault="00FD5EC5" w:rsidP="009A7C84">
      <w:pPr>
        <w:jc w:val="center"/>
        <w:rPr>
          <w:rFonts w:eastAsia="PMingLiU"/>
          <w:b/>
          <w:lang w:val="ro-MD" w:eastAsia="zh-CN"/>
        </w:rPr>
      </w:pPr>
    </w:p>
    <w:p w14:paraId="6A15A0C2" w14:textId="77777777" w:rsidR="00FD5EC5" w:rsidRPr="00FF430B" w:rsidRDefault="00FD5EC5"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Default="00B27D8B" w:rsidP="00A1178E">
      <w:pPr>
        <w:tabs>
          <w:tab w:val="left" w:pos="567"/>
        </w:tabs>
        <w:jc w:val="center"/>
        <w:rPr>
          <w:b/>
          <w:color w:val="000000"/>
          <w:w w:val="90"/>
          <w:lang w:val="ro-MD"/>
        </w:rPr>
      </w:pPr>
    </w:p>
    <w:p w14:paraId="5853249C" w14:textId="77777777" w:rsidR="00FD5EC5" w:rsidRDefault="00FD5EC5" w:rsidP="00A1178E">
      <w:pPr>
        <w:tabs>
          <w:tab w:val="left" w:pos="567"/>
        </w:tabs>
        <w:jc w:val="center"/>
        <w:rPr>
          <w:b/>
          <w:color w:val="000000"/>
          <w:w w:val="90"/>
          <w:lang w:val="ro-MD"/>
        </w:rPr>
      </w:pPr>
    </w:p>
    <w:p w14:paraId="6EF486EE" w14:textId="77777777" w:rsidR="00FD5EC5" w:rsidRDefault="00FD5EC5" w:rsidP="00A1178E">
      <w:pPr>
        <w:tabs>
          <w:tab w:val="left" w:pos="567"/>
        </w:tabs>
        <w:jc w:val="center"/>
        <w:rPr>
          <w:b/>
          <w:color w:val="000000"/>
          <w:w w:val="90"/>
          <w:lang w:val="ro-MD"/>
        </w:rPr>
      </w:pPr>
    </w:p>
    <w:p w14:paraId="544BBFE2" w14:textId="77777777" w:rsidR="00FD5EC5" w:rsidRDefault="00FD5EC5" w:rsidP="00A1178E">
      <w:pPr>
        <w:tabs>
          <w:tab w:val="left" w:pos="567"/>
        </w:tabs>
        <w:jc w:val="center"/>
        <w:rPr>
          <w:b/>
          <w:color w:val="000000"/>
          <w:w w:val="90"/>
          <w:lang w:val="ro-MD"/>
        </w:rPr>
      </w:pPr>
    </w:p>
    <w:p w14:paraId="07BDF67E" w14:textId="77777777" w:rsidR="00FD5EC5" w:rsidRDefault="00FD5EC5" w:rsidP="00A1178E">
      <w:pPr>
        <w:tabs>
          <w:tab w:val="left" w:pos="567"/>
        </w:tabs>
        <w:jc w:val="center"/>
        <w:rPr>
          <w:b/>
          <w:color w:val="000000"/>
          <w:w w:val="90"/>
          <w:lang w:val="ro-MD"/>
        </w:rPr>
      </w:pPr>
    </w:p>
    <w:p w14:paraId="02DEEB03" w14:textId="77777777" w:rsidR="00FD5EC5" w:rsidRDefault="00FD5EC5" w:rsidP="00A1178E">
      <w:pPr>
        <w:tabs>
          <w:tab w:val="left" w:pos="567"/>
        </w:tabs>
        <w:jc w:val="center"/>
        <w:rPr>
          <w:b/>
          <w:color w:val="000000"/>
          <w:w w:val="90"/>
          <w:lang w:val="ro-MD"/>
        </w:rPr>
      </w:pPr>
    </w:p>
    <w:p w14:paraId="0B88E390" w14:textId="77777777" w:rsidR="00FD5EC5" w:rsidRDefault="00FD5EC5" w:rsidP="00A1178E">
      <w:pPr>
        <w:tabs>
          <w:tab w:val="left" w:pos="567"/>
        </w:tabs>
        <w:jc w:val="center"/>
        <w:rPr>
          <w:b/>
          <w:color w:val="000000"/>
          <w:w w:val="90"/>
          <w:lang w:val="ro-MD"/>
        </w:rPr>
      </w:pPr>
    </w:p>
    <w:p w14:paraId="06C18E00" w14:textId="77777777" w:rsidR="00FD5EC5" w:rsidRDefault="00FD5EC5" w:rsidP="00A1178E">
      <w:pPr>
        <w:tabs>
          <w:tab w:val="left" w:pos="567"/>
        </w:tabs>
        <w:jc w:val="center"/>
        <w:rPr>
          <w:b/>
          <w:color w:val="000000"/>
          <w:w w:val="90"/>
          <w:lang w:val="ro-MD"/>
        </w:rPr>
      </w:pPr>
    </w:p>
    <w:p w14:paraId="7775BAFB" w14:textId="77777777" w:rsidR="00FD5EC5" w:rsidRDefault="00FD5EC5" w:rsidP="00A1178E">
      <w:pPr>
        <w:tabs>
          <w:tab w:val="left" w:pos="567"/>
        </w:tabs>
        <w:jc w:val="center"/>
        <w:rPr>
          <w:b/>
          <w:color w:val="000000"/>
          <w:w w:val="90"/>
          <w:lang w:val="ro-MD"/>
        </w:rPr>
      </w:pPr>
    </w:p>
    <w:p w14:paraId="7996B144" w14:textId="77777777" w:rsidR="00FD5EC5" w:rsidRDefault="00FD5EC5" w:rsidP="00A1178E">
      <w:pPr>
        <w:tabs>
          <w:tab w:val="left" w:pos="567"/>
        </w:tabs>
        <w:jc w:val="center"/>
        <w:rPr>
          <w:b/>
          <w:color w:val="000000"/>
          <w:w w:val="90"/>
          <w:lang w:val="ro-MD"/>
        </w:rPr>
      </w:pPr>
    </w:p>
    <w:p w14:paraId="29838CFF" w14:textId="77777777" w:rsidR="00FD5EC5" w:rsidRDefault="00FD5EC5" w:rsidP="00A1178E">
      <w:pPr>
        <w:tabs>
          <w:tab w:val="left" w:pos="567"/>
        </w:tabs>
        <w:jc w:val="center"/>
        <w:rPr>
          <w:b/>
          <w:color w:val="000000"/>
          <w:w w:val="90"/>
          <w:lang w:val="ro-MD"/>
        </w:rPr>
      </w:pPr>
    </w:p>
    <w:p w14:paraId="3A608520" w14:textId="77777777" w:rsidR="00FD5EC5" w:rsidRDefault="00FD5EC5" w:rsidP="00A1178E">
      <w:pPr>
        <w:tabs>
          <w:tab w:val="left" w:pos="567"/>
        </w:tabs>
        <w:jc w:val="center"/>
        <w:rPr>
          <w:b/>
          <w:color w:val="000000"/>
          <w:w w:val="90"/>
          <w:lang w:val="ro-MD"/>
        </w:rPr>
      </w:pPr>
    </w:p>
    <w:p w14:paraId="5F728242" w14:textId="77777777" w:rsidR="00FD5EC5" w:rsidRDefault="00FD5EC5" w:rsidP="00A1178E">
      <w:pPr>
        <w:tabs>
          <w:tab w:val="left" w:pos="567"/>
        </w:tabs>
        <w:jc w:val="center"/>
        <w:rPr>
          <w:b/>
          <w:color w:val="000000"/>
          <w:w w:val="90"/>
          <w:lang w:val="ro-MD"/>
        </w:rPr>
      </w:pPr>
    </w:p>
    <w:p w14:paraId="4D83E5E5" w14:textId="77777777" w:rsidR="00FD5EC5" w:rsidRDefault="00FD5EC5" w:rsidP="00A1178E">
      <w:pPr>
        <w:tabs>
          <w:tab w:val="left" w:pos="567"/>
        </w:tabs>
        <w:jc w:val="center"/>
        <w:rPr>
          <w:b/>
          <w:color w:val="000000"/>
          <w:w w:val="90"/>
          <w:lang w:val="ro-MD"/>
        </w:rPr>
      </w:pPr>
    </w:p>
    <w:p w14:paraId="15E7316A" w14:textId="77777777" w:rsidR="00FD5EC5" w:rsidRDefault="00FD5EC5" w:rsidP="00A1178E">
      <w:pPr>
        <w:tabs>
          <w:tab w:val="left" w:pos="567"/>
        </w:tabs>
        <w:jc w:val="center"/>
        <w:rPr>
          <w:b/>
          <w:color w:val="000000"/>
          <w:w w:val="90"/>
          <w:lang w:val="ro-MD"/>
        </w:rPr>
      </w:pPr>
    </w:p>
    <w:p w14:paraId="23F7C8A0" w14:textId="77777777" w:rsidR="00FD5EC5" w:rsidRDefault="00FD5EC5" w:rsidP="00A1178E">
      <w:pPr>
        <w:tabs>
          <w:tab w:val="left" w:pos="567"/>
        </w:tabs>
        <w:jc w:val="center"/>
        <w:rPr>
          <w:b/>
          <w:color w:val="000000"/>
          <w:w w:val="90"/>
          <w:lang w:val="ro-MD"/>
        </w:rPr>
      </w:pPr>
    </w:p>
    <w:p w14:paraId="504704DD" w14:textId="77777777" w:rsidR="00FD5EC5" w:rsidRDefault="00FD5EC5" w:rsidP="00A1178E">
      <w:pPr>
        <w:tabs>
          <w:tab w:val="left" w:pos="567"/>
        </w:tabs>
        <w:jc w:val="center"/>
        <w:rPr>
          <w:b/>
          <w:color w:val="000000"/>
          <w:w w:val="90"/>
          <w:lang w:val="ro-MD"/>
        </w:rPr>
      </w:pPr>
    </w:p>
    <w:p w14:paraId="3F05DC67" w14:textId="77777777" w:rsidR="00FD5EC5" w:rsidRDefault="00FD5EC5" w:rsidP="00A1178E">
      <w:pPr>
        <w:tabs>
          <w:tab w:val="left" w:pos="567"/>
        </w:tabs>
        <w:jc w:val="center"/>
        <w:rPr>
          <w:b/>
          <w:color w:val="000000"/>
          <w:w w:val="90"/>
          <w:lang w:val="ro-MD"/>
        </w:rPr>
      </w:pPr>
    </w:p>
    <w:p w14:paraId="17BAD35D" w14:textId="77777777" w:rsidR="00FD5EC5" w:rsidRDefault="00FD5EC5" w:rsidP="00A1178E">
      <w:pPr>
        <w:tabs>
          <w:tab w:val="left" w:pos="567"/>
        </w:tabs>
        <w:jc w:val="center"/>
        <w:rPr>
          <w:b/>
          <w:color w:val="000000"/>
          <w:w w:val="90"/>
          <w:lang w:val="ro-MD"/>
        </w:rPr>
      </w:pPr>
    </w:p>
    <w:p w14:paraId="637B48E0" w14:textId="77777777" w:rsidR="00FD5EC5" w:rsidRDefault="00FD5EC5" w:rsidP="00A1178E">
      <w:pPr>
        <w:tabs>
          <w:tab w:val="left" w:pos="567"/>
        </w:tabs>
        <w:jc w:val="center"/>
        <w:rPr>
          <w:b/>
          <w:color w:val="000000"/>
          <w:w w:val="90"/>
          <w:lang w:val="ro-MD"/>
        </w:rPr>
      </w:pPr>
    </w:p>
    <w:p w14:paraId="36DE759E" w14:textId="77777777" w:rsidR="00FD5EC5" w:rsidRDefault="00FD5EC5" w:rsidP="00A1178E">
      <w:pPr>
        <w:tabs>
          <w:tab w:val="left" w:pos="567"/>
        </w:tabs>
        <w:jc w:val="center"/>
        <w:rPr>
          <w:b/>
          <w:color w:val="000000"/>
          <w:w w:val="90"/>
          <w:lang w:val="ro-MD"/>
        </w:rPr>
      </w:pPr>
    </w:p>
    <w:p w14:paraId="002D954D" w14:textId="77777777" w:rsidR="00FD5EC5" w:rsidRDefault="00FD5EC5" w:rsidP="00A1178E">
      <w:pPr>
        <w:tabs>
          <w:tab w:val="left" w:pos="567"/>
        </w:tabs>
        <w:jc w:val="center"/>
        <w:rPr>
          <w:b/>
          <w:color w:val="000000"/>
          <w:w w:val="90"/>
          <w:lang w:val="ro-MD"/>
        </w:rPr>
      </w:pPr>
    </w:p>
    <w:p w14:paraId="012FBA2E" w14:textId="77777777" w:rsidR="00FD5EC5" w:rsidRDefault="00FD5EC5" w:rsidP="00A1178E">
      <w:pPr>
        <w:tabs>
          <w:tab w:val="left" w:pos="567"/>
        </w:tabs>
        <w:jc w:val="center"/>
        <w:rPr>
          <w:b/>
          <w:color w:val="000000"/>
          <w:w w:val="90"/>
          <w:lang w:val="ro-MD"/>
        </w:rPr>
      </w:pPr>
    </w:p>
    <w:p w14:paraId="4A428879" w14:textId="77777777" w:rsidR="00FD5EC5" w:rsidRDefault="00FD5EC5" w:rsidP="00A1178E">
      <w:pPr>
        <w:tabs>
          <w:tab w:val="left" w:pos="567"/>
        </w:tabs>
        <w:jc w:val="center"/>
        <w:rPr>
          <w:b/>
          <w:color w:val="000000"/>
          <w:w w:val="90"/>
          <w:lang w:val="ro-MD"/>
        </w:rPr>
      </w:pPr>
    </w:p>
    <w:p w14:paraId="73CAA573" w14:textId="77777777" w:rsidR="00FD5EC5" w:rsidRDefault="00FD5EC5" w:rsidP="00A1178E">
      <w:pPr>
        <w:tabs>
          <w:tab w:val="left" w:pos="567"/>
        </w:tabs>
        <w:jc w:val="center"/>
        <w:rPr>
          <w:b/>
          <w:color w:val="000000"/>
          <w:w w:val="90"/>
          <w:lang w:val="ro-MD"/>
        </w:rPr>
      </w:pPr>
    </w:p>
    <w:p w14:paraId="10B483C4" w14:textId="77777777" w:rsidR="00FD5EC5" w:rsidRDefault="00FD5EC5" w:rsidP="00A1178E">
      <w:pPr>
        <w:tabs>
          <w:tab w:val="left" w:pos="567"/>
        </w:tabs>
        <w:jc w:val="center"/>
        <w:rPr>
          <w:b/>
          <w:color w:val="000000"/>
          <w:w w:val="90"/>
          <w:lang w:val="ro-MD"/>
        </w:rPr>
      </w:pPr>
    </w:p>
    <w:p w14:paraId="565F7776" w14:textId="77777777" w:rsidR="00FD5EC5" w:rsidRPr="00FF430B" w:rsidRDefault="00FD5EC5"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lastRenderedPageBreak/>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Default="00F85D58" w:rsidP="00A1178E">
      <w:pPr>
        <w:tabs>
          <w:tab w:val="left" w:pos="567"/>
        </w:tabs>
        <w:jc w:val="center"/>
        <w:rPr>
          <w:b/>
          <w:color w:val="000000"/>
          <w:w w:val="90"/>
          <w:lang w:val="ro-MD"/>
        </w:rPr>
      </w:pPr>
    </w:p>
    <w:p w14:paraId="14E83133" w14:textId="77777777" w:rsidR="00FD5EC5" w:rsidRDefault="00FD5EC5" w:rsidP="00A1178E">
      <w:pPr>
        <w:tabs>
          <w:tab w:val="left" w:pos="567"/>
        </w:tabs>
        <w:jc w:val="center"/>
        <w:rPr>
          <w:b/>
          <w:color w:val="000000"/>
          <w:w w:val="90"/>
          <w:lang w:val="ro-MD"/>
        </w:rPr>
      </w:pPr>
    </w:p>
    <w:p w14:paraId="5BF3C96C" w14:textId="77777777" w:rsidR="00FD5EC5" w:rsidRDefault="00FD5EC5" w:rsidP="00A1178E">
      <w:pPr>
        <w:tabs>
          <w:tab w:val="left" w:pos="567"/>
        </w:tabs>
        <w:jc w:val="center"/>
        <w:rPr>
          <w:b/>
          <w:color w:val="000000"/>
          <w:w w:val="90"/>
          <w:lang w:val="ro-MD"/>
        </w:rPr>
      </w:pPr>
    </w:p>
    <w:p w14:paraId="6A88CC02" w14:textId="77777777" w:rsidR="00FD5EC5" w:rsidRDefault="00FD5EC5" w:rsidP="00A1178E">
      <w:pPr>
        <w:tabs>
          <w:tab w:val="left" w:pos="567"/>
        </w:tabs>
        <w:jc w:val="center"/>
        <w:rPr>
          <w:b/>
          <w:color w:val="000000"/>
          <w:w w:val="90"/>
          <w:lang w:val="ro-MD"/>
        </w:rPr>
      </w:pPr>
    </w:p>
    <w:p w14:paraId="3FCA2A36" w14:textId="77777777" w:rsidR="00FD5EC5" w:rsidRDefault="00FD5EC5" w:rsidP="00A1178E">
      <w:pPr>
        <w:tabs>
          <w:tab w:val="left" w:pos="567"/>
        </w:tabs>
        <w:jc w:val="center"/>
        <w:rPr>
          <w:b/>
          <w:color w:val="000000"/>
          <w:w w:val="90"/>
          <w:lang w:val="ro-MD"/>
        </w:rPr>
      </w:pPr>
    </w:p>
    <w:p w14:paraId="3A737EB8" w14:textId="77777777" w:rsidR="00FD5EC5" w:rsidRDefault="00FD5EC5" w:rsidP="00A1178E">
      <w:pPr>
        <w:tabs>
          <w:tab w:val="left" w:pos="567"/>
        </w:tabs>
        <w:jc w:val="center"/>
        <w:rPr>
          <w:b/>
          <w:color w:val="000000"/>
          <w:w w:val="90"/>
          <w:lang w:val="ro-MD"/>
        </w:rPr>
      </w:pPr>
    </w:p>
    <w:p w14:paraId="234498BD" w14:textId="77777777" w:rsidR="00FD5EC5" w:rsidRDefault="00FD5EC5" w:rsidP="00A1178E">
      <w:pPr>
        <w:tabs>
          <w:tab w:val="left" w:pos="567"/>
        </w:tabs>
        <w:jc w:val="center"/>
        <w:rPr>
          <w:b/>
          <w:color w:val="000000"/>
          <w:w w:val="90"/>
          <w:lang w:val="ro-MD"/>
        </w:rPr>
      </w:pPr>
    </w:p>
    <w:p w14:paraId="520F5B6A" w14:textId="77777777" w:rsidR="00FD5EC5" w:rsidRDefault="00FD5EC5" w:rsidP="00A1178E">
      <w:pPr>
        <w:tabs>
          <w:tab w:val="left" w:pos="567"/>
        </w:tabs>
        <w:jc w:val="center"/>
        <w:rPr>
          <w:b/>
          <w:color w:val="000000"/>
          <w:w w:val="90"/>
          <w:lang w:val="ro-MD"/>
        </w:rPr>
      </w:pPr>
    </w:p>
    <w:p w14:paraId="61B5A6BE" w14:textId="77777777" w:rsidR="00FD5EC5" w:rsidRDefault="00FD5EC5" w:rsidP="00A1178E">
      <w:pPr>
        <w:tabs>
          <w:tab w:val="left" w:pos="567"/>
        </w:tabs>
        <w:jc w:val="center"/>
        <w:rPr>
          <w:b/>
          <w:color w:val="000000"/>
          <w:w w:val="90"/>
          <w:lang w:val="ro-MD"/>
        </w:rPr>
      </w:pPr>
    </w:p>
    <w:p w14:paraId="4CFC5CBE" w14:textId="77777777" w:rsidR="00FD5EC5" w:rsidRDefault="00FD5EC5" w:rsidP="00A1178E">
      <w:pPr>
        <w:tabs>
          <w:tab w:val="left" w:pos="567"/>
        </w:tabs>
        <w:jc w:val="center"/>
        <w:rPr>
          <w:b/>
          <w:color w:val="000000"/>
          <w:w w:val="90"/>
          <w:lang w:val="ro-MD"/>
        </w:rPr>
      </w:pPr>
    </w:p>
    <w:p w14:paraId="04021837" w14:textId="77777777" w:rsidR="00FD5EC5" w:rsidRDefault="00FD5EC5" w:rsidP="00A1178E">
      <w:pPr>
        <w:tabs>
          <w:tab w:val="left" w:pos="567"/>
        </w:tabs>
        <w:jc w:val="center"/>
        <w:rPr>
          <w:b/>
          <w:color w:val="000000"/>
          <w:w w:val="90"/>
          <w:lang w:val="ro-MD"/>
        </w:rPr>
      </w:pPr>
    </w:p>
    <w:p w14:paraId="287AAC8E" w14:textId="77777777" w:rsidR="00FD5EC5" w:rsidRDefault="00FD5EC5" w:rsidP="00A1178E">
      <w:pPr>
        <w:tabs>
          <w:tab w:val="left" w:pos="567"/>
        </w:tabs>
        <w:jc w:val="center"/>
        <w:rPr>
          <w:b/>
          <w:color w:val="000000"/>
          <w:w w:val="90"/>
          <w:lang w:val="ro-MD"/>
        </w:rPr>
      </w:pPr>
    </w:p>
    <w:p w14:paraId="31F31016" w14:textId="77777777" w:rsidR="00FD5EC5" w:rsidRDefault="00FD5EC5" w:rsidP="00A1178E">
      <w:pPr>
        <w:tabs>
          <w:tab w:val="left" w:pos="567"/>
        </w:tabs>
        <w:jc w:val="center"/>
        <w:rPr>
          <w:b/>
          <w:color w:val="000000"/>
          <w:w w:val="90"/>
          <w:lang w:val="ro-MD"/>
        </w:rPr>
      </w:pPr>
    </w:p>
    <w:p w14:paraId="6CD164D9" w14:textId="77777777" w:rsidR="00FD5EC5" w:rsidRDefault="00FD5EC5" w:rsidP="00A1178E">
      <w:pPr>
        <w:tabs>
          <w:tab w:val="left" w:pos="567"/>
        </w:tabs>
        <w:jc w:val="center"/>
        <w:rPr>
          <w:b/>
          <w:color w:val="000000"/>
          <w:w w:val="90"/>
          <w:lang w:val="ro-MD"/>
        </w:rPr>
      </w:pPr>
    </w:p>
    <w:p w14:paraId="5B0D7401" w14:textId="77777777" w:rsidR="00FD5EC5" w:rsidRDefault="00FD5EC5" w:rsidP="00A1178E">
      <w:pPr>
        <w:tabs>
          <w:tab w:val="left" w:pos="567"/>
        </w:tabs>
        <w:jc w:val="center"/>
        <w:rPr>
          <w:b/>
          <w:color w:val="000000"/>
          <w:w w:val="90"/>
          <w:lang w:val="ro-MD"/>
        </w:rPr>
      </w:pPr>
    </w:p>
    <w:p w14:paraId="5709F927" w14:textId="77777777" w:rsidR="00FD5EC5" w:rsidRDefault="00FD5EC5" w:rsidP="00A1178E">
      <w:pPr>
        <w:tabs>
          <w:tab w:val="left" w:pos="567"/>
        </w:tabs>
        <w:jc w:val="center"/>
        <w:rPr>
          <w:b/>
          <w:color w:val="000000"/>
          <w:w w:val="90"/>
          <w:lang w:val="ro-MD"/>
        </w:rPr>
      </w:pPr>
    </w:p>
    <w:p w14:paraId="350F4551" w14:textId="77777777" w:rsidR="00FD5EC5" w:rsidRDefault="00FD5EC5" w:rsidP="00A1178E">
      <w:pPr>
        <w:tabs>
          <w:tab w:val="left" w:pos="567"/>
        </w:tabs>
        <w:jc w:val="center"/>
        <w:rPr>
          <w:b/>
          <w:color w:val="000000"/>
          <w:w w:val="90"/>
          <w:lang w:val="ro-MD"/>
        </w:rPr>
      </w:pPr>
    </w:p>
    <w:p w14:paraId="12C0F737" w14:textId="77777777" w:rsidR="00FD5EC5" w:rsidRDefault="00FD5EC5" w:rsidP="00A1178E">
      <w:pPr>
        <w:tabs>
          <w:tab w:val="left" w:pos="567"/>
        </w:tabs>
        <w:jc w:val="center"/>
        <w:rPr>
          <w:b/>
          <w:color w:val="000000"/>
          <w:w w:val="90"/>
          <w:lang w:val="ro-MD"/>
        </w:rPr>
      </w:pPr>
    </w:p>
    <w:p w14:paraId="067C74C2" w14:textId="77777777" w:rsidR="00FD5EC5" w:rsidRDefault="00FD5EC5" w:rsidP="00A1178E">
      <w:pPr>
        <w:tabs>
          <w:tab w:val="left" w:pos="567"/>
        </w:tabs>
        <w:jc w:val="center"/>
        <w:rPr>
          <w:b/>
          <w:color w:val="000000"/>
          <w:w w:val="90"/>
          <w:lang w:val="ro-MD"/>
        </w:rPr>
      </w:pPr>
    </w:p>
    <w:p w14:paraId="30DA741E" w14:textId="77777777" w:rsidR="00FD5EC5" w:rsidRDefault="00FD5EC5" w:rsidP="00A1178E">
      <w:pPr>
        <w:tabs>
          <w:tab w:val="left" w:pos="567"/>
        </w:tabs>
        <w:jc w:val="center"/>
        <w:rPr>
          <w:b/>
          <w:color w:val="000000"/>
          <w:w w:val="90"/>
          <w:lang w:val="ro-MD"/>
        </w:rPr>
      </w:pPr>
    </w:p>
    <w:p w14:paraId="3087492A" w14:textId="77777777" w:rsidR="00FD5EC5" w:rsidRDefault="00FD5EC5" w:rsidP="00A1178E">
      <w:pPr>
        <w:tabs>
          <w:tab w:val="left" w:pos="567"/>
        </w:tabs>
        <w:jc w:val="center"/>
        <w:rPr>
          <w:b/>
          <w:color w:val="000000"/>
          <w:w w:val="90"/>
          <w:lang w:val="ro-MD"/>
        </w:rPr>
      </w:pPr>
    </w:p>
    <w:p w14:paraId="38672C5C" w14:textId="77777777" w:rsidR="00FD5EC5" w:rsidRDefault="00FD5EC5" w:rsidP="00A1178E">
      <w:pPr>
        <w:tabs>
          <w:tab w:val="left" w:pos="567"/>
        </w:tabs>
        <w:jc w:val="center"/>
        <w:rPr>
          <w:b/>
          <w:color w:val="000000"/>
          <w:w w:val="90"/>
          <w:lang w:val="ro-MD"/>
        </w:rPr>
      </w:pPr>
    </w:p>
    <w:p w14:paraId="31EF0DF1" w14:textId="77777777" w:rsidR="00FD5EC5" w:rsidRDefault="00FD5EC5" w:rsidP="00A1178E">
      <w:pPr>
        <w:tabs>
          <w:tab w:val="left" w:pos="567"/>
        </w:tabs>
        <w:jc w:val="center"/>
        <w:rPr>
          <w:b/>
          <w:color w:val="000000"/>
          <w:w w:val="90"/>
          <w:lang w:val="ro-MD"/>
        </w:rPr>
      </w:pPr>
    </w:p>
    <w:p w14:paraId="23C00AAD" w14:textId="77777777" w:rsidR="00FD5EC5" w:rsidRDefault="00FD5EC5" w:rsidP="00A1178E">
      <w:pPr>
        <w:tabs>
          <w:tab w:val="left" w:pos="567"/>
        </w:tabs>
        <w:jc w:val="center"/>
        <w:rPr>
          <w:b/>
          <w:color w:val="000000"/>
          <w:w w:val="90"/>
          <w:lang w:val="ro-MD"/>
        </w:rPr>
      </w:pPr>
    </w:p>
    <w:p w14:paraId="060219B0" w14:textId="77777777" w:rsidR="00FD5EC5" w:rsidRDefault="00FD5EC5" w:rsidP="00A1178E">
      <w:pPr>
        <w:tabs>
          <w:tab w:val="left" w:pos="567"/>
        </w:tabs>
        <w:jc w:val="center"/>
        <w:rPr>
          <w:b/>
          <w:color w:val="000000"/>
          <w:w w:val="90"/>
          <w:lang w:val="ro-MD"/>
        </w:rPr>
      </w:pPr>
    </w:p>
    <w:p w14:paraId="2E1914C1" w14:textId="77777777" w:rsidR="00FD5EC5" w:rsidRDefault="00FD5EC5" w:rsidP="00A1178E">
      <w:pPr>
        <w:tabs>
          <w:tab w:val="left" w:pos="567"/>
        </w:tabs>
        <w:jc w:val="center"/>
        <w:rPr>
          <w:b/>
          <w:color w:val="000000"/>
          <w:w w:val="90"/>
          <w:lang w:val="ro-MD"/>
        </w:rPr>
      </w:pPr>
    </w:p>
    <w:p w14:paraId="4A9B4F25" w14:textId="77777777" w:rsidR="00FD5EC5" w:rsidRDefault="00FD5EC5" w:rsidP="00A1178E">
      <w:pPr>
        <w:tabs>
          <w:tab w:val="left" w:pos="567"/>
        </w:tabs>
        <w:jc w:val="center"/>
        <w:rPr>
          <w:b/>
          <w:color w:val="000000"/>
          <w:w w:val="90"/>
          <w:lang w:val="ro-MD"/>
        </w:rPr>
      </w:pPr>
    </w:p>
    <w:p w14:paraId="5A758EEA" w14:textId="77777777" w:rsidR="00FD5EC5" w:rsidRDefault="00FD5EC5" w:rsidP="00A1178E">
      <w:pPr>
        <w:tabs>
          <w:tab w:val="left" w:pos="567"/>
        </w:tabs>
        <w:jc w:val="center"/>
        <w:rPr>
          <w:b/>
          <w:color w:val="000000"/>
          <w:w w:val="90"/>
          <w:lang w:val="ro-MD"/>
        </w:rPr>
      </w:pPr>
    </w:p>
    <w:p w14:paraId="59E9DCB6" w14:textId="77777777" w:rsidR="00FD5EC5" w:rsidRDefault="00FD5EC5" w:rsidP="00A1178E">
      <w:pPr>
        <w:tabs>
          <w:tab w:val="left" w:pos="567"/>
        </w:tabs>
        <w:jc w:val="center"/>
        <w:rPr>
          <w:b/>
          <w:color w:val="000000"/>
          <w:w w:val="90"/>
          <w:lang w:val="ro-MD"/>
        </w:rPr>
      </w:pPr>
    </w:p>
    <w:p w14:paraId="5242FDD9" w14:textId="77777777" w:rsidR="00FD5EC5" w:rsidRDefault="00FD5EC5" w:rsidP="00A1178E">
      <w:pPr>
        <w:tabs>
          <w:tab w:val="left" w:pos="567"/>
        </w:tabs>
        <w:jc w:val="center"/>
        <w:rPr>
          <w:b/>
          <w:color w:val="000000"/>
          <w:w w:val="90"/>
          <w:lang w:val="ro-MD"/>
        </w:rPr>
      </w:pPr>
    </w:p>
    <w:p w14:paraId="03FA6E8A" w14:textId="77777777" w:rsidR="00FD5EC5" w:rsidRDefault="00FD5EC5" w:rsidP="00A1178E">
      <w:pPr>
        <w:tabs>
          <w:tab w:val="left" w:pos="567"/>
        </w:tabs>
        <w:jc w:val="center"/>
        <w:rPr>
          <w:b/>
          <w:color w:val="000000"/>
          <w:w w:val="90"/>
          <w:lang w:val="ro-MD"/>
        </w:rPr>
      </w:pPr>
    </w:p>
    <w:p w14:paraId="02102FDD" w14:textId="77777777" w:rsidR="00FD5EC5" w:rsidRDefault="00FD5EC5" w:rsidP="00A1178E">
      <w:pPr>
        <w:tabs>
          <w:tab w:val="left" w:pos="567"/>
        </w:tabs>
        <w:jc w:val="center"/>
        <w:rPr>
          <w:b/>
          <w:color w:val="000000"/>
          <w:w w:val="90"/>
          <w:lang w:val="ro-MD"/>
        </w:rPr>
      </w:pPr>
    </w:p>
    <w:p w14:paraId="67573FE1" w14:textId="77777777" w:rsidR="00FD5EC5" w:rsidRDefault="00FD5EC5" w:rsidP="00A1178E">
      <w:pPr>
        <w:tabs>
          <w:tab w:val="left" w:pos="567"/>
        </w:tabs>
        <w:jc w:val="center"/>
        <w:rPr>
          <w:b/>
          <w:color w:val="000000"/>
          <w:w w:val="90"/>
          <w:lang w:val="ro-MD"/>
        </w:rPr>
      </w:pPr>
    </w:p>
    <w:p w14:paraId="7454AF64" w14:textId="77777777" w:rsidR="00FD5EC5" w:rsidRDefault="00FD5EC5" w:rsidP="00A1178E">
      <w:pPr>
        <w:tabs>
          <w:tab w:val="left" w:pos="567"/>
        </w:tabs>
        <w:jc w:val="center"/>
        <w:rPr>
          <w:b/>
          <w:color w:val="000000"/>
          <w:w w:val="90"/>
          <w:lang w:val="ro-MD"/>
        </w:rPr>
      </w:pPr>
    </w:p>
    <w:p w14:paraId="0495B1EC" w14:textId="77777777" w:rsidR="00FD5EC5" w:rsidRDefault="00FD5EC5" w:rsidP="00A1178E">
      <w:pPr>
        <w:tabs>
          <w:tab w:val="left" w:pos="567"/>
        </w:tabs>
        <w:jc w:val="center"/>
        <w:rPr>
          <w:b/>
          <w:color w:val="000000"/>
          <w:w w:val="90"/>
          <w:lang w:val="ro-MD"/>
        </w:rPr>
      </w:pPr>
    </w:p>
    <w:p w14:paraId="4C9BF464" w14:textId="77777777" w:rsidR="00FD5EC5" w:rsidRDefault="00FD5EC5" w:rsidP="00A1178E">
      <w:pPr>
        <w:tabs>
          <w:tab w:val="left" w:pos="567"/>
        </w:tabs>
        <w:jc w:val="center"/>
        <w:rPr>
          <w:b/>
          <w:color w:val="000000"/>
          <w:w w:val="90"/>
          <w:lang w:val="ro-MD"/>
        </w:rPr>
      </w:pPr>
    </w:p>
    <w:p w14:paraId="69852C92" w14:textId="77777777" w:rsidR="00FD5EC5" w:rsidRDefault="00FD5EC5" w:rsidP="00A1178E">
      <w:pPr>
        <w:tabs>
          <w:tab w:val="left" w:pos="567"/>
        </w:tabs>
        <w:jc w:val="center"/>
        <w:rPr>
          <w:b/>
          <w:color w:val="000000"/>
          <w:w w:val="90"/>
          <w:lang w:val="ro-MD"/>
        </w:rPr>
      </w:pPr>
    </w:p>
    <w:p w14:paraId="1F50D1F2" w14:textId="77777777" w:rsidR="00FD5EC5" w:rsidRDefault="00FD5EC5" w:rsidP="00A1178E">
      <w:pPr>
        <w:tabs>
          <w:tab w:val="left" w:pos="567"/>
        </w:tabs>
        <w:jc w:val="center"/>
        <w:rPr>
          <w:b/>
          <w:color w:val="000000"/>
          <w:w w:val="90"/>
          <w:lang w:val="ro-MD"/>
        </w:rPr>
      </w:pPr>
    </w:p>
    <w:p w14:paraId="713697A7" w14:textId="77777777" w:rsidR="00FD5EC5" w:rsidRDefault="00FD5EC5" w:rsidP="00A1178E">
      <w:pPr>
        <w:tabs>
          <w:tab w:val="left" w:pos="567"/>
        </w:tabs>
        <w:jc w:val="center"/>
        <w:rPr>
          <w:b/>
          <w:color w:val="000000"/>
          <w:w w:val="90"/>
          <w:lang w:val="ro-MD"/>
        </w:rPr>
      </w:pPr>
    </w:p>
    <w:p w14:paraId="73C4A197" w14:textId="77777777" w:rsidR="00FD5EC5" w:rsidRDefault="00FD5EC5" w:rsidP="00A1178E">
      <w:pPr>
        <w:tabs>
          <w:tab w:val="left" w:pos="567"/>
        </w:tabs>
        <w:jc w:val="center"/>
        <w:rPr>
          <w:b/>
          <w:color w:val="000000"/>
          <w:w w:val="90"/>
          <w:lang w:val="ro-MD"/>
        </w:rPr>
      </w:pPr>
    </w:p>
    <w:p w14:paraId="6BDEC88B" w14:textId="77777777" w:rsidR="00FD5EC5" w:rsidRDefault="00FD5EC5" w:rsidP="00A1178E">
      <w:pPr>
        <w:tabs>
          <w:tab w:val="left" w:pos="567"/>
        </w:tabs>
        <w:jc w:val="center"/>
        <w:rPr>
          <w:b/>
          <w:color w:val="000000"/>
          <w:w w:val="90"/>
          <w:lang w:val="ro-MD"/>
        </w:rPr>
      </w:pPr>
    </w:p>
    <w:p w14:paraId="5B580092" w14:textId="77777777" w:rsidR="00FD5EC5" w:rsidRDefault="00FD5EC5" w:rsidP="00A1178E">
      <w:pPr>
        <w:tabs>
          <w:tab w:val="left" w:pos="567"/>
        </w:tabs>
        <w:jc w:val="center"/>
        <w:rPr>
          <w:b/>
          <w:color w:val="000000"/>
          <w:w w:val="90"/>
          <w:lang w:val="ro-MD"/>
        </w:rPr>
      </w:pPr>
    </w:p>
    <w:p w14:paraId="4E71BC0E" w14:textId="77777777" w:rsidR="00FD5EC5" w:rsidRDefault="00FD5EC5" w:rsidP="00A1178E">
      <w:pPr>
        <w:tabs>
          <w:tab w:val="left" w:pos="567"/>
        </w:tabs>
        <w:jc w:val="center"/>
        <w:rPr>
          <w:b/>
          <w:color w:val="000000"/>
          <w:w w:val="90"/>
          <w:lang w:val="ro-MD"/>
        </w:rPr>
      </w:pPr>
    </w:p>
    <w:p w14:paraId="7DA818FA" w14:textId="77777777" w:rsidR="00FD5EC5" w:rsidRPr="00FF430B" w:rsidRDefault="00FD5EC5"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53440F5" w14:textId="77777777" w:rsidR="00FD5EC5" w:rsidRPr="00FF430B" w:rsidRDefault="00FD5EC5"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0ED7928" w14:textId="77777777" w:rsidR="008B7571" w:rsidRDefault="008B7571" w:rsidP="008B7571">
      <w:pPr>
        <w:jc w:val="right"/>
        <w:rPr>
          <w:noProof w:val="0"/>
          <w:sz w:val="22"/>
          <w:szCs w:val="22"/>
        </w:rPr>
      </w:pPr>
      <w:r>
        <w:rPr>
          <w:noProof w:val="0"/>
        </w:rPr>
        <w:t>Anexa nr. 23</w:t>
      </w:r>
    </w:p>
    <w:p w14:paraId="714DD190" w14:textId="77777777" w:rsidR="008B7571" w:rsidRDefault="008B7571" w:rsidP="008B7571">
      <w:pPr>
        <w:jc w:val="right"/>
        <w:rPr>
          <w:noProof w:val="0"/>
        </w:rPr>
      </w:pPr>
      <w:r>
        <w:rPr>
          <w:noProof w:val="0"/>
        </w:rPr>
        <w:t>la Documentația standard nr.</w:t>
      </w:r>
      <w:r w:rsidRPr="00F26F81">
        <w:rPr>
          <w:noProof w:val="0"/>
          <w:u w:val="single"/>
        </w:rPr>
        <w:t>69</w:t>
      </w:r>
    </w:p>
    <w:p w14:paraId="516D7FF1" w14:textId="77777777" w:rsidR="008B7571" w:rsidRDefault="008B7571" w:rsidP="008B7571">
      <w:pPr>
        <w:jc w:val="right"/>
        <w:rPr>
          <w:noProof w:val="0"/>
        </w:rPr>
      </w:pPr>
      <w:r>
        <w:rPr>
          <w:noProof w:val="0"/>
        </w:rPr>
        <w:t xml:space="preserve">din </w:t>
      </w:r>
      <w:r w:rsidRPr="00611CAF">
        <w:rPr>
          <w:noProof w:val="0"/>
          <w:u w:val="single"/>
        </w:rPr>
        <w:t>“07” mai 2021</w:t>
      </w:r>
    </w:p>
    <w:p w14:paraId="70D2197D" w14:textId="77777777" w:rsidR="008B7571" w:rsidRDefault="008B7571" w:rsidP="008B7571">
      <w:pPr>
        <w:tabs>
          <w:tab w:val="left" w:leader="underscore" w:pos="6465"/>
          <w:tab w:val="right" w:leader="underscore" w:pos="9777"/>
        </w:tabs>
        <w:spacing w:line="300" w:lineRule="auto"/>
        <w:rPr>
          <w:rFonts w:eastAsia="PMingLiU"/>
          <w:lang w:eastAsia="zh-CN"/>
        </w:rPr>
      </w:pPr>
    </w:p>
    <w:p w14:paraId="4728C18D" w14:textId="77777777" w:rsidR="008B7571" w:rsidRDefault="008B7571" w:rsidP="008B7571">
      <w:pPr>
        <w:tabs>
          <w:tab w:val="left" w:leader="underscore" w:pos="6465"/>
          <w:tab w:val="right" w:leader="underscore" w:pos="9777"/>
        </w:tabs>
        <w:spacing w:line="300" w:lineRule="auto"/>
        <w:rPr>
          <w:rFonts w:eastAsia="PMingLiU"/>
          <w:lang w:eastAsia="zh-CN"/>
        </w:rPr>
      </w:pPr>
    </w:p>
    <w:p w14:paraId="019622DB" w14:textId="77777777" w:rsidR="008B7571" w:rsidRDefault="008B7571" w:rsidP="008B7571">
      <w:pPr>
        <w:pStyle w:val="2"/>
        <w:spacing w:before="0"/>
        <w:jc w:val="center"/>
        <w:rPr>
          <w:rFonts w:ascii="Times New Roman" w:hAnsi="Times New Roman"/>
          <w:bCs w:val="0"/>
          <w:color w:val="auto"/>
          <w:sz w:val="24"/>
          <w:szCs w:val="24"/>
        </w:rPr>
      </w:pPr>
      <w:bookmarkStart w:id="61" w:name="_Toc449692118"/>
      <w:bookmarkStart w:id="62" w:name="_Toc390252621"/>
      <w:r>
        <w:rPr>
          <w:rFonts w:ascii="Times New Roman" w:hAnsi="Times New Roman"/>
          <w:bCs w:val="0"/>
          <w:color w:val="auto"/>
          <w:sz w:val="24"/>
          <w:szCs w:val="24"/>
        </w:rPr>
        <w:t>CAIET DE SARCINI</w:t>
      </w:r>
      <w:bookmarkEnd w:id="61"/>
    </w:p>
    <w:p w14:paraId="77C3DCDC" w14:textId="77777777" w:rsidR="008B7571" w:rsidRDefault="008B7571" w:rsidP="008B7571">
      <w:pPr>
        <w:pStyle w:val="2"/>
        <w:spacing w:before="0"/>
        <w:jc w:val="center"/>
        <w:rPr>
          <w:rFonts w:ascii="Times New Roman" w:hAnsi="Times New Roman"/>
          <w:bCs w:val="0"/>
          <w:color w:val="auto"/>
          <w:sz w:val="24"/>
          <w:szCs w:val="24"/>
        </w:rPr>
      </w:pPr>
      <w:r>
        <w:rPr>
          <w:rFonts w:ascii="Times New Roman" w:hAnsi="Times New Roman"/>
          <w:bCs w:val="0"/>
          <w:color w:val="auto"/>
          <w:sz w:val="24"/>
          <w:szCs w:val="24"/>
        </w:rPr>
        <w:t xml:space="preserve"> </w:t>
      </w:r>
    </w:p>
    <w:p w14:paraId="2FFCD1B2" w14:textId="77777777" w:rsidR="008B7571" w:rsidRDefault="008B7571" w:rsidP="008B7571">
      <w:pPr>
        <w:pStyle w:val="2"/>
        <w:spacing w:before="0"/>
        <w:jc w:val="center"/>
        <w:rPr>
          <w:rFonts w:ascii="Times New Roman" w:hAnsi="Times New Roman"/>
          <w:bCs w:val="0"/>
          <w:color w:val="auto"/>
          <w:sz w:val="24"/>
          <w:szCs w:val="24"/>
        </w:rPr>
      </w:pPr>
      <w:r>
        <w:rPr>
          <w:rFonts w:ascii="Times New Roman" w:hAnsi="Times New Roman"/>
          <w:color w:val="auto"/>
          <w:sz w:val="24"/>
          <w:szCs w:val="24"/>
        </w:rPr>
        <w:t>FORMULARUL DE DEVIZ NR.1 – LISTA CU CANTITĂȚILE DE LUCRĂRI</w:t>
      </w:r>
      <w:bookmarkEnd w:id="62"/>
    </w:p>
    <w:p w14:paraId="11055CBA" w14:textId="77777777" w:rsidR="008B7571" w:rsidRDefault="008B7571" w:rsidP="008B7571">
      <w:pPr>
        <w:pStyle w:val="2"/>
        <w:spacing w:before="0"/>
        <w:jc w:val="center"/>
        <w:rPr>
          <w:rFonts w:ascii="Times New Roman" w:hAnsi="Times New Roman"/>
          <w:bCs w:val="0"/>
          <w:i/>
          <w:color w:val="auto"/>
        </w:rPr>
      </w:pPr>
    </w:p>
    <w:p w14:paraId="15C314DA" w14:textId="77777777" w:rsidR="008B7571" w:rsidRDefault="008B7571" w:rsidP="008B7571">
      <w:pPr>
        <w:pStyle w:val="2"/>
        <w:spacing w:before="0"/>
        <w:jc w:val="center"/>
        <w:rPr>
          <w:rFonts w:ascii="Times New Roman" w:hAnsi="Times New Roman"/>
          <w:bCs w:val="0"/>
          <w:color w:val="auto"/>
        </w:rPr>
      </w:pPr>
      <w:r>
        <w:rPr>
          <w:rFonts w:ascii="Times New Roman" w:hAnsi="Times New Roman"/>
          <w:bCs w:val="0"/>
          <w:color w:val="auto"/>
        </w:rPr>
        <w:t>LUCRĂRI</w:t>
      </w:r>
    </w:p>
    <w:p w14:paraId="7803BB65" w14:textId="77777777" w:rsidR="008B7571" w:rsidRDefault="008B7571" w:rsidP="008B7571">
      <w:pPr>
        <w:jc w:val="both"/>
      </w:pPr>
    </w:p>
    <w:p w14:paraId="4239077B" w14:textId="77777777" w:rsidR="008B7571" w:rsidRDefault="008B7571" w:rsidP="008B7571">
      <w:pPr>
        <w:pStyle w:val="a"/>
        <w:numPr>
          <w:ilvl w:val="0"/>
          <w:numId w:val="0"/>
        </w:numPr>
        <w:rPr>
          <w:lang w:val="pt-BR"/>
        </w:rPr>
      </w:pPr>
    </w:p>
    <w:p w14:paraId="754BA1D3" w14:textId="77777777" w:rsidR="00FD5EC5" w:rsidRDefault="008B7571" w:rsidP="00FD5EC5">
      <w:pPr>
        <w:jc w:val="center"/>
        <w:rPr>
          <w:sz w:val="20"/>
          <w:lang w:val="pt-BR" w:eastAsia="ru-RU"/>
        </w:rPr>
      </w:pPr>
      <w:r>
        <w:t>Obiectul</w:t>
      </w:r>
      <w:r w:rsidRPr="00611CAF">
        <w:rPr>
          <w:b/>
          <w:u w:val="single"/>
        </w:rPr>
        <w:t xml:space="preserve"> </w:t>
      </w:r>
      <w:r w:rsidR="00FD5EC5" w:rsidRPr="00AA7F7C">
        <w:rPr>
          <w:b/>
          <w:bCs/>
          <w:u w:val="single"/>
          <w:lang w:val="pt-BR"/>
        </w:rPr>
        <w:t>Construc</w:t>
      </w:r>
      <w:r w:rsidR="00FD5EC5">
        <w:rPr>
          <w:b/>
          <w:bCs/>
          <w:u w:val="single"/>
        </w:rPr>
        <w:t>ția trotuarului cu L=370 m pe str.Stefan cel Mare și Sfânt în s.</w:t>
      </w:r>
      <w:r w:rsidR="00FD5EC5" w:rsidRPr="00AA7F7C">
        <w:rPr>
          <w:b/>
          <w:bCs/>
          <w:u w:val="single"/>
          <w:lang w:val="pt-BR"/>
        </w:rPr>
        <w:t xml:space="preserve"> Cuhureștii de Sus, r-nul Florești</w:t>
      </w:r>
      <w:r w:rsidR="00FD5EC5" w:rsidRPr="0053254B">
        <w:rPr>
          <w:sz w:val="20"/>
          <w:lang w:val="pt-BR" w:eastAsia="ru-RU"/>
        </w:rPr>
        <w:t xml:space="preserve"> </w:t>
      </w:r>
    </w:p>
    <w:p w14:paraId="69792BDF" w14:textId="112937BA" w:rsidR="008B7571" w:rsidRDefault="008B7571" w:rsidP="00FD5EC5">
      <w:pPr>
        <w:jc w:val="center"/>
      </w:pPr>
      <w:r>
        <w:rPr>
          <w:i/>
        </w:rPr>
        <w:t>(denumirea, adresa)</w:t>
      </w:r>
    </w:p>
    <w:p w14:paraId="6894F0E3" w14:textId="77777777" w:rsidR="008B7571" w:rsidRDefault="008B7571" w:rsidP="008B7571">
      <w:pPr>
        <w:ind w:firstLine="709"/>
        <w:jc w:val="both"/>
      </w:pPr>
      <w:r>
        <w:t>Autoritatea contractantă_</w:t>
      </w:r>
      <w:r w:rsidRPr="00611CAF">
        <w:rPr>
          <w:b/>
          <w:u w:val="single"/>
        </w:rPr>
        <w:t xml:space="preserve"> </w:t>
      </w:r>
      <w:r w:rsidRPr="00045E8B">
        <w:rPr>
          <w:b/>
          <w:u w:val="single"/>
        </w:rPr>
        <w:t xml:space="preserve">primăria Cuhureştii de </w:t>
      </w:r>
      <w:r>
        <w:rPr>
          <w:b/>
          <w:u w:val="single"/>
        </w:rPr>
        <w:t>Su</w:t>
      </w:r>
      <w:r w:rsidRPr="00045E8B">
        <w:rPr>
          <w:b/>
          <w:u w:val="single"/>
        </w:rPr>
        <w:t>s</w:t>
      </w:r>
      <w:r>
        <w:t xml:space="preserve"> _______________</w:t>
      </w:r>
    </w:p>
    <w:p w14:paraId="34EA1D5E" w14:textId="77777777" w:rsidR="008B7571" w:rsidRDefault="008B7571" w:rsidP="008B7571">
      <w:pPr>
        <w:ind w:firstLine="709"/>
        <w:jc w:val="center"/>
        <w:rPr>
          <w:i/>
        </w:rPr>
      </w:pPr>
      <w:r>
        <w:rPr>
          <w:i/>
        </w:rPr>
        <w:t>(denumirea, adresa)</w:t>
      </w:r>
    </w:p>
    <w:p w14:paraId="14755E04" w14:textId="77777777" w:rsidR="008B7571" w:rsidRDefault="008B7571" w:rsidP="008B7571">
      <w:pPr>
        <w:pStyle w:val="cp"/>
        <w:ind w:firstLine="709"/>
        <w:jc w:val="both"/>
      </w:pPr>
      <w:r>
        <w:t>1 . Descriere generală</w:t>
      </w:r>
    </w:p>
    <w:p w14:paraId="75A48223" w14:textId="77777777" w:rsidR="008B7571" w:rsidRDefault="008B7571" w:rsidP="008B7571">
      <w:pPr>
        <w:ind w:firstLine="709"/>
        <w:jc w:val="both"/>
      </w:pPr>
      <w:r>
        <w:t>Se precizează adresa (şantierul) lucrărilor, descrierea generală a obiectelor lucrării, detalii specifice de amplasare etc.</w:t>
      </w:r>
    </w:p>
    <w:p w14:paraId="43216BE1" w14:textId="77777777" w:rsidR="008B7571" w:rsidRDefault="008B7571" w:rsidP="008B7571">
      <w:pPr>
        <w:ind w:firstLine="709"/>
        <w:jc w:val="both"/>
        <w:rPr>
          <w:b/>
        </w:rPr>
      </w:pPr>
      <w:r>
        <w:rPr>
          <w:b/>
        </w:rPr>
        <w:t>2. Informaţii şi proiectare</w:t>
      </w:r>
    </w:p>
    <w:p w14:paraId="7434779E" w14:textId="77777777" w:rsidR="008B7571" w:rsidRDefault="008B7571" w:rsidP="008B7571">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1BDDE349" w14:textId="77777777" w:rsidR="008B7571" w:rsidRDefault="008B7571" w:rsidP="008B7571">
      <w:pPr>
        <w:ind w:firstLine="709"/>
        <w:jc w:val="both"/>
        <w:rPr>
          <w:b/>
        </w:rPr>
      </w:pPr>
      <w:r>
        <w:rPr>
          <w:b/>
        </w:rPr>
        <w:t>3. Materiale, compatibilităţi, reglementări tehnice şi standarde utilizate</w:t>
      </w:r>
    </w:p>
    <w:p w14:paraId="2A6516CD" w14:textId="77777777" w:rsidR="008B7571" w:rsidRDefault="008B7571" w:rsidP="008B7571">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328818E" w14:textId="77777777" w:rsidR="008B7571" w:rsidRDefault="008B7571" w:rsidP="008B7571">
      <w:pPr>
        <w:ind w:firstLine="709"/>
        <w:jc w:val="both"/>
        <w:rPr>
          <w:b/>
        </w:rPr>
      </w:pPr>
      <w:r>
        <w:rPr>
          <w:b/>
        </w:rPr>
        <w:t>4. Mostre</w:t>
      </w:r>
    </w:p>
    <w:p w14:paraId="43FED836" w14:textId="77777777" w:rsidR="008B7571" w:rsidRDefault="008B7571" w:rsidP="008B7571">
      <w:pPr>
        <w:ind w:firstLine="709"/>
        <w:jc w:val="both"/>
      </w:pPr>
      <w:r>
        <w:t>Se precizează modul de prezentare a mostrelor la toate produsele utilizate.</w:t>
      </w:r>
    </w:p>
    <w:p w14:paraId="22B96F3B" w14:textId="77777777" w:rsidR="008B7571" w:rsidRDefault="008B7571" w:rsidP="008B7571">
      <w:pPr>
        <w:ind w:firstLine="709"/>
        <w:jc w:val="both"/>
        <w:rPr>
          <w:b/>
        </w:rPr>
      </w:pPr>
      <w:r>
        <w:rPr>
          <w:b/>
        </w:rPr>
        <w:t>5. Furnizarea, păstrarea, protecţia materialelor şi a lucrărilor. Securitatea construcţiilor şi a terenurilor aferente</w:t>
      </w:r>
    </w:p>
    <w:p w14:paraId="3EECEC39" w14:textId="77777777" w:rsidR="008B7571" w:rsidRDefault="008B7571" w:rsidP="008B7571">
      <w:pPr>
        <w:ind w:firstLine="709"/>
        <w:jc w:val="both"/>
      </w:pPr>
      <w:r>
        <w:t>Se precizează transportarea, manipularea şi depozitarea produselor şi materialelor utilizate; protecţia lucrărilor în funcţie de condiţiile atmosferice; protecţia construcţiilor şi teritoriilor aferente.</w:t>
      </w:r>
    </w:p>
    <w:p w14:paraId="222F0C9E" w14:textId="77777777" w:rsidR="008B7571" w:rsidRDefault="008B7571" w:rsidP="008B7571">
      <w:pPr>
        <w:ind w:firstLine="709"/>
        <w:jc w:val="both"/>
        <w:rPr>
          <w:b/>
        </w:rPr>
      </w:pPr>
      <w:r>
        <w:rPr>
          <w:b/>
        </w:rPr>
        <w:t>6. Încercări, instrucţiuni, garanţii ale furnizorilor, desene şi scheme de execuţie</w:t>
      </w:r>
    </w:p>
    <w:p w14:paraId="0203CEF0" w14:textId="77777777" w:rsidR="008B7571" w:rsidRDefault="008B7571" w:rsidP="008B7571">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7266FE1" w14:textId="77777777" w:rsidR="008B7571" w:rsidRDefault="008B7571" w:rsidP="008B7571">
      <w:pPr>
        <w:ind w:firstLine="709"/>
        <w:jc w:val="both"/>
        <w:rPr>
          <w:b/>
        </w:rPr>
      </w:pPr>
      <w:r>
        <w:rPr>
          <w:b/>
        </w:rPr>
        <w:t>7. Remedierea viciilor ascunse şi a defectelor</w:t>
      </w:r>
    </w:p>
    <w:p w14:paraId="489EE867" w14:textId="77777777" w:rsidR="008B7571" w:rsidRDefault="008B7571" w:rsidP="008B7571">
      <w:pPr>
        <w:ind w:firstLine="709"/>
        <w:jc w:val="both"/>
      </w:pPr>
      <w:r>
        <w:t>Se precizează modalitatea de constatare şi remediere a viciilor ascunse şi a defectelor, responsabilii de remediere.</w:t>
      </w:r>
    </w:p>
    <w:p w14:paraId="134683D9" w14:textId="77777777" w:rsidR="008B7571" w:rsidRDefault="008B7571" w:rsidP="008B7571">
      <w:pPr>
        <w:ind w:firstLine="709"/>
        <w:jc w:val="both"/>
        <w:rPr>
          <w:b/>
        </w:rPr>
      </w:pPr>
      <w:r>
        <w:rPr>
          <w:b/>
        </w:rPr>
        <w:t>8. Trasarea geodezică a lucrărilor, toleranţe de execuţie</w:t>
      </w:r>
    </w:p>
    <w:p w14:paraId="133CD9CD" w14:textId="77777777" w:rsidR="008B7571" w:rsidRDefault="008B7571" w:rsidP="008B7571">
      <w:pPr>
        <w:ind w:firstLine="709"/>
        <w:jc w:val="both"/>
      </w:pPr>
      <w:r>
        <w:t>Se precizează modalităţile de trasare geodezică, bornele, reperele, picheţii, jaloanele, aliniamentele; toleranţele admise la executarea lucrărilor.</w:t>
      </w:r>
    </w:p>
    <w:p w14:paraId="207C4945" w14:textId="77777777" w:rsidR="008B7571" w:rsidRDefault="008B7571" w:rsidP="008B7571">
      <w:pPr>
        <w:ind w:firstLine="709"/>
        <w:jc w:val="both"/>
        <w:rPr>
          <w:b/>
        </w:rPr>
      </w:pPr>
      <w:r>
        <w:rPr>
          <w:b/>
        </w:rPr>
        <w:t>9. Parametrii de calcul ai elementelor constructive</w:t>
      </w:r>
    </w:p>
    <w:p w14:paraId="5B138D98" w14:textId="77777777" w:rsidR="008B7571" w:rsidRDefault="008B7571" w:rsidP="008B7571">
      <w:pPr>
        <w:ind w:firstLine="709"/>
        <w:jc w:val="both"/>
      </w:pPr>
      <w:r>
        <w:t>Se precizează sarcinile luate în calcul: seismicitatea, acţiunile, alţi parametri.</w:t>
      </w:r>
    </w:p>
    <w:p w14:paraId="182BDC88" w14:textId="77777777" w:rsidR="008B7571" w:rsidRDefault="008B7571" w:rsidP="008B7571">
      <w:pPr>
        <w:ind w:firstLine="709"/>
        <w:jc w:val="both"/>
        <w:rPr>
          <w:b/>
        </w:rPr>
      </w:pPr>
      <w:r>
        <w:rPr>
          <w:b/>
        </w:rPr>
        <w:t>10. Criterii privind calculul sistemelor de încălzire, ventilare şi condiţionare a aerului</w:t>
      </w:r>
    </w:p>
    <w:p w14:paraId="65B81EDA" w14:textId="77777777" w:rsidR="008B7571" w:rsidRDefault="008B7571" w:rsidP="008B7571">
      <w:pPr>
        <w:ind w:firstLine="709"/>
        <w:jc w:val="both"/>
      </w:pPr>
      <w:r>
        <w:lastRenderedPageBreak/>
        <w:t>Se precizează parametrii exteriori şi interiori ai aerului, temperaturile interioare. Pentru fiecare încăpere – rezistenţele la transfer termic a construcţiilor învelişului clădirii.</w:t>
      </w:r>
    </w:p>
    <w:p w14:paraId="63847C0B" w14:textId="77777777" w:rsidR="008B7571" w:rsidRDefault="008B7571" w:rsidP="008B7571">
      <w:pPr>
        <w:ind w:firstLine="709"/>
        <w:jc w:val="both"/>
        <w:rPr>
          <w:b/>
        </w:rPr>
      </w:pPr>
      <w:r>
        <w:rPr>
          <w:b/>
        </w:rPr>
        <w:t>11. Nivelul admis al zgomotului şi al vibraţiilor</w:t>
      </w:r>
    </w:p>
    <w:p w14:paraId="6C978C95" w14:textId="77777777" w:rsidR="008B7571" w:rsidRDefault="008B7571" w:rsidP="008B7571">
      <w:pPr>
        <w:ind w:firstLine="709"/>
        <w:jc w:val="both"/>
      </w:pPr>
      <w:r>
        <w:t>Se precizează mărimea acestor niveluri pentru diferite spaţii; măsurile de reducere a zgomotului şi a vibraţiilor.</w:t>
      </w:r>
    </w:p>
    <w:p w14:paraId="0CF92120" w14:textId="77777777" w:rsidR="008B7571" w:rsidRDefault="008B7571" w:rsidP="008B7571">
      <w:pPr>
        <w:ind w:firstLine="709"/>
        <w:jc w:val="both"/>
        <w:rPr>
          <w:b/>
        </w:rPr>
      </w:pPr>
      <w:r>
        <w:rPr>
          <w:b/>
        </w:rPr>
        <w:t>12. Cerinţe privind montarea utilajelor şi a instalaţiilor</w:t>
      </w:r>
    </w:p>
    <w:p w14:paraId="4C7878CE" w14:textId="77777777" w:rsidR="008B7571" w:rsidRDefault="008B7571" w:rsidP="008B7571">
      <w:pPr>
        <w:ind w:firstLine="709"/>
        <w:jc w:val="both"/>
      </w:pPr>
      <w:r>
        <w:t>Se precizează amplasarea tuturor instalaţiilor interioare; modul şi locul de fixare; protecţia anticorozivă; materialele şi produsele utilizate.</w:t>
      </w:r>
    </w:p>
    <w:p w14:paraId="44BF48CF" w14:textId="77777777" w:rsidR="008B7571" w:rsidRDefault="008B7571" w:rsidP="008B7571">
      <w:pPr>
        <w:ind w:firstLine="709"/>
        <w:jc w:val="both"/>
        <w:rPr>
          <w:b/>
        </w:rPr>
      </w:pPr>
      <w:r>
        <w:rPr>
          <w:b/>
        </w:rPr>
        <w:t>13. Lucrări de construcţii aferente montării instalaţiilor</w:t>
      </w:r>
    </w:p>
    <w:p w14:paraId="7958FC18" w14:textId="77777777" w:rsidR="008B7571" w:rsidRDefault="008B7571" w:rsidP="008B7571">
      <w:pPr>
        <w:ind w:firstLine="709"/>
        <w:jc w:val="both"/>
      </w:pPr>
      <w:r>
        <w:t>Se precizează modalitatea şi tipurile lucrărilor de construcţii aferente montării instalaţiilor; tipurile de materiale; toleranţele admise; cerinţele privind executarea acestor lucrări.</w:t>
      </w:r>
    </w:p>
    <w:p w14:paraId="65CC2F2F" w14:textId="77777777" w:rsidR="008B7571" w:rsidRDefault="008B7571" w:rsidP="008B7571">
      <w:pPr>
        <w:ind w:firstLine="709"/>
        <w:jc w:val="both"/>
        <w:rPr>
          <w:b/>
        </w:rPr>
      </w:pPr>
      <w:r>
        <w:rPr>
          <w:b/>
        </w:rPr>
        <w:t>14. Articole, produse şi piese necesare instalaţiilor</w:t>
      </w:r>
    </w:p>
    <w:p w14:paraId="653B11B0" w14:textId="77777777" w:rsidR="008B7571" w:rsidRDefault="008B7571" w:rsidP="008B7571">
      <w:pPr>
        <w:ind w:firstLine="709"/>
        <w:jc w:val="both"/>
      </w:pPr>
      <w:r>
        <w:t>Se precizează furnizorul articolelor, produselor şi pieselor necesare instalaţiilor; tipurile şi cantitatea.</w:t>
      </w:r>
    </w:p>
    <w:p w14:paraId="26227132" w14:textId="77777777" w:rsidR="008B7571" w:rsidRDefault="008B7571" w:rsidP="008B7571">
      <w:pPr>
        <w:ind w:firstLine="709"/>
        <w:jc w:val="both"/>
        <w:rPr>
          <w:b/>
        </w:rPr>
      </w:pPr>
      <w:r>
        <w:rPr>
          <w:b/>
        </w:rPr>
        <w:t>15. Echipamentele, instalaţiile, utilajele, sculele, instrumentele, dispozitivele şi alte obiecte necesare pentru executarea lucrărilor</w:t>
      </w:r>
    </w:p>
    <w:p w14:paraId="125D3FFE" w14:textId="77777777" w:rsidR="008B7571" w:rsidRDefault="008B7571" w:rsidP="008B7571">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E6CA8ED" w14:textId="77777777" w:rsidR="008B7571" w:rsidRDefault="008B7571" w:rsidP="008B7571">
      <w:pPr>
        <w:ind w:firstLine="709"/>
        <w:jc w:val="both"/>
        <w:rPr>
          <w:b/>
        </w:rPr>
      </w:pPr>
      <w:r>
        <w:rPr>
          <w:b/>
        </w:rPr>
        <w:t>16. Definiţii</w:t>
      </w:r>
    </w:p>
    <w:p w14:paraId="499941AC" w14:textId="77777777" w:rsidR="008B7571" w:rsidRDefault="008B7571" w:rsidP="008B7571">
      <w:pPr>
        <w:ind w:firstLine="709"/>
        <w:jc w:val="both"/>
      </w:pPr>
      <w:r>
        <w:t>Se precizează termenii şi definiţiile utilizate în caietul de sarcini şi unele caracteristici.</w:t>
      </w:r>
    </w:p>
    <w:p w14:paraId="17793875" w14:textId="77777777" w:rsidR="008B7571" w:rsidRDefault="008B7571" w:rsidP="008B7571">
      <w:pPr>
        <w:ind w:firstLine="709"/>
        <w:jc w:val="both"/>
        <w:rPr>
          <w:b/>
        </w:rPr>
      </w:pPr>
      <w:r>
        <w:rPr>
          <w:b/>
        </w:rPr>
        <w:t>17. Cerinţe privind calculul costului</w:t>
      </w:r>
    </w:p>
    <w:p w14:paraId="2077933C" w14:textId="77777777" w:rsidR="008B7571" w:rsidRDefault="008B7571" w:rsidP="008B7571">
      <w:pPr>
        <w:ind w:firstLine="709"/>
        <w:jc w:val="both"/>
      </w:pPr>
      <w:r>
        <w:t xml:space="preserve">Se precizează modalitatea de calculare a costului ofertei, prin trimitere la actele normative în domeniu. </w:t>
      </w:r>
    </w:p>
    <w:p w14:paraId="26581727" w14:textId="77777777" w:rsidR="008B7571" w:rsidRDefault="008B7571" w:rsidP="008B7571">
      <w:pPr>
        <w:ind w:firstLine="709"/>
        <w:jc w:val="both"/>
        <w:rPr>
          <w:b/>
        </w:rPr>
      </w:pPr>
      <w:r>
        <w:rPr>
          <w:b/>
        </w:rPr>
        <w:t>18. Documente obligatorii la depunerea ofertei</w:t>
      </w:r>
    </w:p>
    <w:p w14:paraId="1C7CE90B" w14:textId="77777777" w:rsidR="008B7571" w:rsidRDefault="008B7571" w:rsidP="008B7571">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F051579" w14:textId="77777777" w:rsidR="008B7571" w:rsidRDefault="008B7571" w:rsidP="008B7571">
      <w:pPr>
        <w:ind w:firstLine="709"/>
        <w:jc w:val="both"/>
        <w:rPr>
          <w:b/>
        </w:rPr>
      </w:pPr>
      <w:r>
        <w:rPr>
          <w:b/>
        </w:rPr>
        <w:t>19. Documente obligatorii la evaluarea ofertelor</w:t>
      </w:r>
    </w:p>
    <w:p w14:paraId="0115B1EE" w14:textId="77777777" w:rsidR="008B7571" w:rsidRDefault="008B7571" w:rsidP="008B7571">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857AB63" w14:textId="77777777" w:rsidR="008B7571" w:rsidRDefault="008B7571" w:rsidP="008B7571">
      <w:pPr>
        <w:ind w:firstLine="709"/>
        <w:jc w:val="both"/>
      </w:pPr>
    </w:p>
    <w:p w14:paraId="1656CA16" w14:textId="77777777" w:rsidR="008B7571" w:rsidRDefault="008B7571" w:rsidP="008B7571">
      <w:pPr>
        <w:ind w:firstLine="709"/>
        <w:jc w:val="both"/>
      </w:pPr>
    </w:p>
    <w:p w14:paraId="1A937A1F" w14:textId="77777777" w:rsidR="008B7571" w:rsidRDefault="008B7571" w:rsidP="008B7571">
      <w:pPr>
        <w:ind w:firstLine="709"/>
        <w:jc w:val="both"/>
      </w:pPr>
    </w:p>
    <w:p w14:paraId="26C0BFB8" w14:textId="77777777" w:rsidR="008B7571" w:rsidRDefault="008B7571" w:rsidP="008B7571">
      <w:pPr>
        <w:ind w:firstLine="709"/>
        <w:jc w:val="both"/>
      </w:pPr>
    </w:p>
    <w:p w14:paraId="4B87C21F" w14:textId="77777777" w:rsidR="008B7571" w:rsidRDefault="008B7571" w:rsidP="008B7571">
      <w:pPr>
        <w:ind w:firstLine="709"/>
        <w:jc w:val="both"/>
      </w:pPr>
    </w:p>
    <w:p w14:paraId="322EF5A8" w14:textId="77777777" w:rsidR="008B7571" w:rsidRDefault="008B7571" w:rsidP="008B7571">
      <w:pPr>
        <w:ind w:firstLine="709"/>
        <w:jc w:val="both"/>
      </w:pPr>
      <w:r>
        <w:t>------------------------</w:t>
      </w:r>
    </w:p>
    <w:p w14:paraId="4E92F211" w14:textId="77777777" w:rsidR="008B7571" w:rsidRDefault="008B7571" w:rsidP="008B7571">
      <w:pPr>
        <w:ind w:firstLine="709"/>
        <w:jc w:val="both"/>
      </w:pPr>
      <w:r>
        <w:rPr>
          <w:i/>
          <w:iCs/>
        </w:rPr>
        <w:t>Notă: Prezentul model al caietului de sarcini este orientativ şi poate fi completat sau modificat, precizat de către autoritatea contractantă, în funcţie de tipul şi specificul lucrărilor.</w:t>
      </w:r>
    </w:p>
    <w:p w14:paraId="765D4D50" w14:textId="77777777" w:rsidR="008B7571" w:rsidRDefault="008B7571" w:rsidP="008B7571">
      <w:pPr>
        <w:ind w:firstLine="709"/>
        <w:jc w:val="both"/>
      </w:pPr>
      <w:r>
        <w:t> </w:t>
      </w:r>
    </w:p>
    <w:p w14:paraId="746BFFC7" w14:textId="77777777" w:rsidR="008B7571" w:rsidRDefault="008B7571" w:rsidP="008B7571">
      <w:pPr>
        <w:ind w:firstLine="709"/>
        <w:jc w:val="both"/>
        <w:rPr>
          <w:bCs/>
        </w:rPr>
      </w:pPr>
      <w:r>
        <w:rPr>
          <w:bCs/>
        </w:rPr>
        <w:t xml:space="preserve"> </w:t>
      </w:r>
    </w:p>
    <w:p w14:paraId="6E407019" w14:textId="77777777" w:rsidR="008B7571" w:rsidRDefault="008B7571" w:rsidP="008B7571">
      <w:pPr>
        <w:ind w:firstLine="709"/>
        <w:jc w:val="both"/>
        <w:rPr>
          <w:bCs/>
        </w:rPr>
      </w:pPr>
    </w:p>
    <w:p w14:paraId="39196432" w14:textId="06FAD999" w:rsidR="008B7571" w:rsidRDefault="008B7571" w:rsidP="008B7571">
      <w:pPr>
        <w:ind w:firstLine="709"/>
        <w:jc w:val="both"/>
      </w:pPr>
      <w:r>
        <w:rPr>
          <w:bCs/>
        </w:rPr>
        <w:t xml:space="preserve">Autoritatea contractantă </w:t>
      </w:r>
      <w:r>
        <w:t> ___________              </w:t>
      </w:r>
      <w:r>
        <w:rPr>
          <w:bCs/>
        </w:rPr>
        <w:t>Data</w:t>
      </w:r>
      <w:r>
        <w:t xml:space="preserve"> "1</w:t>
      </w:r>
      <w:r w:rsidR="00FD5EC5">
        <w:t>9</w:t>
      </w:r>
      <w:r>
        <w:t xml:space="preserve"> " </w:t>
      </w:r>
      <w:r w:rsidR="00FD5EC5">
        <w:t>august</w:t>
      </w:r>
      <w:r>
        <w:t xml:space="preserve"> 2026</w:t>
      </w:r>
    </w:p>
    <w:p w14:paraId="1E25A869" w14:textId="77777777" w:rsidR="008B7571" w:rsidRDefault="008B7571" w:rsidP="008B7571">
      <w:pPr>
        <w:jc w:val="both"/>
      </w:pPr>
    </w:p>
    <w:p w14:paraId="25BA7A3F" w14:textId="77777777" w:rsidR="008B7571" w:rsidRDefault="008B7571" w:rsidP="008B7571">
      <w:pPr>
        <w:jc w:val="both"/>
        <w:rPr>
          <w:b/>
        </w:rPr>
      </w:pPr>
    </w:p>
    <w:p w14:paraId="7DF07BE7" w14:textId="77777777" w:rsidR="008B7571" w:rsidRDefault="008B7571" w:rsidP="008B7571">
      <w:pPr>
        <w:jc w:val="both"/>
        <w:rPr>
          <w:b/>
        </w:rPr>
      </w:pPr>
    </w:p>
    <w:p w14:paraId="4DE29CEE" w14:textId="77777777" w:rsidR="008B7571" w:rsidRDefault="008B7571" w:rsidP="008B7571">
      <w:pPr>
        <w:jc w:val="both"/>
        <w:rPr>
          <w:b/>
        </w:rPr>
      </w:pPr>
    </w:p>
    <w:p w14:paraId="3D598CA8" w14:textId="77777777" w:rsidR="00FD5EC5" w:rsidRDefault="00FD5EC5" w:rsidP="00FD5EC5">
      <w:pPr>
        <w:pStyle w:val="3"/>
        <w:keepNext w:val="0"/>
        <w:keepLines w:val="0"/>
        <w:numPr>
          <w:ilvl w:val="2"/>
          <w:numId w:val="60"/>
        </w:numPr>
        <w:tabs>
          <w:tab w:val="left" w:pos="360"/>
          <w:tab w:val="left" w:pos="1134"/>
        </w:tabs>
        <w:spacing w:before="0" w:after="120"/>
        <w:ind w:left="0"/>
        <w:jc w:val="center"/>
        <w:rPr>
          <w:rFonts w:ascii="Times New Roman" w:hAnsi="Times New Roman"/>
          <w:color w:val="auto"/>
        </w:rPr>
      </w:pPr>
      <w:r>
        <w:rPr>
          <w:rFonts w:ascii="Times New Roman" w:hAnsi="Times New Roman"/>
          <w:color w:val="auto"/>
        </w:rPr>
        <w:lastRenderedPageBreak/>
        <w:t>Formularul de deviz nr.1 – Lista cu cantitățile de lucrări</w:t>
      </w:r>
    </w:p>
    <w:p w14:paraId="2F75D070" w14:textId="77777777" w:rsidR="00FD5EC5" w:rsidRDefault="00FD5EC5" w:rsidP="00FD5EC5">
      <w:pPr>
        <w:jc w:val="center"/>
        <w:rPr>
          <w:sz w:val="20"/>
          <w:lang w:val="pt-BR" w:eastAsia="ru-RU"/>
        </w:rPr>
      </w:pPr>
      <w:r>
        <w:t>Obiectul:</w:t>
      </w:r>
      <w:r w:rsidRPr="00D7280A">
        <w:rPr>
          <w:b/>
          <w:u w:val="single"/>
        </w:rPr>
        <w:t xml:space="preserve"> </w:t>
      </w:r>
      <w:r w:rsidRPr="00AA7F7C">
        <w:rPr>
          <w:b/>
          <w:bCs/>
          <w:u w:val="single"/>
          <w:lang w:val="pt-BR"/>
        </w:rPr>
        <w:t>Construc</w:t>
      </w:r>
      <w:r>
        <w:rPr>
          <w:b/>
          <w:bCs/>
          <w:u w:val="single"/>
        </w:rPr>
        <w:t>ția trotuarului cu L=370 m pe str.Stefan cel Mare și Sfânt în s.</w:t>
      </w:r>
      <w:r w:rsidRPr="00AA7F7C">
        <w:rPr>
          <w:b/>
          <w:bCs/>
          <w:u w:val="single"/>
          <w:lang w:val="pt-BR"/>
        </w:rPr>
        <w:t xml:space="preserve"> Cuhureștii de Sus, r-nul Florești</w:t>
      </w:r>
      <w:r w:rsidRPr="0053254B">
        <w:rPr>
          <w:sz w:val="20"/>
          <w:lang w:val="pt-BR" w:eastAsia="ru-RU"/>
        </w:rPr>
        <w:t xml:space="preserve"> </w:t>
      </w:r>
    </w:p>
    <w:p w14:paraId="55CA367F" w14:textId="77777777" w:rsidR="00FD5EC5" w:rsidRDefault="00FD5EC5" w:rsidP="00FD5EC5">
      <w:pPr>
        <w:jc w:val="center"/>
        <w:rPr>
          <w:i/>
        </w:rPr>
      </w:pPr>
      <w:r>
        <w:t>Autoritatea contractantă</w:t>
      </w:r>
      <w:r w:rsidRPr="00045E8B">
        <w:rPr>
          <w:b/>
          <w:u w:val="single"/>
        </w:rPr>
        <w:t xml:space="preserve"> </w:t>
      </w:r>
      <w:r>
        <w:rPr>
          <w:b/>
          <w:u w:val="single"/>
        </w:rPr>
        <w:t>P</w:t>
      </w:r>
      <w:r w:rsidRPr="00045E8B">
        <w:rPr>
          <w:b/>
          <w:u w:val="single"/>
        </w:rPr>
        <w:t xml:space="preserve">rimăria Cuhureştii de </w:t>
      </w:r>
      <w:r>
        <w:rPr>
          <w:b/>
          <w:u w:val="single"/>
        </w:rPr>
        <w:t>Su</w:t>
      </w:r>
      <w:r w:rsidRPr="00045E8B">
        <w:rPr>
          <w:b/>
          <w:u w:val="single"/>
        </w:rPr>
        <w:t>s</w:t>
      </w:r>
      <w:r>
        <w:rPr>
          <w:i/>
        </w:rPr>
        <w:t xml:space="preserve"> </w:t>
      </w:r>
    </w:p>
    <w:p w14:paraId="49998FDC" w14:textId="77777777" w:rsidR="00FD5EC5" w:rsidRDefault="00FD5EC5" w:rsidP="00FD5EC5">
      <w:pPr>
        <w:tabs>
          <w:tab w:val="left" w:pos="567"/>
        </w:tabs>
        <w:jc w:val="center"/>
        <w:rPr>
          <w:i/>
        </w:rPr>
      </w:pPr>
      <w:r>
        <w:rPr>
          <w:i/>
        </w:rPr>
        <w:t xml:space="preserve">                             (denumirea, adresa)</w:t>
      </w:r>
    </w:p>
    <w:tbl>
      <w:tblPr>
        <w:tblW w:w="0" w:type="auto"/>
        <w:tblLayout w:type="fixed"/>
        <w:tblLook w:val="00A0" w:firstRow="1" w:lastRow="0" w:firstColumn="1" w:lastColumn="0" w:noHBand="0" w:noVBand="0"/>
      </w:tblPr>
      <w:tblGrid>
        <w:gridCol w:w="534"/>
        <w:gridCol w:w="1417"/>
        <w:gridCol w:w="4678"/>
        <w:gridCol w:w="1559"/>
        <w:gridCol w:w="1027"/>
      </w:tblGrid>
      <w:tr w:rsidR="00FD5EC5" w14:paraId="7201069C" w14:textId="77777777" w:rsidTr="000F1C60">
        <w:trPr>
          <w:trHeight w:val="581"/>
        </w:trPr>
        <w:tc>
          <w:tcPr>
            <w:tcW w:w="534" w:type="dxa"/>
            <w:tcBorders>
              <w:top w:val="single" w:sz="4" w:space="0" w:color="auto"/>
              <w:left w:val="single" w:sz="4" w:space="0" w:color="auto"/>
              <w:bottom w:val="single" w:sz="4" w:space="0" w:color="auto"/>
              <w:right w:val="single" w:sz="4" w:space="0" w:color="auto"/>
            </w:tcBorders>
            <w:shd w:val="clear" w:color="auto" w:fill="FFFFFF"/>
            <w:vAlign w:val="center"/>
          </w:tcPr>
          <w:p w14:paraId="2330D014" w14:textId="77777777" w:rsidR="00FD5EC5" w:rsidRPr="00F269C4" w:rsidRDefault="00FD5EC5" w:rsidP="000F1C60">
            <w:pPr>
              <w:jc w:val="center"/>
              <w:rPr>
                <w:rFonts w:eastAsia="PMingLiU"/>
                <w:b/>
                <w:sz w:val="22"/>
                <w:szCs w:val="22"/>
                <w:lang w:eastAsia="zh-CN"/>
              </w:rPr>
            </w:pPr>
            <w:r w:rsidRPr="00F269C4">
              <w:rPr>
                <w:rFonts w:eastAsia="PMingLiU"/>
                <w:b/>
                <w:sz w:val="22"/>
                <w:szCs w:val="22"/>
                <w:lang w:eastAsia="zh-CN"/>
              </w:rPr>
              <w:t>Nr</w:t>
            </w:r>
            <w:r>
              <w:rPr>
                <w:rFonts w:eastAsia="PMingLiU"/>
                <w:b/>
                <w:sz w:val="22"/>
                <w:szCs w:val="22"/>
                <w:lang w:eastAsia="zh-CN"/>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2AB4AFC" w14:textId="77777777" w:rsidR="00FD5EC5" w:rsidRDefault="00FD5EC5" w:rsidP="000F1C60">
            <w:pPr>
              <w:jc w:val="center"/>
              <w:rPr>
                <w:rFonts w:eastAsia="PMingLiU"/>
                <w:b/>
                <w:lang w:eastAsia="zh-CN"/>
              </w:rPr>
            </w:pPr>
            <w:r>
              <w:rPr>
                <w:rFonts w:eastAsia="PMingLiU"/>
                <w:b/>
                <w:lang w:eastAsia="zh-CN"/>
              </w:rPr>
              <w:t>Simbol, norme, cod resurse</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14:paraId="20687679" w14:textId="77777777" w:rsidR="00FD5EC5" w:rsidRDefault="00FD5EC5" w:rsidP="000F1C60">
            <w:pPr>
              <w:jc w:val="center"/>
              <w:rPr>
                <w:rFonts w:eastAsia="PMingLiU"/>
                <w:b/>
                <w:lang w:eastAsia="zh-CN"/>
              </w:rPr>
            </w:pPr>
            <w:r>
              <w:rPr>
                <w:rFonts w:eastAsia="PMingLiU"/>
                <w:b/>
                <w:lang w:eastAsia="zh-CN"/>
              </w:rPr>
              <w:t>Denumirea lucrărilor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295BA06" w14:textId="77777777" w:rsidR="00FD5EC5" w:rsidRDefault="00FD5EC5" w:rsidP="000F1C60">
            <w:pPr>
              <w:jc w:val="center"/>
              <w:rPr>
                <w:rFonts w:eastAsia="PMingLiU"/>
                <w:b/>
                <w:lang w:eastAsia="zh-CN"/>
              </w:rPr>
            </w:pPr>
            <w:r>
              <w:rPr>
                <w:rFonts w:eastAsia="PMingLiU"/>
                <w:b/>
                <w:lang w:eastAsia="zh-CN"/>
              </w:rPr>
              <w:t>Unitatea</w:t>
            </w:r>
          </w:p>
          <w:p w14:paraId="250E6F9E" w14:textId="77777777" w:rsidR="00FD5EC5" w:rsidRDefault="00FD5EC5" w:rsidP="000F1C60">
            <w:pPr>
              <w:jc w:val="center"/>
              <w:rPr>
                <w:rFonts w:eastAsia="PMingLiU"/>
                <w:b/>
                <w:lang w:eastAsia="zh-CN"/>
              </w:rPr>
            </w:pPr>
            <w:r>
              <w:rPr>
                <w:rFonts w:eastAsia="PMingLiU"/>
                <w:b/>
                <w:lang w:eastAsia="zh-CN"/>
              </w:rPr>
              <w:t>de măsură</w:t>
            </w:r>
          </w:p>
        </w:tc>
        <w:tc>
          <w:tcPr>
            <w:tcW w:w="1027" w:type="dxa"/>
            <w:tcBorders>
              <w:top w:val="single" w:sz="4" w:space="0" w:color="auto"/>
              <w:left w:val="single" w:sz="4" w:space="0" w:color="auto"/>
              <w:bottom w:val="single" w:sz="4" w:space="0" w:color="auto"/>
              <w:right w:val="single" w:sz="4" w:space="0" w:color="auto"/>
            </w:tcBorders>
            <w:shd w:val="clear" w:color="auto" w:fill="FFFFFF"/>
            <w:vAlign w:val="center"/>
          </w:tcPr>
          <w:p w14:paraId="35DCC868" w14:textId="77777777" w:rsidR="00FD5EC5" w:rsidRDefault="00FD5EC5" w:rsidP="000F1C60">
            <w:pPr>
              <w:jc w:val="center"/>
              <w:rPr>
                <w:rFonts w:eastAsia="PMingLiU"/>
                <w:b/>
                <w:lang w:eastAsia="zh-CN"/>
              </w:rPr>
            </w:pPr>
            <w:r>
              <w:rPr>
                <w:rFonts w:eastAsia="PMingLiU"/>
                <w:b/>
                <w:lang w:eastAsia="zh-CN"/>
              </w:rPr>
              <w:t>Cantitatea</w:t>
            </w:r>
          </w:p>
        </w:tc>
      </w:tr>
      <w:tr w:rsidR="00FD5EC5" w:rsidRPr="00045E8B" w14:paraId="0A511BE4"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tcPr>
          <w:p w14:paraId="2C677DCB" w14:textId="77777777" w:rsidR="00FD5EC5" w:rsidRDefault="00FD5EC5" w:rsidP="000F1C6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tcPr>
          <w:p w14:paraId="1951969C" w14:textId="77777777" w:rsidR="00FD5EC5" w:rsidRPr="00B40365" w:rsidRDefault="00FD5EC5" w:rsidP="000F1C60">
            <w:pPr>
              <w:jc w:val="center"/>
              <w:rPr>
                <w:sz w:val="22"/>
                <w:szCs w:val="22"/>
                <w:lang w:val="en-US"/>
              </w:rPr>
            </w:pPr>
          </w:p>
        </w:tc>
        <w:tc>
          <w:tcPr>
            <w:tcW w:w="4678" w:type="dxa"/>
            <w:tcBorders>
              <w:top w:val="single" w:sz="4" w:space="0" w:color="auto"/>
              <w:left w:val="single" w:sz="4" w:space="0" w:color="auto"/>
              <w:bottom w:val="single" w:sz="4" w:space="0" w:color="auto"/>
              <w:right w:val="single" w:sz="4" w:space="0" w:color="auto"/>
            </w:tcBorders>
          </w:tcPr>
          <w:p w14:paraId="6A0BAB8C" w14:textId="77777777" w:rsidR="00FD5EC5" w:rsidRPr="007F2714" w:rsidRDefault="00FD5EC5" w:rsidP="000F1C60">
            <w:pPr>
              <w:rPr>
                <w:b/>
                <w:bCs/>
                <w:sz w:val="22"/>
                <w:szCs w:val="22"/>
                <w:lang w:val="en-US"/>
              </w:rPr>
            </w:pPr>
            <w:r>
              <w:rPr>
                <w:b/>
                <w:bCs/>
                <w:sz w:val="22"/>
                <w:szCs w:val="22"/>
                <w:lang w:val="en-US"/>
              </w:rPr>
              <w:t xml:space="preserve">Capitolul </w:t>
            </w:r>
            <w:r w:rsidRPr="00B40365">
              <w:rPr>
                <w:b/>
                <w:bCs/>
                <w:sz w:val="22"/>
                <w:szCs w:val="22"/>
              </w:rPr>
              <w:t>1. Lucrari pregatitoare</w:t>
            </w:r>
          </w:p>
          <w:p w14:paraId="5CC101A2" w14:textId="77777777" w:rsidR="00FD5EC5" w:rsidRPr="0065723E" w:rsidRDefault="00FD5EC5" w:rsidP="000F1C60">
            <w:pPr>
              <w:rPr>
                <w:b/>
                <w:bCs/>
                <w:sz w:val="22"/>
                <w:szCs w:val="22"/>
                <w:lang w:val="ro-MD"/>
              </w:rPr>
            </w:pPr>
          </w:p>
        </w:tc>
        <w:tc>
          <w:tcPr>
            <w:tcW w:w="1559" w:type="dxa"/>
            <w:tcBorders>
              <w:top w:val="single" w:sz="4" w:space="0" w:color="auto"/>
              <w:left w:val="single" w:sz="4" w:space="0" w:color="auto"/>
              <w:bottom w:val="single" w:sz="4" w:space="0" w:color="auto"/>
              <w:right w:val="single" w:sz="4" w:space="0" w:color="auto"/>
            </w:tcBorders>
          </w:tcPr>
          <w:p w14:paraId="736893A4" w14:textId="77777777" w:rsidR="00FD5EC5" w:rsidRPr="00B40365" w:rsidRDefault="00FD5EC5" w:rsidP="000F1C60">
            <w:pPr>
              <w:jc w:val="center"/>
              <w:rPr>
                <w:sz w:val="22"/>
                <w:szCs w:val="22"/>
                <w:lang w:val="en-US"/>
              </w:rPr>
            </w:pPr>
          </w:p>
        </w:tc>
        <w:tc>
          <w:tcPr>
            <w:tcW w:w="1027" w:type="dxa"/>
            <w:tcBorders>
              <w:top w:val="single" w:sz="4" w:space="0" w:color="auto"/>
              <w:left w:val="single" w:sz="4" w:space="0" w:color="auto"/>
              <w:bottom w:val="single" w:sz="4" w:space="0" w:color="auto"/>
              <w:right w:val="single" w:sz="4" w:space="0" w:color="auto"/>
            </w:tcBorders>
          </w:tcPr>
          <w:p w14:paraId="0DF4FB15" w14:textId="77777777" w:rsidR="00FD5EC5" w:rsidRDefault="00FD5EC5" w:rsidP="000F1C60">
            <w:pPr>
              <w:tabs>
                <w:tab w:val="left" w:pos="1134"/>
              </w:tabs>
              <w:jc w:val="center"/>
              <w:outlineLvl w:val="0"/>
              <w:rPr>
                <w:rFonts w:eastAsia="PMingLiU"/>
                <w:lang w:eastAsia="zh-CN"/>
              </w:rPr>
            </w:pPr>
          </w:p>
        </w:tc>
      </w:tr>
      <w:tr w:rsidR="00FD5EC5" w:rsidRPr="00045E8B" w14:paraId="000A7FE8"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64A7A356" w14:textId="77777777" w:rsidR="00FD5EC5" w:rsidRDefault="00FD5EC5" w:rsidP="000F1C60">
            <w:pPr>
              <w:jc w:val="center"/>
            </w:pPr>
            <w:r>
              <w:t>1</w:t>
            </w:r>
          </w:p>
        </w:tc>
        <w:tc>
          <w:tcPr>
            <w:tcW w:w="1417" w:type="dxa"/>
            <w:tcBorders>
              <w:top w:val="single" w:sz="4" w:space="0" w:color="auto"/>
              <w:left w:val="single" w:sz="4" w:space="0" w:color="auto"/>
              <w:bottom w:val="single" w:sz="4" w:space="0" w:color="auto"/>
              <w:right w:val="single" w:sz="4" w:space="0" w:color="auto"/>
            </w:tcBorders>
            <w:vAlign w:val="center"/>
          </w:tcPr>
          <w:p w14:paraId="0E320C36" w14:textId="77777777" w:rsidR="00FD5EC5" w:rsidRDefault="00FD5EC5" w:rsidP="000F1C60">
            <w:pPr>
              <w:rPr>
                <w:lang w:val="en-US"/>
              </w:rPr>
            </w:pPr>
            <w:r>
              <w:rPr>
                <w:lang w:val="en-US"/>
              </w:rPr>
              <w:t>DG04B</w:t>
            </w:r>
          </w:p>
          <w:p w14:paraId="310B31A9"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157CE329" w14:textId="77777777" w:rsidR="00FD5EC5" w:rsidRDefault="00FD5EC5" w:rsidP="000F1C60">
            <w:pPr>
              <w:adjustRightInd w:val="0"/>
              <w:rPr>
                <w:lang w:val="en-US"/>
              </w:rPr>
            </w:pPr>
            <w:r w:rsidRPr="00A97C6D">
              <w:rPr>
                <w:lang w:val="en-US"/>
              </w:rPr>
              <w:t>Desfacerea de borduri de piatra sau de  beton  de orice dimensiune, asezate pe beton</w:t>
            </w:r>
          </w:p>
          <w:p w14:paraId="7323494C"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BBFEBA9" w14:textId="77777777" w:rsidR="00FD5EC5" w:rsidRDefault="00FD5EC5" w:rsidP="000F1C60">
            <w:pPr>
              <w:jc w:val="center"/>
            </w:pPr>
            <w:r>
              <w:t>m</w:t>
            </w:r>
          </w:p>
        </w:tc>
        <w:tc>
          <w:tcPr>
            <w:tcW w:w="1027" w:type="dxa"/>
            <w:tcBorders>
              <w:top w:val="single" w:sz="4" w:space="0" w:color="auto"/>
              <w:left w:val="single" w:sz="4" w:space="0" w:color="auto"/>
              <w:bottom w:val="single" w:sz="4" w:space="0" w:color="auto"/>
              <w:right w:val="single" w:sz="4" w:space="0" w:color="auto"/>
            </w:tcBorders>
            <w:vAlign w:val="center"/>
          </w:tcPr>
          <w:p w14:paraId="7CC08064" w14:textId="77777777" w:rsidR="00FD5EC5" w:rsidRDefault="00FD5EC5" w:rsidP="000F1C60">
            <w:pPr>
              <w:jc w:val="center"/>
            </w:pPr>
            <w:r>
              <w:t>370,00</w:t>
            </w:r>
          </w:p>
        </w:tc>
      </w:tr>
      <w:tr w:rsidR="00FD5EC5" w:rsidRPr="00045E8B" w14:paraId="5205CBD4"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2DD99943" w14:textId="77777777" w:rsidR="00FD5EC5" w:rsidRDefault="00FD5EC5" w:rsidP="000F1C60">
            <w:pPr>
              <w:jc w:val="center"/>
            </w:pPr>
            <w:r>
              <w:t xml:space="preserve"> 2</w:t>
            </w:r>
          </w:p>
        </w:tc>
        <w:tc>
          <w:tcPr>
            <w:tcW w:w="1417" w:type="dxa"/>
            <w:tcBorders>
              <w:top w:val="single" w:sz="4" w:space="0" w:color="auto"/>
              <w:left w:val="single" w:sz="4" w:space="0" w:color="auto"/>
              <w:bottom w:val="single" w:sz="4" w:space="0" w:color="auto"/>
              <w:right w:val="single" w:sz="4" w:space="0" w:color="auto"/>
            </w:tcBorders>
            <w:vAlign w:val="center"/>
          </w:tcPr>
          <w:p w14:paraId="0FD958BD" w14:textId="77777777" w:rsidR="00FD5EC5" w:rsidRDefault="00FD5EC5" w:rsidP="000F1C60">
            <w:pPr>
              <w:rPr>
                <w:lang w:val="en-US"/>
              </w:rPr>
            </w:pPr>
            <w:r>
              <w:rPr>
                <w:lang w:val="en-US"/>
              </w:rPr>
              <w:t>RpCB18B</w:t>
            </w:r>
          </w:p>
          <w:p w14:paraId="202E1105"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224FB5CC" w14:textId="77777777" w:rsidR="00FD5EC5" w:rsidRDefault="00FD5EC5" w:rsidP="000F1C60">
            <w:pPr>
              <w:adjustRightInd w:val="0"/>
              <w:rPr>
                <w:lang w:val="en-US"/>
              </w:rPr>
            </w:pPr>
            <w:r w:rsidRPr="00A97C6D">
              <w:rPr>
                <w:lang w:val="en-US"/>
              </w:rPr>
              <w:t>Demolarea betoanelor vechi cu mijloace manuale, fundatii si elevatii cu dozaj de ciment peste 150 kg/mc</w:t>
            </w:r>
          </w:p>
          <w:p w14:paraId="66FE29CD"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F967D62" w14:textId="77777777" w:rsidR="00FD5EC5" w:rsidRDefault="00FD5EC5" w:rsidP="000F1C60">
            <w:pPr>
              <w:jc w:val="center"/>
            </w:pPr>
            <w:r>
              <w:t>m3</w:t>
            </w:r>
          </w:p>
        </w:tc>
        <w:tc>
          <w:tcPr>
            <w:tcW w:w="1027" w:type="dxa"/>
            <w:tcBorders>
              <w:top w:val="single" w:sz="4" w:space="0" w:color="auto"/>
              <w:left w:val="single" w:sz="4" w:space="0" w:color="auto"/>
              <w:bottom w:val="single" w:sz="4" w:space="0" w:color="auto"/>
              <w:right w:val="single" w:sz="4" w:space="0" w:color="auto"/>
            </w:tcBorders>
            <w:vAlign w:val="center"/>
          </w:tcPr>
          <w:p w14:paraId="0B54DF43" w14:textId="77777777" w:rsidR="00FD5EC5" w:rsidRDefault="00FD5EC5" w:rsidP="000F1C60">
            <w:pPr>
              <w:jc w:val="center"/>
            </w:pPr>
            <w:r>
              <w:t>22,20</w:t>
            </w:r>
          </w:p>
        </w:tc>
      </w:tr>
      <w:tr w:rsidR="00FD5EC5" w:rsidRPr="00045E8B" w14:paraId="335A5426"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43697096" w14:textId="77777777" w:rsidR="00FD5EC5" w:rsidRDefault="00FD5EC5" w:rsidP="000F1C60">
            <w:pPr>
              <w:jc w:val="center"/>
            </w:pPr>
            <w:r>
              <w:t xml:space="preserve"> 3</w:t>
            </w:r>
          </w:p>
        </w:tc>
        <w:tc>
          <w:tcPr>
            <w:tcW w:w="1417" w:type="dxa"/>
            <w:tcBorders>
              <w:top w:val="single" w:sz="4" w:space="0" w:color="auto"/>
              <w:left w:val="single" w:sz="4" w:space="0" w:color="auto"/>
              <w:bottom w:val="single" w:sz="4" w:space="0" w:color="auto"/>
              <w:right w:val="single" w:sz="4" w:space="0" w:color="auto"/>
            </w:tcBorders>
            <w:vAlign w:val="center"/>
          </w:tcPr>
          <w:p w14:paraId="3F110BE6" w14:textId="77777777" w:rsidR="00FD5EC5" w:rsidRDefault="00FD5EC5" w:rsidP="000F1C60">
            <w:pPr>
              <w:rPr>
                <w:lang w:val="en-US"/>
              </w:rPr>
            </w:pPr>
            <w:r>
              <w:rPr>
                <w:lang w:val="en-US"/>
              </w:rPr>
              <w:t>TsA01C1</w:t>
            </w:r>
          </w:p>
          <w:p w14:paraId="0C02557E"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50967B92" w14:textId="77777777" w:rsidR="00FD5EC5" w:rsidRDefault="00FD5EC5" w:rsidP="000F1C60">
            <w:pPr>
              <w:adjustRightInd w:val="0"/>
              <w:rPr>
                <w:lang w:val="en-US"/>
              </w:rPr>
            </w:pPr>
            <w:r w:rsidRPr="00A97C6D">
              <w:rPr>
                <w:lang w:val="en-US"/>
              </w:rPr>
              <w:t>Sapatura manuala de pamint in spatii intinse, la deblee, la canale deschise, la gropi de imprumut, la indepartarea stratului vegetal de 10-30 cm grosime in spatii intinse in pamint cu umiditate naturala aruncarea in depozit sau vehicul la H&lt; 0,60 m  teren tare</w:t>
            </w:r>
          </w:p>
          <w:p w14:paraId="380F5DBE"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08C035C" w14:textId="77777777" w:rsidR="00FD5EC5" w:rsidRDefault="00FD5EC5" w:rsidP="000F1C60">
            <w:pPr>
              <w:jc w:val="center"/>
            </w:pPr>
            <w:r>
              <w:t>m3</w:t>
            </w:r>
          </w:p>
        </w:tc>
        <w:tc>
          <w:tcPr>
            <w:tcW w:w="1027" w:type="dxa"/>
            <w:tcBorders>
              <w:top w:val="single" w:sz="4" w:space="0" w:color="auto"/>
              <w:left w:val="single" w:sz="4" w:space="0" w:color="auto"/>
              <w:bottom w:val="single" w:sz="4" w:space="0" w:color="auto"/>
              <w:right w:val="single" w:sz="4" w:space="0" w:color="auto"/>
            </w:tcBorders>
            <w:vAlign w:val="center"/>
          </w:tcPr>
          <w:p w14:paraId="5669C93F" w14:textId="77777777" w:rsidR="00FD5EC5" w:rsidRDefault="00FD5EC5" w:rsidP="000F1C60">
            <w:pPr>
              <w:jc w:val="center"/>
            </w:pPr>
            <w:r>
              <w:t>155,40</w:t>
            </w:r>
          </w:p>
        </w:tc>
      </w:tr>
      <w:tr w:rsidR="00FD5EC5" w:rsidRPr="00045E8B" w14:paraId="482ECE79"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2B5AFC9D" w14:textId="77777777" w:rsidR="00FD5EC5" w:rsidRDefault="00FD5EC5" w:rsidP="000F1C60">
            <w:pPr>
              <w:jc w:val="center"/>
            </w:pPr>
            <w:r>
              <w:t xml:space="preserve"> 4</w:t>
            </w:r>
          </w:p>
        </w:tc>
        <w:tc>
          <w:tcPr>
            <w:tcW w:w="1417" w:type="dxa"/>
            <w:tcBorders>
              <w:top w:val="single" w:sz="4" w:space="0" w:color="auto"/>
              <w:left w:val="single" w:sz="4" w:space="0" w:color="auto"/>
              <w:bottom w:val="single" w:sz="4" w:space="0" w:color="auto"/>
              <w:right w:val="single" w:sz="4" w:space="0" w:color="auto"/>
            </w:tcBorders>
            <w:vAlign w:val="center"/>
          </w:tcPr>
          <w:p w14:paraId="5C99DF76" w14:textId="77777777" w:rsidR="00FD5EC5" w:rsidRDefault="00FD5EC5" w:rsidP="000F1C60">
            <w:pPr>
              <w:rPr>
                <w:lang w:val="en-US"/>
              </w:rPr>
            </w:pPr>
            <w:r>
              <w:rPr>
                <w:lang w:val="en-US"/>
              </w:rPr>
              <w:t>TsI51A4</w:t>
            </w:r>
          </w:p>
          <w:p w14:paraId="161E9633"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2E74DE52" w14:textId="77777777" w:rsidR="00FD5EC5" w:rsidRDefault="00FD5EC5" w:rsidP="000F1C60">
            <w:pPr>
              <w:adjustRightInd w:val="0"/>
              <w:rPr>
                <w:lang w:val="en-US"/>
              </w:rPr>
            </w:pPr>
            <w:r w:rsidRPr="00A97C6D">
              <w:rPr>
                <w:lang w:val="en-US"/>
              </w:rPr>
              <w:t>Transportarea pamintului cu autobasculanta de 10 t la distanta de: 4 km</w:t>
            </w:r>
          </w:p>
          <w:p w14:paraId="5481C7AE"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11D63A87" w14:textId="77777777" w:rsidR="00FD5EC5" w:rsidRDefault="00FD5EC5" w:rsidP="000F1C60">
            <w:pPr>
              <w:jc w:val="center"/>
            </w:pPr>
            <w:r>
              <w:t>t</w:t>
            </w:r>
          </w:p>
        </w:tc>
        <w:tc>
          <w:tcPr>
            <w:tcW w:w="1027" w:type="dxa"/>
            <w:tcBorders>
              <w:top w:val="single" w:sz="4" w:space="0" w:color="auto"/>
              <w:left w:val="single" w:sz="4" w:space="0" w:color="auto"/>
              <w:bottom w:val="single" w:sz="4" w:space="0" w:color="auto"/>
              <w:right w:val="single" w:sz="4" w:space="0" w:color="auto"/>
            </w:tcBorders>
            <w:vAlign w:val="center"/>
          </w:tcPr>
          <w:p w14:paraId="628FF820" w14:textId="77777777" w:rsidR="00FD5EC5" w:rsidRDefault="00FD5EC5" w:rsidP="000F1C60">
            <w:pPr>
              <w:jc w:val="center"/>
            </w:pPr>
            <w:r>
              <w:t>266,40</w:t>
            </w:r>
          </w:p>
        </w:tc>
      </w:tr>
      <w:tr w:rsidR="00FD5EC5" w:rsidRPr="00045E8B" w14:paraId="2EF83FF2"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46B3D28C" w14:textId="77777777" w:rsidR="00FD5EC5" w:rsidRDefault="00FD5EC5" w:rsidP="000F1C60">
            <w:pPr>
              <w:jc w:val="center"/>
            </w:pPr>
            <w:r>
              <w:t xml:space="preserve"> 5</w:t>
            </w:r>
          </w:p>
        </w:tc>
        <w:tc>
          <w:tcPr>
            <w:tcW w:w="1417" w:type="dxa"/>
            <w:tcBorders>
              <w:top w:val="single" w:sz="4" w:space="0" w:color="auto"/>
              <w:left w:val="single" w:sz="4" w:space="0" w:color="auto"/>
              <w:bottom w:val="single" w:sz="4" w:space="0" w:color="auto"/>
              <w:right w:val="single" w:sz="4" w:space="0" w:color="auto"/>
            </w:tcBorders>
            <w:vAlign w:val="center"/>
          </w:tcPr>
          <w:p w14:paraId="7BA10F7C" w14:textId="77777777" w:rsidR="00FD5EC5" w:rsidRDefault="00FD5EC5" w:rsidP="000F1C60">
            <w:pPr>
              <w:rPr>
                <w:lang w:val="en-US"/>
              </w:rPr>
            </w:pPr>
            <w:r>
              <w:rPr>
                <w:lang w:val="en-US"/>
              </w:rPr>
              <w:t>TsE01C</w:t>
            </w:r>
          </w:p>
          <w:p w14:paraId="6CDC04F3"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4FB6D6B0" w14:textId="77777777" w:rsidR="00FD5EC5" w:rsidRDefault="00FD5EC5" w:rsidP="000F1C60">
            <w:pPr>
              <w:adjustRightInd w:val="0"/>
              <w:rPr>
                <w:lang w:val="en-US"/>
              </w:rPr>
            </w:pPr>
            <w:r w:rsidRPr="00A97C6D">
              <w:rPr>
                <w:lang w:val="en-US"/>
              </w:rPr>
              <w:t>Nivelarea manuala a terenurilor si platformelor, cu denivelari de 10-20 cm, in teren tare</w:t>
            </w:r>
          </w:p>
          <w:p w14:paraId="3456F3E2"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06D6E5B2" w14:textId="77777777" w:rsidR="00FD5EC5" w:rsidRDefault="00FD5EC5" w:rsidP="000F1C60">
            <w:pPr>
              <w:jc w:val="center"/>
            </w:pPr>
            <w:r>
              <w:t>100m2</w:t>
            </w:r>
          </w:p>
        </w:tc>
        <w:tc>
          <w:tcPr>
            <w:tcW w:w="1027" w:type="dxa"/>
            <w:tcBorders>
              <w:top w:val="single" w:sz="4" w:space="0" w:color="auto"/>
              <w:left w:val="single" w:sz="4" w:space="0" w:color="auto"/>
              <w:bottom w:val="single" w:sz="4" w:space="0" w:color="auto"/>
              <w:right w:val="single" w:sz="4" w:space="0" w:color="auto"/>
            </w:tcBorders>
            <w:vAlign w:val="center"/>
          </w:tcPr>
          <w:p w14:paraId="7D3680CD" w14:textId="77777777" w:rsidR="00FD5EC5" w:rsidRDefault="00FD5EC5" w:rsidP="000F1C60">
            <w:pPr>
              <w:jc w:val="center"/>
            </w:pPr>
            <w:r>
              <w:t>4,44</w:t>
            </w:r>
          </w:p>
        </w:tc>
      </w:tr>
      <w:tr w:rsidR="00FD5EC5" w:rsidRPr="00045E8B" w14:paraId="4D870C57"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tcPr>
          <w:p w14:paraId="04B9E9FB" w14:textId="77777777" w:rsidR="00FD5EC5" w:rsidRDefault="00FD5EC5" w:rsidP="000F1C60">
            <w:pPr>
              <w:jc w:val="center"/>
            </w:pPr>
            <w:r>
              <w:t xml:space="preserve"> </w:t>
            </w:r>
          </w:p>
        </w:tc>
        <w:tc>
          <w:tcPr>
            <w:tcW w:w="1417" w:type="dxa"/>
            <w:tcBorders>
              <w:top w:val="single" w:sz="4" w:space="0" w:color="auto"/>
              <w:left w:val="single" w:sz="4" w:space="0" w:color="auto"/>
              <w:bottom w:val="single" w:sz="4" w:space="0" w:color="auto"/>
              <w:right w:val="single" w:sz="4" w:space="0" w:color="auto"/>
            </w:tcBorders>
          </w:tcPr>
          <w:p w14:paraId="6B51E519"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tcPr>
          <w:p w14:paraId="3FCEE2A6" w14:textId="77777777" w:rsidR="00FD5EC5" w:rsidRPr="007F2714" w:rsidRDefault="00FD5EC5" w:rsidP="000F1C60">
            <w:pPr>
              <w:rPr>
                <w:b/>
                <w:bCs/>
                <w:sz w:val="22"/>
                <w:szCs w:val="22"/>
                <w:lang w:val="en-US"/>
              </w:rPr>
            </w:pPr>
            <w:r>
              <w:rPr>
                <w:b/>
                <w:bCs/>
                <w:sz w:val="22"/>
                <w:szCs w:val="22"/>
                <w:lang w:val="en-US"/>
              </w:rPr>
              <w:t xml:space="preserve">Capitolul </w:t>
            </w:r>
            <w:r w:rsidRPr="00B40365">
              <w:rPr>
                <w:b/>
                <w:bCs/>
                <w:sz w:val="22"/>
                <w:szCs w:val="22"/>
              </w:rPr>
              <w:t>2. Montarea bordurelor</w:t>
            </w:r>
          </w:p>
          <w:p w14:paraId="7ED9C9CD"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tcPr>
          <w:p w14:paraId="041FB2F7" w14:textId="77777777" w:rsidR="00FD5EC5" w:rsidRDefault="00FD5EC5" w:rsidP="000F1C60">
            <w:pPr>
              <w:jc w:val="center"/>
            </w:pPr>
          </w:p>
        </w:tc>
        <w:tc>
          <w:tcPr>
            <w:tcW w:w="1027" w:type="dxa"/>
            <w:tcBorders>
              <w:top w:val="single" w:sz="4" w:space="0" w:color="auto"/>
              <w:left w:val="single" w:sz="4" w:space="0" w:color="auto"/>
              <w:bottom w:val="single" w:sz="4" w:space="0" w:color="auto"/>
              <w:right w:val="single" w:sz="4" w:space="0" w:color="auto"/>
            </w:tcBorders>
          </w:tcPr>
          <w:p w14:paraId="4F215A03" w14:textId="77777777" w:rsidR="00FD5EC5" w:rsidRDefault="00FD5EC5" w:rsidP="000F1C60">
            <w:pPr>
              <w:jc w:val="center"/>
            </w:pPr>
          </w:p>
        </w:tc>
      </w:tr>
      <w:tr w:rsidR="00FD5EC5" w:rsidRPr="00045E8B" w14:paraId="162F0E37"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50F14AFC" w14:textId="77777777" w:rsidR="00FD5EC5" w:rsidRDefault="00FD5EC5" w:rsidP="000F1C60">
            <w:pPr>
              <w:jc w:val="center"/>
            </w:pPr>
            <w:r>
              <w:t>6</w:t>
            </w:r>
          </w:p>
        </w:tc>
        <w:tc>
          <w:tcPr>
            <w:tcW w:w="1417" w:type="dxa"/>
            <w:tcBorders>
              <w:top w:val="single" w:sz="4" w:space="0" w:color="auto"/>
              <w:left w:val="single" w:sz="4" w:space="0" w:color="auto"/>
              <w:bottom w:val="single" w:sz="4" w:space="0" w:color="auto"/>
              <w:right w:val="single" w:sz="4" w:space="0" w:color="auto"/>
            </w:tcBorders>
            <w:vAlign w:val="center"/>
          </w:tcPr>
          <w:p w14:paraId="53D6762B" w14:textId="77777777" w:rsidR="00FD5EC5" w:rsidRDefault="00FD5EC5" w:rsidP="000F1C60">
            <w:pPr>
              <w:rPr>
                <w:lang w:val="en-US"/>
              </w:rPr>
            </w:pPr>
            <w:r>
              <w:rPr>
                <w:lang w:val="en-US"/>
              </w:rPr>
              <w:t>TsA01C1</w:t>
            </w:r>
          </w:p>
          <w:p w14:paraId="65803A8B"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0352C80F" w14:textId="77777777" w:rsidR="00FD5EC5" w:rsidRDefault="00FD5EC5" w:rsidP="000F1C60">
            <w:pPr>
              <w:adjustRightInd w:val="0"/>
              <w:rPr>
                <w:lang w:val="en-US"/>
              </w:rPr>
            </w:pPr>
            <w:r w:rsidRPr="00A97C6D">
              <w:rPr>
                <w:lang w:val="en-US"/>
              </w:rPr>
              <w:t>Sapatura manuala de pamint in spatii intinse, la deblee, la canale deschise, la gropi de imprumut, la indepartarea stratului vegetal de 10-30 cm grosime in spatii intinse in pamint cu umiditate naturala aruncarea in depozit sau vehicul la H&lt; 0,60 m  teren tare</w:t>
            </w:r>
          </w:p>
          <w:p w14:paraId="19D18799"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164BA924" w14:textId="77777777" w:rsidR="00FD5EC5" w:rsidRDefault="00FD5EC5" w:rsidP="000F1C60">
            <w:pPr>
              <w:jc w:val="center"/>
            </w:pPr>
            <w:r>
              <w:t>m3</w:t>
            </w:r>
          </w:p>
        </w:tc>
        <w:tc>
          <w:tcPr>
            <w:tcW w:w="1027" w:type="dxa"/>
            <w:tcBorders>
              <w:top w:val="single" w:sz="4" w:space="0" w:color="auto"/>
              <w:left w:val="single" w:sz="4" w:space="0" w:color="auto"/>
              <w:bottom w:val="single" w:sz="4" w:space="0" w:color="auto"/>
              <w:right w:val="single" w:sz="4" w:space="0" w:color="auto"/>
            </w:tcBorders>
            <w:vAlign w:val="center"/>
          </w:tcPr>
          <w:p w14:paraId="6FA4892A" w14:textId="77777777" w:rsidR="00FD5EC5" w:rsidRDefault="00FD5EC5" w:rsidP="000F1C60">
            <w:pPr>
              <w:jc w:val="center"/>
            </w:pPr>
            <w:r>
              <w:t>29,60</w:t>
            </w:r>
          </w:p>
        </w:tc>
      </w:tr>
      <w:tr w:rsidR="00FD5EC5" w:rsidRPr="00045E8B" w14:paraId="0ABA6DA1"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2641147F" w14:textId="77777777" w:rsidR="00FD5EC5" w:rsidRDefault="00FD5EC5" w:rsidP="000F1C60">
            <w:pPr>
              <w:jc w:val="center"/>
            </w:pPr>
            <w:r>
              <w:t xml:space="preserve"> 7</w:t>
            </w:r>
          </w:p>
        </w:tc>
        <w:tc>
          <w:tcPr>
            <w:tcW w:w="1417" w:type="dxa"/>
            <w:tcBorders>
              <w:top w:val="single" w:sz="4" w:space="0" w:color="auto"/>
              <w:left w:val="single" w:sz="4" w:space="0" w:color="auto"/>
              <w:bottom w:val="single" w:sz="4" w:space="0" w:color="auto"/>
              <w:right w:val="single" w:sz="4" w:space="0" w:color="auto"/>
            </w:tcBorders>
            <w:vAlign w:val="center"/>
          </w:tcPr>
          <w:p w14:paraId="29BC0EAD" w14:textId="77777777" w:rsidR="00FD5EC5" w:rsidRDefault="00FD5EC5" w:rsidP="000F1C60">
            <w:pPr>
              <w:rPr>
                <w:lang w:val="en-US"/>
              </w:rPr>
            </w:pPr>
            <w:r>
              <w:rPr>
                <w:lang w:val="en-US"/>
              </w:rPr>
              <w:t>TsC54B</w:t>
            </w:r>
          </w:p>
          <w:p w14:paraId="2E8BC1B7"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42934C2B" w14:textId="77777777" w:rsidR="00FD5EC5" w:rsidRDefault="00FD5EC5" w:rsidP="000F1C60">
            <w:pPr>
              <w:adjustRightInd w:val="0"/>
              <w:rPr>
                <w:lang w:val="en-US"/>
              </w:rPr>
            </w:pPr>
            <w:r w:rsidRPr="00A97C6D">
              <w:rPr>
                <w:lang w:val="en-US"/>
              </w:rPr>
              <w:t>Strat de fundatie din piatra sparta</w:t>
            </w:r>
          </w:p>
          <w:p w14:paraId="27DDDA6D"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0511420C" w14:textId="77777777" w:rsidR="00FD5EC5" w:rsidRDefault="00FD5EC5" w:rsidP="000F1C60">
            <w:pPr>
              <w:jc w:val="center"/>
            </w:pPr>
            <w:r>
              <w:t>m3</w:t>
            </w:r>
          </w:p>
        </w:tc>
        <w:tc>
          <w:tcPr>
            <w:tcW w:w="1027" w:type="dxa"/>
            <w:tcBorders>
              <w:top w:val="single" w:sz="4" w:space="0" w:color="auto"/>
              <w:left w:val="single" w:sz="4" w:space="0" w:color="auto"/>
              <w:bottom w:val="single" w:sz="4" w:space="0" w:color="auto"/>
              <w:right w:val="single" w:sz="4" w:space="0" w:color="auto"/>
            </w:tcBorders>
            <w:vAlign w:val="center"/>
          </w:tcPr>
          <w:p w14:paraId="021F6D8D" w14:textId="77777777" w:rsidR="00FD5EC5" w:rsidRDefault="00FD5EC5" w:rsidP="000F1C60">
            <w:pPr>
              <w:jc w:val="center"/>
            </w:pPr>
            <w:r>
              <w:t>14,80</w:t>
            </w:r>
          </w:p>
        </w:tc>
      </w:tr>
      <w:tr w:rsidR="00FD5EC5" w:rsidRPr="00045E8B" w14:paraId="5D635ABA"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2D0C5DD5" w14:textId="77777777" w:rsidR="00FD5EC5" w:rsidRDefault="00FD5EC5" w:rsidP="000F1C60">
            <w:pPr>
              <w:jc w:val="center"/>
            </w:pPr>
            <w:r>
              <w:t xml:space="preserve"> 8</w:t>
            </w:r>
          </w:p>
        </w:tc>
        <w:tc>
          <w:tcPr>
            <w:tcW w:w="1417" w:type="dxa"/>
            <w:tcBorders>
              <w:top w:val="single" w:sz="4" w:space="0" w:color="auto"/>
              <w:left w:val="single" w:sz="4" w:space="0" w:color="auto"/>
              <w:bottom w:val="single" w:sz="4" w:space="0" w:color="auto"/>
              <w:right w:val="single" w:sz="4" w:space="0" w:color="auto"/>
            </w:tcBorders>
            <w:vAlign w:val="center"/>
          </w:tcPr>
          <w:p w14:paraId="4E788285" w14:textId="77777777" w:rsidR="00FD5EC5" w:rsidRDefault="00FD5EC5" w:rsidP="000F1C60">
            <w:pPr>
              <w:rPr>
                <w:lang w:val="en-US"/>
              </w:rPr>
            </w:pPr>
            <w:r>
              <w:rPr>
                <w:lang w:val="en-US"/>
              </w:rPr>
              <w:t>DE10A</w:t>
            </w:r>
          </w:p>
          <w:p w14:paraId="00340438"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669296AF" w14:textId="77777777" w:rsidR="00FD5EC5" w:rsidRDefault="00FD5EC5" w:rsidP="000F1C60">
            <w:pPr>
              <w:adjustRightInd w:val="0"/>
              <w:rPr>
                <w:lang w:val="en-US"/>
              </w:rPr>
            </w:pPr>
            <w:r w:rsidRPr="00A97C6D">
              <w:rPr>
                <w:lang w:val="en-US"/>
              </w:rPr>
              <w:t>Borduri prefabricate din beton, pentru trotuare 100x30x15 cm, pe fundatie de beton 30x15 cm</w:t>
            </w:r>
          </w:p>
          <w:p w14:paraId="20AB9636"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1AE6749" w14:textId="77777777" w:rsidR="00FD5EC5" w:rsidRDefault="00FD5EC5" w:rsidP="000F1C60">
            <w:pPr>
              <w:jc w:val="center"/>
            </w:pPr>
            <w:r>
              <w:t>m</w:t>
            </w:r>
          </w:p>
        </w:tc>
        <w:tc>
          <w:tcPr>
            <w:tcW w:w="1027" w:type="dxa"/>
            <w:tcBorders>
              <w:top w:val="single" w:sz="4" w:space="0" w:color="auto"/>
              <w:left w:val="single" w:sz="4" w:space="0" w:color="auto"/>
              <w:bottom w:val="single" w:sz="4" w:space="0" w:color="auto"/>
              <w:right w:val="single" w:sz="4" w:space="0" w:color="auto"/>
            </w:tcBorders>
            <w:vAlign w:val="center"/>
          </w:tcPr>
          <w:p w14:paraId="4ABD5B46" w14:textId="77777777" w:rsidR="00FD5EC5" w:rsidRDefault="00FD5EC5" w:rsidP="000F1C60">
            <w:pPr>
              <w:jc w:val="center"/>
            </w:pPr>
            <w:r>
              <w:t>370,00</w:t>
            </w:r>
          </w:p>
        </w:tc>
      </w:tr>
      <w:tr w:rsidR="00FD5EC5" w:rsidRPr="00045E8B" w14:paraId="48F310F4"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479C8AA7" w14:textId="77777777" w:rsidR="00FD5EC5" w:rsidRDefault="00FD5EC5" w:rsidP="000F1C60">
            <w:pPr>
              <w:jc w:val="center"/>
            </w:pPr>
            <w:r>
              <w:t xml:space="preserve"> 9</w:t>
            </w:r>
          </w:p>
        </w:tc>
        <w:tc>
          <w:tcPr>
            <w:tcW w:w="1417" w:type="dxa"/>
            <w:tcBorders>
              <w:top w:val="single" w:sz="4" w:space="0" w:color="auto"/>
              <w:left w:val="single" w:sz="4" w:space="0" w:color="auto"/>
              <w:bottom w:val="single" w:sz="4" w:space="0" w:color="auto"/>
              <w:right w:val="single" w:sz="4" w:space="0" w:color="auto"/>
            </w:tcBorders>
            <w:vAlign w:val="center"/>
          </w:tcPr>
          <w:p w14:paraId="5B8016E3" w14:textId="77777777" w:rsidR="00FD5EC5" w:rsidRDefault="00FD5EC5" w:rsidP="000F1C60">
            <w:pPr>
              <w:rPr>
                <w:lang w:val="en-US"/>
              </w:rPr>
            </w:pPr>
            <w:r>
              <w:rPr>
                <w:lang w:val="en-US"/>
              </w:rPr>
              <w:t>DE11A</w:t>
            </w:r>
          </w:p>
          <w:p w14:paraId="5BFAE3B8"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42FF0134" w14:textId="77777777" w:rsidR="00FD5EC5" w:rsidRDefault="00FD5EC5" w:rsidP="000F1C60">
            <w:pPr>
              <w:adjustRightInd w:val="0"/>
              <w:rPr>
                <w:lang w:val="en-US"/>
              </w:rPr>
            </w:pPr>
            <w:r w:rsidRPr="00A97C6D">
              <w:rPr>
                <w:lang w:val="en-US"/>
              </w:rPr>
              <w:t xml:space="preserve">Borduri mici, prefabricate din beton cu sectiunea de 100x 20x8 cm, pnetu incadrarea spatiilor verzi, trotuarelor, aleilor, etc., asezate pe o fundatie din beton, de 10x20 cm </w:t>
            </w:r>
          </w:p>
          <w:p w14:paraId="4BDE0F4B"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0FD7D33" w14:textId="77777777" w:rsidR="00FD5EC5" w:rsidRDefault="00FD5EC5" w:rsidP="000F1C60">
            <w:pPr>
              <w:jc w:val="center"/>
            </w:pPr>
            <w:r>
              <w:t>m</w:t>
            </w:r>
          </w:p>
        </w:tc>
        <w:tc>
          <w:tcPr>
            <w:tcW w:w="1027" w:type="dxa"/>
            <w:tcBorders>
              <w:top w:val="single" w:sz="4" w:space="0" w:color="auto"/>
              <w:left w:val="single" w:sz="4" w:space="0" w:color="auto"/>
              <w:bottom w:val="single" w:sz="4" w:space="0" w:color="auto"/>
              <w:right w:val="single" w:sz="4" w:space="0" w:color="auto"/>
            </w:tcBorders>
            <w:vAlign w:val="center"/>
          </w:tcPr>
          <w:p w14:paraId="37B8D5E9" w14:textId="77777777" w:rsidR="00FD5EC5" w:rsidRDefault="00FD5EC5" w:rsidP="000F1C60">
            <w:pPr>
              <w:jc w:val="center"/>
            </w:pPr>
            <w:r>
              <w:t>370,00</w:t>
            </w:r>
          </w:p>
        </w:tc>
      </w:tr>
      <w:tr w:rsidR="00FD5EC5" w:rsidRPr="00045E8B" w14:paraId="284ACFDF"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tcPr>
          <w:p w14:paraId="2FDE3B28" w14:textId="77777777" w:rsidR="00FD5EC5" w:rsidRDefault="00FD5EC5" w:rsidP="000F1C60">
            <w:pPr>
              <w:jc w:val="center"/>
            </w:pPr>
            <w:r>
              <w:t xml:space="preserve"> </w:t>
            </w:r>
          </w:p>
        </w:tc>
        <w:tc>
          <w:tcPr>
            <w:tcW w:w="1417" w:type="dxa"/>
            <w:tcBorders>
              <w:top w:val="single" w:sz="4" w:space="0" w:color="auto"/>
              <w:left w:val="single" w:sz="4" w:space="0" w:color="auto"/>
              <w:bottom w:val="single" w:sz="4" w:space="0" w:color="auto"/>
              <w:right w:val="single" w:sz="4" w:space="0" w:color="auto"/>
            </w:tcBorders>
          </w:tcPr>
          <w:p w14:paraId="7B903130"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tcPr>
          <w:p w14:paraId="65BBFF76" w14:textId="77777777" w:rsidR="00FD5EC5" w:rsidRPr="007F2714" w:rsidRDefault="00FD5EC5" w:rsidP="000F1C60">
            <w:pPr>
              <w:rPr>
                <w:b/>
                <w:bCs/>
                <w:sz w:val="22"/>
                <w:szCs w:val="22"/>
                <w:lang w:val="en-US"/>
              </w:rPr>
            </w:pPr>
            <w:r>
              <w:rPr>
                <w:b/>
                <w:bCs/>
                <w:sz w:val="22"/>
                <w:szCs w:val="22"/>
                <w:lang w:val="en-US"/>
              </w:rPr>
              <w:t xml:space="preserve">Capitolul </w:t>
            </w:r>
            <w:r w:rsidRPr="00B40365">
              <w:rPr>
                <w:b/>
                <w:bCs/>
                <w:sz w:val="22"/>
                <w:szCs w:val="22"/>
              </w:rPr>
              <w:t>3. Lucrari de pavaj</w:t>
            </w:r>
          </w:p>
          <w:p w14:paraId="784449F9"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tcPr>
          <w:p w14:paraId="6ED6DC2D" w14:textId="77777777" w:rsidR="00FD5EC5" w:rsidRDefault="00FD5EC5" w:rsidP="000F1C60">
            <w:pPr>
              <w:jc w:val="center"/>
            </w:pPr>
          </w:p>
        </w:tc>
        <w:tc>
          <w:tcPr>
            <w:tcW w:w="1027" w:type="dxa"/>
            <w:tcBorders>
              <w:top w:val="single" w:sz="4" w:space="0" w:color="auto"/>
              <w:left w:val="single" w:sz="4" w:space="0" w:color="auto"/>
              <w:bottom w:val="single" w:sz="4" w:space="0" w:color="auto"/>
              <w:right w:val="single" w:sz="4" w:space="0" w:color="auto"/>
            </w:tcBorders>
          </w:tcPr>
          <w:p w14:paraId="43C99AF7" w14:textId="77777777" w:rsidR="00FD5EC5" w:rsidRDefault="00FD5EC5" w:rsidP="000F1C60">
            <w:pPr>
              <w:jc w:val="center"/>
            </w:pPr>
          </w:p>
        </w:tc>
      </w:tr>
      <w:tr w:rsidR="00FD5EC5" w:rsidRPr="00045E8B" w14:paraId="1D701670"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59156531" w14:textId="77777777" w:rsidR="00FD5EC5" w:rsidRDefault="00FD5EC5" w:rsidP="000F1C60">
            <w:pPr>
              <w:jc w:val="center"/>
            </w:pPr>
            <w:r>
              <w:t>10</w:t>
            </w:r>
          </w:p>
        </w:tc>
        <w:tc>
          <w:tcPr>
            <w:tcW w:w="1417" w:type="dxa"/>
            <w:tcBorders>
              <w:top w:val="single" w:sz="4" w:space="0" w:color="auto"/>
              <w:left w:val="single" w:sz="4" w:space="0" w:color="auto"/>
              <w:bottom w:val="single" w:sz="4" w:space="0" w:color="auto"/>
              <w:right w:val="single" w:sz="4" w:space="0" w:color="auto"/>
            </w:tcBorders>
            <w:vAlign w:val="center"/>
          </w:tcPr>
          <w:p w14:paraId="24D7F812" w14:textId="77777777" w:rsidR="00FD5EC5" w:rsidRDefault="00FD5EC5" w:rsidP="000F1C60">
            <w:pPr>
              <w:rPr>
                <w:lang w:val="en-US"/>
              </w:rPr>
            </w:pPr>
            <w:r>
              <w:rPr>
                <w:lang w:val="en-US"/>
              </w:rPr>
              <w:t>TsC54B</w:t>
            </w:r>
          </w:p>
          <w:p w14:paraId="0C549A44"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24AEE05F" w14:textId="77777777" w:rsidR="00FD5EC5" w:rsidRDefault="00FD5EC5" w:rsidP="000F1C60">
            <w:pPr>
              <w:adjustRightInd w:val="0"/>
              <w:rPr>
                <w:lang w:val="en-US"/>
              </w:rPr>
            </w:pPr>
            <w:r w:rsidRPr="00A97C6D">
              <w:rPr>
                <w:lang w:val="en-US"/>
              </w:rPr>
              <w:t>Strat de fundatie din piatra sparta</w:t>
            </w:r>
          </w:p>
          <w:p w14:paraId="63E262CB"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EF4EE1E" w14:textId="77777777" w:rsidR="00FD5EC5" w:rsidRDefault="00FD5EC5" w:rsidP="000F1C60">
            <w:pPr>
              <w:jc w:val="center"/>
            </w:pPr>
            <w:r>
              <w:t>m3</w:t>
            </w:r>
          </w:p>
        </w:tc>
        <w:tc>
          <w:tcPr>
            <w:tcW w:w="1027" w:type="dxa"/>
            <w:tcBorders>
              <w:top w:val="single" w:sz="4" w:space="0" w:color="auto"/>
              <w:left w:val="single" w:sz="4" w:space="0" w:color="auto"/>
              <w:bottom w:val="single" w:sz="4" w:space="0" w:color="auto"/>
              <w:right w:val="single" w:sz="4" w:space="0" w:color="auto"/>
            </w:tcBorders>
            <w:vAlign w:val="center"/>
          </w:tcPr>
          <w:p w14:paraId="155FF614" w14:textId="77777777" w:rsidR="00FD5EC5" w:rsidRDefault="00FD5EC5" w:rsidP="000F1C60">
            <w:pPr>
              <w:jc w:val="center"/>
            </w:pPr>
            <w:r>
              <w:rPr>
                <w:lang w:val="en-US"/>
              </w:rPr>
              <w:t>44</w:t>
            </w:r>
            <w:r>
              <w:t>,</w:t>
            </w:r>
            <w:r>
              <w:rPr>
                <w:lang w:val="en-US"/>
              </w:rPr>
              <w:t>40</w:t>
            </w:r>
          </w:p>
        </w:tc>
      </w:tr>
      <w:tr w:rsidR="00FD5EC5" w:rsidRPr="00045E8B" w14:paraId="45F76138"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701990DD" w14:textId="77777777" w:rsidR="00FD5EC5" w:rsidRDefault="00FD5EC5" w:rsidP="000F1C60">
            <w:pPr>
              <w:jc w:val="center"/>
            </w:pPr>
            <w:r>
              <w:t xml:space="preserve"> 11</w:t>
            </w:r>
          </w:p>
        </w:tc>
        <w:tc>
          <w:tcPr>
            <w:tcW w:w="1417" w:type="dxa"/>
            <w:tcBorders>
              <w:top w:val="single" w:sz="4" w:space="0" w:color="auto"/>
              <w:left w:val="single" w:sz="4" w:space="0" w:color="auto"/>
              <w:bottom w:val="single" w:sz="4" w:space="0" w:color="auto"/>
              <w:right w:val="single" w:sz="4" w:space="0" w:color="auto"/>
            </w:tcBorders>
            <w:vAlign w:val="center"/>
          </w:tcPr>
          <w:p w14:paraId="1FD767BF" w14:textId="77777777" w:rsidR="00FD5EC5" w:rsidRDefault="00FD5EC5" w:rsidP="000F1C60">
            <w:pPr>
              <w:rPr>
                <w:lang w:val="en-US"/>
              </w:rPr>
            </w:pPr>
            <w:r>
              <w:rPr>
                <w:lang w:val="en-US"/>
              </w:rPr>
              <w:t>TsC54A</w:t>
            </w:r>
          </w:p>
          <w:p w14:paraId="25B3CECC"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7E113BBA" w14:textId="77777777" w:rsidR="00FD5EC5" w:rsidRDefault="00FD5EC5" w:rsidP="000F1C60">
            <w:pPr>
              <w:adjustRightInd w:val="0"/>
              <w:rPr>
                <w:lang w:val="en-US"/>
              </w:rPr>
            </w:pPr>
            <w:r>
              <w:t>Strat de fundatie din nisip</w:t>
            </w:r>
          </w:p>
          <w:p w14:paraId="762D43AE"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18A66D1" w14:textId="77777777" w:rsidR="00FD5EC5" w:rsidRDefault="00FD5EC5" w:rsidP="000F1C60">
            <w:pPr>
              <w:jc w:val="center"/>
            </w:pPr>
            <w:r>
              <w:t>m3</w:t>
            </w:r>
          </w:p>
        </w:tc>
        <w:tc>
          <w:tcPr>
            <w:tcW w:w="1027" w:type="dxa"/>
            <w:tcBorders>
              <w:top w:val="single" w:sz="4" w:space="0" w:color="auto"/>
              <w:left w:val="single" w:sz="4" w:space="0" w:color="auto"/>
              <w:bottom w:val="single" w:sz="4" w:space="0" w:color="auto"/>
              <w:right w:val="single" w:sz="4" w:space="0" w:color="auto"/>
            </w:tcBorders>
            <w:vAlign w:val="center"/>
          </w:tcPr>
          <w:p w14:paraId="75973C76" w14:textId="77777777" w:rsidR="00FD5EC5" w:rsidRDefault="00FD5EC5" w:rsidP="000F1C60">
            <w:pPr>
              <w:jc w:val="center"/>
            </w:pPr>
            <w:r>
              <w:t>44,40</w:t>
            </w:r>
          </w:p>
        </w:tc>
      </w:tr>
      <w:tr w:rsidR="00FD5EC5" w:rsidRPr="00045E8B" w14:paraId="76B60456" w14:textId="77777777" w:rsidTr="000F1C60">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3E597FFB" w14:textId="77777777" w:rsidR="00FD5EC5" w:rsidRDefault="00FD5EC5" w:rsidP="000F1C60">
            <w:pPr>
              <w:jc w:val="center"/>
            </w:pPr>
            <w:r>
              <w:t xml:space="preserve"> 12</w:t>
            </w:r>
          </w:p>
        </w:tc>
        <w:tc>
          <w:tcPr>
            <w:tcW w:w="1417" w:type="dxa"/>
            <w:tcBorders>
              <w:top w:val="single" w:sz="4" w:space="0" w:color="auto"/>
              <w:left w:val="single" w:sz="4" w:space="0" w:color="auto"/>
              <w:bottom w:val="single" w:sz="4" w:space="0" w:color="auto"/>
              <w:right w:val="single" w:sz="4" w:space="0" w:color="auto"/>
            </w:tcBorders>
            <w:vAlign w:val="center"/>
          </w:tcPr>
          <w:p w14:paraId="0A8F8379" w14:textId="77777777" w:rsidR="00FD5EC5" w:rsidRDefault="00FD5EC5" w:rsidP="000F1C60">
            <w:pPr>
              <w:rPr>
                <w:lang w:val="en-US"/>
              </w:rPr>
            </w:pPr>
            <w:r>
              <w:rPr>
                <w:lang w:val="en-US"/>
              </w:rPr>
              <w:t>DE17B</w:t>
            </w:r>
          </w:p>
          <w:p w14:paraId="3EB370C7" w14:textId="77777777" w:rsidR="00FD5EC5" w:rsidRDefault="00FD5EC5" w:rsidP="000F1C60">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14:paraId="04FA6880" w14:textId="77777777" w:rsidR="00FD5EC5" w:rsidRDefault="00FD5EC5" w:rsidP="000F1C60">
            <w:pPr>
              <w:adjustRightInd w:val="0"/>
              <w:rPr>
                <w:lang w:val="en-US"/>
              </w:rPr>
            </w:pPr>
            <w:r w:rsidRPr="00A97C6D">
              <w:rPr>
                <w:lang w:val="en-US"/>
              </w:rPr>
              <w:t>Pavaje executate din placi de trotuare h-4 cm din beton prefabricat asezate pe un strat din amestec uscat de ciment si nisip, in proportie 1:3, rostuit cu amestec uscat de ciment si nisip, grosime strat de 10 cm.</w:t>
            </w:r>
          </w:p>
          <w:p w14:paraId="1587A0B0" w14:textId="77777777" w:rsidR="00FD5EC5" w:rsidRPr="000E05E0" w:rsidRDefault="00FD5EC5" w:rsidP="000F1C60">
            <w:pP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0F2C3D88" w14:textId="77777777" w:rsidR="00FD5EC5" w:rsidRDefault="00FD5EC5" w:rsidP="000F1C60">
            <w:pPr>
              <w:jc w:val="center"/>
            </w:pPr>
            <w:r>
              <w:t>м2</w:t>
            </w:r>
          </w:p>
        </w:tc>
        <w:tc>
          <w:tcPr>
            <w:tcW w:w="1027" w:type="dxa"/>
            <w:tcBorders>
              <w:top w:val="single" w:sz="4" w:space="0" w:color="auto"/>
              <w:left w:val="single" w:sz="4" w:space="0" w:color="auto"/>
              <w:bottom w:val="single" w:sz="4" w:space="0" w:color="auto"/>
              <w:right w:val="single" w:sz="4" w:space="0" w:color="auto"/>
            </w:tcBorders>
            <w:vAlign w:val="center"/>
          </w:tcPr>
          <w:p w14:paraId="2F4149B9" w14:textId="77777777" w:rsidR="00FD5EC5" w:rsidRDefault="00FD5EC5" w:rsidP="000F1C60">
            <w:pPr>
              <w:jc w:val="center"/>
            </w:pPr>
            <w:r>
              <w:t>444</w:t>
            </w:r>
            <w:r>
              <w:rPr>
                <w:lang w:val="en-US"/>
              </w:rPr>
              <w:t>,</w:t>
            </w:r>
            <w:r>
              <w:t>0</w:t>
            </w:r>
            <w:r>
              <w:rPr>
                <w:lang w:val="en-US"/>
              </w:rPr>
              <w:t>0</w:t>
            </w:r>
          </w:p>
        </w:tc>
      </w:tr>
    </w:tbl>
    <w:p w14:paraId="3FD1580B" w14:textId="77777777" w:rsidR="00FD5EC5" w:rsidRDefault="00FD5EC5" w:rsidP="00FD5EC5">
      <w:pPr>
        <w:tabs>
          <w:tab w:val="left" w:pos="567"/>
        </w:tabs>
        <w:jc w:val="both"/>
      </w:pPr>
    </w:p>
    <w:p w14:paraId="5D2B8120" w14:textId="77777777" w:rsidR="00FD5EC5" w:rsidRDefault="00FD5EC5" w:rsidP="00FD5EC5">
      <w:pPr>
        <w:tabs>
          <w:tab w:val="left" w:pos="567"/>
        </w:tabs>
        <w:jc w:val="both"/>
      </w:pPr>
      <w:r>
        <w:t>     </w:t>
      </w:r>
      <w:r>
        <w:rPr>
          <w:bCs/>
        </w:rPr>
        <w:t xml:space="preserve">Data </w:t>
      </w:r>
      <w:r>
        <w:t xml:space="preserve"> "19 " august 2026</w:t>
      </w:r>
    </w:p>
    <w:p w14:paraId="69058E60" w14:textId="77777777" w:rsidR="00FD5EC5" w:rsidRDefault="00FD5EC5" w:rsidP="00FD5EC5">
      <w:pPr>
        <w:pStyle w:val="a7"/>
        <w:tabs>
          <w:tab w:val="left" w:pos="567"/>
        </w:tabs>
        <w:jc w:val="right"/>
        <w:rPr>
          <w:rFonts w:ascii="Times New Roman" w:hAnsi="Times New Roman"/>
          <w:szCs w:val="24"/>
        </w:rPr>
      </w:pPr>
      <w:r>
        <w:rPr>
          <w:rFonts w:ascii="Times New Roman" w:hAnsi="Times New Roman"/>
          <w:szCs w:val="24"/>
        </w:rPr>
        <w:t xml:space="preserve">     ____________________________  </w:t>
      </w:r>
    </w:p>
    <w:p w14:paraId="1533EC58" w14:textId="77777777" w:rsidR="00FD5EC5" w:rsidRDefault="00FD5EC5" w:rsidP="00FD5EC5">
      <w:pPr>
        <w:pStyle w:val="a7"/>
        <w:tabs>
          <w:tab w:val="left" w:pos="567"/>
        </w:tabs>
        <w:jc w:val="right"/>
        <w:rPr>
          <w:rFonts w:ascii="Times New Roman" w:hAnsi="Times New Roman"/>
          <w:szCs w:val="24"/>
        </w:rPr>
      </w:pPr>
      <w:r>
        <w:rPr>
          <w:rFonts w:ascii="Times New Roman" w:hAnsi="Times New Roman"/>
          <w:szCs w:val="24"/>
        </w:rPr>
        <w:t>(semnătura autorizată)</w:t>
      </w:r>
    </w:p>
    <w:p w14:paraId="03FE9BED" w14:textId="77777777" w:rsidR="00FD5EC5" w:rsidRDefault="00FD5EC5" w:rsidP="00FD5EC5">
      <w:pPr>
        <w:pStyle w:val="a7"/>
        <w:tabs>
          <w:tab w:val="left" w:pos="567"/>
        </w:tabs>
        <w:rPr>
          <w:rFonts w:ascii="Times New Roman" w:hAnsi="Times New Roman"/>
          <w:szCs w:val="24"/>
        </w:rPr>
      </w:pPr>
    </w:p>
    <w:p w14:paraId="59B0902A" w14:textId="77777777" w:rsidR="00FD5EC5" w:rsidRPr="004C2504" w:rsidRDefault="00FD5EC5" w:rsidP="00FD5EC5">
      <w:pPr>
        <w:pStyle w:val="a7"/>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4CBF5644" w14:textId="11941906" w:rsidR="00233538" w:rsidRPr="00FF430B" w:rsidRDefault="0003591A" w:rsidP="00196AB4">
      <w:pPr>
        <w:ind w:firstLine="709"/>
        <w:jc w:val="both"/>
        <w:rPr>
          <w:lang w:val="ro-MD"/>
        </w:rPr>
      </w:pP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Default="000E4D7D" w:rsidP="00196AB4">
      <w:pPr>
        <w:jc w:val="both"/>
        <w:rPr>
          <w:b/>
          <w:lang w:val="ro-MD"/>
        </w:rPr>
      </w:pPr>
    </w:p>
    <w:p w14:paraId="3D5611BE" w14:textId="77777777" w:rsidR="00AC5D5C" w:rsidRDefault="00AC5D5C" w:rsidP="00196AB4">
      <w:pPr>
        <w:jc w:val="both"/>
        <w:rPr>
          <w:b/>
          <w:lang w:val="ro-MD"/>
        </w:rPr>
      </w:pPr>
    </w:p>
    <w:p w14:paraId="7C0A43A3" w14:textId="77777777" w:rsidR="00AC5D5C" w:rsidRDefault="00AC5D5C" w:rsidP="00196AB4">
      <w:pPr>
        <w:jc w:val="both"/>
        <w:rPr>
          <w:b/>
          <w:lang w:val="ro-MD"/>
        </w:rPr>
      </w:pPr>
    </w:p>
    <w:p w14:paraId="7985F8C2" w14:textId="77777777" w:rsidR="00AC5D5C" w:rsidRDefault="00AC5D5C" w:rsidP="00196AB4">
      <w:pPr>
        <w:jc w:val="both"/>
        <w:rPr>
          <w:b/>
          <w:lang w:val="ro-MD"/>
        </w:rPr>
      </w:pPr>
    </w:p>
    <w:p w14:paraId="0F5DE9D3" w14:textId="77777777" w:rsidR="00AC5D5C" w:rsidRDefault="00AC5D5C" w:rsidP="00196AB4">
      <w:pPr>
        <w:jc w:val="both"/>
        <w:rPr>
          <w:b/>
          <w:lang w:val="ro-MD"/>
        </w:rPr>
      </w:pPr>
    </w:p>
    <w:p w14:paraId="4C858E3C" w14:textId="77777777" w:rsidR="00AC5D5C" w:rsidRDefault="00AC5D5C" w:rsidP="00196AB4">
      <w:pPr>
        <w:jc w:val="both"/>
        <w:rPr>
          <w:b/>
          <w:lang w:val="ro-MD"/>
        </w:rPr>
      </w:pPr>
    </w:p>
    <w:p w14:paraId="52ADA0FF" w14:textId="77777777" w:rsidR="00AC5D5C" w:rsidRPr="00FF430B" w:rsidRDefault="00AC5D5C"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Default="000E4D7D" w:rsidP="00196AB4">
      <w:pPr>
        <w:jc w:val="both"/>
        <w:rPr>
          <w:b/>
          <w:lang w:val="ro-MD"/>
        </w:rPr>
      </w:pPr>
    </w:p>
    <w:p w14:paraId="55CB2055" w14:textId="77777777" w:rsidR="00FD5EC5" w:rsidRDefault="00FD5EC5" w:rsidP="00196AB4">
      <w:pPr>
        <w:jc w:val="both"/>
        <w:rPr>
          <w:b/>
          <w:lang w:val="ro-MD"/>
        </w:rPr>
      </w:pPr>
    </w:p>
    <w:p w14:paraId="72DCA220" w14:textId="77777777" w:rsidR="00FD5EC5" w:rsidRDefault="00FD5EC5" w:rsidP="00196AB4">
      <w:pPr>
        <w:jc w:val="both"/>
        <w:rPr>
          <w:b/>
          <w:lang w:val="ro-MD"/>
        </w:rPr>
      </w:pPr>
    </w:p>
    <w:p w14:paraId="03B1DDC0" w14:textId="77777777" w:rsidR="00FD5EC5" w:rsidRDefault="00FD5EC5" w:rsidP="00196AB4">
      <w:pPr>
        <w:jc w:val="both"/>
        <w:rPr>
          <w:b/>
          <w:lang w:val="ro-MD"/>
        </w:rPr>
      </w:pPr>
    </w:p>
    <w:p w14:paraId="3D674029" w14:textId="77777777" w:rsidR="00FD5EC5" w:rsidRPr="00FF430B" w:rsidRDefault="00FD5EC5" w:rsidP="00196AB4">
      <w:pPr>
        <w:jc w:val="both"/>
        <w:rPr>
          <w:b/>
          <w:lang w:val="ro-MD"/>
        </w:rPr>
      </w:pP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6C1FA1BA" w14:textId="6F2D2414" w:rsidR="000C5DFB" w:rsidRPr="00FF430B" w:rsidRDefault="000C5DFB" w:rsidP="000C5DFB">
      <w:pPr>
        <w:jc w:val="right"/>
        <w:rPr>
          <w:noProof w:val="0"/>
          <w:sz w:val="22"/>
          <w:szCs w:val="22"/>
          <w:lang w:val="ro-MD"/>
        </w:rPr>
      </w:pPr>
      <w:proofErr w:type="spellStart"/>
      <w:r w:rsidRPr="00FF430B">
        <w:rPr>
          <w:noProof w:val="0"/>
          <w:lang w:val="ro-MD"/>
        </w:rPr>
        <w:lastRenderedPageBreak/>
        <w:t>nexa</w:t>
      </w:r>
      <w:proofErr w:type="spellEnd"/>
      <w:r w:rsidRPr="00FF430B">
        <w:rPr>
          <w:noProof w:val="0"/>
          <w:lang w:val="ro-MD"/>
        </w:rPr>
        <w:t xml:space="preserve">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46EAF5A7" w:rsidR="00892FAB" w:rsidRPr="00AC5D5C" w:rsidRDefault="00892FAB" w:rsidP="00892FAB">
            <w:pPr>
              <w:tabs>
                <w:tab w:val="left" w:pos="360"/>
              </w:tabs>
              <w:jc w:val="both"/>
              <w:rPr>
                <w:b/>
                <w:noProof w:val="0"/>
                <w:lang w:val="en-US"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0DF72D8A" w:rsidR="00892FAB" w:rsidRPr="00892FAB" w:rsidRDefault="00AC5D5C" w:rsidP="00892FAB">
            <w:pPr>
              <w:tabs>
                <w:tab w:val="left" w:pos="360"/>
              </w:tabs>
              <w:jc w:val="both"/>
              <w:rPr>
                <w:noProof w:val="0"/>
                <w:lang w:val="en-US" w:eastAsia="ru-RU"/>
              </w:rPr>
            </w:pPr>
            <w:r w:rsidRPr="00AC5D5C">
              <w:rPr>
                <w:b/>
                <w:noProof w:val="0"/>
                <w:u w:val="single"/>
                <w:lang w:val="en-US" w:eastAsia="ru-RU"/>
              </w:rPr>
              <w:t>Prim</w:t>
            </w:r>
            <w:proofErr w:type="spellStart"/>
            <w:r w:rsidRPr="00AC5D5C">
              <w:rPr>
                <w:b/>
                <w:noProof w:val="0"/>
                <w:u w:val="single"/>
                <w:lang w:eastAsia="ru-RU"/>
              </w:rPr>
              <w:t>ăria</w:t>
            </w:r>
            <w:proofErr w:type="spellEnd"/>
            <w:r w:rsidRPr="00AC5D5C">
              <w:rPr>
                <w:b/>
                <w:noProof w:val="0"/>
                <w:u w:val="single"/>
                <w:lang w:eastAsia="ru-RU"/>
              </w:rPr>
              <w:t xml:space="preserve"> Cuhureștii de Sus</w:t>
            </w:r>
            <w:r w:rsidR="00892FAB" w:rsidRPr="00892FAB">
              <w:rPr>
                <w:b/>
                <w:noProof w:val="0"/>
                <w:lang w:val="en-US" w:eastAsia="ru-RU"/>
              </w:rPr>
              <w:t>__</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r w:rsidR="00892FAB" w:rsidRPr="00892FAB">
              <w:rPr>
                <w:b/>
                <w:noProof w:val="0"/>
                <w:lang w:val="en-US" w:eastAsia="ru-RU"/>
              </w:rPr>
              <w:t>_</w:t>
            </w:r>
            <w:r>
              <w:rPr>
                <w:b/>
                <w:noProof w:val="0"/>
                <w:u w:val="single"/>
                <w:lang w:val="en-US" w:eastAsia="ru-RU"/>
              </w:rPr>
              <w:t>GOLUB</w:t>
            </w:r>
            <w:proofErr w:type="spellEnd"/>
            <w:r>
              <w:rPr>
                <w:b/>
                <w:noProof w:val="0"/>
                <w:u w:val="single"/>
                <w:lang w:val="en-US" w:eastAsia="ru-RU"/>
              </w:rPr>
              <w:t xml:space="preserve"> </w:t>
            </w:r>
            <w:proofErr w:type="spellStart"/>
            <w:r>
              <w:rPr>
                <w:b/>
                <w:noProof w:val="0"/>
                <w:u w:val="single"/>
                <w:lang w:val="en-US" w:eastAsia="ru-RU"/>
              </w:rPr>
              <w:t>Vasile</w:t>
            </w:r>
            <w:proofErr w:type="spellEnd"/>
            <w:r w:rsidR="00892FAB" w:rsidRPr="00892FAB">
              <w:rPr>
                <w:b/>
                <w:noProof w:val="0"/>
                <w:lang w:val="en-US" w:eastAsia="ru-RU"/>
              </w:rPr>
              <w:t>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w:t>
            </w:r>
            <w:r w:rsidRPr="003F575C">
              <w:rPr>
                <w:noProof w:val="0"/>
                <w:u w:val="single"/>
                <w:lang w:val="en-US" w:eastAsia="ru-RU"/>
              </w:rPr>
              <w:t>1007601009255</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3B4E1078"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344E9B" w:rsidRPr="00344E9B">
              <w:rPr>
                <w:i/>
                <w:iCs/>
                <w:u w:val="single"/>
              </w:rPr>
              <w:t>Constructia trotuarului cu L=370 m pe str. St. cel Mare și Sfînt in s. Cuhurestii de Sus, r-nul Florești</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69BD0F0A"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w:t>
            </w:r>
            <w:r w:rsidR="00344E9B">
              <w:rPr>
                <w:noProof w:val="0"/>
                <w:lang w:val="en-US" w:eastAsia="ru-RU"/>
              </w:rPr>
              <w:t>2</w:t>
            </w:r>
            <w:r w:rsidRPr="00892FAB">
              <w:rPr>
                <w:noProof w:val="0"/>
                <w:lang w:val="en-US" w:eastAsia="ru-RU"/>
              </w:rPr>
              <w:t xml:space="preserve">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529FE1A6"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44E9B">
              <w:rPr>
                <w:noProof w:val="0"/>
                <w:u w:val="single"/>
                <w:lang w:eastAsia="ru-RU"/>
              </w:rPr>
              <w:t>2</w:t>
            </w:r>
            <w:r w:rsidRPr="00892FAB">
              <w:rPr>
                <w:noProof w:val="0"/>
                <w:lang w:eastAsia="ru-RU"/>
              </w:rPr>
              <w:t>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57C74CC3"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00344E9B" w:rsidRPr="00344E9B">
              <w:rPr>
                <w:noProof w:val="0"/>
                <w:u w:val="single"/>
                <w:lang w:val="en-US" w:eastAsia="ru-RU"/>
              </w:rPr>
              <w:t>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EACAE4B"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w:t>
            </w:r>
            <w:r w:rsidR="003F575C" w:rsidRPr="00D4460B">
              <w:rPr>
                <w:noProof w:val="0"/>
                <w:u w:val="single"/>
                <w:lang w:val="en-US" w:eastAsia="ru-RU"/>
              </w:rPr>
              <w:t>1</w:t>
            </w:r>
            <w:r w:rsidRPr="00892FAB">
              <w:rPr>
                <w:noProof w:val="0"/>
                <w:lang w:val="en-US" w:eastAsia="ru-RU"/>
              </w:rPr>
              <w:t xml:space="preserve">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w:t>
            </w:r>
            <w:r w:rsidR="003F575C" w:rsidRPr="00D4460B">
              <w:rPr>
                <w:noProof w:val="0"/>
                <w:u w:val="single"/>
                <w:lang w:val="en-US" w:eastAsia="ru-RU"/>
              </w:rPr>
              <w:t>1</w:t>
            </w:r>
            <w:r w:rsidRPr="00892FAB">
              <w:rPr>
                <w:noProof w:val="0"/>
                <w:lang w:val="en-US" w:eastAsia="ru-RU"/>
              </w:rPr>
              <w:t xml:space="preserve">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41A763CA"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w:t>
            </w:r>
            <w:r w:rsidR="003F575C" w:rsidRPr="00D4460B">
              <w:rPr>
                <w:noProof w:val="0"/>
                <w:u w:val="single"/>
                <w:lang w:val="en-US" w:eastAsia="ru-RU"/>
              </w:rPr>
              <w:t>1</w:t>
            </w:r>
            <w:r w:rsidRPr="00892FAB">
              <w:rPr>
                <w:noProof w:val="0"/>
                <w:lang w:val="en-US" w:eastAsia="ru-RU"/>
              </w:rPr>
              <w:t xml:space="preserve">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354F3622"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w:t>
            </w:r>
            <w:r w:rsidR="00D4460B">
              <w:rPr>
                <w:noProof w:val="0"/>
                <w:u w:val="single"/>
                <w:lang w:eastAsia="ru-RU"/>
              </w:rPr>
              <w:t>0</w:t>
            </w:r>
            <w:r w:rsidRPr="00892FAB">
              <w:rPr>
                <w:noProof w:val="0"/>
                <w:lang w:eastAsia="ru-RU"/>
              </w:rPr>
              <w:t xml:space="preserve">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27ACAE40"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w:t>
            </w:r>
            <w:r w:rsidR="003F575C" w:rsidRPr="00D4460B">
              <w:rPr>
                <w:noProof w:val="0"/>
                <w:u w:val="single"/>
                <w:lang w:val="en-US" w:eastAsia="ru-RU"/>
              </w:rPr>
              <w:t>5</w:t>
            </w:r>
            <w:r w:rsidRPr="00892FAB">
              <w:rPr>
                <w:noProof w:val="0"/>
                <w:lang w:val="en-US" w:eastAsia="ru-RU"/>
              </w:rPr>
              <w:t xml:space="preserve">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52746FED" w:rsidR="00892FAB" w:rsidRPr="005B041B" w:rsidRDefault="00892FAB" w:rsidP="00892FAB">
                  <w:pPr>
                    <w:tabs>
                      <w:tab w:val="left" w:pos="1134"/>
                      <w:tab w:val="left" w:pos="4680"/>
                      <w:tab w:val="left" w:pos="7020"/>
                    </w:tabs>
                    <w:suppressAutoHyphens/>
                    <w:jc w:val="both"/>
                    <w:rPr>
                      <w:noProof w:val="0"/>
                      <w:lang w:eastAsia="ru-RU"/>
                    </w:rPr>
                  </w:pPr>
                  <w:r w:rsidRPr="005B041B">
                    <w:rPr>
                      <w:noProof w:val="0"/>
                      <w:lang w:eastAsia="ru-RU"/>
                    </w:rPr>
                    <w:t xml:space="preserve">Adresa </w:t>
                  </w:r>
                  <w:proofErr w:type="spellStart"/>
                  <w:r w:rsidRPr="005B041B">
                    <w:rPr>
                      <w:noProof w:val="0"/>
                      <w:lang w:eastAsia="ru-RU"/>
                    </w:rPr>
                    <w:t>poştală:</w:t>
                  </w:r>
                  <w:r w:rsidR="005B041B" w:rsidRPr="005B041B">
                    <w:rPr>
                      <w:noProof w:val="0"/>
                      <w:lang w:eastAsia="ru-RU"/>
                    </w:rPr>
                    <w:t>s.Cuhureștii</w:t>
                  </w:r>
                  <w:proofErr w:type="spellEnd"/>
                  <w:r w:rsidR="005B041B" w:rsidRPr="005B041B">
                    <w:rPr>
                      <w:noProof w:val="0"/>
                      <w:lang w:eastAsia="ru-RU"/>
                    </w:rPr>
                    <w:t xml:space="preserve"> d</w:t>
                  </w:r>
                  <w:r w:rsidR="005B041B">
                    <w:rPr>
                      <w:noProof w:val="0"/>
                      <w:lang w:eastAsia="ru-RU"/>
                    </w:rPr>
                    <w:t>e Sus</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4A0C793"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5B041B">
                    <w:rPr>
                      <w:noProof w:val="0"/>
                      <w:lang w:val="en-US" w:eastAsia="ru-RU"/>
                    </w:rPr>
                    <w:t>025057236</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0C0A7C61"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5B041B">
                    <w:rPr>
                      <w:noProof w:val="0"/>
                      <w:lang w:val="en-US" w:eastAsia="ru-RU"/>
                    </w:rPr>
                    <w:t>1007601009255</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9F7EF65"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r w:rsidR="005B041B">
                    <w:rPr>
                      <w:noProof w:val="0"/>
                      <w:lang w:val="en-US" w:eastAsia="ru-RU"/>
                    </w:rPr>
                    <w:t>TREZMD2X</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3CB5AB3" w14:textId="77777777" w:rsidR="004B28A9" w:rsidRDefault="00892FAB" w:rsidP="00892FAB">
                  <w:pPr>
                    <w:tabs>
                      <w:tab w:val="left" w:pos="1134"/>
                      <w:tab w:val="left" w:pos="4680"/>
                      <w:tab w:val="left" w:pos="7020"/>
                    </w:tabs>
                    <w:suppressAutoHyphens/>
                    <w:jc w:val="both"/>
                    <w:rPr>
                      <w:rFonts w:ascii="Segoe UI" w:hAnsi="Segoe UI" w:cs="Segoe UI"/>
                      <w:sz w:val="21"/>
                      <w:szCs w:val="21"/>
                      <w:shd w:val="clear" w:color="auto" w:fill="FFFFFF"/>
                    </w:rPr>
                  </w:pPr>
                  <w:r w:rsidRPr="00892FAB">
                    <w:rPr>
                      <w:noProof w:val="0"/>
                      <w:lang w:val="en-US" w:eastAsia="ru-RU"/>
                    </w:rPr>
                    <w:t>Cod IBAN:</w:t>
                  </w:r>
                  <w:r w:rsidR="005B041B">
                    <w:rPr>
                      <w:rFonts w:ascii="Segoe UI" w:hAnsi="Segoe UI" w:cs="Segoe UI"/>
                      <w:sz w:val="21"/>
                      <w:szCs w:val="21"/>
                      <w:shd w:val="clear" w:color="auto" w:fill="FFFFFF"/>
                    </w:rPr>
                    <w:t xml:space="preserve"> </w:t>
                  </w:r>
                </w:p>
                <w:p w14:paraId="6DF0983A" w14:textId="420CE574" w:rsidR="00892FAB" w:rsidRDefault="008E045D" w:rsidP="00892FAB">
                  <w:pPr>
                    <w:tabs>
                      <w:tab w:val="left" w:pos="1134"/>
                      <w:tab w:val="left" w:pos="4680"/>
                      <w:tab w:val="left" w:pos="7020"/>
                    </w:tabs>
                    <w:suppressAutoHyphens/>
                    <w:jc w:val="both"/>
                    <w:rPr>
                      <w:sz w:val="21"/>
                      <w:szCs w:val="21"/>
                      <w:shd w:val="clear" w:color="auto" w:fill="FFFFFF"/>
                    </w:rPr>
                  </w:pPr>
                  <w:r>
                    <w:rPr>
                      <w:sz w:val="21"/>
                      <w:szCs w:val="21"/>
                      <w:shd w:val="clear" w:color="auto" w:fill="FFFFFF"/>
                    </w:rPr>
                    <w:t>MD37</w:t>
                  </w:r>
                  <w:r w:rsidR="004B28A9">
                    <w:rPr>
                      <w:sz w:val="21"/>
                      <w:szCs w:val="21"/>
                      <w:shd w:val="clear" w:color="auto" w:fill="FFFFFF"/>
                    </w:rPr>
                    <w:t>TRPDBF319220D11006AE</w:t>
                  </w:r>
                </w:p>
                <w:p w14:paraId="1B2A7FA1" w14:textId="44642A0D" w:rsidR="004B28A9" w:rsidRDefault="004B28A9" w:rsidP="00892FAB">
                  <w:pPr>
                    <w:tabs>
                      <w:tab w:val="left" w:pos="1134"/>
                      <w:tab w:val="left" w:pos="4680"/>
                      <w:tab w:val="left" w:pos="7020"/>
                    </w:tabs>
                    <w:suppressAutoHyphens/>
                    <w:jc w:val="both"/>
                    <w:rPr>
                      <w:sz w:val="21"/>
                      <w:szCs w:val="21"/>
                      <w:shd w:val="clear" w:color="auto" w:fill="FFFFFF"/>
                    </w:rPr>
                  </w:pPr>
                  <w:r>
                    <w:rPr>
                      <w:sz w:val="21"/>
                      <w:szCs w:val="21"/>
                      <w:shd w:val="clear" w:color="auto" w:fill="FFFFFF"/>
                    </w:rPr>
                    <w:t>MD26TRPDBF319220D11006AI</w:t>
                  </w:r>
                </w:p>
                <w:p w14:paraId="0EFADD46" w14:textId="0C68BA0C" w:rsidR="004B28A9" w:rsidRPr="00892FAB" w:rsidRDefault="004B28A9" w:rsidP="00892FAB">
                  <w:pPr>
                    <w:tabs>
                      <w:tab w:val="left" w:pos="1134"/>
                      <w:tab w:val="left" w:pos="4680"/>
                      <w:tab w:val="left" w:pos="7020"/>
                    </w:tabs>
                    <w:suppressAutoHyphens/>
                    <w:jc w:val="both"/>
                    <w:rPr>
                      <w:noProof w:val="0"/>
                      <w:lang w:val="en-US" w:eastAsia="ru-RU"/>
                    </w:rPr>
                  </w:pP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B51D9" w14:textId="77777777" w:rsidR="00DA62DB" w:rsidRDefault="00DA62DB" w:rsidP="00A20ACF">
      <w:r>
        <w:separator/>
      </w:r>
    </w:p>
  </w:endnote>
  <w:endnote w:type="continuationSeparator" w:id="0">
    <w:p w14:paraId="4890C1D5" w14:textId="77777777" w:rsidR="00DA62DB" w:rsidRDefault="00DA62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CF400" w14:textId="77777777" w:rsidR="00DA62DB" w:rsidRDefault="00DA62DB" w:rsidP="00A20ACF">
      <w:r>
        <w:separator/>
      </w:r>
    </w:p>
  </w:footnote>
  <w:footnote w:type="continuationSeparator" w:id="0">
    <w:p w14:paraId="014974CB" w14:textId="77777777" w:rsidR="00DA62DB" w:rsidRDefault="00DA62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0" w15:restartNumberingAfterBreak="0">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0"/>
  </w:num>
  <w:num w:numId="2" w16cid:durableId="414135609">
    <w:abstractNumId w:val="51"/>
  </w:num>
  <w:num w:numId="3" w16cid:durableId="2027292201">
    <w:abstractNumId w:val="36"/>
  </w:num>
  <w:num w:numId="4" w16cid:durableId="2108236595">
    <w:abstractNumId w:val="35"/>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4"/>
  </w:num>
  <w:num w:numId="10" w16cid:durableId="457649866">
    <w:abstractNumId w:val="13"/>
  </w:num>
  <w:num w:numId="11" w16cid:durableId="1708334703">
    <w:abstractNumId w:val="24"/>
  </w:num>
  <w:num w:numId="12" w16cid:durableId="1041171787">
    <w:abstractNumId w:val="25"/>
  </w:num>
  <w:num w:numId="13" w16cid:durableId="1419642461">
    <w:abstractNumId w:val="43"/>
  </w:num>
  <w:num w:numId="14" w16cid:durableId="1705595466">
    <w:abstractNumId w:val="33"/>
  </w:num>
  <w:num w:numId="15" w16cid:durableId="420107131">
    <w:abstractNumId w:val="8"/>
  </w:num>
  <w:num w:numId="16" w16cid:durableId="15039750">
    <w:abstractNumId w:val="28"/>
  </w:num>
  <w:num w:numId="17" w16cid:durableId="573055978">
    <w:abstractNumId w:val="29"/>
  </w:num>
  <w:num w:numId="18" w16cid:durableId="972056019">
    <w:abstractNumId w:val="41"/>
  </w:num>
  <w:num w:numId="19" w16cid:durableId="1286619272">
    <w:abstractNumId w:val="11"/>
  </w:num>
  <w:num w:numId="20" w16cid:durableId="605575839">
    <w:abstractNumId w:val="46"/>
  </w:num>
  <w:num w:numId="21" w16cid:durableId="928850297">
    <w:abstractNumId w:val="39"/>
  </w:num>
  <w:num w:numId="22" w16cid:durableId="658509592">
    <w:abstractNumId w:val="12"/>
  </w:num>
  <w:num w:numId="23" w16cid:durableId="1452699389">
    <w:abstractNumId w:val="37"/>
  </w:num>
  <w:num w:numId="24" w16cid:durableId="1592541862">
    <w:abstractNumId w:val="21"/>
  </w:num>
  <w:num w:numId="25" w16cid:durableId="372000273">
    <w:abstractNumId w:val="31"/>
  </w:num>
  <w:num w:numId="26" w16cid:durableId="580221322">
    <w:abstractNumId w:val="23"/>
  </w:num>
  <w:num w:numId="27" w16cid:durableId="2054308799">
    <w:abstractNumId w:val="45"/>
  </w:num>
  <w:num w:numId="28" w16cid:durableId="757674645">
    <w:abstractNumId w:val="14"/>
  </w:num>
  <w:num w:numId="29" w16cid:durableId="1526673050">
    <w:abstractNumId w:val="10"/>
  </w:num>
  <w:num w:numId="30" w16cid:durableId="1096053259">
    <w:abstractNumId w:val="22"/>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2"/>
  </w:num>
  <w:num w:numId="39" w16cid:durableId="17215182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1"/>
  </w:num>
  <w:num w:numId="45" w16cid:durableId="1531187694">
    <w:abstractNumId w:val="42"/>
  </w:num>
  <w:num w:numId="46" w16cid:durableId="1935434789">
    <w:abstractNumId w:val="6"/>
  </w:num>
  <w:num w:numId="47" w16cid:durableId="2142649392">
    <w:abstractNumId w:val="49"/>
  </w:num>
  <w:num w:numId="48" w16cid:durableId="1846747841">
    <w:abstractNumId w:val="30"/>
  </w:num>
  <w:num w:numId="49" w16cid:durableId="1623540681">
    <w:abstractNumId w:val="17"/>
  </w:num>
  <w:num w:numId="50" w16cid:durableId="823621734">
    <w:abstractNumId w:val="47"/>
  </w:num>
  <w:num w:numId="51" w16cid:durableId="1626766214">
    <w:abstractNumId w:val="38"/>
  </w:num>
  <w:num w:numId="52" w16cid:durableId="1207834683">
    <w:abstractNumId w:val="19"/>
  </w:num>
  <w:num w:numId="53" w16cid:durableId="1072697624">
    <w:abstractNumId w:val="26"/>
  </w:num>
  <w:num w:numId="54" w16cid:durableId="496775705">
    <w:abstractNumId w:val="48"/>
  </w:num>
  <w:num w:numId="55" w16cid:durableId="2144150751">
    <w:abstractNumId w:val="27"/>
  </w:num>
  <w:num w:numId="56" w16cid:durableId="1659846624">
    <w:abstractNumId w:val="44"/>
  </w:num>
  <w:num w:numId="57" w16cid:durableId="784815992">
    <w:abstractNumId w:val="20"/>
  </w:num>
  <w:num w:numId="58" w16cid:durableId="2139571622">
    <w:abstractNumId w:val="50"/>
  </w:num>
  <w:num w:numId="59" w16cid:durableId="64384832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949650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FE1"/>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4DAD"/>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4E9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575C"/>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8C9"/>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8A9"/>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41B"/>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66A"/>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697"/>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4DAC"/>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3C2"/>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12A"/>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571"/>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45D"/>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772"/>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5D5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B73"/>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2C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60B"/>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2DB"/>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A1A"/>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EC5"/>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rsid w:val="008B7571"/>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primariacuhurestiidesus.md/achizitii-publi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80</Pages>
  <Words>29157</Words>
  <Characters>169117</Characters>
  <Application>Microsoft Office Word</Application>
  <DocSecurity>0</DocSecurity>
  <Lines>1409</Lines>
  <Paragraphs>395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5</cp:revision>
  <cp:lastPrinted>2021-06-01T11:52:00Z</cp:lastPrinted>
  <dcterms:created xsi:type="dcterms:W3CDTF">2026-08-19T06:30:00Z</dcterms:created>
  <dcterms:modified xsi:type="dcterms:W3CDTF">2026-08-19T07:36:00Z</dcterms:modified>
</cp:coreProperties>
</file>