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82B56"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0414D2A4" w14:textId="77777777" w:rsidR="006820D3" w:rsidRDefault="006820D3" w:rsidP="006820D3">
      <w:pPr>
        <w:ind w:right="57"/>
        <w:jc w:val="center"/>
        <w:rPr>
          <w:b/>
          <w:bCs/>
          <w:lang w:eastAsia="ru-RU"/>
        </w:rPr>
      </w:pPr>
    </w:p>
    <w:p w14:paraId="4269AD8B" w14:textId="77777777" w:rsidR="006820D3" w:rsidRDefault="006820D3" w:rsidP="006820D3">
      <w:pPr>
        <w:ind w:right="57"/>
        <w:jc w:val="center"/>
        <w:rPr>
          <w:b/>
          <w:bCs/>
          <w:lang w:eastAsia="ru-RU"/>
        </w:rPr>
      </w:pPr>
    </w:p>
    <w:p w14:paraId="72537401" w14:textId="2DE196FA" w:rsidR="006820D3" w:rsidRPr="003C5111" w:rsidRDefault="006820D3" w:rsidP="006820D3">
      <w:pPr>
        <w:ind w:right="57"/>
        <w:jc w:val="center"/>
        <w:rPr>
          <w:b/>
          <w:bCs/>
          <w:lang w:eastAsia="ru-RU"/>
        </w:rPr>
      </w:pPr>
      <w:r w:rsidRPr="003C5111">
        <w:rPr>
          <w:b/>
          <w:bCs/>
          <w:lang w:eastAsia="ru-RU"/>
        </w:rPr>
        <w:t>ANUNŢ DE PARTICIPARE SIMPLIFICAT</w:t>
      </w:r>
    </w:p>
    <w:p w14:paraId="06963909" w14:textId="77777777" w:rsidR="006820D3" w:rsidRDefault="006820D3" w:rsidP="006820D3">
      <w:pPr>
        <w:ind w:right="57"/>
        <w:jc w:val="center"/>
        <w:rPr>
          <w:b/>
          <w:bCs/>
          <w:lang w:eastAsia="ru-RU"/>
        </w:rPr>
      </w:pPr>
      <w:r w:rsidRPr="003C5111">
        <w:rPr>
          <w:b/>
          <w:bCs/>
          <w:lang w:eastAsia="ru-RU"/>
        </w:rPr>
        <w:t>PENTRU ACHIZIȚIA DE VALOARE MICĂ</w:t>
      </w:r>
    </w:p>
    <w:p w14:paraId="4C16CCAF" w14:textId="77777777" w:rsidR="006820D3" w:rsidRPr="003C5111" w:rsidRDefault="006820D3" w:rsidP="006820D3">
      <w:pPr>
        <w:ind w:right="57"/>
        <w:jc w:val="center"/>
        <w:rPr>
          <w:lang w:eastAsia="ru-RU"/>
        </w:rPr>
      </w:pPr>
    </w:p>
    <w:p w14:paraId="21B73B2E" w14:textId="77777777" w:rsidR="006820D3" w:rsidRDefault="006820D3" w:rsidP="006820D3">
      <w:pPr>
        <w:jc w:val="center"/>
        <w:rPr>
          <w:b/>
          <w:bCs/>
        </w:rPr>
      </w:pPr>
      <w:r w:rsidRPr="00D577FF">
        <w:rPr>
          <w:bCs/>
          <w:lang w:eastAsia="ru-RU"/>
        </w:rPr>
        <w:t>Privind achiziţionarea</w:t>
      </w:r>
      <w:r>
        <w:rPr>
          <w:lang w:eastAsia="ru-RU"/>
        </w:rPr>
        <w:t xml:space="preserve">:  </w:t>
      </w:r>
      <w:r w:rsidRPr="00C009B7">
        <w:rPr>
          <w:b/>
          <w:bCs/>
        </w:rPr>
        <w:t xml:space="preserve">Restabilirea podului de pe L 348 – R1 Pitușca – Vărzărești </w:t>
      </w:r>
      <w:r>
        <w:rPr>
          <w:b/>
          <w:bCs/>
        </w:rPr>
        <w:t xml:space="preserve"> </w:t>
      </w:r>
    </w:p>
    <w:p w14:paraId="0D6612E1" w14:textId="77777777" w:rsidR="006820D3" w:rsidRPr="00C009B7" w:rsidRDefault="006820D3" w:rsidP="006820D3">
      <w:pPr>
        <w:jc w:val="center"/>
        <w:rPr>
          <w:b/>
          <w:bCs/>
        </w:rPr>
      </w:pPr>
      <w:r>
        <w:rPr>
          <w:b/>
          <w:bCs/>
        </w:rPr>
        <w:t xml:space="preserve">                                  </w:t>
      </w:r>
      <w:r w:rsidRPr="00C009B7">
        <w:rPr>
          <w:b/>
          <w:bCs/>
        </w:rPr>
        <w:t>noi (în urma calamităților naturale din 22 mai 2026)</w:t>
      </w:r>
      <w:r>
        <w:rPr>
          <w:b/>
          <w:bCs/>
        </w:rPr>
        <w:t>.</w:t>
      </w:r>
    </w:p>
    <w:p w14:paraId="1FEEF9F0" w14:textId="77777777" w:rsidR="006820D3" w:rsidRDefault="006820D3" w:rsidP="006820D3">
      <w:pPr>
        <w:ind w:right="57"/>
        <w:rPr>
          <w:lang w:eastAsia="ru-RU"/>
        </w:rPr>
      </w:pPr>
      <w:r>
        <w:rPr>
          <w:b/>
          <w:bCs/>
          <w:sz w:val="28"/>
          <w:szCs w:val="28"/>
        </w:rPr>
        <w:t xml:space="preserve">                                                     </w:t>
      </w:r>
      <w:r w:rsidRPr="00D577FF">
        <w:rPr>
          <w:lang w:eastAsia="ru-RU"/>
        </w:rPr>
        <w:t>(se indică obiectul achiziţiei)</w:t>
      </w:r>
    </w:p>
    <w:p w14:paraId="2DF72882" w14:textId="77777777" w:rsidR="006820D3" w:rsidRPr="00D577FF" w:rsidRDefault="006820D3" w:rsidP="006820D3">
      <w:pPr>
        <w:ind w:right="57"/>
        <w:rPr>
          <w:lang w:eastAsia="ru-RU"/>
        </w:rPr>
      </w:pPr>
    </w:p>
    <w:p w14:paraId="7DD9BF2A" w14:textId="77777777" w:rsidR="006820D3" w:rsidRPr="00850D1C" w:rsidRDefault="006820D3" w:rsidP="006820D3">
      <w:pPr>
        <w:ind w:right="57"/>
        <w:rPr>
          <w:lang w:eastAsia="ru-RU"/>
        </w:rPr>
      </w:pPr>
      <w:r w:rsidRPr="00D577FF">
        <w:rPr>
          <w:bCs/>
          <w:lang w:eastAsia="ru-RU"/>
        </w:rPr>
        <w:t>prin achiziţie</w:t>
      </w:r>
      <w:r w:rsidRPr="00D577FF">
        <w:rPr>
          <w:lang w:eastAsia="ru-RU"/>
        </w:rPr>
        <w:t xml:space="preserve"> publică de valoare mică. </w:t>
      </w:r>
    </w:p>
    <w:p w14:paraId="2587BA73" w14:textId="77777777" w:rsidR="006820D3" w:rsidRPr="00850D1C" w:rsidRDefault="006820D3" w:rsidP="006820D3">
      <w:pPr>
        <w:ind w:right="57"/>
        <w:rPr>
          <w:lang w:eastAsia="ru-RU"/>
        </w:rPr>
      </w:pPr>
      <w:r>
        <w:rPr>
          <w:bCs/>
          <w:lang w:eastAsia="ru-RU"/>
        </w:rPr>
        <w:t>1. Denumirea autorităţii contractante: Consiliul raional Călărași</w:t>
      </w:r>
      <w:r w:rsidRPr="00D577FF">
        <w:rPr>
          <w:lang w:eastAsia="ru-RU"/>
        </w:rPr>
        <w:t xml:space="preserve"> </w:t>
      </w:r>
    </w:p>
    <w:p w14:paraId="6308A1EC" w14:textId="77777777" w:rsidR="006820D3" w:rsidRPr="00850D1C" w:rsidRDefault="006820D3" w:rsidP="006820D3">
      <w:pPr>
        <w:ind w:right="57"/>
        <w:rPr>
          <w:lang w:eastAsia="ru-RU"/>
        </w:rPr>
      </w:pPr>
      <w:r>
        <w:rPr>
          <w:bCs/>
          <w:lang w:eastAsia="ru-RU"/>
        </w:rPr>
        <w:t>2. IDNO</w:t>
      </w:r>
      <w:r>
        <w:rPr>
          <w:lang w:eastAsia="ru-RU"/>
        </w:rPr>
        <w:t xml:space="preserve">: </w:t>
      </w:r>
      <w:r>
        <w:rPr>
          <w:bCs/>
          <w:lang w:eastAsia="ru-RU"/>
        </w:rPr>
        <w:t>1007601009886</w:t>
      </w:r>
    </w:p>
    <w:p w14:paraId="5D38B3E6" w14:textId="77777777" w:rsidR="006820D3" w:rsidRPr="00850D1C" w:rsidRDefault="006820D3" w:rsidP="006820D3">
      <w:pPr>
        <w:ind w:right="57"/>
        <w:rPr>
          <w:lang w:eastAsia="ru-RU"/>
        </w:rPr>
      </w:pPr>
      <w:r w:rsidRPr="00D577FF">
        <w:rPr>
          <w:bCs/>
          <w:lang w:eastAsia="ru-RU"/>
        </w:rPr>
        <w:t>3.</w:t>
      </w:r>
      <w:r>
        <w:rPr>
          <w:bCs/>
          <w:lang w:eastAsia="ru-RU"/>
        </w:rPr>
        <w:t> </w:t>
      </w:r>
      <w:r w:rsidRPr="00D577FF">
        <w:rPr>
          <w:bCs/>
          <w:lang w:eastAsia="ru-RU"/>
        </w:rPr>
        <w:t>Adresa</w:t>
      </w:r>
      <w:r>
        <w:rPr>
          <w:bCs/>
          <w:lang w:eastAsia="ru-RU"/>
        </w:rPr>
        <w:t>: or. Călărași, str. Biruinței 1/1</w:t>
      </w:r>
    </w:p>
    <w:p w14:paraId="635A5E3C" w14:textId="77777777" w:rsidR="006820D3" w:rsidRPr="00850D1C" w:rsidRDefault="006820D3" w:rsidP="006820D3">
      <w:pPr>
        <w:ind w:right="57"/>
        <w:rPr>
          <w:lang w:eastAsia="ru-RU"/>
        </w:rPr>
      </w:pPr>
      <w:r>
        <w:rPr>
          <w:bCs/>
          <w:lang w:eastAsia="ru-RU"/>
        </w:rPr>
        <w:t>4. Numărul de telefon/fax</w:t>
      </w:r>
      <w:r>
        <w:rPr>
          <w:lang w:eastAsia="ru-RU"/>
        </w:rPr>
        <w:t xml:space="preserve">: </w:t>
      </w:r>
      <w:r>
        <w:rPr>
          <w:bCs/>
          <w:lang w:eastAsia="ru-RU"/>
        </w:rPr>
        <w:t>0244 2-20-58</w:t>
      </w:r>
    </w:p>
    <w:p w14:paraId="1CDE2247" w14:textId="77777777" w:rsidR="006820D3" w:rsidRPr="00D577FF" w:rsidRDefault="006820D3" w:rsidP="006820D3">
      <w:pPr>
        <w:ind w:right="57"/>
        <w:rPr>
          <w:lang w:eastAsia="ru-RU"/>
        </w:rPr>
      </w:pPr>
      <w:r w:rsidRPr="00D577FF">
        <w:rPr>
          <w:bCs/>
          <w:lang w:eastAsia="ru-RU"/>
        </w:rPr>
        <w:t>5. Adresa de e-mail şi pagina web oficia</w:t>
      </w:r>
      <w:r>
        <w:rPr>
          <w:bCs/>
          <w:lang w:eastAsia="ru-RU"/>
        </w:rPr>
        <w:t>lă ale autorităţii contractante</w:t>
      </w:r>
      <w:r>
        <w:rPr>
          <w:lang w:eastAsia="ru-RU"/>
        </w:rPr>
        <w:t xml:space="preserve">: </w:t>
      </w:r>
      <w:hyperlink r:id="rId13" w:history="1">
        <w:r w:rsidRPr="008A563B">
          <w:rPr>
            <w:rStyle w:val="Hyperlink"/>
            <w:bCs/>
            <w:lang w:eastAsia="ru-RU"/>
          </w:rPr>
          <w:t>achizitiicr@gmail.com</w:t>
        </w:r>
      </w:hyperlink>
      <w:r>
        <w:rPr>
          <w:bCs/>
          <w:lang w:eastAsia="ru-RU"/>
        </w:rPr>
        <w:t>, www.calarasi.md</w:t>
      </w:r>
    </w:p>
    <w:p w14:paraId="10D5C8A6" w14:textId="77777777" w:rsidR="006820D3" w:rsidRDefault="006820D3" w:rsidP="006820D3">
      <w:pPr>
        <w:ind w:right="57"/>
        <w:rPr>
          <w:bCs/>
          <w:lang w:eastAsia="ru-RU"/>
        </w:rPr>
      </w:pPr>
    </w:p>
    <w:p w14:paraId="747F4D63" w14:textId="77777777" w:rsidR="006820D3" w:rsidRPr="00850D1C" w:rsidRDefault="006820D3" w:rsidP="006820D3">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52C8BAF0" w14:textId="77777777" w:rsidR="006820D3" w:rsidRPr="00850D1C" w:rsidRDefault="006820D3" w:rsidP="006820D3">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Pr>
          <w:lang w:eastAsia="ru-RU"/>
        </w:rPr>
        <w:t>___________________________</w:t>
      </w:r>
    </w:p>
    <w:p w14:paraId="79B85948" w14:textId="77777777" w:rsidR="006820D3" w:rsidRPr="00D577FF" w:rsidRDefault="006820D3" w:rsidP="006820D3">
      <w:pPr>
        <w:ind w:right="57"/>
      </w:pPr>
      <w:r w:rsidRPr="00D577FF">
        <w:rPr>
          <w:bCs/>
          <w:lang w:eastAsia="ru-RU"/>
        </w:rPr>
        <w:t xml:space="preserve">8. Cumpărătorul invită operatorii economici interesaţi, care îi pot satisface necesităţile, să participe la procedura de achiziţie privind </w:t>
      </w:r>
      <w:r>
        <w:rPr>
          <w:bCs/>
          <w:lang w:eastAsia="ru-RU"/>
        </w:rPr>
        <w:t>executarea următoarelor lucrări</w:t>
      </w:r>
      <w:r w:rsidRPr="00D577FF">
        <w:rPr>
          <w:bCs/>
          <w:lang w:eastAsia="ru-RU"/>
        </w:rPr>
        <w:t>:</w:t>
      </w:r>
    </w:p>
    <w:p w14:paraId="30462607" w14:textId="77777777" w:rsidR="006820D3" w:rsidRPr="003C5111" w:rsidRDefault="006820D3" w:rsidP="006820D3">
      <w:pPr>
        <w:tabs>
          <w:tab w:val="left" w:pos="6386"/>
        </w:tabs>
        <w:rPr>
          <w:rFonts w:asciiTheme="majorBidi" w:hAnsiTheme="majorBidi" w:cstheme="majorBidi"/>
          <w:lang w:eastAsia="ru-RU"/>
        </w:rPr>
      </w:pPr>
    </w:p>
    <w:tbl>
      <w:tblPr>
        <w:tblStyle w:val="GrilTabel2"/>
        <w:tblW w:w="4548" w:type="pct"/>
        <w:tblInd w:w="562" w:type="dxa"/>
        <w:tblLook w:val="04A0" w:firstRow="1" w:lastRow="0" w:firstColumn="1" w:lastColumn="0" w:noHBand="0" w:noVBand="1"/>
      </w:tblPr>
      <w:tblGrid>
        <w:gridCol w:w="569"/>
        <w:gridCol w:w="1256"/>
        <w:gridCol w:w="1536"/>
        <w:gridCol w:w="1350"/>
        <w:gridCol w:w="1350"/>
        <w:gridCol w:w="1469"/>
        <w:gridCol w:w="1150"/>
      </w:tblGrid>
      <w:tr w:rsidR="006820D3" w:rsidRPr="009737C6" w14:paraId="34585AE9" w14:textId="77777777" w:rsidTr="00C75A2D">
        <w:tc>
          <w:tcPr>
            <w:tcW w:w="501" w:type="pct"/>
          </w:tcPr>
          <w:p w14:paraId="0E2DB296" w14:textId="77777777" w:rsidR="006820D3" w:rsidRPr="009737C6" w:rsidRDefault="006820D3" w:rsidP="00C75A2D">
            <w:pPr>
              <w:ind w:firstLine="0"/>
              <w:jc w:val="center"/>
            </w:pPr>
            <w:r w:rsidRPr="009737C6">
              <w:rPr>
                <w:b/>
                <w:bCs/>
                <w:lang w:eastAsia="ru-RU"/>
              </w:rPr>
              <w:t>Nr.</w:t>
            </w:r>
            <w:r w:rsidRPr="009737C6">
              <w:rPr>
                <w:b/>
                <w:bCs/>
                <w:lang w:eastAsia="ru-RU"/>
              </w:rPr>
              <w:br/>
              <w:t>crt.</w:t>
            </w:r>
          </w:p>
        </w:tc>
        <w:tc>
          <w:tcPr>
            <w:tcW w:w="633" w:type="pct"/>
          </w:tcPr>
          <w:p w14:paraId="0A28E861" w14:textId="77777777" w:rsidR="006820D3" w:rsidRPr="009737C6" w:rsidRDefault="006820D3" w:rsidP="00C75A2D">
            <w:pPr>
              <w:ind w:firstLine="0"/>
              <w:jc w:val="center"/>
            </w:pPr>
            <w:r w:rsidRPr="009737C6">
              <w:rPr>
                <w:b/>
                <w:bCs/>
                <w:lang w:eastAsia="ru-RU"/>
              </w:rPr>
              <w:t>Cod</w:t>
            </w:r>
            <w:r>
              <w:rPr>
                <w:b/>
                <w:bCs/>
                <w:lang w:eastAsia="ru-RU"/>
              </w:rPr>
              <w:t>ul</w:t>
            </w:r>
            <w:r w:rsidRPr="009737C6">
              <w:rPr>
                <w:b/>
                <w:bCs/>
                <w:lang w:eastAsia="ru-RU"/>
              </w:rPr>
              <w:br/>
              <w:t>CPV</w:t>
            </w:r>
          </w:p>
        </w:tc>
        <w:tc>
          <w:tcPr>
            <w:tcW w:w="1108" w:type="pct"/>
          </w:tcPr>
          <w:p w14:paraId="5E679A71" w14:textId="77777777" w:rsidR="006820D3" w:rsidRPr="009737C6" w:rsidRDefault="006820D3" w:rsidP="00C75A2D">
            <w:pPr>
              <w:ind w:firstLine="0"/>
              <w:jc w:val="center"/>
            </w:pPr>
            <w:r w:rsidRPr="009737C6">
              <w:rPr>
                <w:b/>
                <w:bCs/>
                <w:lang w:eastAsia="ru-RU"/>
              </w:rPr>
              <w:t>Denumirea</w:t>
            </w:r>
            <w:r w:rsidRPr="009737C6">
              <w:rPr>
                <w:b/>
                <w:bCs/>
                <w:lang w:eastAsia="ru-RU"/>
              </w:rPr>
              <w:br/>
            </w:r>
            <w:r w:rsidRPr="001E0DE2">
              <w:rPr>
                <w:b/>
                <w:bCs/>
              </w:rPr>
              <w:t>lucrărilor</w:t>
            </w:r>
          </w:p>
        </w:tc>
        <w:tc>
          <w:tcPr>
            <w:tcW w:w="626" w:type="pct"/>
          </w:tcPr>
          <w:p w14:paraId="479CCCA6" w14:textId="77777777" w:rsidR="006820D3" w:rsidRPr="009737C6" w:rsidRDefault="006820D3" w:rsidP="00C75A2D">
            <w:pPr>
              <w:ind w:firstLine="0"/>
              <w:jc w:val="center"/>
            </w:pPr>
            <w:r w:rsidRPr="009737C6">
              <w:rPr>
                <w:b/>
                <w:bCs/>
                <w:lang w:eastAsia="ru-RU"/>
              </w:rPr>
              <w:t>Unitatea de</w:t>
            </w:r>
            <w:r w:rsidRPr="009737C6">
              <w:rPr>
                <w:b/>
                <w:bCs/>
                <w:lang w:eastAsia="ru-RU"/>
              </w:rPr>
              <w:br/>
              <w:t>măsură</w:t>
            </w:r>
          </w:p>
        </w:tc>
        <w:tc>
          <w:tcPr>
            <w:tcW w:w="683" w:type="pct"/>
          </w:tcPr>
          <w:p w14:paraId="6563CFD9" w14:textId="77777777" w:rsidR="006820D3" w:rsidRPr="009737C6" w:rsidRDefault="006820D3" w:rsidP="00C75A2D">
            <w:pPr>
              <w:ind w:firstLine="0"/>
              <w:jc w:val="center"/>
            </w:pPr>
            <w:r w:rsidRPr="009737C6">
              <w:rPr>
                <w:b/>
                <w:bCs/>
                <w:lang w:eastAsia="ru-RU"/>
              </w:rPr>
              <w:t>Cantitatea</w:t>
            </w:r>
          </w:p>
        </w:tc>
        <w:tc>
          <w:tcPr>
            <w:tcW w:w="701" w:type="pct"/>
          </w:tcPr>
          <w:p w14:paraId="4129A5FA" w14:textId="77777777" w:rsidR="006820D3" w:rsidRPr="009737C6" w:rsidRDefault="006820D3" w:rsidP="00C75A2D">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750" w:type="pct"/>
          </w:tcPr>
          <w:p w14:paraId="75D1421B" w14:textId="77777777" w:rsidR="006820D3" w:rsidRDefault="006820D3" w:rsidP="00C75A2D">
            <w:pPr>
              <w:ind w:firstLine="0"/>
              <w:jc w:val="center"/>
              <w:rPr>
                <w:lang w:eastAsia="ru-RU"/>
              </w:rPr>
            </w:pPr>
            <w:r w:rsidRPr="009737C6">
              <w:rPr>
                <w:b/>
                <w:bCs/>
                <w:lang w:eastAsia="ru-RU"/>
              </w:rPr>
              <w:t>Valoarea estimată</w:t>
            </w:r>
          </w:p>
          <w:p w14:paraId="77E2014A" w14:textId="77777777" w:rsidR="006820D3" w:rsidRPr="00D95C0E" w:rsidRDefault="006820D3" w:rsidP="00C75A2D">
            <w:pPr>
              <w:ind w:firstLine="0"/>
              <w:jc w:val="center"/>
              <w:rPr>
                <w:b/>
              </w:rPr>
            </w:pPr>
            <w:r w:rsidRPr="00D95C0E">
              <w:rPr>
                <w:b/>
                <w:lang w:eastAsia="ru-RU"/>
              </w:rPr>
              <w:t>(se va indica pentru fiecare lot în parte)</w:t>
            </w:r>
          </w:p>
        </w:tc>
      </w:tr>
      <w:tr w:rsidR="006820D3" w:rsidRPr="009737C6" w14:paraId="5266671D" w14:textId="77777777" w:rsidTr="00C75A2D">
        <w:tc>
          <w:tcPr>
            <w:tcW w:w="501" w:type="pct"/>
          </w:tcPr>
          <w:p w14:paraId="3CA46D31" w14:textId="77777777" w:rsidR="006820D3" w:rsidRPr="009737C6" w:rsidRDefault="006820D3" w:rsidP="00C75A2D">
            <w:pPr>
              <w:ind w:firstLine="0"/>
            </w:pPr>
          </w:p>
        </w:tc>
        <w:tc>
          <w:tcPr>
            <w:tcW w:w="633" w:type="pct"/>
          </w:tcPr>
          <w:p w14:paraId="0AFDD4C2" w14:textId="77777777" w:rsidR="006820D3" w:rsidRPr="009737C6" w:rsidRDefault="006820D3" w:rsidP="00C75A2D">
            <w:pPr>
              <w:ind w:firstLine="0"/>
            </w:pPr>
          </w:p>
        </w:tc>
        <w:tc>
          <w:tcPr>
            <w:tcW w:w="1108" w:type="pct"/>
          </w:tcPr>
          <w:p w14:paraId="46D7D5CA" w14:textId="77777777" w:rsidR="006820D3" w:rsidRPr="009737C6" w:rsidRDefault="006820D3" w:rsidP="00C75A2D">
            <w:pPr>
              <w:ind w:firstLine="0"/>
            </w:pPr>
            <w:r w:rsidRPr="009737C6">
              <w:rPr>
                <w:b/>
                <w:bCs/>
                <w:lang w:eastAsia="ru-RU"/>
              </w:rPr>
              <w:t>Lotul 1</w:t>
            </w:r>
          </w:p>
        </w:tc>
        <w:tc>
          <w:tcPr>
            <w:tcW w:w="626" w:type="pct"/>
          </w:tcPr>
          <w:p w14:paraId="613192E1" w14:textId="77777777" w:rsidR="006820D3" w:rsidRPr="009737C6" w:rsidRDefault="006820D3" w:rsidP="00C75A2D">
            <w:pPr>
              <w:ind w:firstLine="0"/>
            </w:pPr>
          </w:p>
        </w:tc>
        <w:tc>
          <w:tcPr>
            <w:tcW w:w="683" w:type="pct"/>
          </w:tcPr>
          <w:p w14:paraId="45DC9C2D" w14:textId="77777777" w:rsidR="006820D3" w:rsidRPr="009737C6" w:rsidRDefault="006820D3" w:rsidP="00C75A2D">
            <w:pPr>
              <w:ind w:firstLine="0"/>
            </w:pPr>
          </w:p>
        </w:tc>
        <w:tc>
          <w:tcPr>
            <w:tcW w:w="701" w:type="pct"/>
          </w:tcPr>
          <w:p w14:paraId="3B604D67" w14:textId="77777777" w:rsidR="006820D3" w:rsidRPr="009737C6" w:rsidRDefault="006820D3" w:rsidP="00C75A2D">
            <w:pPr>
              <w:ind w:firstLine="0"/>
            </w:pPr>
          </w:p>
        </w:tc>
        <w:tc>
          <w:tcPr>
            <w:tcW w:w="750" w:type="pct"/>
          </w:tcPr>
          <w:p w14:paraId="78864733" w14:textId="77777777" w:rsidR="006820D3" w:rsidRPr="009737C6" w:rsidRDefault="006820D3" w:rsidP="00C75A2D">
            <w:pPr>
              <w:ind w:firstLine="0"/>
            </w:pPr>
          </w:p>
        </w:tc>
      </w:tr>
      <w:tr w:rsidR="006820D3" w:rsidRPr="009737C6" w14:paraId="5E7C25CC" w14:textId="77777777" w:rsidTr="00C75A2D">
        <w:tc>
          <w:tcPr>
            <w:tcW w:w="501" w:type="pct"/>
          </w:tcPr>
          <w:p w14:paraId="3D8E997A" w14:textId="77777777" w:rsidR="006820D3" w:rsidRPr="009737C6" w:rsidRDefault="006820D3" w:rsidP="00C75A2D">
            <w:pPr>
              <w:ind w:firstLine="0"/>
            </w:pPr>
            <w:r>
              <w:t>1.</w:t>
            </w:r>
          </w:p>
        </w:tc>
        <w:tc>
          <w:tcPr>
            <w:tcW w:w="633" w:type="pct"/>
          </w:tcPr>
          <w:p w14:paraId="22A2C446" w14:textId="77777777" w:rsidR="006820D3" w:rsidRPr="009737C6" w:rsidRDefault="006820D3" w:rsidP="00C75A2D">
            <w:pPr>
              <w:ind w:firstLine="0"/>
            </w:pPr>
            <w:r w:rsidRPr="00D97728">
              <w:rPr>
                <w:lang w:eastAsia="ro-RO"/>
              </w:rPr>
              <w:t>45</w:t>
            </w:r>
            <w:r>
              <w:rPr>
                <w:lang w:eastAsia="ro-RO"/>
              </w:rPr>
              <w:t>221119-9</w:t>
            </w:r>
          </w:p>
        </w:tc>
        <w:tc>
          <w:tcPr>
            <w:tcW w:w="1108" w:type="pct"/>
          </w:tcPr>
          <w:p w14:paraId="59507AEF" w14:textId="77777777" w:rsidR="006820D3" w:rsidRPr="00D97728" w:rsidRDefault="006820D3" w:rsidP="00C75A2D">
            <w:pPr>
              <w:ind w:firstLine="0"/>
              <w:jc w:val="center"/>
              <w:rPr>
                <w:b/>
                <w:bCs/>
              </w:rPr>
            </w:pPr>
            <w:r w:rsidRPr="00D97728">
              <w:rPr>
                <w:b/>
                <w:bCs/>
              </w:rPr>
              <w:t>Restabilirea podului de pe L 348 – R1 Pitușca – Vărzărești noi (în urma calamităților naturale din 22 mai 2026)</w:t>
            </w:r>
          </w:p>
        </w:tc>
        <w:tc>
          <w:tcPr>
            <w:tcW w:w="626" w:type="pct"/>
            <w:vAlign w:val="center"/>
          </w:tcPr>
          <w:p w14:paraId="7F8903ED" w14:textId="77777777" w:rsidR="006820D3" w:rsidRPr="00B1044B" w:rsidRDefault="006820D3" w:rsidP="00C75A2D">
            <w:pPr>
              <w:ind w:firstLine="0"/>
              <w:jc w:val="center"/>
            </w:pPr>
            <w:r w:rsidRPr="00167495">
              <w:rPr>
                <w:b/>
                <w:bCs/>
                <w:lang w:eastAsia="ru-RU"/>
              </w:rPr>
              <w:t>Conform caietului de sarcini</w:t>
            </w:r>
            <w:r>
              <w:rPr>
                <w:b/>
                <w:bCs/>
                <w:lang w:eastAsia="ru-RU"/>
              </w:rPr>
              <w:t xml:space="preserve"> și formularul desfășurat F.1</w:t>
            </w:r>
          </w:p>
        </w:tc>
        <w:tc>
          <w:tcPr>
            <w:tcW w:w="683" w:type="pct"/>
            <w:vAlign w:val="center"/>
          </w:tcPr>
          <w:p w14:paraId="4668AAE3" w14:textId="77777777" w:rsidR="006820D3" w:rsidRPr="009737C6" w:rsidRDefault="006820D3" w:rsidP="00C75A2D">
            <w:pPr>
              <w:ind w:firstLine="0"/>
              <w:jc w:val="center"/>
            </w:pPr>
            <w:r w:rsidRPr="00167495">
              <w:rPr>
                <w:b/>
                <w:bCs/>
                <w:lang w:eastAsia="ru-RU"/>
              </w:rPr>
              <w:t>Conform caietului de sarcini</w:t>
            </w:r>
            <w:r>
              <w:rPr>
                <w:b/>
                <w:bCs/>
                <w:lang w:eastAsia="ru-RU"/>
              </w:rPr>
              <w:t xml:space="preserve"> și formularul desfășurat F.1</w:t>
            </w:r>
          </w:p>
        </w:tc>
        <w:tc>
          <w:tcPr>
            <w:tcW w:w="701" w:type="pct"/>
            <w:vAlign w:val="center"/>
          </w:tcPr>
          <w:p w14:paraId="38708FD2" w14:textId="77777777" w:rsidR="006820D3" w:rsidRPr="009737C6" w:rsidRDefault="006820D3" w:rsidP="00C75A2D">
            <w:pPr>
              <w:ind w:firstLine="0"/>
              <w:jc w:val="center"/>
            </w:pPr>
            <w:r w:rsidRPr="00167495">
              <w:rPr>
                <w:b/>
                <w:bCs/>
                <w:lang w:eastAsia="ru-RU"/>
              </w:rPr>
              <w:t>Conform caietului de sarcini</w:t>
            </w:r>
            <w:r>
              <w:rPr>
                <w:b/>
                <w:bCs/>
                <w:lang w:eastAsia="ru-RU"/>
              </w:rPr>
              <w:t xml:space="preserve"> și formularul desfășurat F.1</w:t>
            </w:r>
          </w:p>
        </w:tc>
        <w:tc>
          <w:tcPr>
            <w:tcW w:w="750" w:type="pct"/>
          </w:tcPr>
          <w:p w14:paraId="514A3E75" w14:textId="77777777" w:rsidR="006820D3" w:rsidRDefault="006820D3" w:rsidP="00C75A2D">
            <w:pPr>
              <w:ind w:firstLine="0"/>
              <w:jc w:val="center"/>
              <w:rPr>
                <w:b/>
                <w:bCs/>
                <w:lang w:eastAsia="ru-RU"/>
              </w:rPr>
            </w:pPr>
          </w:p>
          <w:p w14:paraId="284B002C" w14:textId="77777777" w:rsidR="006820D3" w:rsidRDefault="006820D3" w:rsidP="00C75A2D">
            <w:pPr>
              <w:ind w:firstLine="0"/>
              <w:jc w:val="center"/>
              <w:rPr>
                <w:b/>
                <w:bCs/>
                <w:lang w:eastAsia="ru-RU"/>
              </w:rPr>
            </w:pPr>
          </w:p>
          <w:p w14:paraId="60526083" w14:textId="77777777" w:rsidR="006820D3" w:rsidRDefault="006820D3" w:rsidP="00C75A2D">
            <w:pPr>
              <w:ind w:firstLine="0"/>
              <w:jc w:val="center"/>
              <w:rPr>
                <w:b/>
                <w:bCs/>
                <w:lang w:eastAsia="ru-RU"/>
              </w:rPr>
            </w:pPr>
            <w:r>
              <w:rPr>
                <w:b/>
                <w:bCs/>
                <w:lang w:eastAsia="ru-RU"/>
              </w:rPr>
              <w:t xml:space="preserve">99 393,93 </w:t>
            </w:r>
            <w:r w:rsidRPr="00543BA0">
              <w:rPr>
                <w:b/>
                <w:bCs/>
                <w:lang w:eastAsia="ru-RU"/>
              </w:rPr>
              <w:t>lei</w:t>
            </w:r>
          </w:p>
          <w:p w14:paraId="534D7B33" w14:textId="77777777" w:rsidR="006820D3" w:rsidRPr="00D96CA6" w:rsidRDefault="006820D3" w:rsidP="00C75A2D">
            <w:pPr>
              <w:ind w:firstLine="0"/>
              <w:rPr>
                <w:color w:val="00B050"/>
              </w:rPr>
            </w:pPr>
            <w:r w:rsidRPr="00543BA0">
              <w:rPr>
                <w:b/>
                <w:bCs/>
                <w:lang w:eastAsia="ru-RU"/>
              </w:rPr>
              <w:t>(fără TVA)</w:t>
            </w:r>
          </w:p>
        </w:tc>
      </w:tr>
      <w:tr w:rsidR="006820D3" w:rsidRPr="009737C6" w14:paraId="602CCAB8" w14:textId="77777777" w:rsidTr="00C75A2D">
        <w:tc>
          <w:tcPr>
            <w:tcW w:w="5000" w:type="pct"/>
            <w:gridSpan w:val="7"/>
          </w:tcPr>
          <w:p w14:paraId="5BC2EDE1" w14:textId="77777777" w:rsidR="006820D3" w:rsidRPr="009737C6" w:rsidRDefault="006820D3" w:rsidP="00C75A2D">
            <w:pPr>
              <w:ind w:firstLine="0"/>
              <w:jc w:val="center"/>
            </w:pPr>
            <w:r w:rsidRPr="009737C6">
              <w:rPr>
                <w:b/>
                <w:bCs/>
                <w:lang w:eastAsia="ru-RU"/>
              </w:rPr>
              <w:t>Valoarea estimativă totală</w:t>
            </w:r>
            <w:r>
              <w:rPr>
                <w:b/>
                <w:bCs/>
                <w:lang w:eastAsia="ru-RU"/>
              </w:rPr>
              <w:t xml:space="preserve">   99 393,93  </w:t>
            </w:r>
            <w:r w:rsidRPr="007C7BD3">
              <w:rPr>
                <w:b/>
                <w:bCs/>
                <w:i/>
                <w:iCs/>
                <w:lang w:eastAsia="ru-RU"/>
              </w:rPr>
              <w:t>lei (fără TVA)</w:t>
            </w:r>
          </w:p>
        </w:tc>
      </w:tr>
    </w:tbl>
    <w:p w14:paraId="3169E9F5" w14:textId="77777777" w:rsidR="006820D3" w:rsidRDefault="006820D3" w:rsidP="006820D3">
      <w:pPr>
        <w:tabs>
          <w:tab w:val="left" w:pos="6386"/>
        </w:tabs>
        <w:rPr>
          <w:rFonts w:asciiTheme="majorBidi" w:hAnsiTheme="majorBidi" w:cstheme="majorBidi"/>
          <w:lang w:eastAsia="ru-RU"/>
        </w:rPr>
      </w:pPr>
    </w:p>
    <w:p w14:paraId="4741322C" w14:textId="77777777" w:rsidR="006820D3" w:rsidRPr="003E3D86" w:rsidRDefault="006820D3" w:rsidP="006820D3">
      <w:pPr>
        <w:shd w:val="clear" w:color="auto" w:fill="FFFFFF" w:themeFill="background1"/>
        <w:tabs>
          <w:tab w:val="right" w:pos="426"/>
        </w:tabs>
        <w:spacing w:before="120"/>
        <w:rPr>
          <w:b/>
          <w:i/>
          <w:iCs/>
          <w:color w:val="FF0000"/>
          <w:lang w:eastAsia="ru-RU"/>
        </w:rPr>
      </w:pPr>
      <w:bookmarkStart w:id="45" w:name="_Hlk166511077"/>
      <w:r w:rsidRPr="004B0021">
        <w:rPr>
          <w:b/>
          <w:i/>
          <w:iCs/>
          <w:color w:val="FF0000"/>
          <w:sz w:val="28"/>
          <w:szCs w:val="28"/>
          <w:lang w:eastAsia="ru-RU"/>
        </w:rPr>
        <w:t>NOTĂ:</w:t>
      </w:r>
      <w:r w:rsidRPr="00A64C1E">
        <w:rPr>
          <w:i/>
          <w:iCs/>
          <w:color w:val="FF0000"/>
        </w:rPr>
        <w:t xml:space="preserve"> </w:t>
      </w:r>
      <w:bookmarkEnd w:id="45"/>
      <w:r w:rsidRPr="00A64C1E">
        <w:rPr>
          <w:b/>
          <w:i/>
          <w:iCs/>
          <w:color w:val="FF0000"/>
          <w:lang w:eastAsia="ru-RU"/>
        </w:rPr>
        <w:t xml:space="preserve">Ofertanții pot vizita </w:t>
      </w:r>
      <w:r>
        <w:rPr>
          <w:b/>
          <w:i/>
          <w:iCs/>
          <w:color w:val="FF0000"/>
          <w:lang w:eastAsia="ru-RU"/>
        </w:rPr>
        <w:t>obiectul</w:t>
      </w:r>
      <w:r w:rsidRPr="00A64C1E">
        <w:rPr>
          <w:b/>
          <w:i/>
          <w:iCs/>
          <w:color w:val="FF0000"/>
          <w:lang w:eastAsia="ru-RU"/>
        </w:rPr>
        <w:t xml:space="preserve"> unde vor fi executate lucrările pentru a examina complexitatea acestora și</w:t>
      </w:r>
      <w:r>
        <w:rPr>
          <w:b/>
          <w:i/>
          <w:iCs/>
          <w:color w:val="FF0000"/>
          <w:lang w:eastAsia="ru-RU"/>
        </w:rPr>
        <w:t xml:space="preserve"> </w:t>
      </w:r>
      <w:r w:rsidRPr="00A64C1E">
        <w:rPr>
          <w:b/>
          <w:i/>
          <w:iCs/>
          <w:color w:val="FF0000"/>
          <w:lang w:eastAsia="ru-RU"/>
        </w:rPr>
        <w:t>a obține informații necesare pentru pregătirea ofertei.</w:t>
      </w:r>
    </w:p>
    <w:p w14:paraId="2B2E977B" w14:textId="77777777" w:rsidR="006820D3" w:rsidRPr="009737C6" w:rsidRDefault="006820D3" w:rsidP="006820D3">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357606D3" w14:textId="77777777" w:rsidR="006820D3" w:rsidRPr="009737C6" w:rsidRDefault="006820D3" w:rsidP="006820D3">
      <w:pPr>
        <w:ind w:firstLine="567"/>
        <w:rPr>
          <w:lang w:eastAsia="ru-RU"/>
        </w:rPr>
      </w:pPr>
      <w:r w:rsidRPr="009737C6">
        <w:rPr>
          <w:lang w:eastAsia="ru-RU"/>
        </w:rPr>
        <w:t xml:space="preserve">1) </w:t>
      </w:r>
      <w:r>
        <w:rPr>
          <w:lang w:eastAsia="ru-RU"/>
        </w:rPr>
        <w:t>p</w:t>
      </w:r>
      <w:r w:rsidRPr="009737C6">
        <w:rPr>
          <w:lang w:eastAsia="ru-RU"/>
        </w:rPr>
        <w:t>entru un singur lot;</w:t>
      </w:r>
      <w:r>
        <w:rPr>
          <w:lang w:eastAsia="ru-RU"/>
        </w:rPr>
        <w:t xml:space="preserve"> </w:t>
      </w:r>
      <w:r w:rsidRPr="007657EB">
        <w:rPr>
          <w:b/>
          <w:bCs/>
          <w:lang w:eastAsia="ru-RU"/>
        </w:rPr>
        <w:t>Da</w:t>
      </w:r>
    </w:p>
    <w:p w14:paraId="0BF0AEE3" w14:textId="77777777" w:rsidR="006820D3" w:rsidRPr="009737C6" w:rsidRDefault="006820D3" w:rsidP="006820D3">
      <w:pPr>
        <w:ind w:firstLine="567"/>
        <w:rPr>
          <w:lang w:eastAsia="ru-RU"/>
        </w:rPr>
      </w:pPr>
      <w:r w:rsidRPr="009737C6">
        <w:rPr>
          <w:lang w:eastAsia="ru-RU"/>
        </w:rPr>
        <w:t xml:space="preserve">2) </w:t>
      </w:r>
      <w:r>
        <w:rPr>
          <w:lang w:eastAsia="ru-RU"/>
        </w:rPr>
        <w:t>p</w:t>
      </w:r>
      <w:r w:rsidRPr="009737C6">
        <w:rPr>
          <w:lang w:eastAsia="ru-RU"/>
        </w:rPr>
        <w:t>entru mai multe loturi;</w:t>
      </w:r>
    </w:p>
    <w:p w14:paraId="2B71F2F6" w14:textId="77777777" w:rsidR="006820D3" w:rsidRPr="009737C6" w:rsidRDefault="006820D3" w:rsidP="006820D3">
      <w:pPr>
        <w:ind w:firstLine="567"/>
        <w:rPr>
          <w:lang w:eastAsia="ru-RU"/>
        </w:rPr>
      </w:pPr>
      <w:r w:rsidRPr="009737C6">
        <w:rPr>
          <w:lang w:eastAsia="ru-RU"/>
        </w:rPr>
        <w:t xml:space="preserve">3) </w:t>
      </w:r>
      <w:r>
        <w:rPr>
          <w:lang w:eastAsia="ru-RU"/>
        </w:rPr>
        <w:t>p</w:t>
      </w:r>
      <w:r w:rsidRPr="009737C6">
        <w:rPr>
          <w:lang w:eastAsia="ru-RU"/>
        </w:rPr>
        <w:t>entru toate loturile;</w:t>
      </w:r>
    </w:p>
    <w:p w14:paraId="4D829F8F" w14:textId="77777777" w:rsidR="006820D3" w:rsidRPr="00850D1C" w:rsidRDefault="006820D3" w:rsidP="006820D3">
      <w:pPr>
        <w:ind w:firstLine="567"/>
        <w:rPr>
          <w:lang w:eastAsia="ru-RU"/>
        </w:rPr>
      </w:pPr>
      <w:r w:rsidRPr="009737C6">
        <w:rPr>
          <w:lang w:eastAsia="ru-RU"/>
        </w:rPr>
        <w:lastRenderedPageBreak/>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273002C6" w14:textId="77777777" w:rsidR="006820D3" w:rsidRPr="00CF528C" w:rsidRDefault="006820D3" w:rsidP="006820D3">
      <w:pPr>
        <w:pStyle w:val="Listparagraf"/>
        <w:tabs>
          <w:tab w:val="left" w:pos="917"/>
        </w:tabs>
        <w:spacing w:line="276" w:lineRule="auto"/>
        <w:ind w:left="917" w:right="251" w:firstLine="0"/>
        <w:rPr>
          <w:b/>
        </w:rPr>
      </w:pPr>
      <w:r>
        <w:rPr>
          <w:bCs/>
        </w:rPr>
        <w:t>10. </w:t>
      </w:r>
      <w:proofErr w:type="spellStart"/>
      <w:r w:rsidRPr="009737C6">
        <w:rPr>
          <w:bCs/>
        </w:rPr>
        <w:t>Termen</w:t>
      </w:r>
      <w:r>
        <w:rPr>
          <w:bCs/>
        </w:rPr>
        <w:t>ele</w:t>
      </w:r>
      <w:proofErr w:type="spellEnd"/>
      <w:r>
        <w:rPr>
          <w:bCs/>
        </w:rPr>
        <w:t> </w:t>
      </w:r>
      <w:proofErr w:type="spellStart"/>
      <w:r>
        <w:rPr>
          <w:bCs/>
        </w:rPr>
        <w:t>şi</w:t>
      </w:r>
      <w:proofErr w:type="spellEnd"/>
      <w:r>
        <w:rPr>
          <w:bCs/>
        </w:rPr>
        <w:t> </w:t>
      </w:r>
      <w:proofErr w:type="spellStart"/>
      <w:r>
        <w:rPr>
          <w:bCs/>
        </w:rPr>
        <w:t>condiţiile</w:t>
      </w:r>
      <w:proofErr w:type="spellEnd"/>
      <w:r>
        <w:rPr>
          <w:bCs/>
        </w:rPr>
        <w:t> de </w:t>
      </w:r>
      <w:proofErr w:type="spellStart"/>
      <w:r>
        <w:rPr>
          <w:bCs/>
        </w:rPr>
        <w:t>executare</w:t>
      </w:r>
      <w:proofErr w:type="spellEnd"/>
      <w:r>
        <w:rPr>
          <w:bCs/>
        </w:rPr>
        <w:t> </w:t>
      </w:r>
      <w:r w:rsidRPr="009737C6">
        <w:rPr>
          <w:bCs/>
        </w:rPr>
        <w:t>solicita</w:t>
      </w:r>
      <w:r>
        <w:rPr>
          <w:bCs/>
        </w:rPr>
        <w:t xml:space="preserve">te: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proofErr w:type="gramStart"/>
      <w:r w:rsidRPr="00432F6E">
        <w:rPr>
          <w:b/>
          <w:color w:val="FF0000"/>
        </w:rPr>
        <w:t xml:space="preserve">de </w:t>
      </w:r>
      <w:r>
        <w:rPr>
          <w:b/>
          <w:color w:val="FF0000"/>
        </w:rPr>
        <w:t xml:space="preserve"> 1</w:t>
      </w:r>
      <w:proofErr w:type="gramEnd"/>
      <w:r>
        <w:rPr>
          <w:b/>
          <w:color w:val="FF0000"/>
        </w:rPr>
        <w:t xml:space="preserve"> (</w:t>
      </w:r>
      <w:proofErr w:type="spellStart"/>
      <w:r>
        <w:rPr>
          <w:b/>
          <w:color w:val="FF0000"/>
        </w:rPr>
        <w:t>una</w:t>
      </w:r>
      <w:proofErr w:type="spellEnd"/>
      <w:r>
        <w:rPr>
          <w:b/>
          <w:color w:val="FF0000"/>
        </w:rPr>
        <w:t xml:space="preserve">) </w:t>
      </w:r>
      <w:proofErr w:type="spellStart"/>
      <w:r>
        <w:rPr>
          <w:b/>
          <w:color w:val="FF0000"/>
        </w:rPr>
        <w:t>lună</w:t>
      </w:r>
      <w:proofErr w:type="spellEnd"/>
      <w:r>
        <w:rPr>
          <w:b/>
          <w:color w:val="FF0000"/>
        </w:rPr>
        <w:t xml:space="preserve">, </w:t>
      </w:r>
      <w:proofErr w:type="spellStart"/>
      <w:r>
        <w:rPr>
          <w:b/>
          <w:color w:val="FF0000"/>
        </w:rPr>
        <w:t>calculat</w:t>
      </w:r>
      <w:proofErr w:type="spellEnd"/>
      <w:r w:rsidRPr="00432F6E">
        <w:rPr>
          <w:b/>
          <w:color w:val="FF0000"/>
        </w:rPr>
        <w:t xml:space="preserve"> de la data </w:t>
      </w:r>
      <w:proofErr w:type="spellStart"/>
      <w:r>
        <w:rPr>
          <w:b/>
          <w:color w:val="FF0000"/>
        </w:rPr>
        <w:t>prevăzută</w:t>
      </w:r>
      <w:proofErr w:type="spellEnd"/>
      <w:r>
        <w:rPr>
          <w:b/>
          <w:color w:val="FF0000"/>
        </w:rPr>
        <w:t xml:space="preserve"> </w:t>
      </w:r>
      <w:proofErr w:type="spellStart"/>
      <w:r>
        <w:rPr>
          <w:b/>
          <w:color w:val="FF0000"/>
        </w:rPr>
        <w:t>în</w:t>
      </w:r>
      <w:proofErr w:type="spellEnd"/>
      <w:r w:rsidRPr="00432F6E">
        <w:rPr>
          <w:b/>
          <w:color w:val="FF0000"/>
        </w:rPr>
        <w:t xml:space="preserve"> </w:t>
      </w:r>
      <w:proofErr w:type="spellStart"/>
      <w:r>
        <w:rPr>
          <w:b/>
          <w:color w:val="FF0000"/>
        </w:rPr>
        <w:t>O</w:t>
      </w:r>
      <w:r w:rsidRPr="00432F6E">
        <w:rPr>
          <w:b/>
          <w:color w:val="FF0000"/>
        </w:rPr>
        <w:t>rdinul</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a </w:t>
      </w:r>
      <w:proofErr w:type="spellStart"/>
      <w:r w:rsidRPr="00432F6E">
        <w:rPr>
          <w:b/>
          <w:color w:val="FF0000"/>
        </w:rPr>
        <w:t>execuţiei</w:t>
      </w:r>
      <w:proofErr w:type="spellEnd"/>
      <w:r w:rsidRPr="00432F6E">
        <w:rPr>
          <w:b/>
          <w:color w:val="FF0000"/>
        </w:rPr>
        <w:t xml:space="preserve"> </w:t>
      </w:r>
      <w:proofErr w:type="spellStart"/>
      <w:r>
        <w:rPr>
          <w:b/>
          <w:color w:val="FF0000"/>
        </w:rPr>
        <w:t>lucrărilor</w:t>
      </w:r>
      <w:proofErr w:type="spellEnd"/>
      <w:r>
        <w:rPr>
          <w:b/>
          <w:color w:val="FF0000"/>
        </w:rPr>
        <w:t>.</w:t>
      </w:r>
    </w:p>
    <w:p w14:paraId="77E726E4" w14:textId="77777777" w:rsidR="006820D3" w:rsidRPr="009737C6" w:rsidRDefault="006820D3" w:rsidP="006820D3">
      <w:pPr>
        <w:ind w:firstLine="567"/>
        <w:rPr>
          <w:lang w:eastAsia="ru-RU"/>
        </w:rPr>
      </w:pPr>
      <w:r>
        <w:rPr>
          <w:bCs/>
          <w:lang w:eastAsia="ru-RU"/>
        </w:rPr>
        <w:t>11. Termenul de valabilitate a contractului: 31.12.2026</w:t>
      </w:r>
      <w:r w:rsidRPr="009737C6">
        <w:rPr>
          <w:lang w:eastAsia="ru-RU"/>
        </w:rPr>
        <w:t>_</w:t>
      </w:r>
    </w:p>
    <w:p w14:paraId="79CBE52C" w14:textId="77777777" w:rsidR="006820D3" w:rsidRPr="00EB033C" w:rsidRDefault="006820D3" w:rsidP="006820D3">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GrilTabel2"/>
        <w:tblW w:w="5000" w:type="pct"/>
        <w:tblLook w:val="04A0" w:firstRow="1" w:lastRow="0" w:firstColumn="1" w:lastColumn="0" w:noHBand="0" w:noVBand="1"/>
      </w:tblPr>
      <w:tblGrid>
        <w:gridCol w:w="569"/>
        <w:gridCol w:w="2563"/>
        <w:gridCol w:w="3444"/>
        <w:gridCol w:w="2910"/>
      </w:tblGrid>
      <w:tr w:rsidR="006820D3" w:rsidRPr="009737C6" w14:paraId="3B2F4E47" w14:textId="77777777" w:rsidTr="00C75A2D">
        <w:tc>
          <w:tcPr>
            <w:tcW w:w="273" w:type="pct"/>
            <w:hideMark/>
          </w:tcPr>
          <w:p w14:paraId="1E23BC00" w14:textId="77777777" w:rsidR="006820D3" w:rsidRDefault="006820D3" w:rsidP="00C75A2D">
            <w:pPr>
              <w:ind w:firstLine="0"/>
              <w:jc w:val="center"/>
              <w:rPr>
                <w:b/>
                <w:bCs/>
                <w:lang w:eastAsia="ru-RU"/>
              </w:rPr>
            </w:pPr>
            <w:r w:rsidRPr="006A6F4C">
              <w:rPr>
                <w:b/>
                <w:bCs/>
                <w:lang w:eastAsia="ru-RU"/>
              </w:rPr>
              <w:t>Nr.</w:t>
            </w:r>
          </w:p>
          <w:p w14:paraId="5BF01EF2" w14:textId="77777777" w:rsidR="006820D3" w:rsidRPr="006A6F4C" w:rsidRDefault="006820D3" w:rsidP="00C75A2D">
            <w:pPr>
              <w:ind w:firstLine="0"/>
              <w:jc w:val="center"/>
              <w:rPr>
                <w:b/>
                <w:lang w:eastAsia="ru-RU"/>
              </w:rPr>
            </w:pPr>
            <w:r>
              <w:rPr>
                <w:b/>
                <w:bCs/>
                <w:lang w:eastAsia="ru-RU"/>
              </w:rPr>
              <w:t>crt.</w:t>
            </w:r>
          </w:p>
        </w:tc>
        <w:tc>
          <w:tcPr>
            <w:tcW w:w="1563" w:type="pct"/>
            <w:hideMark/>
          </w:tcPr>
          <w:p w14:paraId="25E006AD" w14:textId="77777777" w:rsidR="006820D3" w:rsidRPr="006A6F4C" w:rsidRDefault="006820D3" w:rsidP="00C75A2D">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2027" w:type="pct"/>
            <w:hideMark/>
          </w:tcPr>
          <w:p w14:paraId="1E6CEFBE" w14:textId="77777777" w:rsidR="006820D3" w:rsidRPr="006A6F4C" w:rsidRDefault="006820D3" w:rsidP="00C75A2D">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1136" w:type="pct"/>
            <w:hideMark/>
          </w:tcPr>
          <w:p w14:paraId="54361E25" w14:textId="77777777" w:rsidR="006820D3" w:rsidRPr="006A6F4C" w:rsidRDefault="006820D3" w:rsidP="00C75A2D">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6820D3" w:rsidRPr="009737C6" w14:paraId="337F973D" w14:textId="77777777" w:rsidTr="00C75A2D">
        <w:tc>
          <w:tcPr>
            <w:tcW w:w="273" w:type="pct"/>
          </w:tcPr>
          <w:p w14:paraId="20DAD5A8" w14:textId="77777777" w:rsidR="006820D3" w:rsidRPr="009737C6" w:rsidRDefault="006820D3" w:rsidP="00C75A2D">
            <w:pPr>
              <w:ind w:firstLine="0"/>
              <w:rPr>
                <w:lang w:eastAsia="ru-RU"/>
              </w:rPr>
            </w:pPr>
          </w:p>
        </w:tc>
        <w:tc>
          <w:tcPr>
            <w:tcW w:w="1563" w:type="pct"/>
          </w:tcPr>
          <w:p w14:paraId="06435C09" w14:textId="77777777" w:rsidR="006820D3" w:rsidRPr="009737C6" w:rsidRDefault="006820D3" w:rsidP="00C75A2D">
            <w:pPr>
              <w:ind w:firstLine="0"/>
              <w:rPr>
                <w:lang w:eastAsia="ru-RU"/>
              </w:rPr>
            </w:pPr>
            <w:r w:rsidRPr="00971775">
              <w:rPr>
                <w:iCs/>
                <w:lang w:eastAsia="ru-RU"/>
              </w:rPr>
              <w:t>Cererea de participare.</w:t>
            </w:r>
          </w:p>
        </w:tc>
        <w:tc>
          <w:tcPr>
            <w:tcW w:w="2027" w:type="pct"/>
          </w:tcPr>
          <w:p w14:paraId="612E7C1E"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7</w:t>
            </w:r>
            <w:r w:rsidRPr="00971775">
              <w:rPr>
                <w:iCs/>
                <w:lang w:eastAsia="ru-RU"/>
              </w:rPr>
              <w:t xml:space="preserve"> din Documentația standard aprobată prin Ordinul MF nr. 69 din 07.05.2021 </w:t>
            </w:r>
          </w:p>
          <w:p w14:paraId="4F5C633D" w14:textId="77777777" w:rsidR="006820D3" w:rsidRPr="009737C6" w:rsidRDefault="006820D3" w:rsidP="00C75A2D">
            <w:pPr>
              <w:ind w:firstLine="0"/>
              <w:rPr>
                <w:lang w:eastAsia="ru-RU"/>
              </w:rPr>
            </w:pPr>
            <w:r w:rsidRPr="00971775">
              <w:rPr>
                <w:iCs/>
                <w:lang w:eastAsia="ru-RU"/>
              </w:rPr>
              <w:t>Confirmat prin aplicarea semnăturii electronice a ofertantului</w:t>
            </w:r>
          </w:p>
        </w:tc>
        <w:tc>
          <w:tcPr>
            <w:tcW w:w="1136" w:type="pct"/>
            <w:hideMark/>
          </w:tcPr>
          <w:p w14:paraId="2657FAEC"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1841E875" w14:textId="77777777" w:rsidR="006820D3" w:rsidRPr="009737C6" w:rsidRDefault="006820D3" w:rsidP="00C75A2D">
            <w:pPr>
              <w:ind w:firstLine="0"/>
              <w:rPr>
                <w:lang w:eastAsia="ru-RU"/>
              </w:rPr>
            </w:pPr>
            <w:r w:rsidRPr="00971775">
              <w:rPr>
                <w:iCs/>
                <w:lang w:eastAsia="ru-RU"/>
              </w:rPr>
              <w:t>(la deschidere)</w:t>
            </w:r>
          </w:p>
        </w:tc>
      </w:tr>
      <w:tr w:rsidR="006820D3" w:rsidRPr="009737C6" w14:paraId="25E3A864" w14:textId="77777777" w:rsidTr="00C75A2D">
        <w:tc>
          <w:tcPr>
            <w:tcW w:w="273" w:type="pct"/>
          </w:tcPr>
          <w:p w14:paraId="40D9C49E" w14:textId="77777777" w:rsidR="006820D3" w:rsidRPr="009737C6" w:rsidRDefault="006820D3" w:rsidP="00C75A2D">
            <w:pPr>
              <w:ind w:firstLine="0"/>
              <w:rPr>
                <w:lang w:eastAsia="ru-RU"/>
              </w:rPr>
            </w:pPr>
          </w:p>
        </w:tc>
        <w:tc>
          <w:tcPr>
            <w:tcW w:w="1563" w:type="pct"/>
            <w:hideMark/>
          </w:tcPr>
          <w:p w14:paraId="7D58C9D8"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Declarație privind </w:t>
            </w:r>
          </w:p>
          <w:p w14:paraId="52446B9D"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valabilitatea ofertei </w:t>
            </w:r>
          </w:p>
          <w:p w14:paraId="25E14186" w14:textId="77777777" w:rsidR="006820D3" w:rsidRPr="009737C6" w:rsidRDefault="006820D3" w:rsidP="00C75A2D">
            <w:pPr>
              <w:ind w:firstLine="0"/>
              <w:rPr>
                <w:lang w:eastAsia="ru-RU"/>
              </w:rPr>
            </w:pPr>
          </w:p>
        </w:tc>
        <w:tc>
          <w:tcPr>
            <w:tcW w:w="2027" w:type="pct"/>
            <w:hideMark/>
          </w:tcPr>
          <w:p w14:paraId="4D9B8333"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8</w:t>
            </w:r>
            <w:r w:rsidRPr="00971775">
              <w:rPr>
                <w:iCs/>
                <w:lang w:eastAsia="ru-RU"/>
              </w:rPr>
              <w:t xml:space="preserve"> din Documentația standard </w:t>
            </w:r>
          </w:p>
          <w:p w14:paraId="62052D57" w14:textId="77777777" w:rsidR="006820D3" w:rsidRPr="00971775" w:rsidRDefault="006820D3" w:rsidP="00C75A2D">
            <w:pPr>
              <w:shd w:val="clear" w:color="auto" w:fill="FFFFFF" w:themeFill="background1"/>
              <w:tabs>
                <w:tab w:val="left" w:pos="612"/>
              </w:tabs>
              <w:spacing w:before="120" w:after="120"/>
              <w:ind w:firstLine="0"/>
              <w:rPr>
                <w:iCs/>
                <w:lang w:eastAsia="ru-RU"/>
              </w:rPr>
            </w:pPr>
            <w:r>
              <w:rPr>
                <w:iCs/>
                <w:lang w:eastAsia="ru-RU"/>
              </w:rPr>
              <w:t>74</w:t>
            </w:r>
            <w:r w:rsidRPr="00971775">
              <w:rPr>
                <w:iCs/>
                <w:lang w:eastAsia="ru-RU"/>
              </w:rPr>
              <w:t xml:space="preserve">aprobată prin Ordinul MF nr. 69 din 07.05.2021 </w:t>
            </w:r>
          </w:p>
          <w:p w14:paraId="7BA95F6F" w14:textId="77777777" w:rsidR="006820D3" w:rsidRPr="009737C6" w:rsidRDefault="006820D3" w:rsidP="00C75A2D">
            <w:pPr>
              <w:ind w:firstLine="0"/>
              <w:rPr>
                <w:lang w:eastAsia="ru-RU"/>
              </w:rPr>
            </w:pPr>
            <w:r w:rsidRPr="00971775">
              <w:rPr>
                <w:iCs/>
                <w:lang w:eastAsia="ru-RU"/>
              </w:rPr>
              <w:t>Confirmat prin aplicarea semnăturii electronice a ofertantului</w:t>
            </w:r>
          </w:p>
        </w:tc>
        <w:tc>
          <w:tcPr>
            <w:tcW w:w="1136" w:type="pct"/>
            <w:hideMark/>
          </w:tcPr>
          <w:p w14:paraId="2BBF16B1"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5CD65765" w14:textId="77777777" w:rsidR="006820D3" w:rsidRPr="009737C6" w:rsidRDefault="006820D3" w:rsidP="00C75A2D">
            <w:pPr>
              <w:ind w:firstLine="0"/>
              <w:rPr>
                <w:lang w:eastAsia="ru-RU"/>
              </w:rPr>
            </w:pPr>
            <w:r w:rsidRPr="00971775">
              <w:rPr>
                <w:iCs/>
                <w:lang w:eastAsia="ru-RU"/>
              </w:rPr>
              <w:t>(la deschidere)</w:t>
            </w:r>
          </w:p>
        </w:tc>
      </w:tr>
      <w:tr w:rsidR="006820D3" w:rsidRPr="009737C6" w14:paraId="36258F43" w14:textId="77777777" w:rsidTr="00C75A2D">
        <w:tc>
          <w:tcPr>
            <w:tcW w:w="273" w:type="pct"/>
          </w:tcPr>
          <w:p w14:paraId="29BFD0FB" w14:textId="77777777" w:rsidR="006820D3" w:rsidRDefault="006820D3" w:rsidP="00C75A2D">
            <w:pPr>
              <w:ind w:firstLine="0"/>
              <w:rPr>
                <w:lang w:eastAsia="ru-RU"/>
              </w:rPr>
            </w:pPr>
          </w:p>
        </w:tc>
        <w:tc>
          <w:tcPr>
            <w:tcW w:w="1563" w:type="pct"/>
          </w:tcPr>
          <w:p w14:paraId="3EC1000E"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Documentația de deviz </w:t>
            </w:r>
          </w:p>
          <w:p w14:paraId="0D2BEEE2" w14:textId="77777777" w:rsidR="006820D3" w:rsidRPr="009737C6" w:rsidRDefault="006820D3" w:rsidP="00C75A2D">
            <w:pPr>
              <w:ind w:firstLine="0"/>
              <w:rPr>
                <w:lang w:eastAsia="ru-RU"/>
              </w:rPr>
            </w:pPr>
            <w:r w:rsidRPr="00971775">
              <w:rPr>
                <w:iCs/>
                <w:lang w:eastAsia="ru-RU"/>
              </w:rPr>
              <w:t>(formularele 3, 5 și 7)</w:t>
            </w:r>
          </w:p>
        </w:tc>
        <w:tc>
          <w:tcPr>
            <w:tcW w:w="2027" w:type="pct"/>
          </w:tcPr>
          <w:p w14:paraId="697806C0" w14:textId="77777777" w:rsidR="006820D3" w:rsidRPr="009737C6" w:rsidRDefault="006820D3" w:rsidP="00C75A2D">
            <w:pPr>
              <w:ind w:firstLine="0"/>
              <w:rPr>
                <w:lang w:eastAsia="ru-RU"/>
              </w:rPr>
            </w:pPr>
            <w:r w:rsidRPr="00971775">
              <w:rPr>
                <w:iCs/>
                <w:lang w:eastAsia="ru-RU"/>
              </w:rPr>
              <w:t>Confirmat prin aplicarea semnăturii electronice a ofertantului</w:t>
            </w:r>
          </w:p>
        </w:tc>
        <w:tc>
          <w:tcPr>
            <w:tcW w:w="1136" w:type="pct"/>
          </w:tcPr>
          <w:p w14:paraId="3CA7EBDC"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11103748" w14:textId="77777777" w:rsidR="006820D3" w:rsidRPr="009737C6" w:rsidRDefault="006820D3" w:rsidP="00C75A2D">
            <w:pPr>
              <w:ind w:firstLine="0"/>
              <w:rPr>
                <w:lang w:eastAsia="ru-RU"/>
              </w:rPr>
            </w:pPr>
            <w:r w:rsidRPr="00971775">
              <w:rPr>
                <w:iCs/>
                <w:lang w:eastAsia="ru-RU"/>
              </w:rPr>
              <w:t>(la deschidere)</w:t>
            </w:r>
          </w:p>
        </w:tc>
      </w:tr>
      <w:tr w:rsidR="006820D3" w:rsidRPr="009737C6" w14:paraId="3D549695" w14:textId="77777777" w:rsidTr="00C75A2D">
        <w:tc>
          <w:tcPr>
            <w:tcW w:w="273" w:type="pct"/>
          </w:tcPr>
          <w:p w14:paraId="59F5C977" w14:textId="77777777" w:rsidR="006820D3" w:rsidRDefault="006820D3" w:rsidP="00C75A2D">
            <w:pPr>
              <w:ind w:firstLine="0"/>
              <w:rPr>
                <w:lang w:eastAsia="ru-RU"/>
              </w:rPr>
            </w:pPr>
          </w:p>
        </w:tc>
        <w:tc>
          <w:tcPr>
            <w:tcW w:w="1563" w:type="pct"/>
          </w:tcPr>
          <w:p w14:paraId="453EC90D" w14:textId="77777777" w:rsidR="006820D3"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Graficul</w:t>
            </w:r>
            <w:r>
              <w:rPr>
                <w:iCs/>
                <w:lang w:eastAsia="ru-RU"/>
              </w:rPr>
              <w:t xml:space="preserve"> </w:t>
            </w:r>
            <w:r w:rsidRPr="00971775">
              <w:rPr>
                <w:iCs/>
                <w:lang w:eastAsia="ru-RU"/>
              </w:rPr>
              <w:t xml:space="preserve"> de executare </w:t>
            </w:r>
          </w:p>
          <w:p w14:paraId="14B3C401" w14:textId="77777777" w:rsidR="006820D3" w:rsidRPr="00971775" w:rsidRDefault="006820D3" w:rsidP="00C75A2D">
            <w:pPr>
              <w:shd w:val="clear" w:color="auto" w:fill="FFFFFF" w:themeFill="background1"/>
              <w:tabs>
                <w:tab w:val="left" w:pos="612"/>
              </w:tabs>
              <w:spacing w:before="120" w:after="120"/>
              <w:ind w:firstLine="0"/>
              <w:rPr>
                <w:iCs/>
                <w:lang w:eastAsia="ru-RU"/>
              </w:rPr>
            </w:pPr>
            <w:r>
              <w:rPr>
                <w:iCs/>
                <w:lang w:eastAsia="ru-RU"/>
              </w:rPr>
              <w:t xml:space="preserve">a </w:t>
            </w:r>
            <w:r w:rsidRPr="00971775">
              <w:rPr>
                <w:iCs/>
                <w:lang w:eastAsia="ru-RU"/>
              </w:rPr>
              <w:t>lucrărilor</w:t>
            </w:r>
            <w:r>
              <w:rPr>
                <w:iCs/>
                <w:lang w:eastAsia="ru-RU"/>
              </w:rPr>
              <w:t xml:space="preserve">.  </w:t>
            </w:r>
          </w:p>
          <w:p w14:paraId="4F730A64" w14:textId="77777777" w:rsidR="006820D3" w:rsidRPr="00971775" w:rsidRDefault="006820D3" w:rsidP="00C75A2D">
            <w:pPr>
              <w:shd w:val="clear" w:color="auto" w:fill="FFFFFF" w:themeFill="background1"/>
              <w:tabs>
                <w:tab w:val="left" w:pos="612"/>
              </w:tabs>
              <w:spacing w:before="120" w:after="120"/>
              <w:rPr>
                <w:iCs/>
                <w:lang w:eastAsia="ru-RU"/>
              </w:rPr>
            </w:pPr>
          </w:p>
          <w:p w14:paraId="0B6288BB" w14:textId="77777777" w:rsidR="006820D3" w:rsidRPr="009737C6" w:rsidRDefault="006820D3" w:rsidP="00C75A2D">
            <w:pPr>
              <w:ind w:firstLine="0"/>
              <w:rPr>
                <w:lang w:eastAsia="ru-RU"/>
              </w:rPr>
            </w:pPr>
          </w:p>
        </w:tc>
        <w:tc>
          <w:tcPr>
            <w:tcW w:w="2027" w:type="pct"/>
          </w:tcPr>
          <w:p w14:paraId="5E241EB6"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10</w:t>
            </w:r>
            <w:r w:rsidRPr="00971775">
              <w:rPr>
                <w:iCs/>
                <w:lang w:eastAsia="ru-RU"/>
              </w:rPr>
              <w:t xml:space="preserve"> din Documentația standard </w:t>
            </w:r>
          </w:p>
          <w:p w14:paraId="2ABB0F79"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aprobată prin Ordinul MF nr. 69 din 07.05.2021 </w:t>
            </w:r>
          </w:p>
          <w:p w14:paraId="654D6940" w14:textId="77777777" w:rsidR="006820D3" w:rsidRPr="009737C6" w:rsidRDefault="006820D3" w:rsidP="00C75A2D">
            <w:pPr>
              <w:ind w:firstLine="0"/>
              <w:rPr>
                <w:lang w:eastAsia="ru-RU"/>
              </w:rPr>
            </w:pPr>
            <w:r w:rsidRPr="00971775">
              <w:rPr>
                <w:iCs/>
                <w:lang w:eastAsia="ru-RU"/>
              </w:rPr>
              <w:t>Confirmat prin aplicarea semnăturii electronice a ofertantului</w:t>
            </w:r>
          </w:p>
        </w:tc>
        <w:tc>
          <w:tcPr>
            <w:tcW w:w="1136" w:type="pct"/>
          </w:tcPr>
          <w:p w14:paraId="65CBA359"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50468B23" w14:textId="77777777" w:rsidR="006820D3" w:rsidRPr="009737C6" w:rsidRDefault="006820D3" w:rsidP="00C75A2D">
            <w:pPr>
              <w:ind w:firstLine="0"/>
              <w:rPr>
                <w:lang w:eastAsia="ru-RU"/>
              </w:rPr>
            </w:pPr>
            <w:r w:rsidRPr="00971775">
              <w:rPr>
                <w:iCs/>
                <w:lang w:eastAsia="ru-RU"/>
              </w:rPr>
              <w:t>(la deschidere)</w:t>
            </w:r>
          </w:p>
        </w:tc>
      </w:tr>
      <w:tr w:rsidR="006820D3" w:rsidRPr="009737C6" w14:paraId="57259308" w14:textId="77777777" w:rsidTr="00C75A2D">
        <w:tc>
          <w:tcPr>
            <w:tcW w:w="273" w:type="pct"/>
          </w:tcPr>
          <w:p w14:paraId="712195F0" w14:textId="77777777" w:rsidR="006820D3" w:rsidRDefault="006820D3" w:rsidP="00C75A2D">
            <w:pPr>
              <w:ind w:firstLine="0"/>
              <w:rPr>
                <w:lang w:eastAsia="ru-RU"/>
              </w:rPr>
            </w:pPr>
          </w:p>
        </w:tc>
        <w:tc>
          <w:tcPr>
            <w:tcW w:w="1563" w:type="pct"/>
          </w:tcPr>
          <w:p w14:paraId="308200CA" w14:textId="77777777" w:rsidR="006820D3" w:rsidRPr="00F242CF" w:rsidRDefault="006820D3" w:rsidP="00C75A2D">
            <w:pPr>
              <w:tabs>
                <w:tab w:val="left" w:pos="6386"/>
              </w:tabs>
              <w:ind w:firstLine="0"/>
              <w:rPr>
                <w:bCs/>
                <w:sz w:val="22"/>
                <w:szCs w:val="22"/>
              </w:rPr>
            </w:pPr>
            <w:r w:rsidRPr="00F242CF">
              <w:rPr>
                <w:bCs/>
                <w:sz w:val="22"/>
                <w:szCs w:val="22"/>
                <w:lang w:val="x-none"/>
              </w:rPr>
              <w:t>D</w:t>
            </w:r>
            <w:r w:rsidRPr="00F242CF">
              <w:rPr>
                <w:bCs/>
                <w:sz w:val="22"/>
                <w:szCs w:val="22"/>
              </w:rPr>
              <w:t xml:space="preserve">eclarație de </w:t>
            </w:r>
            <w:r w:rsidRPr="00F242CF">
              <w:rPr>
                <w:bCs/>
                <w:sz w:val="22"/>
                <w:szCs w:val="22"/>
                <w:lang w:val="x-none"/>
              </w:rPr>
              <w:t xml:space="preserve"> </w:t>
            </w:r>
            <w:r w:rsidRPr="00F242CF">
              <w:rPr>
                <w:bCs/>
                <w:sz w:val="22"/>
                <w:szCs w:val="22"/>
              </w:rPr>
              <w:t xml:space="preserve">eligibilitate. </w:t>
            </w:r>
          </w:p>
          <w:p w14:paraId="06650EBE" w14:textId="77777777" w:rsidR="006820D3" w:rsidRPr="00F242CF" w:rsidRDefault="006820D3" w:rsidP="00C75A2D">
            <w:pPr>
              <w:tabs>
                <w:tab w:val="left" w:pos="6386"/>
              </w:tabs>
              <w:ind w:firstLine="0"/>
              <w:rPr>
                <w:bCs/>
                <w:sz w:val="22"/>
                <w:szCs w:val="22"/>
              </w:rPr>
            </w:pPr>
            <w:r w:rsidRPr="00F242CF">
              <w:rPr>
                <w:bCs/>
                <w:sz w:val="22"/>
                <w:szCs w:val="22"/>
              </w:rPr>
              <w:t>Formularul este atașat în sistem.</w:t>
            </w:r>
          </w:p>
          <w:p w14:paraId="6DF33BD4" w14:textId="77777777" w:rsidR="006820D3" w:rsidRPr="00971775" w:rsidRDefault="006820D3" w:rsidP="00C75A2D">
            <w:pPr>
              <w:shd w:val="clear" w:color="auto" w:fill="FFFFFF" w:themeFill="background1"/>
              <w:tabs>
                <w:tab w:val="left" w:pos="612"/>
              </w:tabs>
              <w:spacing w:before="120" w:after="120"/>
              <w:rPr>
                <w:iCs/>
                <w:lang w:eastAsia="ru-RU"/>
              </w:rPr>
            </w:pPr>
          </w:p>
        </w:tc>
        <w:tc>
          <w:tcPr>
            <w:tcW w:w="2027" w:type="pct"/>
          </w:tcPr>
          <w:p w14:paraId="274B25AF" w14:textId="77777777" w:rsidR="006820D3" w:rsidRPr="007C16B3" w:rsidRDefault="006820D3" w:rsidP="00C75A2D">
            <w:pPr>
              <w:pStyle w:val="Titlu4"/>
              <w:shd w:val="clear" w:color="auto" w:fill="FFFFFF"/>
              <w:spacing w:before="165" w:after="165"/>
              <w:outlineLvl w:val="3"/>
              <w:rPr>
                <w:b w:val="0"/>
                <w:bCs/>
                <w:sz w:val="22"/>
                <w:szCs w:val="22"/>
              </w:rPr>
            </w:pPr>
            <w:r w:rsidRPr="007C16B3">
              <w:rPr>
                <w:b w:val="0"/>
                <w:sz w:val="22"/>
                <w:szCs w:val="22"/>
              </w:rPr>
              <w:t>Conform</w:t>
            </w:r>
            <w:r w:rsidRPr="007C16B3">
              <w:rPr>
                <w:sz w:val="22"/>
                <w:szCs w:val="22"/>
              </w:rPr>
              <w:t xml:space="preserve"> Anexei nr. 2 </w:t>
            </w:r>
            <w:r w:rsidRPr="007C16B3">
              <w:rPr>
                <w:b w:val="0"/>
                <w:sz w:val="22"/>
                <w:szCs w:val="22"/>
              </w:rPr>
              <w:t>din HG</w:t>
            </w:r>
            <w:r w:rsidRPr="007C16B3">
              <w:rPr>
                <w:sz w:val="22"/>
                <w:szCs w:val="22"/>
              </w:rPr>
              <w:t xml:space="preserve"> </w:t>
            </w:r>
            <w:r w:rsidRPr="007C16B3">
              <w:rPr>
                <w:b w:val="0"/>
                <w:sz w:val="22"/>
                <w:szCs w:val="22"/>
              </w:rPr>
              <w:t> Nr. 870 din 14-12-2022 pentru aprobarea Regulamentului cu privire la achizițiile publice de valoare mică.</w:t>
            </w:r>
          </w:p>
          <w:p w14:paraId="08F1732F"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7C16B3">
              <w:rPr>
                <w:i/>
              </w:rPr>
              <w:t>Confirmată prin aplicarea semnăturii electronice a ofertantului</w:t>
            </w:r>
          </w:p>
        </w:tc>
        <w:tc>
          <w:tcPr>
            <w:tcW w:w="1136" w:type="pct"/>
          </w:tcPr>
          <w:p w14:paraId="31DC85ED" w14:textId="77777777" w:rsidR="006820D3" w:rsidRPr="00697425" w:rsidRDefault="006820D3" w:rsidP="00C75A2D">
            <w:pPr>
              <w:ind w:firstLine="0"/>
              <w:rPr>
                <w:sz w:val="22"/>
                <w:szCs w:val="22"/>
              </w:rPr>
            </w:pPr>
            <w:r w:rsidRPr="00697425">
              <w:rPr>
                <w:sz w:val="22"/>
                <w:szCs w:val="22"/>
              </w:rPr>
              <w:t>Obligatoriu</w:t>
            </w:r>
          </w:p>
          <w:p w14:paraId="740AA33F"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697425">
              <w:rPr>
                <w:sz w:val="22"/>
                <w:szCs w:val="22"/>
              </w:rPr>
              <w:t>(la depunere)</w:t>
            </w:r>
          </w:p>
        </w:tc>
      </w:tr>
      <w:tr w:rsidR="006820D3" w:rsidRPr="009737C6" w14:paraId="72149388" w14:textId="77777777" w:rsidTr="00C75A2D">
        <w:tc>
          <w:tcPr>
            <w:tcW w:w="273" w:type="pct"/>
          </w:tcPr>
          <w:p w14:paraId="57869084" w14:textId="77777777" w:rsidR="006820D3" w:rsidRDefault="006820D3" w:rsidP="00C75A2D">
            <w:pPr>
              <w:ind w:firstLine="0"/>
              <w:rPr>
                <w:lang w:eastAsia="ru-RU"/>
              </w:rPr>
            </w:pPr>
          </w:p>
        </w:tc>
        <w:tc>
          <w:tcPr>
            <w:tcW w:w="1563" w:type="pct"/>
          </w:tcPr>
          <w:p w14:paraId="60630665"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Dovada înregistrării </w:t>
            </w:r>
          </w:p>
          <w:p w14:paraId="51F946DA"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persoanei juridice, în </w:t>
            </w:r>
          </w:p>
          <w:p w14:paraId="63200431"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conformitate cu prevederile </w:t>
            </w:r>
          </w:p>
          <w:p w14:paraId="5E4DB453" w14:textId="77777777" w:rsidR="006820D3" w:rsidRPr="009737C6" w:rsidRDefault="006820D3" w:rsidP="00C75A2D">
            <w:pPr>
              <w:ind w:firstLine="0"/>
              <w:rPr>
                <w:lang w:eastAsia="ru-RU"/>
              </w:rPr>
            </w:pPr>
            <w:r w:rsidRPr="00971775">
              <w:rPr>
                <w:iCs/>
                <w:lang w:eastAsia="ru-RU"/>
              </w:rPr>
              <w:t xml:space="preserve">legale din ţara în care ofertantul este </w:t>
            </w:r>
            <w:r>
              <w:rPr>
                <w:iCs/>
                <w:lang w:eastAsia="ru-RU"/>
              </w:rPr>
              <w:t>stabilit.</w:t>
            </w:r>
          </w:p>
        </w:tc>
        <w:tc>
          <w:tcPr>
            <w:tcW w:w="2027" w:type="pct"/>
          </w:tcPr>
          <w:p w14:paraId="660BBCE6"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Certificat/Decizie de înregistrare a întreprinderii/Extras din Registrul de Stat al persoanelor juridice. </w:t>
            </w:r>
          </w:p>
          <w:p w14:paraId="6B5AC135"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Confirmat prin aplicarea semnăturii electronice a ofertantului. </w:t>
            </w:r>
          </w:p>
          <w:p w14:paraId="13B2FF8C" w14:textId="77777777" w:rsidR="006820D3" w:rsidRPr="009737C6" w:rsidRDefault="006820D3" w:rsidP="00C75A2D">
            <w:pPr>
              <w:ind w:firstLine="0"/>
              <w:rPr>
                <w:lang w:eastAsia="ru-RU"/>
              </w:rPr>
            </w:pPr>
            <w:r w:rsidRPr="00971775">
              <w:rPr>
                <w:iCs/>
                <w:lang w:eastAsia="ru-RU"/>
              </w:rPr>
              <w:lastRenderedPageBreak/>
              <w:t>Operatorul economic nerezident va prezenta documente din ţara de origine care dovedesc forma de înregistrare/atestare ori apartenenţa din punct de vedere profesional</w:t>
            </w:r>
          </w:p>
        </w:tc>
        <w:tc>
          <w:tcPr>
            <w:tcW w:w="1136" w:type="pct"/>
          </w:tcPr>
          <w:p w14:paraId="550269E9"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lastRenderedPageBreak/>
              <w:t xml:space="preserve">Obligator </w:t>
            </w:r>
          </w:p>
          <w:p w14:paraId="58A5F77E" w14:textId="77777777" w:rsidR="006820D3" w:rsidRPr="009737C6" w:rsidRDefault="006820D3" w:rsidP="00C75A2D">
            <w:pPr>
              <w:ind w:firstLine="0"/>
              <w:rPr>
                <w:lang w:eastAsia="ru-RU"/>
              </w:rPr>
            </w:pPr>
            <w:r w:rsidRPr="00971775">
              <w:rPr>
                <w:iCs/>
                <w:lang w:eastAsia="ru-RU"/>
              </w:rPr>
              <w:t>(la deschidere)</w:t>
            </w:r>
          </w:p>
        </w:tc>
      </w:tr>
      <w:tr w:rsidR="006820D3" w:rsidRPr="009737C6" w14:paraId="50E86448" w14:textId="77777777" w:rsidTr="00C75A2D">
        <w:tc>
          <w:tcPr>
            <w:tcW w:w="273" w:type="pct"/>
          </w:tcPr>
          <w:p w14:paraId="1A6CC4CA" w14:textId="77777777" w:rsidR="006820D3" w:rsidRDefault="006820D3" w:rsidP="00C75A2D">
            <w:pPr>
              <w:ind w:firstLine="0"/>
              <w:rPr>
                <w:lang w:eastAsia="ru-RU"/>
              </w:rPr>
            </w:pPr>
          </w:p>
        </w:tc>
        <w:tc>
          <w:tcPr>
            <w:tcW w:w="1563" w:type="pct"/>
          </w:tcPr>
          <w:p w14:paraId="59C640F0"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Declarație privind experienţa similară (Anexa 12) </w:t>
            </w:r>
          </w:p>
          <w:p w14:paraId="25B622F0" w14:textId="77777777" w:rsidR="006820D3" w:rsidRPr="00971775" w:rsidRDefault="006820D3" w:rsidP="00C75A2D">
            <w:pPr>
              <w:shd w:val="clear" w:color="auto" w:fill="FFFFFF" w:themeFill="background1"/>
              <w:tabs>
                <w:tab w:val="left" w:pos="612"/>
              </w:tabs>
              <w:spacing w:before="120" w:after="120"/>
              <w:rPr>
                <w:iCs/>
                <w:lang w:eastAsia="ru-RU"/>
              </w:rPr>
            </w:pPr>
            <w:r w:rsidRPr="00971775">
              <w:rPr>
                <w:iCs/>
                <w:lang w:eastAsia="ru-RU"/>
              </w:rPr>
              <w:t xml:space="preserve">SAU </w:t>
            </w:r>
          </w:p>
          <w:p w14:paraId="57670C4E"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Declarație privind lista </w:t>
            </w:r>
          </w:p>
          <w:p w14:paraId="274FF23E"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principalelor lucrări </w:t>
            </w:r>
          </w:p>
          <w:p w14:paraId="410CE933" w14:textId="77777777" w:rsidR="006820D3" w:rsidRPr="009737C6" w:rsidRDefault="006820D3" w:rsidP="00C75A2D">
            <w:pPr>
              <w:ind w:firstLine="0"/>
              <w:rPr>
                <w:lang w:eastAsia="ru-RU"/>
              </w:rPr>
            </w:pPr>
            <w:r w:rsidRPr="00971775">
              <w:rPr>
                <w:iCs/>
                <w:lang w:eastAsia="ru-RU"/>
              </w:rPr>
              <w:t>executate în ultimul an de activitate (Anexa 13)</w:t>
            </w:r>
          </w:p>
        </w:tc>
        <w:tc>
          <w:tcPr>
            <w:tcW w:w="2027" w:type="pct"/>
          </w:tcPr>
          <w:p w14:paraId="275B179B" w14:textId="77777777" w:rsidR="006820D3" w:rsidRPr="00971775" w:rsidRDefault="006820D3" w:rsidP="00C75A2D">
            <w:pPr>
              <w:shd w:val="clear" w:color="auto" w:fill="FFFFFF" w:themeFill="background1"/>
              <w:tabs>
                <w:tab w:val="left" w:pos="612"/>
              </w:tabs>
              <w:spacing w:before="120" w:after="120"/>
              <w:rPr>
                <w:iCs/>
                <w:lang w:eastAsia="ru-RU"/>
              </w:rPr>
            </w:pPr>
            <w:r w:rsidRPr="00971775">
              <w:rPr>
                <w:iCs/>
                <w:lang w:eastAsia="ru-RU"/>
              </w:rPr>
              <w:t xml:space="preserve">A) Declarație conform Anexei nr. 12 din </w:t>
            </w:r>
          </w:p>
          <w:p w14:paraId="6CA5531F" w14:textId="77777777" w:rsidR="006820D3" w:rsidRPr="00971775" w:rsidRDefault="006820D3" w:rsidP="00C75A2D">
            <w:pPr>
              <w:shd w:val="clear" w:color="auto" w:fill="FFFFFF" w:themeFill="background1"/>
              <w:tabs>
                <w:tab w:val="left" w:pos="612"/>
              </w:tabs>
              <w:spacing w:before="120" w:after="120"/>
              <w:rPr>
                <w:iCs/>
                <w:lang w:eastAsia="ru-RU"/>
              </w:rPr>
            </w:pPr>
            <w:r w:rsidRPr="00971775">
              <w:rPr>
                <w:iCs/>
                <w:lang w:eastAsia="ru-RU"/>
              </w:rPr>
              <w:t>Documentația standard aprobată prin Ordinul MF nr. 69 din 07.05.2021, ce prevede executarea în ultimii 5 ani (calculați până la termenul limită de depunere a ofertelor) cel puţin a unui contract (al cărui obiect este similar obiectului viitorului contract) cu o valoare nu mai mică de 75% din valoarea viitorului contract, confirmată prin prezentarea contractului de antrepriză sau subantrepriză (după caz și Acordurile Adiționale), precum şi prin procesul-verbal de recepţie la finisarea lucrărilor/</w:t>
            </w:r>
            <w:r w:rsidRPr="00971775">
              <w:t xml:space="preserve"> </w:t>
            </w:r>
            <w:r w:rsidRPr="00971775">
              <w:rPr>
                <w:iCs/>
                <w:lang w:eastAsia="ru-RU"/>
              </w:rPr>
              <w:t>/ procesele-verbale de recepţie finală la expirarea perioadei de garanţie,  însoţite de recomandări pentru cele mai importante lucrări din partea Beneficiarului</w:t>
            </w:r>
          </w:p>
          <w:p w14:paraId="1D72C6D9" w14:textId="77777777" w:rsidR="006820D3" w:rsidRPr="00971775" w:rsidRDefault="006820D3" w:rsidP="00C75A2D">
            <w:pPr>
              <w:shd w:val="clear" w:color="auto" w:fill="FFFFFF" w:themeFill="background1"/>
              <w:tabs>
                <w:tab w:val="left" w:pos="612"/>
              </w:tabs>
              <w:spacing w:before="120" w:after="120"/>
              <w:rPr>
                <w:b/>
                <w:bCs/>
                <w:i/>
                <w:u w:val="single"/>
                <w:lang w:eastAsia="ru-RU"/>
              </w:rPr>
            </w:pPr>
            <w:r w:rsidRPr="00971775">
              <w:rPr>
                <w:b/>
                <w:bCs/>
                <w:i/>
                <w:u w:val="single"/>
                <w:lang w:eastAsia="ru-RU"/>
              </w:rPr>
              <w:t xml:space="preserve">SAU </w:t>
            </w:r>
          </w:p>
          <w:p w14:paraId="57432C9A" w14:textId="77777777" w:rsidR="006820D3" w:rsidRPr="00971775" w:rsidRDefault="006820D3" w:rsidP="00C75A2D">
            <w:pPr>
              <w:shd w:val="clear" w:color="auto" w:fill="FFFFFF" w:themeFill="background1"/>
              <w:tabs>
                <w:tab w:val="left" w:pos="612"/>
              </w:tabs>
              <w:spacing w:before="120" w:after="120"/>
              <w:rPr>
                <w:iCs/>
                <w:lang w:eastAsia="ru-RU"/>
              </w:rPr>
            </w:pPr>
            <w:r w:rsidRPr="00971775">
              <w:rPr>
                <w:iCs/>
                <w:lang w:eastAsia="ru-RU"/>
              </w:rPr>
              <w:t xml:space="preserve">B) Declarație conform Anexei nr. 13 din </w:t>
            </w:r>
          </w:p>
          <w:p w14:paraId="4712EB82" w14:textId="77777777" w:rsidR="006820D3" w:rsidRPr="00971775" w:rsidRDefault="006820D3" w:rsidP="00C75A2D">
            <w:pPr>
              <w:shd w:val="clear" w:color="auto" w:fill="FFFFFF" w:themeFill="background1"/>
              <w:tabs>
                <w:tab w:val="left" w:pos="612"/>
              </w:tabs>
              <w:spacing w:before="120" w:after="120"/>
              <w:rPr>
                <w:iCs/>
                <w:lang w:eastAsia="ru-RU"/>
              </w:rPr>
            </w:pPr>
            <w:r w:rsidRPr="00971775">
              <w:rPr>
                <w:iCs/>
                <w:lang w:eastAsia="ru-RU"/>
              </w:rPr>
              <w:t xml:space="preserve">Documentația standard aprobată prin Ordinul MF nr. 69 din 07.05.2021,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procesele-verbale de recepţie la finisarea lucrărilor/  procesele-verbale de recepţie finală la expirarea perioadei de garanţie,  însoţite de recomandări pentru cele mai importante lucrări din partea Beneficiarului  </w:t>
            </w:r>
          </w:p>
          <w:p w14:paraId="3BE1B2B8" w14:textId="77777777" w:rsidR="006820D3" w:rsidRPr="009737C6" w:rsidRDefault="006820D3" w:rsidP="00C75A2D">
            <w:pPr>
              <w:ind w:firstLine="0"/>
              <w:rPr>
                <w:lang w:eastAsia="ru-RU"/>
              </w:rPr>
            </w:pPr>
            <w:r w:rsidRPr="00971775">
              <w:rPr>
                <w:iCs/>
                <w:lang w:eastAsia="ru-RU"/>
              </w:rPr>
              <w:lastRenderedPageBreak/>
              <w:t>Confirmat prin aplicarea semnăturii electronice a ofertantului</w:t>
            </w:r>
          </w:p>
        </w:tc>
        <w:tc>
          <w:tcPr>
            <w:tcW w:w="1136" w:type="pct"/>
          </w:tcPr>
          <w:p w14:paraId="5C92042D"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lastRenderedPageBreak/>
              <w:t xml:space="preserve">Obligator </w:t>
            </w:r>
          </w:p>
          <w:p w14:paraId="68B70930" w14:textId="77777777" w:rsidR="006820D3" w:rsidRPr="009737C6" w:rsidRDefault="006820D3" w:rsidP="00C75A2D">
            <w:pPr>
              <w:ind w:firstLine="0"/>
              <w:rPr>
                <w:lang w:eastAsia="ru-RU"/>
              </w:rPr>
            </w:pPr>
            <w:r w:rsidRPr="00971775">
              <w:rPr>
                <w:iCs/>
                <w:lang w:eastAsia="ru-RU"/>
              </w:rPr>
              <w:t>(la deschidere)</w:t>
            </w:r>
          </w:p>
        </w:tc>
      </w:tr>
      <w:tr w:rsidR="006820D3" w:rsidRPr="009737C6" w14:paraId="799E06B2" w14:textId="77777777" w:rsidTr="00C75A2D">
        <w:tc>
          <w:tcPr>
            <w:tcW w:w="273" w:type="pct"/>
          </w:tcPr>
          <w:p w14:paraId="7E5C02EE" w14:textId="77777777" w:rsidR="006820D3" w:rsidRDefault="006820D3" w:rsidP="00C75A2D">
            <w:pPr>
              <w:ind w:firstLine="0"/>
              <w:rPr>
                <w:lang w:eastAsia="ru-RU"/>
              </w:rPr>
            </w:pPr>
          </w:p>
        </w:tc>
        <w:tc>
          <w:tcPr>
            <w:tcW w:w="1563" w:type="pct"/>
          </w:tcPr>
          <w:p w14:paraId="2AE9706E" w14:textId="77777777" w:rsidR="006820D3" w:rsidRPr="009737C6" w:rsidRDefault="006820D3" w:rsidP="00C75A2D">
            <w:pPr>
              <w:ind w:firstLine="0"/>
              <w:rPr>
                <w:lang w:eastAsia="ru-RU"/>
              </w:rPr>
            </w:pPr>
            <w:r w:rsidRPr="00971775">
              <w:rPr>
                <w:iCs/>
                <w:lang w:eastAsia="ru-RU"/>
              </w:rPr>
              <w:t>Declaraţie privind dotările specifice, utilajul şi echipamentul necesar pentru îndeplinirea corespunzătoare a contractului</w:t>
            </w:r>
          </w:p>
        </w:tc>
        <w:tc>
          <w:tcPr>
            <w:tcW w:w="2027" w:type="pct"/>
          </w:tcPr>
          <w:p w14:paraId="588AEB20"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14</w:t>
            </w:r>
            <w:r w:rsidRPr="00971775">
              <w:rPr>
                <w:iCs/>
                <w:lang w:eastAsia="ru-RU"/>
              </w:rPr>
              <w:t xml:space="preserve"> din Documentația standard aprobată prin Ordinul MF nr. 69 din 07.05.2021 </w:t>
            </w:r>
          </w:p>
          <w:p w14:paraId="646B092F" w14:textId="77777777" w:rsidR="006820D3" w:rsidRPr="009737C6" w:rsidRDefault="006820D3" w:rsidP="00C75A2D">
            <w:pPr>
              <w:ind w:firstLine="0"/>
              <w:rPr>
                <w:lang w:eastAsia="ru-RU"/>
              </w:rPr>
            </w:pPr>
            <w:r w:rsidRPr="00971775">
              <w:rPr>
                <w:iCs/>
                <w:lang w:eastAsia="ru-RU"/>
              </w:rPr>
              <w:t>Confirmat prin aplicarea semnăturii electronice a ofertantului</w:t>
            </w:r>
          </w:p>
        </w:tc>
        <w:tc>
          <w:tcPr>
            <w:tcW w:w="1136" w:type="pct"/>
          </w:tcPr>
          <w:p w14:paraId="794C32C0"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7B43F86A" w14:textId="77777777" w:rsidR="006820D3" w:rsidRPr="009737C6" w:rsidRDefault="006820D3" w:rsidP="00C75A2D">
            <w:pPr>
              <w:ind w:firstLine="0"/>
              <w:rPr>
                <w:lang w:eastAsia="ru-RU"/>
              </w:rPr>
            </w:pPr>
            <w:r w:rsidRPr="00971775">
              <w:rPr>
                <w:iCs/>
                <w:lang w:eastAsia="ru-RU"/>
              </w:rPr>
              <w:t>(la deschidere)</w:t>
            </w:r>
          </w:p>
        </w:tc>
      </w:tr>
      <w:tr w:rsidR="006820D3" w:rsidRPr="009737C6" w14:paraId="49239F80" w14:textId="77777777" w:rsidTr="00C75A2D">
        <w:tc>
          <w:tcPr>
            <w:tcW w:w="273" w:type="pct"/>
          </w:tcPr>
          <w:p w14:paraId="3E73D52C" w14:textId="77777777" w:rsidR="006820D3" w:rsidRDefault="006820D3" w:rsidP="00C75A2D">
            <w:pPr>
              <w:ind w:firstLine="0"/>
              <w:rPr>
                <w:lang w:eastAsia="ru-RU"/>
              </w:rPr>
            </w:pPr>
          </w:p>
        </w:tc>
        <w:tc>
          <w:tcPr>
            <w:tcW w:w="1563" w:type="pct"/>
          </w:tcPr>
          <w:p w14:paraId="7CC5D238" w14:textId="77777777" w:rsidR="006820D3" w:rsidRPr="009737C6" w:rsidRDefault="006820D3" w:rsidP="00C75A2D">
            <w:pPr>
              <w:ind w:firstLine="0"/>
              <w:rPr>
                <w:lang w:eastAsia="ru-RU"/>
              </w:rPr>
            </w:pPr>
            <w:r w:rsidRPr="00971775">
              <w:rPr>
                <w:iCs/>
                <w:lang w:eastAsia="ru-RU"/>
              </w:rPr>
              <w:t>Declaraţie privind personalul de specialitate propus pentru implementarea contractului</w:t>
            </w:r>
          </w:p>
        </w:tc>
        <w:tc>
          <w:tcPr>
            <w:tcW w:w="2027" w:type="pct"/>
          </w:tcPr>
          <w:p w14:paraId="4C1EBB5C"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Conform Anexei nr. 15 din Documentația standard aprobată prin Ordinul MF nr. 69 din 07.05.2021 </w:t>
            </w:r>
          </w:p>
          <w:p w14:paraId="52068C91" w14:textId="77777777" w:rsidR="006820D3" w:rsidRPr="009737C6" w:rsidRDefault="006820D3" w:rsidP="00C75A2D">
            <w:pPr>
              <w:ind w:firstLine="0"/>
              <w:rPr>
                <w:lang w:eastAsia="ru-RU"/>
              </w:rPr>
            </w:pPr>
            <w:r w:rsidRPr="00971775">
              <w:rPr>
                <w:iCs/>
                <w:lang w:eastAsia="ru-RU"/>
              </w:rPr>
              <w:t>Confirmat prin aplicarea semnăturii electronice a ofertantului</w:t>
            </w:r>
          </w:p>
        </w:tc>
        <w:tc>
          <w:tcPr>
            <w:tcW w:w="1136" w:type="pct"/>
          </w:tcPr>
          <w:p w14:paraId="604B6FD7"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490E6ACA" w14:textId="77777777" w:rsidR="006820D3" w:rsidRPr="009737C6" w:rsidRDefault="006820D3" w:rsidP="00C75A2D">
            <w:pPr>
              <w:ind w:firstLine="0"/>
              <w:rPr>
                <w:lang w:eastAsia="ru-RU"/>
              </w:rPr>
            </w:pPr>
            <w:r w:rsidRPr="00971775">
              <w:rPr>
                <w:iCs/>
                <w:lang w:eastAsia="ru-RU"/>
              </w:rPr>
              <w:t>(la deschidere)</w:t>
            </w:r>
          </w:p>
        </w:tc>
      </w:tr>
      <w:tr w:rsidR="006820D3" w:rsidRPr="009737C6" w14:paraId="64F62396" w14:textId="77777777" w:rsidTr="00C75A2D">
        <w:tc>
          <w:tcPr>
            <w:tcW w:w="273" w:type="pct"/>
          </w:tcPr>
          <w:p w14:paraId="76AABC5A" w14:textId="77777777" w:rsidR="006820D3" w:rsidRDefault="006820D3" w:rsidP="00C75A2D">
            <w:pPr>
              <w:ind w:firstLine="0"/>
              <w:rPr>
                <w:lang w:eastAsia="ru-RU"/>
              </w:rPr>
            </w:pPr>
          </w:p>
        </w:tc>
        <w:tc>
          <w:tcPr>
            <w:tcW w:w="1563" w:type="pct"/>
          </w:tcPr>
          <w:p w14:paraId="0F08B425" w14:textId="77777777" w:rsidR="006820D3" w:rsidRPr="001075C7" w:rsidRDefault="006820D3" w:rsidP="00C75A2D">
            <w:pPr>
              <w:ind w:firstLine="0"/>
              <w:rPr>
                <w:lang w:eastAsia="ru-RU"/>
              </w:rPr>
            </w:pPr>
            <w:r w:rsidRPr="001075C7">
              <w:rPr>
                <w:iCs/>
                <w:lang w:eastAsia="ru-RU"/>
              </w:rPr>
              <w:t>Declarație pe propria răspundere privind asigurarea perioadei de garanție asupra lucrărilor care urmează a fi executate.</w:t>
            </w:r>
          </w:p>
        </w:tc>
        <w:tc>
          <w:tcPr>
            <w:tcW w:w="2027" w:type="pct"/>
          </w:tcPr>
          <w:p w14:paraId="5BF3B533" w14:textId="77777777" w:rsidR="006820D3" w:rsidRPr="001075C7" w:rsidRDefault="006820D3" w:rsidP="00C75A2D">
            <w:pPr>
              <w:shd w:val="clear" w:color="auto" w:fill="FFFFFF" w:themeFill="background1"/>
              <w:tabs>
                <w:tab w:val="left" w:pos="612"/>
              </w:tabs>
              <w:spacing w:before="120" w:after="120"/>
              <w:ind w:firstLine="0"/>
              <w:rPr>
                <w:iCs/>
                <w:lang w:eastAsia="ru-RU"/>
              </w:rPr>
            </w:pPr>
            <w:r w:rsidRPr="001075C7">
              <w:rPr>
                <w:iCs/>
                <w:lang w:eastAsia="ru-RU"/>
              </w:rPr>
              <w:t xml:space="preserve">Termenul de garanție al lucrărilor executate trebuie să fie de </w:t>
            </w:r>
            <w:r w:rsidRPr="003B0335">
              <w:rPr>
                <w:iCs/>
                <w:lang w:eastAsia="ru-RU"/>
              </w:rPr>
              <w:t>minimum</w:t>
            </w:r>
            <w:r>
              <w:rPr>
                <w:iCs/>
                <w:lang w:eastAsia="ru-RU"/>
              </w:rPr>
              <w:t xml:space="preserve"> 60 luni</w:t>
            </w:r>
            <w:r w:rsidRPr="001075C7">
              <w:rPr>
                <w:iCs/>
                <w:lang w:eastAsia="ru-RU"/>
              </w:rPr>
              <w:t xml:space="preserve"> din data semnării procesului-verbal de recepţie la finisarea lucrărilor (fără obiecții). </w:t>
            </w:r>
          </w:p>
          <w:p w14:paraId="2F7B437D" w14:textId="77777777" w:rsidR="006820D3" w:rsidRPr="001075C7" w:rsidRDefault="006820D3" w:rsidP="00C75A2D">
            <w:pPr>
              <w:ind w:firstLine="0"/>
              <w:rPr>
                <w:lang w:eastAsia="ru-RU"/>
              </w:rPr>
            </w:pPr>
            <w:r w:rsidRPr="001075C7">
              <w:rPr>
                <w:iCs/>
                <w:lang w:eastAsia="ru-RU"/>
              </w:rPr>
              <w:t>Confirmat prin aplicarea semnăturii electronice a ofertantului</w:t>
            </w:r>
          </w:p>
        </w:tc>
        <w:tc>
          <w:tcPr>
            <w:tcW w:w="1136" w:type="pct"/>
          </w:tcPr>
          <w:p w14:paraId="26D8E3B6" w14:textId="77777777" w:rsidR="006820D3" w:rsidRPr="001075C7" w:rsidRDefault="006820D3" w:rsidP="00C75A2D">
            <w:pPr>
              <w:shd w:val="clear" w:color="auto" w:fill="FFFFFF" w:themeFill="background1"/>
              <w:tabs>
                <w:tab w:val="left" w:pos="612"/>
              </w:tabs>
              <w:spacing w:before="120" w:after="120"/>
              <w:ind w:firstLine="0"/>
              <w:rPr>
                <w:iCs/>
                <w:lang w:eastAsia="ru-RU"/>
              </w:rPr>
            </w:pPr>
            <w:r w:rsidRPr="001075C7">
              <w:rPr>
                <w:iCs/>
                <w:lang w:eastAsia="ru-RU"/>
              </w:rPr>
              <w:t xml:space="preserve">Obligator </w:t>
            </w:r>
          </w:p>
          <w:p w14:paraId="69A473AA" w14:textId="77777777" w:rsidR="006820D3" w:rsidRPr="001075C7" w:rsidRDefault="006820D3" w:rsidP="00C75A2D">
            <w:pPr>
              <w:ind w:firstLine="0"/>
              <w:rPr>
                <w:lang w:eastAsia="ru-RU"/>
              </w:rPr>
            </w:pPr>
            <w:r w:rsidRPr="001075C7">
              <w:rPr>
                <w:iCs/>
                <w:lang w:eastAsia="ru-RU"/>
              </w:rPr>
              <w:t>(la deschidere)</w:t>
            </w:r>
          </w:p>
        </w:tc>
      </w:tr>
      <w:tr w:rsidR="006820D3" w:rsidRPr="009737C6" w14:paraId="6CAF03B8" w14:textId="77777777" w:rsidTr="00C75A2D">
        <w:tc>
          <w:tcPr>
            <w:tcW w:w="273" w:type="pct"/>
          </w:tcPr>
          <w:p w14:paraId="51C021BC" w14:textId="77777777" w:rsidR="006820D3" w:rsidRDefault="006820D3" w:rsidP="00C75A2D">
            <w:pPr>
              <w:ind w:firstLine="0"/>
              <w:rPr>
                <w:lang w:eastAsia="ru-RU"/>
              </w:rPr>
            </w:pPr>
          </w:p>
        </w:tc>
        <w:tc>
          <w:tcPr>
            <w:tcW w:w="1563" w:type="pct"/>
          </w:tcPr>
          <w:p w14:paraId="52DB06E2" w14:textId="77777777" w:rsidR="006820D3" w:rsidRPr="00B76878" w:rsidRDefault="006820D3" w:rsidP="00C75A2D">
            <w:pPr>
              <w:shd w:val="clear" w:color="auto" w:fill="FFFFFF" w:themeFill="background1"/>
              <w:tabs>
                <w:tab w:val="left" w:pos="612"/>
              </w:tabs>
              <w:spacing w:before="120" w:after="120"/>
              <w:ind w:firstLine="0"/>
              <w:rPr>
                <w:iCs/>
                <w:lang w:eastAsia="ru-RU"/>
              </w:rPr>
            </w:pPr>
            <w:r w:rsidRPr="009F0675">
              <w:rPr>
                <w:iCs/>
                <w:lang w:eastAsia="ru-RU"/>
              </w:rPr>
              <w:t>Certificat de atestare profesională a dirigintelui de șantier</w:t>
            </w:r>
            <w:r>
              <w:rPr>
                <w:iCs/>
                <w:lang w:eastAsia="ru-RU"/>
              </w:rPr>
              <w:t xml:space="preserve"> în domeniu care face obiectul contractului.</w:t>
            </w:r>
          </w:p>
        </w:tc>
        <w:tc>
          <w:tcPr>
            <w:tcW w:w="2027" w:type="pct"/>
          </w:tcPr>
          <w:p w14:paraId="37A3E0EC" w14:textId="77777777" w:rsidR="006820D3" w:rsidRPr="009737C6" w:rsidRDefault="006820D3" w:rsidP="00C75A2D">
            <w:pPr>
              <w:ind w:firstLine="0"/>
              <w:rPr>
                <w:lang w:eastAsia="ru-RU"/>
              </w:rPr>
            </w:pPr>
            <w:r w:rsidRPr="008603F4">
              <w:rPr>
                <w:i/>
                <w:iCs/>
              </w:rPr>
              <w:t>Varianta scanată de pe original, confirmată prin aplicarea semnăturii electronice a ofertantului</w:t>
            </w:r>
            <w:r>
              <w:rPr>
                <w:i/>
                <w:iCs/>
              </w:rPr>
              <w:t>.</w:t>
            </w:r>
          </w:p>
        </w:tc>
        <w:tc>
          <w:tcPr>
            <w:tcW w:w="1136" w:type="pct"/>
          </w:tcPr>
          <w:p w14:paraId="24F888E4" w14:textId="77777777" w:rsidR="006820D3" w:rsidRPr="00971775" w:rsidRDefault="006820D3" w:rsidP="00C75A2D">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6DA84D6B" w14:textId="77777777" w:rsidR="006820D3" w:rsidRPr="009737C6" w:rsidRDefault="006820D3" w:rsidP="00C75A2D">
            <w:pPr>
              <w:ind w:firstLine="0"/>
              <w:rPr>
                <w:lang w:eastAsia="ru-RU"/>
              </w:rPr>
            </w:pPr>
            <w:r w:rsidRPr="00971775">
              <w:rPr>
                <w:iCs/>
                <w:lang w:eastAsia="ru-RU"/>
              </w:rPr>
              <w:t>(la deschidere)</w:t>
            </w:r>
          </w:p>
        </w:tc>
      </w:tr>
      <w:tr w:rsidR="006820D3" w:rsidRPr="009737C6" w14:paraId="58E856F2" w14:textId="77777777" w:rsidTr="00C75A2D">
        <w:tc>
          <w:tcPr>
            <w:tcW w:w="273" w:type="pct"/>
          </w:tcPr>
          <w:p w14:paraId="112EA1CF" w14:textId="77777777" w:rsidR="006820D3" w:rsidRDefault="006820D3" w:rsidP="00C75A2D">
            <w:pPr>
              <w:ind w:firstLine="0"/>
              <w:rPr>
                <w:lang w:eastAsia="ru-RU"/>
              </w:rPr>
            </w:pPr>
          </w:p>
        </w:tc>
        <w:tc>
          <w:tcPr>
            <w:tcW w:w="1563" w:type="pct"/>
          </w:tcPr>
          <w:p w14:paraId="45022E55"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t xml:space="preserve">Avizul pentru participare la </w:t>
            </w:r>
          </w:p>
          <w:p w14:paraId="7FB84C31" w14:textId="77777777" w:rsidR="006820D3" w:rsidRPr="009737C6" w:rsidRDefault="006820D3" w:rsidP="00C75A2D">
            <w:pPr>
              <w:ind w:firstLine="0"/>
              <w:jc w:val="left"/>
              <w:rPr>
                <w:lang w:eastAsia="ru-RU"/>
              </w:rPr>
            </w:pPr>
            <w:r w:rsidRPr="00971775">
              <w:rPr>
                <w:iCs/>
                <w:lang w:eastAsia="ru-RU"/>
              </w:rPr>
              <w:t xml:space="preserve">licitațiile publice </w:t>
            </w:r>
            <w:r>
              <w:rPr>
                <w:iCs/>
                <w:lang w:eastAsia="ru-RU"/>
              </w:rPr>
              <w:t>în domeniul care face obiectul contractului</w:t>
            </w:r>
          </w:p>
        </w:tc>
        <w:tc>
          <w:tcPr>
            <w:tcW w:w="2027" w:type="pct"/>
          </w:tcPr>
          <w:p w14:paraId="5C4FE16B" w14:textId="77777777" w:rsidR="006820D3"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t xml:space="preserve">Conform </w:t>
            </w:r>
            <w:r w:rsidRPr="007657EB">
              <w:rPr>
                <w:b/>
                <w:bCs/>
                <w:iCs/>
                <w:lang w:eastAsia="ru-RU"/>
              </w:rPr>
              <w:t>Anexei nr. 22</w:t>
            </w:r>
            <w:r w:rsidRPr="00971775">
              <w:rPr>
                <w:iCs/>
                <w:lang w:eastAsia="ru-RU"/>
              </w:rPr>
              <w:t xml:space="preserve"> din Documentația standard aprobată prin Ordinul MF nr. 69 din 07.05.2021 </w:t>
            </w:r>
          </w:p>
          <w:p w14:paraId="7F87BC2E" w14:textId="77777777" w:rsidR="006820D3" w:rsidRPr="007C16B3"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t>Confirmat prin aplicarea semnăturii electronice a ofertantului</w:t>
            </w:r>
            <w:r>
              <w:rPr>
                <w:iCs/>
                <w:lang w:eastAsia="ru-RU"/>
              </w:rPr>
              <w:t>.</w:t>
            </w:r>
          </w:p>
        </w:tc>
        <w:tc>
          <w:tcPr>
            <w:tcW w:w="1136" w:type="pct"/>
          </w:tcPr>
          <w:p w14:paraId="154B29A6"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t xml:space="preserve">Obligator </w:t>
            </w:r>
          </w:p>
          <w:p w14:paraId="7F897F5F" w14:textId="77777777" w:rsidR="006820D3" w:rsidRPr="009737C6" w:rsidRDefault="006820D3" w:rsidP="00C75A2D">
            <w:pPr>
              <w:ind w:firstLine="0"/>
              <w:jc w:val="left"/>
              <w:rPr>
                <w:lang w:eastAsia="ru-RU"/>
              </w:rPr>
            </w:pPr>
            <w:r w:rsidRPr="00971775">
              <w:rPr>
                <w:iCs/>
                <w:lang w:eastAsia="ru-RU"/>
              </w:rPr>
              <w:t>(la deschidere)</w:t>
            </w:r>
          </w:p>
        </w:tc>
      </w:tr>
      <w:tr w:rsidR="006820D3" w:rsidRPr="009737C6" w14:paraId="69B52D20" w14:textId="77777777" w:rsidTr="00C75A2D">
        <w:tc>
          <w:tcPr>
            <w:tcW w:w="273" w:type="pct"/>
          </w:tcPr>
          <w:p w14:paraId="645C706E" w14:textId="77777777" w:rsidR="006820D3" w:rsidRDefault="006820D3" w:rsidP="00C75A2D">
            <w:pPr>
              <w:ind w:firstLine="0"/>
              <w:rPr>
                <w:lang w:eastAsia="ru-RU"/>
              </w:rPr>
            </w:pPr>
          </w:p>
        </w:tc>
        <w:tc>
          <w:tcPr>
            <w:tcW w:w="1563" w:type="pct"/>
          </w:tcPr>
          <w:p w14:paraId="49522917"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t xml:space="preserve">Certificat de atribuire a </w:t>
            </w:r>
          </w:p>
          <w:p w14:paraId="6FFF3E3B"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t xml:space="preserve">contului bancar </w:t>
            </w:r>
          </w:p>
          <w:p w14:paraId="2E034656" w14:textId="77777777" w:rsidR="006820D3" w:rsidRPr="00971775" w:rsidRDefault="006820D3" w:rsidP="00C75A2D">
            <w:pPr>
              <w:shd w:val="clear" w:color="auto" w:fill="FFFFFF" w:themeFill="background1"/>
              <w:tabs>
                <w:tab w:val="left" w:pos="612"/>
              </w:tabs>
              <w:spacing w:before="120" w:after="120"/>
              <w:jc w:val="left"/>
              <w:rPr>
                <w:iCs/>
                <w:lang w:eastAsia="ru-RU"/>
              </w:rPr>
            </w:pPr>
          </w:p>
          <w:p w14:paraId="4EAE101B" w14:textId="77777777" w:rsidR="006820D3" w:rsidRPr="009737C6" w:rsidRDefault="006820D3" w:rsidP="00C75A2D">
            <w:pPr>
              <w:ind w:firstLine="0"/>
              <w:jc w:val="left"/>
              <w:rPr>
                <w:lang w:eastAsia="ru-RU"/>
              </w:rPr>
            </w:pPr>
          </w:p>
        </w:tc>
        <w:tc>
          <w:tcPr>
            <w:tcW w:w="2027" w:type="pct"/>
          </w:tcPr>
          <w:p w14:paraId="06ACC4DD"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t xml:space="preserve">Certificat de atribuire a contului bancar eliberat de banca deţinătoare de cont. </w:t>
            </w:r>
          </w:p>
          <w:p w14:paraId="2D08F8BA" w14:textId="77777777" w:rsidR="006820D3" w:rsidRPr="009737C6" w:rsidRDefault="006820D3" w:rsidP="00C75A2D">
            <w:pPr>
              <w:ind w:firstLine="0"/>
              <w:jc w:val="left"/>
              <w:rPr>
                <w:lang w:eastAsia="ru-RU"/>
              </w:rPr>
            </w:pPr>
            <w:r w:rsidRPr="00971775">
              <w:rPr>
                <w:iCs/>
                <w:lang w:eastAsia="ru-RU"/>
              </w:rPr>
              <w:t>Confirmat prin aplicarea semnăturii electronice a ofertantului</w:t>
            </w:r>
          </w:p>
        </w:tc>
        <w:tc>
          <w:tcPr>
            <w:tcW w:w="1136" w:type="pct"/>
          </w:tcPr>
          <w:p w14:paraId="4C3AB204"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t xml:space="preserve">Obligator </w:t>
            </w:r>
          </w:p>
          <w:p w14:paraId="02CC1102" w14:textId="77777777" w:rsidR="006820D3" w:rsidRPr="009737C6" w:rsidRDefault="006820D3" w:rsidP="00C75A2D">
            <w:pPr>
              <w:ind w:firstLine="0"/>
              <w:jc w:val="left"/>
              <w:rPr>
                <w:lang w:eastAsia="ru-RU"/>
              </w:rPr>
            </w:pPr>
            <w:r w:rsidRPr="00971775">
              <w:rPr>
                <w:iCs/>
                <w:lang w:eastAsia="ru-RU"/>
              </w:rPr>
              <w:t>(la deschidere)</w:t>
            </w:r>
          </w:p>
        </w:tc>
      </w:tr>
      <w:tr w:rsidR="006820D3" w:rsidRPr="009737C6" w14:paraId="2A98D9FC" w14:textId="77777777" w:rsidTr="00C75A2D">
        <w:tc>
          <w:tcPr>
            <w:tcW w:w="273" w:type="pct"/>
          </w:tcPr>
          <w:p w14:paraId="669115B1" w14:textId="77777777" w:rsidR="006820D3" w:rsidRDefault="006820D3" w:rsidP="00C75A2D">
            <w:pPr>
              <w:ind w:firstLine="0"/>
              <w:rPr>
                <w:lang w:eastAsia="ru-RU"/>
              </w:rPr>
            </w:pPr>
          </w:p>
        </w:tc>
        <w:tc>
          <w:tcPr>
            <w:tcW w:w="1563" w:type="pct"/>
          </w:tcPr>
          <w:p w14:paraId="66FA1BD0" w14:textId="77777777" w:rsidR="006820D3" w:rsidRPr="0006496D" w:rsidRDefault="006820D3" w:rsidP="00C75A2D">
            <w:pPr>
              <w:shd w:val="clear" w:color="auto" w:fill="FFFFFF" w:themeFill="background1"/>
              <w:tabs>
                <w:tab w:val="left" w:pos="612"/>
              </w:tabs>
              <w:spacing w:before="120" w:after="120"/>
              <w:ind w:firstLine="0"/>
              <w:rPr>
                <w:iCs/>
                <w:lang w:eastAsia="ru-RU"/>
              </w:rPr>
            </w:pPr>
            <w:r w:rsidRPr="0006496D">
              <w:rPr>
                <w:iCs/>
                <w:lang w:eastAsia="ru-RU"/>
              </w:rPr>
              <w:t xml:space="preserve">Raportul financiar </w:t>
            </w:r>
          </w:p>
          <w:p w14:paraId="2409E5B6" w14:textId="77777777" w:rsidR="006820D3" w:rsidRPr="0006496D" w:rsidRDefault="006820D3" w:rsidP="00C75A2D">
            <w:pPr>
              <w:shd w:val="clear" w:color="auto" w:fill="FFFFFF" w:themeFill="background1"/>
              <w:tabs>
                <w:tab w:val="left" w:pos="612"/>
              </w:tabs>
              <w:spacing w:before="120" w:after="120"/>
              <w:rPr>
                <w:iCs/>
                <w:lang w:eastAsia="ru-RU"/>
              </w:rPr>
            </w:pPr>
          </w:p>
          <w:p w14:paraId="2ABE4738"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p>
        </w:tc>
        <w:tc>
          <w:tcPr>
            <w:tcW w:w="2027" w:type="pct"/>
          </w:tcPr>
          <w:p w14:paraId="60BEE97D" w14:textId="77777777" w:rsidR="006820D3" w:rsidRPr="00B47F6E" w:rsidRDefault="006820D3" w:rsidP="00C75A2D">
            <w:pPr>
              <w:shd w:val="clear" w:color="auto" w:fill="FFFFFF" w:themeFill="background1"/>
              <w:tabs>
                <w:tab w:val="left" w:pos="612"/>
              </w:tabs>
              <w:spacing w:before="120" w:after="120"/>
              <w:ind w:firstLine="0"/>
              <w:rPr>
                <w:iCs/>
                <w:color w:val="FF0000"/>
                <w:lang w:eastAsia="ru-RU"/>
              </w:rPr>
            </w:pPr>
            <w:r w:rsidRPr="00B47F6E">
              <w:rPr>
                <w:iCs/>
                <w:lang w:eastAsia="ru-RU"/>
              </w:rPr>
              <w:t xml:space="preserve">Prezentarea ultimului raport financiar înregistrat la Biroul Național de Statistică, aprobat de către Biroul Național pentru Statistică sau însoțit de recipisa de </w:t>
            </w:r>
            <w:r w:rsidRPr="00B47F6E">
              <w:rPr>
                <w:iCs/>
                <w:lang w:eastAsia="ru-RU"/>
              </w:rPr>
              <w:lastRenderedPageBreak/>
              <w:t>primire de către Biroul Național pentru Statistică, în cazul prezentării Situațiilor financiare online.</w:t>
            </w:r>
          </w:p>
          <w:p w14:paraId="17103874"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r w:rsidRPr="00B47F6E">
              <w:rPr>
                <w:i/>
                <w:lang w:eastAsia="ru-RU"/>
              </w:rPr>
              <w:t>Confirmat prin aplicarea semnăturii electronice a ofertantului</w:t>
            </w:r>
          </w:p>
        </w:tc>
        <w:tc>
          <w:tcPr>
            <w:tcW w:w="1136" w:type="pct"/>
          </w:tcPr>
          <w:p w14:paraId="64527E06"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lastRenderedPageBreak/>
              <w:t xml:space="preserve">Obligator </w:t>
            </w:r>
          </w:p>
          <w:p w14:paraId="4BB99BBF"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t>(la deschidere)</w:t>
            </w:r>
          </w:p>
        </w:tc>
      </w:tr>
      <w:tr w:rsidR="006820D3" w:rsidRPr="009737C6" w14:paraId="62C596F0" w14:textId="77777777" w:rsidTr="00C75A2D">
        <w:tc>
          <w:tcPr>
            <w:tcW w:w="273" w:type="pct"/>
          </w:tcPr>
          <w:p w14:paraId="44EF6C18" w14:textId="77777777" w:rsidR="006820D3" w:rsidRDefault="006820D3" w:rsidP="00C75A2D">
            <w:pPr>
              <w:ind w:firstLine="0"/>
              <w:rPr>
                <w:lang w:eastAsia="ru-RU"/>
              </w:rPr>
            </w:pPr>
          </w:p>
        </w:tc>
        <w:tc>
          <w:tcPr>
            <w:tcW w:w="1563" w:type="pct"/>
          </w:tcPr>
          <w:p w14:paraId="30129C80" w14:textId="77777777" w:rsidR="006820D3" w:rsidRPr="00ED751E" w:rsidRDefault="006820D3" w:rsidP="00C75A2D">
            <w:pPr>
              <w:ind w:firstLine="0"/>
              <w:rPr>
                <w:lang w:eastAsia="ru-RU"/>
              </w:rPr>
            </w:pPr>
            <w:r w:rsidRPr="0006496D">
              <w:rPr>
                <w:iCs/>
                <w:lang w:eastAsia="ru-RU"/>
              </w:rPr>
              <w:t xml:space="preserve">Îndeplinirea obligaţiilor de plată a impozitelor, taxelor şi contribuţiilor de asigurări sociale, în conformitate cu prevederile legale în vigoare </w:t>
            </w:r>
            <w:r>
              <w:rPr>
                <w:iCs/>
                <w:lang w:eastAsia="ru-RU"/>
              </w:rPr>
              <w:t xml:space="preserve">în </w:t>
            </w:r>
            <w:r w:rsidRPr="0006496D">
              <w:rPr>
                <w:iCs/>
                <w:lang w:eastAsia="ru-RU"/>
              </w:rPr>
              <w:t>RM</w:t>
            </w:r>
          </w:p>
        </w:tc>
        <w:tc>
          <w:tcPr>
            <w:tcW w:w="2027" w:type="pct"/>
          </w:tcPr>
          <w:p w14:paraId="550AB4CA" w14:textId="77777777" w:rsidR="006820D3" w:rsidRDefault="006820D3" w:rsidP="00C75A2D">
            <w:pPr>
              <w:shd w:val="clear" w:color="auto" w:fill="FFFFFF" w:themeFill="background1"/>
              <w:tabs>
                <w:tab w:val="left" w:pos="612"/>
              </w:tabs>
              <w:ind w:firstLine="0"/>
            </w:pPr>
            <w:r>
              <w:t>Certificat privind lipsa datoriilor.</w:t>
            </w:r>
          </w:p>
          <w:p w14:paraId="16C67E81" w14:textId="77777777" w:rsidR="006820D3" w:rsidRPr="00ED751E" w:rsidRDefault="006820D3" w:rsidP="00C75A2D">
            <w:pPr>
              <w:shd w:val="clear" w:color="auto" w:fill="FFFFFF" w:themeFill="background1"/>
              <w:tabs>
                <w:tab w:val="left" w:pos="612"/>
              </w:tabs>
              <w:ind w:firstLine="0"/>
              <w:rPr>
                <w:lang w:eastAsia="ru-RU"/>
              </w:rPr>
            </w:pPr>
            <w:r>
              <w:t>OE va prezenta informația din MCabinet, cu semnătură electronică</w:t>
            </w:r>
            <w:r w:rsidRPr="00CF02B4">
              <w:rPr>
                <w:i/>
                <w:iCs/>
              </w:rPr>
              <w:t xml:space="preserve">* </w:t>
            </w:r>
            <w:r w:rsidRPr="008603F4">
              <w:rPr>
                <w:b/>
                <w:bCs/>
              </w:rPr>
              <w:t>Certificatul va fi valabil la data deschiderii ofertelor.</w:t>
            </w:r>
          </w:p>
        </w:tc>
        <w:tc>
          <w:tcPr>
            <w:tcW w:w="1136" w:type="pct"/>
          </w:tcPr>
          <w:p w14:paraId="57EFDB86" w14:textId="77777777" w:rsidR="006820D3" w:rsidRPr="00971775" w:rsidRDefault="006820D3" w:rsidP="00C75A2D">
            <w:pPr>
              <w:shd w:val="clear" w:color="auto" w:fill="FFFFFF" w:themeFill="background1"/>
              <w:tabs>
                <w:tab w:val="left" w:pos="612"/>
              </w:tabs>
              <w:spacing w:before="120" w:after="120"/>
              <w:ind w:firstLine="0"/>
              <w:jc w:val="left"/>
              <w:rPr>
                <w:iCs/>
                <w:lang w:eastAsia="ru-RU"/>
              </w:rPr>
            </w:pPr>
            <w:r w:rsidRPr="00971775">
              <w:rPr>
                <w:iCs/>
                <w:lang w:eastAsia="ru-RU"/>
              </w:rPr>
              <w:t xml:space="preserve">Obligator </w:t>
            </w:r>
          </w:p>
          <w:p w14:paraId="27C59A85" w14:textId="77777777" w:rsidR="006820D3" w:rsidRPr="00ED751E" w:rsidRDefault="006820D3" w:rsidP="00C75A2D">
            <w:pPr>
              <w:ind w:firstLine="0"/>
              <w:rPr>
                <w:lang w:eastAsia="ru-RU"/>
              </w:rPr>
            </w:pPr>
            <w:r w:rsidRPr="00971775">
              <w:rPr>
                <w:iCs/>
                <w:lang w:eastAsia="ru-RU"/>
              </w:rPr>
              <w:t>(la deschidere)</w:t>
            </w:r>
          </w:p>
        </w:tc>
      </w:tr>
      <w:tr w:rsidR="006820D3" w:rsidRPr="009737C6" w14:paraId="1714CD6E" w14:textId="77777777" w:rsidTr="00C75A2D">
        <w:tc>
          <w:tcPr>
            <w:tcW w:w="273" w:type="pct"/>
          </w:tcPr>
          <w:p w14:paraId="513C5EFC" w14:textId="77777777" w:rsidR="006820D3" w:rsidRDefault="006820D3" w:rsidP="00C75A2D">
            <w:pPr>
              <w:ind w:firstLine="0"/>
              <w:rPr>
                <w:lang w:eastAsia="ru-RU"/>
              </w:rPr>
            </w:pPr>
          </w:p>
        </w:tc>
        <w:tc>
          <w:tcPr>
            <w:tcW w:w="1563" w:type="pct"/>
          </w:tcPr>
          <w:p w14:paraId="1414D5AC" w14:textId="77777777" w:rsidR="006820D3" w:rsidRPr="00ED751E" w:rsidRDefault="006820D3" w:rsidP="00C75A2D">
            <w:pPr>
              <w:ind w:firstLine="0"/>
              <w:rPr>
                <w:iCs/>
                <w:lang w:eastAsia="ru-RU"/>
              </w:rPr>
            </w:pPr>
            <w:r>
              <w:rPr>
                <w:iCs/>
                <w:lang w:eastAsia="ru-RU"/>
              </w:rPr>
              <w:t>Formular informativ despre ofertant.</w:t>
            </w:r>
          </w:p>
        </w:tc>
        <w:tc>
          <w:tcPr>
            <w:tcW w:w="2027" w:type="pct"/>
          </w:tcPr>
          <w:p w14:paraId="7E55DF14" w14:textId="77777777" w:rsidR="006820D3" w:rsidRPr="00ED751E" w:rsidRDefault="006820D3" w:rsidP="00C75A2D">
            <w:pPr>
              <w:shd w:val="clear" w:color="auto" w:fill="FFFFFF" w:themeFill="background1"/>
              <w:tabs>
                <w:tab w:val="left" w:pos="612"/>
              </w:tabs>
              <w:spacing w:before="120" w:after="120"/>
              <w:ind w:firstLine="0"/>
            </w:pPr>
            <w:r w:rsidRPr="00971775">
              <w:rPr>
                <w:iCs/>
                <w:lang w:eastAsia="ru-RU"/>
              </w:rPr>
              <w:t>Confirmat prin aplicarea semnăturii electronice a ofertantului</w:t>
            </w:r>
          </w:p>
        </w:tc>
        <w:tc>
          <w:tcPr>
            <w:tcW w:w="1136" w:type="pct"/>
          </w:tcPr>
          <w:p w14:paraId="3F5BF9ED" w14:textId="77777777" w:rsidR="006820D3" w:rsidRPr="00ED751E" w:rsidRDefault="006820D3" w:rsidP="00C75A2D">
            <w:pPr>
              <w:ind w:firstLine="0"/>
            </w:pPr>
            <w:r w:rsidRPr="00ED751E">
              <w:t>Obligatoriu</w:t>
            </w:r>
          </w:p>
          <w:p w14:paraId="468FD615" w14:textId="77777777" w:rsidR="006820D3" w:rsidRPr="00ED751E" w:rsidRDefault="006820D3" w:rsidP="00C75A2D">
            <w:pPr>
              <w:ind w:firstLine="0"/>
            </w:pPr>
            <w:r w:rsidRPr="00ED751E">
              <w:t>(la depunere)</w:t>
            </w:r>
          </w:p>
        </w:tc>
      </w:tr>
      <w:tr w:rsidR="006820D3" w:rsidRPr="009737C6" w14:paraId="0D2980D2" w14:textId="77777777" w:rsidTr="00C75A2D">
        <w:tc>
          <w:tcPr>
            <w:tcW w:w="273" w:type="pct"/>
          </w:tcPr>
          <w:p w14:paraId="1419BAB9" w14:textId="77777777" w:rsidR="006820D3" w:rsidRDefault="006820D3" w:rsidP="00C75A2D">
            <w:pPr>
              <w:ind w:firstLine="0"/>
              <w:rPr>
                <w:lang w:eastAsia="ru-RU"/>
              </w:rPr>
            </w:pPr>
          </w:p>
        </w:tc>
        <w:tc>
          <w:tcPr>
            <w:tcW w:w="1563" w:type="pct"/>
          </w:tcPr>
          <w:p w14:paraId="3A1D02CE" w14:textId="77777777" w:rsidR="006820D3" w:rsidRPr="00ED751E" w:rsidRDefault="006820D3" w:rsidP="00C75A2D">
            <w:pPr>
              <w:shd w:val="clear" w:color="auto" w:fill="FFFFFF" w:themeFill="background1"/>
              <w:tabs>
                <w:tab w:val="left" w:pos="612"/>
              </w:tabs>
              <w:spacing w:before="120" w:after="120"/>
              <w:ind w:firstLine="0"/>
              <w:rPr>
                <w:iCs/>
              </w:rPr>
            </w:pPr>
            <w:r w:rsidRPr="00ED751E">
              <w:rPr>
                <w:iCs/>
              </w:rPr>
              <w:t>Declarație privind confirmarea identității beneficiarilor efectivi și neîncadrarea acestora în situația condamnării pentru participarea la activităţi ale unei organizaţii sau grupări criminale, pentru corupţie, fraudă şi/sau spălare de bani.</w:t>
            </w:r>
          </w:p>
          <w:p w14:paraId="06016A23" w14:textId="77777777" w:rsidR="006820D3" w:rsidRPr="00ED751E" w:rsidRDefault="006820D3" w:rsidP="00C75A2D">
            <w:pPr>
              <w:shd w:val="clear" w:color="auto" w:fill="FFFFFF" w:themeFill="background1"/>
              <w:tabs>
                <w:tab w:val="left" w:pos="612"/>
              </w:tabs>
              <w:spacing w:before="120" w:after="120"/>
              <w:ind w:firstLine="0"/>
              <w:rPr>
                <w:iCs/>
              </w:rPr>
            </w:pPr>
            <w:r w:rsidRPr="00ED751E">
              <w:rPr>
                <w:iCs/>
              </w:rPr>
              <w:t>Formularul Declaraliei este anexat in SIA ,,RSAP"</w:t>
            </w:r>
          </w:p>
          <w:p w14:paraId="7F517742" w14:textId="77777777" w:rsidR="006820D3" w:rsidRPr="00ED751E" w:rsidRDefault="006820D3" w:rsidP="00C75A2D">
            <w:pPr>
              <w:ind w:firstLine="0"/>
              <w:rPr>
                <w:lang w:eastAsia="ru-RU"/>
              </w:rPr>
            </w:pPr>
            <w:r w:rsidRPr="00ED751E">
              <w:rPr>
                <w:iCs/>
              </w:rPr>
              <w:t xml:space="preserve">MTender (Aprobat Ordinul MF nr. 145 din 24.11.2020). </w:t>
            </w:r>
          </w:p>
        </w:tc>
        <w:tc>
          <w:tcPr>
            <w:tcW w:w="2027" w:type="pct"/>
          </w:tcPr>
          <w:p w14:paraId="7359282B" w14:textId="77777777" w:rsidR="006820D3" w:rsidRPr="00ED751E" w:rsidRDefault="006820D3" w:rsidP="00C75A2D">
            <w:pPr>
              <w:ind w:firstLine="0"/>
              <w:rPr>
                <w:lang w:eastAsia="ru-RU"/>
              </w:rPr>
            </w:pPr>
            <w:r w:rsidRPr="00ED751E">
              <w:rPr>
                <w:i/>
                <w:iCs/>
                <w:lang w:eastAsia="ru-RU"/>
              </w:rPr>
              <w:t>Confirmat prin aplicarea semnăturii electronice a ofertantului.</w:t>
            </w:r>
          </w:p>
        </w:tc>
        <w:tc>
          <w:tcPr>
            <w:tcW w:w="1136" w:type="pct"/>
          </w:tcPr>
          <w:p w14:paraId="3E66E9F0" w14:textId="77777777" w:rsidR="006820D3" w:rsidRPr="00ED751E" w:rsidRDefault="006820D3" w:rsidP="00C75A2D">
            <w:pPr>
              <w:ind w:firstLine="0"/>
              <w:rPr>
                <w:lang w:eastAsia="ru-RU"/>
              </w:rPr>
            </w:pPr>
            <w:r w:rsidRPr="00ED751E">
              <w:rPr>
                <w:iCs/>
                <w:lang w:val="fr-FR"/>
              </w:rPr>
              <w:t>(Va fi prezentat de către ofertantul câștigător în termen de 5 zile de la data comunicării rezultatelor procedurii de achiziție publică)-Autorității Contractante e-mail</w:t>
            </w:r>
            <w:r w:rsidRPr="00ED751E">
              <w:rPr>
                <w:iCs/>
                <w:color w:val="5B9BD5" w:themeColor="accent1"/>
                <w:lang w:val="fr-FR"/>
              </w:rPr>
              <w:t>:achizitiicr@gmail.com</w:t>
            </w:r>
            <w:r w:rsidRPr="00ED751E">
              <w:rPr>
                <w:iCs/>
                <w:lang w:val="fr-FR"/>
              </w:rPr>
              <w:t xml:space="preserve">  și -Agenției Achiziții Publice. e-mail:</w:t>
            </w:r>
            <w:hyperlink r:id="rId14" w:history="1">
              <w:r w:rsidRPr="00ED751E">
                <w:rPr>
                  <w:rStyle w:val="Hyperlink"/>
                  <w:shd w:val="clear" w:color="auto" w:fill="FFFFFF"/>
                  <w:lang w:val="fr-FR"/>
                </w:rPr>
                <w:t>bap@tender.gov.md</w:t>
              </w:r>
            </w:hyperlink>
          </w:p>
        </w:tc>
      </w:tr>
    </w:tbl>
    <w:p w14:paraId="0C3FA998" w14:textId="77777777" w:rsidR="006820D3" w:rsidRPr="009737C6" w:rsidRDefault="006820D3" w:rsidP="006820D3"/>
    <w:p w14:paraId="0159F3A1" w14:textId="77777777" w:rsidR="006820D3" w:rsidRDefault="006820D3" w:rsidP="006820D3">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Pr>
          <w:lang w:eastAsia="ru-RU"/>
        </w:rPr>
        <w:t xml:space="preserve"> </w:t>
      </w:r>
      <w:r w:rsidRPr="00272DB7">
        <w:rPr>
          <w:b/>
          <w:bCs/>
          <w:lang w:eastAsia="ru-RU"/>
        </w:rPr>
        <w:t>Nu se aplică.</w:t>
      </w:r>
    </w:p>
    <w:p w14:paraId="72E41EEF" w14:textId="77777777" w:rsidR="006820D3" w:rsidRPr="00272DB7" w:rsidRDefault="006820D3" w:rsidP="006820D3">
      <w:pPr>
        <w:rPr>
          <w:b/>
          <w:bCs/>
          <w:lang w:eastAsia="ru-RU"/>
        </w:rPr>
      </w:pPr>
      <w:r w:rsidRPr="009737C6">
        <w:rPr>
          <w:bCs/>
          <w:lang w:eastAsia="ru-RU"/>
        </w:rPr>
        <w:t>14.  Condiţii speciale de care depinde îndeplinirea c</w:t>
      </w:r>
      <w:r>
        <w:rPr>
          <w:bCs/>
          <w:lang w:eastAsia="ru-RU"/>
        </w:rPr>
        <w:t>ontractului (indicaţi după caz)</w:t>
      </w:r>
      <w:r>
        <w:rPr>
          <w:lang w:eastAsia="ru-RU"/>
        </w:rPr>
        <w:t xml:space="preserve"> </w:t>
      </w:r>
      <w:r w:rsidRPr="00272DB7">
        <w:rPr>
          <w:b/>
          <w:bCs/>
          <w:lang w:eastAsia="ru-RU"/>
        </w:rPr>
        <w:t>Nu se aplică.</w:t>
      </w:r>
    </w:p>
    <w:p w14:paraId="3483A08D" w14:textId="77777777" w:rsidR="006820D3" w:rsidRPr="00272DB7" w:rsidRDefault="006820D3" w:rsidP="006820D3">
      <w:pPr>
        <w:rPr>
          <w:b/>
          <w:lang w:eastAsia="ru-RU"/>
        </w:rPr>
      </w:pPr>
      <w:r>
        <w:rPr>
          <w:bCs/>
          <w:lang w:eastAsia="ru-RU"/>
        </w:rPr>
        <w:t xml:space="preserve">15. Ofertele se prezintă în </w:t>
      </w:r>
      <w:r w:rsidRPr="00272DB7">
        <w:rPr>
          <w:b/>
          <w:lang w:eastAsia="ru-RU"/>
        </w:rPr>
        <w:t>lei MDL</w:t>
      </w:r>
    </w:p>
    <w:p w14:paraId="38B30BA1" w14:textId="77777777" w:rsidR="006820D3" w:rsidRPr="00971775" w:rsidRDefault="006820D3" w:rsidP="006820D3">
      <w:pPr>
        <w:tabs>
          <w:tab w:val="right" w:pos="426"/>
        </w:tabs>
        <w:spacing w:before="120"/>
        <w:rPr>
          <w:b/>
          <w:u w:val="single"/>
          <w:lang w:eastAsia="ru-RU"/>
        </w:rPr>
      </w:pPr>
      <w:r>
        <w:rPr>
          <w:bCs/>
          <w:lang w:eastAsia="ru-RU"/>
        </w:rPr>
        <w:t xml:space="preserve">           16. Criteriul de evaluare aplicat pentru atribuirea contractului:</w:t>
      </w:r>
      <w:r w:rsidRPr="00E92F29">
        <w:rPr>
          <w:b/>
          <w:u w:val="single"/>
          <w:lang w:val="ro"/>
        </w:rPr>
        <w:t xml:space="preserve"> </w:t>
      </w:r>
      <w:r w:rsidRPr="00971775">
        <w:rPr>
          <w:b/>
          <w:u w:val="single"/>
          <w:lang w:val="ro"/>
        </w:rPr>
        <w:t>Prețul cel mai scăzut cu corespunderea tuturor c</w:t>
      </w:r>
      <w:r>
        <w:rPr>
          <w:b/>
          <w:u w:val="single"/>
          <w:lang w:val="ro"/>
        </w:rPr>
        <w:t>riterilor</w:t>
      </w:r>
      <w:r w:rsidRPr="00971775">
        <w:rPr>
          <w:b/>
          <w:u w:val="single"/>
          <w:lang w:val="ro"/>
        </w:rPr>
        <w:t xml:space="preserve"> de calificare și selecție.</w:t>
      </w:r>
    </w:p>
    <w:p w14:paraId="47D1E120" w14:textId="77777777" w:rsidR="006820D3" w:rsidRPr="00850D1C" w:rsidRDefault="006820D3" w:rsidP="006820D3">
      <w:pPr>
        <w:rPr>
          <w:lang w:eastAsia="ru-RU"/>
        </w:rPr>
      </w:pPr>
    </w:p>
    <w:p w14:paraId="59B666F5" w14:textId="77777777" w:rsidR="006820D3" w:rsidRPr="00EB033C" w:rsidRDefault="006820D3" w:rsidP="006820D3">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64"/>
        <w:gridCol w:w="4737"/>
        <w:gridCol w:w="1589"/>
      </w:tblGrid>
      <w:tr w:rsidR="006820D3" w:rsidRPr="009737C6" w14:paraId="7FEB0CFC" w14:textId="77777777" w:rsidTr="00C75A2D">
        <w:tc>
          <w:tcPr>
            <w:tcW w:w="601" w:type="pct"/>
            <w:hideMark/>
          </w:tcPr>
          <w:p w14:paraId="4598B925" w14:textId="77777777" w:rsidR="006820D3" w:rsidRPr="009737C6" w:rsidRDefault="006820D3" w:rsidP="00C75A2D">
            <w:pPr>
              <w:ind w:firstLine="0"/>
              <w:jc w:val="center"/>
              <w:rPr>
                <w:lang w:eastAsia="ru-RU"/>
              </w:rPr>
            </w:pPr>
            <w:r w:rsidRPr="009737C6">
              <w:rPr>
                <w:b/>
                <w:bCs/>
                <w:lang w:eastAsia="ru-RU"/>
              </w:rPr>
              <w:t xml:space="preserve">Nr. </w:t>
            </w:r>
            <w:r>
              <w:rPr>
                <w:b/>
                <w:bCs/>
                <w:lang w:eastAsia="ru-RU"/>
              </w:rPr>
              <w:t>crt.</w:t>
            </w:r>
          </w:p>
        </w:tc>
        <w:tc>
          <w:tcPr>
            <w:tcW w:w="3294" w:type="pct"/>
            <w:hideMark/>
          </w:tcPr>
          <w:p w14:paraId="0F0388C0" w14:textId="77777777" w:rsidR="006820D3" w:rsidRPr="009737C6" w:rsidRDefault="006820D3" w:rsidP="00C75A2D">
            <w:pPr>
              <w:ind w:firstLine="0"/>
              <w:jc w:val="center"/>
              <w:rPr>
                <w:lang w:eastAsia="ru-RU"/>
              </w:rPr>
            </w:pPr>
            <w:r w:rsidRPr="009737C6">
              <w:rPr>
                <w:b/>
                <w:bCs/>
                <w:lang w:eastAsia="ru-RU"/>
              </w:rPr>
              <w:t>Denumirea factorului de evaluare</w:t>
            </w:r>
          </w:p>
        </w:tc>
        <w:tc>
          <w:tcPr>
            <w:tcW w:w="1105" w:type="pct"/>
            <w:hideMark/>
          </w:tcPr>
          <w:p w14:paraId="15A1EC18" w14:textId="77777777" w:rsidR="006820D3" w:rsidRPr="009737C6" w:rsidRDefault="006820D3" w:rsidP="00C75A2D">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6820D3" w:rsidRPr="009737C6" w14:paraId="7387A8DC" w14:textId="77777777" w:rsidTr="00C75A2D">
        <w:tc>
          <w:tcPr>
            <w:tcW w:w="601" w:type="pct"/>
            <w:hideMark/>
          </w:tcPr>
          <w:p w14:paraId="775E2F8E" w14:textId="77777777" w:rsidR="006820D3" w:rsidRPr="00496650" w:rsidRDefault="006820D3" w:rsidP="00C75A2D">
            <w:pPr>
              <w:ind w:firstLine="0"/>
              <w:rPr>
                <w:lang w:eastAsia="ru-RU"/>
              </w:rPr>
            </w:pPr>
            <w:r w:rsidRPr="00496650">
              <w:rPr>
                <w:lang w:eastAsia="ru-RU"/>
              </w:rPr>
              <w:t>1.</w:t>
            </w:r>
          </w:p>
        </w:tc>
        <w:tc>
          <w:tcPr>
            <w:tcW w:w="3294" w:type="pct"/>
            <w:hideMark/>
          </w:tcPr>
          <w:p w14:paraId="73535F48" w14:textId="77777777" w:rsidR="006820D3" w:rsidRPr="009737C6" w:rsidRDefault="006820D3" w:rsidP="00C75A2D">
            <w:pPr>
              <w:ind w:firstLine="0"/>
              <w:rPr>
                <w:lang w:eastAsia="ru-RU"/>
              </w:rPr>
            </w:pPr>
          </w:p>
        </w:tc>
        <w:tc>
          <w:tcPr>
            <w:tcW w:w="1105" w:type="pct"/>
            <w:hideMark/>
          </w:tcPr>
          <w:p w14:paraId="607B415E" w14:textId="77777777" w:rsidR="006820D3" w:rsidRPr="009737C6" w:rsidRDefault="006820D3" w:rsidP="00C75A2D">
            <w:pPr>
              <w:ind w:firstLine="0"/>
              <w:rPr>
                <w:lang w:eastAsia="ru-RU"/>
              </w:rPr>
            </w:pPr>
          </w:p>
        </w:tc>
      </w:tr>
    </w:tbl>
    <w:p w14:paraId="3665E779" w14:textId="77777777" w:rsidR="006820D3" w:rsidRPr="009737C6" w:rsidRDefault="006820D3" w:rsidP="006820D3">
      <w:pPr>
        <w:tabs>
          <w:tab w:val="left" w:pos="6386"/>
        </w:tabs>
        <w:rPr>
          <w:rFonts w:asciiTheme="majorBidi" w:hAnsiTheme="majorBidi" w:cstheme="majorBidi"/>
          <w:lang w:eastAsia="ru-RU"/>
        </w:rPr>
      </w:pPr>
    </w:p>
    <w:p w14:paraId="7E6DE7FE" w14:textId="77777777" w:rsidR="006820D3" w:rsidRPr="005D0AE2" w:rsidRDefault="006820D3" w:rsidP="006820D3">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5969EFB6" w14:textId="77777777" w:rsidR="006820D3" w:rsidRPr="005D0AE2" w:rsidRDefault="006820D3" w:rsidP="006820D3">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Pr>
          <w:bCs/>
          <w:i/>
          <w:iCs/>
          <w:lang w:eastAsia="ru-RU"/>
        </w:rPr>
        <w:t xml:space="preserve">) </w:t>
      </w:r>
      <w:r>
        <w:rPr>
          <w:bCs/>
          <w:lang w:eastAsia="ru-RU"/>
        </w:rPr>
        <w:t>conform SIA ,,RSAP”</w:t>
      </w:r>
    </w:p>
    <w:p w14:paraId="501DFD72" w14:textId="77777777" w:rsidR="006820D3" w:rsidRPr="005D0AE2" w:rsidRDefault="006820D3" w:rsidP="006820D3">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w:t>
      </w:r>
      <w:r w:rsidRPr="00E92F29">
        <w:rPr>
          <w:bCs/>
          <w:lang w:eastAsia="ru-RU"/>
        </w:rPr>
        <w:t xml:space="preserve"> </w:t>
      </w:r>
      <w:r>
        <w:rPr>
          <w:bCs/>
          <w:lang w:eastAsia="ru-RU"/>
        </w:rPr>
        <w:t>conform SIA ,,RSAP”</w:t>
      </w:r>
      <w:r>
        <w:rPr>
          <w:lang w:eastAsia="ru-RU"/>
        </w:rPr>
        <w:t xml:space="preserve"> </w:t>
      </w:r>
      <w:r>
        <w:rPr>
          <w:bCs/>
          <w:lang w:eastAsia="ru-RU"/>
        </w:rPr>
        <w:t>conform SIA ,,RSAP”</w:t>
      </w:r>
    </w:p>
    <w:p w14:paraId="2990E092" w14:textId="77777777" w:rsidR="006820D3" w:rsidRDefault="006820D3" w:rsidP="006820D3">
      <w:pPr>
        <w:rPr>
          <w:bCs/>
          <w:lang w:eastAsia="ru-RU"/>
        </w:rPr>
      </w:pPr>
    </w:p>
    <w:p w14:paraId="360418EE" w14:textId="77777777" w:rsidR="006820D3" w:rsidRPr="00850D1C" w:rsidRDefault="006820D3" w:rsidP="006820D3">
      <w:pPr>
        <w:rPr>
          <w:bCs/>
          <w:lang w:eastAsia="ru-RU"/>
        </w:rPr>
      </w:pPr>
      <w:r w:rsidRPr="005D0AE2">
        <w:rPr>
          <w:bCs/>
          <w:lang w:eastAsia="ru-RU"/>
        </w:rPr>
        <w:lastRenderedPageBreak/>
        <w:t>19. Adresa la care trebuie transmise ofertele sa</w:t>
      </w:r>
      <w:r>
        <w:rPr>
          <w:bCs/>
          <w:lang w:eastAsia="ru-RU"/>
        </w:rPr>
        <w:t>u cererile de participare____</w:t>
      </w:r>
      <w:r w:rsidRPr="00E92F29">
        <w:rPr>
          <w:bCs/>
          <w:lang w:eastAsia="ru-RU"/>
        </w:rPr>
        <w:t xml:space="preserve"> </w:t>
      </w:r>
      <w:r>
        <w:rPr>
          <w:bCs/>
          <w:lang w:eastAsia="ru-RU"/>
        </w:rPr>
        <w:t> SIA ,,RSAP”/__________________</w:t>
      </w:r>
    </w:p>
    <w:p w14:paraId="563D3EC6" w14:textId="77777777" w:rsidR="006820D3" w:rsidRPr="00850D1C" w:rsidRDefault="006820D3" w:rsidP="006820D3">
      <w:pPr>
        <w:rPr>
          <w:lang w:eastAsia="ru-RU"/>
        </w:rPr>
      </w:pP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14:paraId="069E0361" w14:textId="77777777" w:rsidR="006820D3" w:rsidRPr="00850D1C" w:rsidRDefault="006820D3" w:rsidP="006820D3">
      <w:pPr>
        <w:rPr>
          <w:lang w:eastAsia="ru-RU"/>
        </w:rPr>
      </w:pPr>
      <w:r>
        <w:rPr>
          <w:bCs/>
          <w:lang w:eastAsia="ru-RU"/>
        </w:rPr>
        <w:t>20. Termenul de valabilitate a ofertelor</w:t>
      </w:r>
      <w:r>
        <w:rPr>
          <w:lang w:eastAsia="ru-RU"/>
        </w:rPr>
        <w:t xml:space="preserve">: </w:t>
      </w:r>
      <w:r w:rsidRPr="00AD2D75">
        <w:rPr>
          <w:b/>
          <w:bCs/>
          <w:lang w:eastAsia="ru-RU"/>
        </w:rPr>
        <w:t>40 zile</w:t>
      </w:r>
      <w:r w:rsidRPr="00AD2D75">
        <w:rPr>
          <w:lang w:eastAsia="ru-RU"/>
        </w:rPr>
        <w:t xml:space="preserve"> </w:t>
      </w:r>
      <w:r>
        <w:rPr>
          <w:lang w:eastAsia="ru-RU"/>
        </w:rPr>
        <w:t>___________</w:t>
      </w:r>
    </w:p>
    <w:p w14:paraId="76F464B8" w14:textId="77777777" w:rsidR="006820D3" w:rsidRPr="005D0AE2" w:rsidRDefault="006820D3" w:rsidP="006820D3">
      <w:pPr>
        <w:rPr>
          <w:lang w:eastAsia="ru-RU"/>
        </w:rPr>
      </w:pPr>
      <w:r>
        <w:rPr>
          <w:bCs/>
          <w:lang w:eastAsia="ru-RU"/>
        </w:rPr>
        <w:t>21. Locul deschiderii ofertelor</w:t>
      </w:r>
      <w:r w:rsidRPr="005D0AE2">
        <w:rPr>
          <w:lang w:eastAsia="ru-RU"/>
        </w:rPr>
        <w:t>_</w:t>
      </w:r>
      <w:r w:rsidRPr="00E92F29">
        <w:rPr>
          <w:bCs/>
          <w:lang w:eastAsia="ru-RU"/>
        </w:rPr>
        <w:t xml:space="preserve"> </w:t>
      </w:r>
      <w:r>
        <w:rPr>
          <w:bCs/>
          <w:lang w:eastAsia="ru-RU"/>
        </w:rPr>
        <w:t>SIA ,,RSAP”</w:t>
      </w:r>
      <w:r w:rsidRPr="005D0AE2">
        <w:rPr>
          <w:lang w:eastAsia="ru-RU"/>
        </w:rPr>
        <w:t>___________</w:t>
      </w:r>
    </w:p>
    <w:p w14:paraId="18C8E7CC" w14:textId="77777777" w:rsidR="006820D3" w:rsidRPr="000217D0" w:rsidRDefault="006820D3" w:rsidP="006820D3">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6E7147CF" w14:textId="77777777" w:rsidR="006820D3" w:rsidRPr="00850D1C" w:rsidRDefault="006820D3" w:rsidP="006820D3">
      <w:pPr>
        <w:rPr>
          <w:lang w:eastAsia="ru-RU"/>
        </w:rPr>
      </w:pPr>
      <w:r w:rsidRPr="005D0AE2">
        <w:rPr>
          <w:bCs/>
          <w:i/>
          <w:iCs/>
          <w:lang w:eastAsia="ru-RU"/>
        </w:rPr>
        <w:t>Ofertele întârziate vor fi respinse.</w:t>
      </w:r>
    </w:p>
    <w:p w14:paraId="0ADCD414" w14:textId="77777777" w:rsidR="006820D3" w:rsidRPr="00272DB7" w:rsidRDefault="006820D3" w:rsidP="006820D3">
      <w:pPr>
        <w:rPr>
          <w:b/>
          <w:lang w:eastAsia="ru-RU"/>
        </w:rPr>
      </w:pPr>
      <w:r w:rsidRPr="005D0AE2">
        <w:rPr>
          <w:bCs/>
          <w:lang w:eastAsia="ru-RU"/>
        </w:rPr>
        <w:t>22. Limba sau limbile în care trebuie redactate ofertele sau cererile de</w:t>
      </w:r>
      <w:r>
        <w:rPr>
          <w:bCs/>
          <w:lang w:eastAsia="ru-RU"/>
        </w:rPr>
        <w:t xml:space="preserve"> participare: </w:t>
      </w:r>
      <w:r w:rsidRPr="00272DB7">
        <w:rPr>
          <w:b/>
          <w:lang w:eastAsia="ru-RU"/>
        </w:rPr>
        <w:t>limba de stat</w:t>
      </w:r>
    </w:p>
    <w:p w14:paraId="54C0AAC0" w14:textId="77777777" w:rsidR="006820D3" w:rsidRDefault="006820D3" w:rsidP="006820D3">
      <w:pPr>
        <w:rPr>
          <w:bCs/>
          <w:lang w:eastAsia="ru-RU"/>
        </w:rPr>
      </w:pPr>
      <w:r>
        <w:rPr>
          <w:bCs/>
          <w:lang w:eastAsia="ru-RU"/>
        </w:rPr>
        <w:t xml:space="preserve">23. Alte informaţii relevante: </w:t>
      </w:r>
    </w:p>
    <w:p w14:paraId="7E637D62" w14:textId="77777777" w:rsidR="006820D3" w:rsidRPr="001012DE" w:rsidRDefault="006820D3" w:rsidP="006820D3">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sidRPr="00432F6E">
        <w:rPr>
          <w:b/>
          <w:spacing w:val="-5"/>
        </w:rPr>
        <w:t xml:space="preserve"> </w:t>
      </w:r>
      <w:r w:rsidRPr="00432F6E">
        <w:rPr>
          <w:b/>
        </w:rPr>
        <w:t>de</w:t>
      </w:r>
      <w:r w:rsidRPr="00432F6E">
        <w:rPr>
          <w:b/>
          <w:spacing w:val="-2"/>
        </w:rPr>
        <w:t xml:space="preserve"> </w:t>
      </w:r>
      <w:r w:rsidRPr="000F5661">
        <w:rPr>
          <w:b/>
          <w:color w:val="FF0000"/>
        </w:rPr>
        <w:t>min</w:t>
      </w:r>
      <w:r>
        <w:rPr>
          <w:b/>
          <w:color w:val="FF0000"/>
        </w:rPr>
        <w:t xml:space="preserve">imum 60 </w:t>
      </w:r>
      <w:proofErr w:type="spellStart"/>
      <w:r>
        <w:rPr>
          <w:b/>
          <w:color w:val="FF0000"/>
        </w:rPr>
        <w:t>luni</w:t>
      </w:r>
      <w:proofErr w:type="spellEnd"/>
      <w:r w:rsidRPr="00432F6E">
        <w:rPr>
          <w:b/>
        </w:rPr>
        <w:t>.</w:t>
      </w:r>
      <w:r w:rsidRPr="00432F6E">
        <w:rPr>
          <w:b/>
          <w:spacing w:val="-3"/>
        </w:rPr>
        <w:t xml:space="preserve"> </w:t>
      </w:r>
      <w:proofErr w:type="spellStart"/>
      <w:r w:rsidRPr="00432F6E">
        <w:rPr>
          <w:b/>
        </w:rPr>
        <w:t>În</w:t>
      </w:r>
      <w:proofErr w:type="spellEnd"/>
      <w:r w:rsidRPr="00432F6E">
        <w:rPr>
          <w:b/>
          <w:spacing w:val="-5"/>
        </w:rPr>
        <w:t xml:space="preserve"> </w:t>
      </w:r>
      <w:proofErr w:type="spellStart"/>
      <w:r w:rsidRPr="00432F6E">
        <w:rPr>
          <w:b/>
        </w:rPr>
        <w:t>perioada</w:t>
      </w:r>
      <w:proofErr w:type="spellEnd"/>
      <w:r w:rsidRPr="00432F6E">
        <w:rPr>
          <w:b/>
          <w:spacing w:val="-3"/>
        </w:rPr>
        <w:t xml:space="preserve"> </w:t>
      </w:r>
      <w:r w:rsidRPr="00432F6E">
        <w:rPr>
          <w:b/>
        </w:rPr>
        <w:t>de</w:t>
      </w:r>
      <w:r w:rsidRPr="00432F6E">
        <w:rPr>
          <w:b/>
          <w:spacing w:val="-4"/>
        </w:rPr>
        <w:t xml:space="preserve"> </w:t>
      </w:r>
      <w:proofErr w:type="spellStart"/>
      <w:r w:rsidRPr="00432F6E">
        <w:rPr>
          <w:b/>
          <w:spacing w:val="-2"/>
        </w:rPr>
        <w:t>garanție</w:t>
      </w:r>
      <w:proofErr w:type="spellEnd"/>
      <w:r w:rsidRPr="00432F6E">
        <w:rPr>
          <w:b/>
          <w:spacing w:val="-2"/>
        </w:rPr>
        <w:t xml:space="preserve">, </w:t>
      </w:r>
      <w:proofErr w:type="spellStart"/>
      <w:r w:rsidRPr="00432F6E">
        <w:t>Antreprenorul</w:t>
      </w:r>
      <w:proofErr w:type="spellEnd"/>
      <w:r w:rsidRPr="00432F6E">
        <w:rPr>
          <w:spacing w:val="-6"/>
        </w:rPr>
        <w:t xml:space="preserve"> </w:t>
      </w:r>
      <w:r w:rsidRPr="00432F6E">
        <w:t>General</w:t>
      </w:r>
      <w:r w:rsidRPr="00432F6E">
        <w:rPr>
          <w:spacing w:val="-6"/>
        </w:rPr>
        <w:t xml:space="preserve"> </w:t>
      </w:r>
      <w:proofErr w:type="spellStart"/>
      <w:r w:rsidRPr="00432F6E">
        <w:t>va</w:t>
      </w:r>
      <w:proofErr w:type="spellEnd"/>
      <w:r w:rsidRPr="00432F6E">
        <w:rPr>
          <w:spacing w:val="-4"/>
        </w:rPr>
        <w:t xml:space="preserve"> </w:t>
      </w:r>
      <w:proofErr w:type="spellStart"/>
      <w:r w:rsidRPr="00432F6E">
        <w:t>înlătura</w:t>
      </w:r>
      <w:proofErr w:type="spellEnd"/>
      <w:r w:rsidRPr="00432F6E">
        <w:rPr>
          <w:spacing w:val="-3"/>
        </w:rPr>
        <w:t xml:space="preserve"> </w:t>
      </w:r>
      <w:proofErr w:type="spellStart"/>
      <w:r w:rsidRPr="00432F6E">
        <w:t>toate</w:t>
      </w:r>
      <w:proofErr w:type="spellEnd"/>
      <w:r w:rsidRPr="00432F6E">
        <w:rPr>
          <w:spacing w:val="-7"/>
        </w:rPr>
        <w:t xml:space="preserve"> </w:t>
      </w:r>
      <w:proofErr w:type="spellStart"/>
      <w:r w:rsidRPr="00432F6E">
        <w:t>defectele</w:t>
      </w:r>
      <w:proofErr w:type="spellEnd"/>
      <w:r w:rsidRPr="00432F6E">
        <w:rPr>
          <w:spacing w:val="-5"/>
        </w:rPr>
        <w:t xml:space="preserve"> </w:t>
      </w:r>
      <w:proofErr w:type="spellStart"/>
      <w:r w:rsidRPr="00432F6E">
        <w:t>ce</w:t>
      </w:r>
      <w:proofErr w:type="spellEnd"/>
      <w:r w:rsidRPr="00432F6E">
        <w:rPr>
          <w:spacing w:val="-4"/>
        </w:rPr>
        <w:t xml:space="preserve"> </w:t>
      </w:r>
      <w:r w:rsidRPr="00432F6E">
        <w:t>apar,</w:t>
      </w:r>
      <w:r w:rsidRPr="00432F6E">
        <w:rPr>
          <w:spacing w:val="-5"/>
        </w:rPr>
        <w:t xml:space="preserve"> </w:t>
      </w:r>
      <w:proofErr w:type="spellStart"/>
      <w:r w:rsidRPr="00432F6E">
        <w:t>dacă</w:t>
      </w:r>
      <w:proofErr w:type="spellEnd"/>
      <w:r w:rsidRPr="00432F6E">
        <w:rPr>
          <w:spacing w:val="-4"/>
        </w:rPr>
        <w:t xml:space="preserve"> </w:t>
      </w:r>
      <w:proofErr w:type="spellStart"/>
      <w:r w:rsidRPr="00432F6E">
        <w:t>acestea</w:t>
      </w:r>
      <w:proofErr w:type="spellEnd"/>
      <w:r w:rsidRPr="00432F6E">
        <w:rPr>
          <w:spacing w:val="-4"/>
        </w:rPr>
        <w:t xml:space="preserve"> </w:t>
      </w:r>
      <w:r w:rsidRPr="00432F6E">
        <w:t>se</w:t>
      </w:r>
      <w:r w:rsidRPr="00432F6E">
        <w:rPr>
          <w:spacing w:val="-4"/>
        </w:rPr>
        <w:t xml:space="preserve"> </w:t>
      </w:r>
      <w:proofErr w:type="spellStart"/>
      <w:r w:rsidRPr="00432F6E">
        <w:t>datoreaza</w:t>
      </w:r>
      <w:proofErr w:type="spellEnd"/>
      <w:r w:rsidRPr="00432F6E">
        <w:rPr>
          <w:spacing w:val="-4"/>
        </w:rPr>
        <w:t xml:space="preserve"> </w:t>
      </w:r>
      <w:r w:rsidRPr="00432F6E">
        <w:t>a</w:t>
      </w:r>
      <w:r w:rsidRPr="00432F6E">
        <w:rPr>
          <w:spacing w:val="-5"/>
        </w:rPr>
        <w:t xml:space="preserve"> </w:t>
      </w:r>
      <w:r w:rsidRPr="00432F6E">
        <w:t>fi</w:t>
      </w:r>
      <w:r w:rsidRPr="00432F6E">
        <w:rPr>
          <w:spacing w:val="-5"/>
        </w:rPr>
        <w:t xml:space="preserve"> </w:t>
      </w:r>
      <w:r w:rsidRPr="00432F6E">
        <w:t>din</w:t>
      </w:r>
      <w:r w:rsidRPr="00432F6E">
        <w:rPr>
          <w:spacing w:val="-6"/>
        </w:rPr>
        <w:t xml:space="preserve"> </w:t>
      </w:r>
      <w:r w:rsidRPr="00432F6E">
        <w:rPr>
          <w:spacing w:val="-4"/>
        </w:rPr>
        <w:t>vina</w:t>
      </w:r>
      <w:r>
        <w:rPr>
          <w:spacing w:val="-4"/>
        </w:rPr>
        <w:t xml:space="preserve"> </w:t>
      </w:r>
      <w:proofErr w:type="spellStart"/>
      <w:r w:rsidRPr="00432F6E">
        <w:rPr>
          <w:spacing w:val="-2"/>
        </w:rPr>
        <w:t>acestuia</w:t>
      </w:r>
      <w:proofErr w:type="spellEnd"/>
      <w:r w:rsidRPr="00432F6E">
        <w:rPr>
          <w:spacing w:val="-2"/>
        </w:rPr>
        <w:t>.</w:t>
      </w:r>
    </w:p>
    <w:p w14:paraId="2FF890D1" w14:textId="77777777" w:rsidR="006820D3" w:rsidRDefault="006820D3" w:rsidP="006820D3">
      <w:pPr>
        <w:pStyle w:val="Listparagraf"/>
        <w:numPr>
          <w:ilvl w:val="0"/>
          <w:numId w:val="0"/>
        </w:numPr>
        <w:tabs>
          <w:tab w:val="left" w:pos="1276"/>
        </w:tabs>
        <w:spacing w:before="1"/>
        <w:ind w:left="1276"/>
        <w:rPr>
          <w:b/>
          <w:bCs/>
          <w:lang w:eastAsia="ru-RU"/>
        </w:rPr>
      </w:pPr>
    </w:p>
    <w:p w14:paraId="6DD864FC" w14:textId="77777777" w:rsidR="006820D3" w:rsidRPr="001012DE" w:rsidRDefault="006820D3" w:rsidP="006820D3">
      <w:pPr>
        <w:pStyle w:val="Listparagraf"/>
        <w:numPr>
          <w:ilvl w:val="0"/>
          <w:numId w:val="0"/>
        </w:numPr>
        <w:tabs>
          <w:tab w:val="left" w:pos="1276"/>
        </w:tabs>
        <w:spacing w:before="1"/>
        <w:ind w:left="1276"/>
        <w:rPr>
          <w:b/>
        </w:rPr>
      </w:pPr>
      <w:proofErr w:type="spellStart"/>
      <w:r w:rsidRPr="003E3D86">
        <w:rPr>
          <w:b/>
          <w:bCs/>
          <w:lang w:eastAsia="ru-RU"/>
        </w:rPr>
        <w:t>Conducătorul</w:t>
      </w:r>
      <w:proofErr w:type="spellEnd"/>
      <w:r w:rsidRPr="003E3D86">
        <w:rPr>
          <w:b/>
          <w:bCs/>
          <w:lang w:eastAsia="ru-RU"/>
        </w:rPr>
        <w:t xml:space="preserve"> </w:t>
      </w:r>
      <w:proofErr w:type="spellStart"/>
      <w:r w:rsidRPr="003E3D86">
        <w:rPr>
          <w:b/>
          <w:bCs/>
          <w:lang w:eastAsia="ru-RU"/>
        </w:rPr>
        <w:t>grupului</w:t>
      </w:r>
      <w:proofErr w:type="spellEnd"/>
      <w:r w:rsidRPr="003E3D86">
        <w:rPr>
          <w:b/>
          <w:bCs/>
          <w:lang w:eastAsia="ru-RU"/>
        </w:rPr>
        <w:t xml:space="preserve"> de </w:t>
      </w:r>
      <w:proofErr w:type="spellStart"/>
      <w:r w:rsidRPr="003E3D86">
        <w:rPr>
          <w:b/>
          <w:bCs/>
          <w:lang w:eastAsia="ru-RU"/>
        </w:rPr>
        <w:t>lucru</w:t>
      </w:r>
      <w:proofErr w:type="spellEnd"/>
      <w:r w:rsidRPr="003E3D86">
        <w:rPr>
          <w:lang w:eastAsia="ru-RU"/>
        </w:rPr>
        <w:t xml:space="preserve">                                         </w:t>
      </w:r>
      <w:r w:rsidRPr="001012DE">
        <w:rPr>
          <w:b/>
          <w:bCs/>
          <w:lang w:eastAsia="ru-RU"/>
        </w:rPr>
        <w:t>DRAGANEL Nicolae</w:t>
      </w:r>
    </w:p>
    <w:p w14:paraId="62B75D9F" w14:textId="77777777" w:rsidR="00B65C93" w:rsidRPr="006820D3"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33B45B" w14:textId="665894DF"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6F541A4E" w14:textId="77777777" w:rsidR="006820D3" w:rsidRPr="00FF430B" w:rsidRDefault="006820D3"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lastRenderedPageBreak/>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lastRenderedPageBreak/>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lastRenderedPageBreak/>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lastRenderedPageBreak/>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lastRenderedPageBreak/>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lastRenderedPageBreak/>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lastRenderedPageBreak/>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lastRenderedPageBreak/>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r w:rsidRPr="00FF430B">
              <w:rPr>
                <w:rFonts w:eastAsia="PMingLiU"/>
                <w:lang w:val="ro-MD" w:eastAsia="zh-CN"/>
              </w:rPr>
              <w:lastRenderedPageBreak/>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lastRenderedPageBreak/>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2222" w:rsidRPr="00FF430B" w14:paraId="4E206AD6" w14:textId="77777777" w:rsidTr="007F29C0">
        <w:tc>
          <w:tcPr>
            <w:tcW w:w="2553"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447"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7F29C0">
        <w:tc>
          <w:tcPr>
            <w:tcW w:w="2553"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447"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67EFAEFD" w:rsidR="00702222" w:rsidRPr="00E53257" w:rsidRDefault="00702222" w:rsidP="00A82B56">
            <w:pPr>
              <w:jc w:val="both"/>
              <w:rPr>
                <w:noProof w:val="0"/>
              </w:rPr>
            </w:pPr>
            <w:r w:rsidRPr="006369F2">
              <w:rPr>
                <w:lang w:val="en-US"/>
              </w:rPr>
              <w:t>Antreprenorul se obligă să execute</w:t>
            </w:r>
            <w:r w:rsidR="00A82B56">
              <w:rPr>
                <w:lang w:val="en-US"/>
              </w:rPr>
              <w:t xml:space="preserve"> </w:t>
            </w:r>
            <w:r w:rsidR="00A82B56" w:rsidRPr="00D97728">
              <w:rPr>
                <w:b/>
                <w:bCs/>
              </w:rPr>
              <w:t>Restabilirea podului de pe L 348 – R1 Pitușca – Vărzărești noi (în urma calamităților naturale din 22 mai 2026)</w:t>
            </w:r>
            <w:r w:rsidR="00C64D9A">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E53257">
              <w:rPr>
                <w:b/>
                <w:bCs/>
                <w:color w:val="333333"/>
                <w:shd w:val="clear" w:color="auto" w:fill="FFFFFF"/>
                <w:lang w:val="en-US"/>
              </w:rPr>
              <w:t>de mică valoare</w:t>
            </w:r>
            <w:r w:rsidRPr="006369F2">
              <w:rPr>
                <w:lang w:val="en-US"/>
              </w:rPr>
              <w:t xml:space="preserve">     nr. </w:t>
            </w:r>
            <w:r w:rsidR="00E53257">
              <w:rPr>
                <w:rFonts w:ascii="Helvetica" w:hAnsi="Helvetica"/>
                <w:color w:val="333333"/>
                <w:sz w:val="2"/>
                <w:szCs w:val="2"/>
                <w:shd w:val="clear" w:color="auto" w:fill="FFFFFF"/>
              </w:rPr>
              <w:t> </w:t>
            </w:r>
            <w:r w:rsidRPr="006369F2">
              <w:rPr>
                <w:lang w:val="en-US"/>
              </w:rPr>
              <w:t xml:space="preserve"> </w:t>
            </w:r>
            <w:r w:rsidR="00C64D9A">
              <w:rPr>
                <w:rFonts w:ascii="Helvetica" w:hAnsi="Helvetica" w:cs="Helvetica"/>
                <w:color w:val="333333"/>
                <w:sz w:val="2"/>
                <w:szCs w:val="2"/>
                <w:shd w:val="clear" w:color="auto" w:fill="FFFFFF"/>
              </w:rPr>
              <w:t> </w:t>
            </w:r>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7F29C0">
            <w:pPr>
              <w:pStyle w:val="Listparagraf"/>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77777777"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8BC8EB4" w14:textId="77777777" w:rsidR="00702222" w:rsidRPr="006369F2" w:rsidRDefault="00702222" w:rsidP="007F29C0">
            <w:pPr>
              <w:jc w:val="both"/>
              <w:rPr>
                <w:lang w:val="en-US"/>
              </w:rPr>
            </w:pPr>
            <w:r w:rsidRPr="006369F2">
              <w:rPr>
                <w:lang w:val="en-US"/>
              </w:rPr>
              <w:t>3.4. Beneficiarul va verifica procesele-verbale de recepție a lucrărilor executate în termen de ________ zile de la primirea acestora de la Antreprenor.</w:t>
            </w:r>
          </w:p>
          <w:p w14:paraId="44BB3800" w14:textId="77777777" w:rsidR="00702222" w:rsidRPr="006369F2" w:rsidRDefault="00702222" w:rsidP="007F29C0">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67E77765"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E53257">
              <w:rPr>
                <w:u w:val="single"/>
                <w:lang w:val="en-US"/>
              </w:rPr>
              <w:t>o</w:t>
            </w:r>
            <w:r w:rsidR="00DC14FE" w:rsidRPr="005451E5">
              <w:rPr>
                <w:u w:val="single"/>
                <w:lang w:val="en-US"/>
              </w:rPr>
              <w:t xml:space="preserve"> (</w:t>
            </w:r>
            <w:r w:rsidR="00E53257">
              <w:rPr>
                <w:u w:val="single"/>
                <w:lang w:val="en-US"/>
              </w:rPr>
              <w:t>1</w:t>
            </w:r>
            <w:r w:rsidR="00DC14FE" w:rsidRPr="005451E5">
              <w:rPr>
                <w:u w:val="single"/>
                <w:lang w:val="en-US"/>
              </w:rPr>
              <w:t>)</w:t>
            </w:r>
            <w:r w:rsidRPr="005451E5">
              <w:rPr>
                <w:u w:val="single"/>
                <w:lang w:val="en-US"/>
              </w:rPr>
              <w:t xml:space="preserve"> </w:t>
            </w:r>
            <w:proofErr w:type="spellStart"/>
            <w:r w:rsidRPr="005451E5">
              <w:rPr>
                <w:u w:val="single"/>
                <w:lang w:val="en-US"/>
              </w:rPr>
              <w:t>lun</w:t>
            </w:r>
            <w:r w:rsidR="00E53257">
              <w:rPr>
                <w:u w:val="single"/>
                <w:lang w:val="en-US"/>
              </w:rPr>
              <w:t>ă</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4A9A3C39"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E53257">
              <w:rPr>
                <w:u w:val="single"/>
                <w:lang w:val="en-US"/>
              </w:rPr>
              <w:t>o</w:t>
            </w:r>
            <w:r w:rsidR="00E53257" w:rsidRPr="005451E5">
              <w:rPr>
                <w:u w:val="single"/>
                <w:lang w:val="en-US"/>
              </w:rPr>
              <w:t xml:space="preserve"> (</w:t>
            </w:r>
            <w:r w:rsidR="00E53257">
              <w:rPr>
                <w:u w:val="single"/>
                <w:lang w:val="en-US"/>
              </w:rPr>
              <w:t>1</w:t>
            </w:r>
            <w:r w:rsidR="00E53257" w:rsidRPr="005451E5">
              <w:rPr>
                <w:u w:val="single"/>
                <w:lang w:val="en-US"/>
              </w:rPr>
              <w:t xml:space="preserve">) </w:t>
            </w:r>
            <w:proofErr w:type="spellStart"/>
            <w:r w:rsidR="00E53257" w:rsidRPr="005451E5">
              <w:rPr>
                <w:u w:val="single"/>
                <w:lang w:val="en-US"/>
              </w:rPr>
              <w:t>lun</w:t>
            </w:r>
            <w:r w:rsidR="00E53257">
              <w:rPr>
                <w:u w:val="single"/>
                <w:lang w:val="en-US"/>
              </w:rPr>
              <w:t>ă</w:t>
            </w:r>
            <w:proofErr w:type="spellEnd"/>
            <w:r w:rsidR="00E53257" w:rsidRPr="007926DA">
              <w:rPr>
                <w:lang w:val="ro-RO"/>
              </w:rPr>
              <w:t xml:space="preserve"> </w:t>
            </w:r>
            <w:r w:rsidRPr="007926DA">
              <w:rPr>
                <w:lang w:val="ro-RO"/>
              </w:rPr>
              <w:t>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 xml:space="preserve">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30224EE7"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E53257">
              <w:rPr>
                <w:lang w:val="en-US"/>
              </w:rPr>
              <w:t>6</w:t>
            </w:r>
            <w:r w:rsidR="00A82B56">
              <w:rPr>
                <w:lang w:val="en-US"/>
              </w:rPr>
              <w:t>0</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t>14. RĂSPUNDEREA PĂRŢILOR</w:t>
            </w:r>
          </w:p>
          <w:p w14:paraId="36611B46" w14:textId="2F39CBCF"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6ACA8F3E" w:rsidR="00702222" w:rsidRPr="00304B34" w:rsidRDefault="00702222" w:rsidP="007F29C0">
            <w:pPr>
              <w:jc w:val="both"/>
            </w:pPr>
            <w:r>
              <w:t>16</w:t>
            </w:r>
            <w:r w:rsidRPr="00304B34">
              <w:t xml:space="preserve">.2. Cuantumul garanţiei de bună execuţie a </w:t>
            </w:r>
            <w:r>
              <w:t xml:space="preserve">contractului reprezintă </w:t>
            </w:r>
            <w:r w:rsidR="005451E5">
              <w:t>5</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lastRenderedPageBreak/>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77777777" w:rsidR="00702222" w:rsidRPr="006369F2" w:rsidRDefault="00702222" w:rsidP="007F29C0">
            <w:pPr>
              <w:pStyle w:val="Listparagraf"/>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574CA083"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lastRenderedPageBreak/>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77777777"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702222" w:rsidRPr="00B87B8E" w14:paraId="270B31BF" w14:textId="77777777" w:rsidTr="007F29C0">
              <w:tc>
                <w:tcPr>
                  <w:tcW w:w="4675" w:type="dxa"/>
                  <w:vAlign w:val="center"/>
                </w:tcPr>
                <w:p w14:paraId="43139422"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126C2C7"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Adresa poştală:</w:t>
                  </w:r>
                </w:p>
              </w:tc>
            </w:tr>
            <w:tr w:rsidR="00702222" w:rsidRPr="00B87B8E" w14:paraId="546A19B1" w14:textId="77777777" w:rsidTr="007F29C0">
              <w:tc>
                <w:tcPr>
                  <w:tcW w:w="4675" w:type="dxa"/>
                  <w:vAlign w:val="center"/>
                </w:tcPr>
                <w:p w14:paraId="738043FA"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ABCB4A0"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Telefon:</w:t>
                  </w:r>
                </w:p>
              </w:tc>
            </w:tr>
            <w:tr w:rsidR="00702222" w:rsidRPr="00B87B8E" w14:paraId="781FB981" w14:textId="77777777" w:rsidTr="007F29C0">
              <w:tc>
                <w:tcPr>
                  <w:tcW w:w="4675" w:type="dxa"/>
                  <w:vAlign w:val="center"/>
                </w:tcPr>
                <w:p w14:paraId="056884A7"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15B5BCFB"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fiscal:</w:t>
                  </w:r>
                </w:p>
              </w:tc>
            </w:tr>
            <w:tr w:rsidR="00702222" w:rsidRPr="00B87B8E" w14:paraId="6241D0E9" w14:textId="77777777" w:rsidTr="007F29C0">
              <w:tc>
                <w:tcPr>
                  <w:tcW w:w="4675" w:type="dxa"/>
                  <w:vAlign w:val="center"/>
                </w:tcPr>
                <w:p w14:paraId="741C7F46"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44B928D"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Banca:</w:t>
                  </w:r>
                </w:p>
              </w:tc>
            </w:tr>
            <w:tr w:rsidR="00702222" w:rsidRPr="00B87B8E" w14:paraId="4A21C7C9" w14:textId="77777777" w:rsidTr="007F29C0">
              <w:tc>
                <w:tcPr>
                  <w:tcW w:w="4675" w:type="dxa"/>
                  <w:vAlign w:val="center"/>
                </w:tcPr>
                <w:p w14:paraId="11F86280"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00E7728A" w14:textId="77777777"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lastRenderedPageBreak/>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lastRenderedPageBreak/>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2"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5591403">
    <w:abstractNumId w:val="36"/>
  </w:num>
  <w:num w:numId="2" w16cid:durableId="2126997186">
    <w:abstractNumId w:val="46"/>
  </w:num>
  <w:num w:numId="3" w16cid:durableId="971209513">
    <w:abstractNumId w:val="31"/>
  </w:num>
  <w:num w:numId="4" w16cid:durableId="1684430651">
    <w:abstractNumId w:val="30"/>
  </w:num>
  <w:num w:numId="5" w16cid:durableId="301152755">
    <w:abstractNumId w:val="13"/>
  </w:num>
  <w:num w:numId="6" w16cid:durableId="2077126888">
    <w:abstractNumId w:val="16"/>
  </w:num>
  <w:num w:numId="7" w16cid:durableId="921569248">
    <w:abstractNumId w:val="14"/>
  </w:num>
  <w:num w:numId="8" w16cid:durableId="1829055770">
    <w:abstractNumId w:val="7"/>
  </w:num>
  <w:num w:numId="9" w16cid:durableId="1426881058">
    <w:abstractNumId w:val="28"/>
  </w:num>
  <w:num w:numId="10" w16cid:durableId="847795787">
    <w:abstractNumId w:val="11"/>
  </w:num>
  <w:num w:numId="11" w16cid:durableId="1998222754">
    <w:abstractNumId w:val="21"/>
  </w:num>
  <w:num w:numId="12" w16cid:durableId="1222329673">
    <w:abstractNumId w:val="22"/>
  </w:num>
  <w:num w:numId="13" w16cid:durableId="1625849250">
    <w:abstractNumId w:val="38"/>
  </w:num>
  <w:num w:numId="14" w16cid:durableId="394427607">
    <w:abstractNumId w:val="27"/>
  </w:num>
  <w:num w:numId="15" w16cid:durableId="418212080">
    <w:abstractNumId w:val="6"/>
  </w:num>
  <w:num w:numId="16" w16cid:durableId="1759280574">
    <w:abstractNumId w:val="25"/>
  </w:num>
  <w:num w:numId="17" w16cid:durableId="81728946">
    <w:abstractNumId w:val="9"/>
  </w:num>
  <w:num w:numId="18" w16cid:durableId="2048748884">
    <w:abstractNumId w:val="40"/>
  </w:num>
  <w:num w:numId="19" w16cid:durableId="544024064">
    <w:abstractNumId w:val="35"/>
  </w:num>
  <w:num w:numId="20" w16cid:durableId="1816530752">
    <w:abstractNumId w:val="10"/>
  </w:num>
  <w:num w:numId="21" w16cid:durableId="1381399601">
    <w:abstractNumId w:val="33"/>
  </w:num>
  <w:num w:numId="22" w16cid:durableId="1922517837">
    <w:abstractNumId w:val="18"/>
  </w:num>
  <w:num w:numId="23" w16cid:durableId="1377199616">
    <w:abstractNumId w:val="26"/>
  </w:num>
  <w:num w:numId="24" w16cid:durableId="698243448">
    <w:abstractNumId w:val="20"/>
  </w:num>
  <w:num w:numId="25" w16cid:durableId="1171264119">
    <w:abstractNumId w:val="39"/>
  </w:num>
  <w:num w:numId="26" w16cid:durableId="2013486329">
    <w:abstractNumId w:val="12"/>
  </w:num>
  <w:num w:numId="27" w16cid:durableId="5599109">
    <w:abstractNumId w:val="8"/>
  </w:num>
  <w:num w:numId="28" w16cid:durableId="342124089">
    <w:abstractNumId w:val="19"/>
  </w:num>
  <w:num w:numId="29" w16cid:durableId="1922524513">
    <w:abstractNumId w:val="3"/>
  </w:num>
  <w:num w:numId="30" w16cid:durableId="846947784">
    <w:abstractNumId w:val="0"/>
  </w:num>
  <w:num w:numId="31" w16cid:durableId="380249179">
    <w:abstractNumId w:val="2"/>
  </w:num>
  <w:num w:numId="32" w16cid:durableId="117846349">
    <w:abstractNumId w:val="4"/>
  </w:num>
  <w:num w:numId="33" w16cid:durableId="1545677665">
    <w:abstractNumId w:val="1"/>
  </w:num>
  <w:num w:numId="34" w16cid:durableId="1538348415">
    <w:abstractNumId w:val="37"/>
  </w:num>
  <w:num w:numId="35" w16cid:durableId="484246065">
    <w:abstractNumId w:val="15"/>
  </w:num>
  <w:num w:numId="36" w16cid:durableId="1307079521">
    <w:abstractNumId w:val="43"/>
  </w:num>
  <w:num w:numId="37" w16cid:durableId="71124611">
    <w:abstractNumId w:val="41"/>
  </w:num>
  <w:num w:numId="38" w16cid:durableId="828785723">
    <w:abstractNumId w:val="45"/>
  </w:num>
  <w:num w:numId="39" w16cid:durableId="248925584">
    <w:abstractNumId w:val="5"/>
  </w:num>
  <w:num w:numId="40" w16cid:durableId="1038050779">
    <w:abstractNumId w:val="32"/>
  </w:num>
  <w:num w:numId="41" w16cid:durableId="1335066228">
    <w:abstractNumId w:val="29"/>
  </w:num>
  <w:num w:numId="42" w16cid:durableId="1473791682">
    <w:abstractNumId w:val="34"/>
  </w:num>
  <w:num w:numId="43" w16cid:durableId="1159271683">
    <w:abstractNumId w:val="17"/>
  </w:num>
  <w:num w:numId="44" w16cid:durableId="910892398">
    <w:abstractNumId w:val="23"/>
  </w:num>
  <w:num w:numId="45" w16cid:durableId="1054933539">
    <w:abstractNumId w:val="44"/>
  </w:num>
  <w:num w:numId="46" w16cid:durableId="934943340">
    <w:abstractNumId w:val="24"/>
  </w:num>
  <w:num w:numId="47" w16cid:durableId="1995063765">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2E1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0D3"/>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84F"/>
    <w:rsid w:val="00A6700A"/>
    <w:rsid w:val="00A67C9F"/>
    <w:rsid w:val="00A67EEF"/>
    <w:rsid w:val="00A72A90"/>
    <w:rsid w:val="00A75527"/>
    <w:rsid w:val="00A75BAB"/>
    <w:rsid w:val="00A763EB"/>
    <w:rsid w:val="00A76B48"/>
    <w:rsid w:val="00A770B0"/>
    <w:rsid w:val="00A773B5"/>
    <w:rsid w:val="00A77463"/>
    <w:rsid w:val="00A77C4F"/>
    <w:rsid w:val="00A81267"/>
    <w:rsid w:val="00A82B56"/>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25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table" w:customStyle="1" w:styleId="GrilTabel2">
    <w:name w:val="Grilă Tabel2"/>
    <w:basedOn w:val="TabelNormal"/>
    <w:next w:val="Tabelgril"/>
    <w:rsid w:val="004A2E1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425712">
      <w:bodyDiv w:val="1"/>
      <w:marLeft w:val="0"/>
      <w:marRight w:val="0"/>
      <w:marTop w:val="0"/>
      <w:marBottom w:val="0"/>
      <w:divBdr>
        <w:top w:val="none" w:sz="0" w:space="0" w:color="auto"/>
        <w:left w:val="none" w:sz="0" w:space="0" w:color="auto"/>
        <w:bottom w:val="none" w:sz="0" w:space="0" w:color="auto"/>
        <w:right w:val="none" w:sz="0" w:space="0" w:color="auto"/>
      </w:divBdr>
      <w:divsChild>
        <w:div w:id="1503352534">
          <w:marLeft w:val="0"/>
          <w:marRight w:val="0"/>
          <w:marTop w:val="0"/>
          <w:marBottom w:val="0"/>
          <w:divBdr>
            <w:top w:val="none" w:sz="0" w:space="0" w:color="auto"/>
            <w:left w:val="none" w:sz="0" w:space="0" w:color="auto"/>
            <w:bottom w:val="none" w:sz="0" w:space="0" w:color="auto"/>
            <w:right w:val="none" w:sz="0" w:space="0" w:color="auto"/>
          </w:divBdr>
        </w:div>
      </w:divsChild>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cr@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68</Pages>
  <Words>25550</Words>
  <Characters>148192</Characters>
  <Application>Microsoft Office Word</Application>
  <DocSecurity>0</DocSecurity>
  <Lines>1234</Lines>
  <Paragraphs>346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21</cp:revision>
  <cp:lastPrinted>2021-06-01T11:52:00Z</cp:lastPrinted>
  <dcterms:created xsi:type="dcterms:W3CDTF">2026-02-03T11:46:00Z</dcterms:created>
  <dcterms:modified xsi:type="dcterms:W3CDTF">2026-08-04T06:40:00Z</dcterms:modified>
</cp:coreProperties>
</file>