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w:t>
      </w:r>
      <w:r w:rsidR="00943973">
        <w:rPr>
          <w:noProof w:val="0"/>
          <w:lang w:eastAsia="ru-RU"/>
        </w:rPr>
        <w:t xml:space="preserve">                            nr.</w:t>
      </w:r>
      <w:r w:rsidR="00943973">
        <w:rPr>
          <w:noProof w:val="0"/>
          <w:lang w:val="ru-RU" w:eastAsia="ru-RU"/>
        </w:rPr>
        <w:t>69</w:t>
      </w:r>
      <w:r w:rsidR="00F21572">
        <w:rPr>
          <w:noProof w:val="0"/>
          <w:lang w:eastAsia="ru-RU"/>
        </w:rPr>
        <w:t xml:space="preserve"> din </w:t>
      </w:r>
      <w:r w:rsidR="00F21572" w:rsidRPr="00943973">
        <w:rPr>
          <w:noProof w:val="0"/>
          <w:lang w:val="en-US" w:eastAsia="ru-RU"/>
        </w:rPr>
        <w:t>07.05.</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965498"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F21572" w:rsidRDefault="000E4D7D" w:rsidP="009F1E2C">
      <w:pPr>
        <w:pStyle w:val="af2"/>
        <w:shd w:val="clear" w:color="auto" w:fill="FFFFFF"/>
        <w:tabs>
          <w:tab w:val="left" w:pos="-284"/>
        </w:tabs>
        <w:ind w:left="-284" w:firstLine="284"/>
        <w:rPr>
          <w:color w:val="000000" w:themeColor="text1"/>
          <w:lang w:val="en-US" w:eastAsia="it-IT"/>
        </w:rPr>
      </w:pPr>
      <w:r w:rsidRPr="00F21572">
        <w:rPr>
          <w:b/>
          <w:color w:val="000000" w:themeColor="text1"/>
          <w:lang w:val="en-US"/>
        </w:rPr>
        <w:t>9</w:t>
      </w:r>
      <w:r w:rsidR="0024699C" w:rsidRPr="00F21572">
        <w:rPr>
          <w:b/>
          <w:color w:val="000000" w:themeColor="text1"/>
          <w:lang w:val="en-US"/>
        </w:rPr>
        <w:t>8</w:t>
      </w:r>
      <w:r w:rsidR="00B00190" w:rsidRPr="00F21572">
        <w:rPr>
          <w:b/>
          <w:color w:val="000000" w:themeColor="text1"/>
          <w:lang w:val="en-US"/>
        </w:rPr>
        <w:t xml:space="preserve">. </w:t>
      </w:r>
      <w:r w:rsidR="00B00190" w:rsidRPr="00F21572">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6C364B" w:rsidRPr="00332F52" w:rsidRDefault="006C364B" w:rsidP="006C364B">
      <w:pPr>
        <w:jc w:val="right"/>
        <w:rPr>
          <w:i/>
          <w:lang w:val="it-IT"/>
        </w:rPr>
      </w:pPr>
      <w:r w:rsidRPr="00332F52">
        <w:rPr>
          <w:i/>
          <w:lang w:val="it-IT"/>
        </w:rPr>
        <w:lastRenderedPageBreak/>
        <w:t>Anexa nr.2</w:t>
      </w:r>
    </w:p>
    <w:p w:rsidR="006C364B" w:rsidRPr="00332F52" w:rsidRDefault="006C364B" w:rsidP="006C364B">
      <w:pPr>
        <w:jc w:val="right"/>
        <w:rPr>
          <w:i/>
          <w:lang w:val="en-US"/>
        </w:rPr>
      </w:pPr>
      <w:r w:rsidRPr="00332F52">
        <w:rPr>
          <w:i/>
          <w:lang w:val="it-IT"/>
        </w:rPr>
        <w:t>la Documentația standard nr.</w:t>
      </w:r>
      <w:r>
        <w:rPr>
          <w:i/>
          <w:lang w:val="en-US"/>
        </w:rPr>
        <w:t>69</w:t>
      </w:r>
    </w:p>
    <w:p w:rsidR="006C364B" w:rsidRPr="00332F52" w:rsidRDefault="006C364B" w:rsidP="006C364B">
      <w:pPr>
        <w:jc w:val="right"/>
        <w:rPr>
          <w:i/>
          <w:lang w:val="it-IT"/>
        </w:rPr>
      </w:pPr>
      <w:r w:rsidRPr="00332F52">
        <w:rPr>
          <w:i/>
          <w:lang w:val="it-IT"/>
        </w:rPr>
        <w:t xml:space="preserve">din </w:t>
      </w:r>
      <w:r>
        <w:rPr>
          <w:i/>
          <w:lang w:val="it-IT"/>
        </w:rPr>
        <w:t xml:space="preserve">07 mai </w:t>
      </w:r>
      <w:r w:rsidRPr="00332F52">
        <w:rPr>
          <w:i/>
          <w:lang w:val="it-IT"/>
        </w:rPr>
        <w:t>2021</w:t>
      </w:r>
    </w:p>
    <w:p w:rsidR="006C364B" w:rsidRPr="000B4391" w:rsidRDefault="006C364B" w:rsidP="006C364B">
      <w:pPr>
        <w:rPr>
          <w:lang w:val="en-US"/>
        </w:rPr>
      </w:pPr>
    </w:p>
    <w:p w:rsidR="006C364B" w:rsidRPr="001A5691" w:rsidRDefault="006C364B" w:rsidP="006C364B">
      <w:pPr>
        <w:spacing w:before="120"/>
        <w:jc w:val="center"/>
        <w:outlineLvl w:val="0"/>
        <w:rPr>
          <w:b/>
          <w:sz w:val="28"/>
          <w:szCs w:val="28"/>
          <w:lang w:val="en-US"/>
        </w:rPr>
      </w:pPr>
      <w:r w:rsidRPr="000A7D2B">
        <w:rPr>
          <w:b/>
          <w:sz w:val="28"/>
          <w:szCs w:val="28"/>
          <w:lang w:val="en-US"/>
        </w:rPr>
        <w:t>ANUNȚ DE PARTICIPARE, INCLUSIV PENTRU PROCEDURILE DE PRESELECȚIE/PROCEDURILE NEGOCIATE</w:t>
      </w:r>
    </w:p>
    <w:p w:rsidR="006C364B" w:rsidRPr="00332F52" w:rsidRDefault="006C364B" w:rsidP="006C364B">
      <w:pPr>
        <w:shd w:val="clear" w:color="auto" w:fill="FFFFFF" w:themeFill="background1"/>
        <w:rPr>
          <w:b/>
          <w:bCs/>
          <w:sz w:val="30"/>
          <w:szCs w:val="30"/>
          <w:u w:val="single"/>
          <w:lang w:val="en-US"/>
        </w:rPr>
      </w:pPr>
      <w:r w:rsidRPr="004628FD">
        <w:rPr>
          <w:lang w:val="en-US"/>
        </w:rPr>
        <w:t>privind achiziționarea</w:t>
      </w:r>
      <w:r>
        <w:rPr>
          <w:b/>
          <w:lang w:val="en-US"/>
        </w:rPr>
        <w:t xml:space="preserve">     </w:t>
      </w:r>
      <w:r w:rsidRPr="000A7D2B">
        <w:rPr>
          <w:b/>
          <w:lang w:val="en-US"/>
        </w:rPr>
        <w:t xml:space="preserve"> </w:t>
      </w:r>
      <w:r w:rsidRPr="00332F52">
        <w:rPr>
          <w:b/>
          <w:bCs/>
          <w:sz w:val="30"/>
          <w:szCs w:val="30"/>
          <w:u w:val="single"/>
          <w:lang w:val="en-US"/>
        </w:rPr>
        <w:t xml:space="preserve">Inlocuirea ferestrelor si usilor exterioare </w:t>
      </w:r>
    </w:p>
    <w:p w:rsidR="006C364B" w:rsidRPr="000A7D2B" w:rsidRDefault="006C364B" w:rsidP="006C364B">
      <w:pPr>
        <w:shd w:val="clear" w:color="auto" w:fill="FFFFFF" w:themeFill="background1"/>
        <w:rPr>
          <w:b/>
          <w:lang w:val="en-US"/>
        </w:rPr>
      </w:pPr>
      <w:r>
        <w:rPr>
          <w:sz w:val="20"/>
          <w:lang w:val="en-US"/>
        </w:rPr>
        <w:t xml:space="preserve">                                                                                 </w:t>
      </w:r>
      <w:r w:rsidRPr="000A7D2B">
        <w:rPr>
          <w:sz w:val="20"/>
          <w:lang w:val="en-US"/>
        </w:rPr>
        <w:t>(se indică obiectul achiziției)</w:t>
      </w:r>
      <w:r w:rsidRPr="000A7D2B">
        <w:rPr>
          <w:b/>
          <w:lang w:val="en-US"/>
        </w:rPr>
        <w:br/>
      </w:r>
      <w:r w:rsidRPr="004628FD">
        <w:rPr>
          <w:lang w:val="en-US"/>
        </w:rPr>
        <w:t>prin procedura de achiziție</w:t>
      </w:r>
      <w:r>
        <w:rPr>
          <w:b/>
          <w:lang w:val="en-US"/>
        </w:rPr>
        <w:t xml:space="preserve">     </w:t>
      </w:r>
      <w:r w:rsidRPr="00332F52">
        <w:rPr>
          <w:b/>
          <w:sz w:val="26"/>
          <w:szCs w:val="26"/>
          <w:u w:val="single"/>
          <w:lang w:val="it-IT"/>
        </w:rPr>
        <w:t>Cererea ofertelor de preturi (lucrari)</w:t>
      </w:r>
      <w:r w:rsidRPr="00332F52">
        <w:rPr>
          <w:b/>
          <w:sz w:val="26"/>
          <w:szCs w:val="26"/>
          <w:lang w:val="en-US"/>
        </w:rPr>
        <w:t>_</w:t>
      </w:r>
      <w:r w:rsidRPr="00332F52">
        <w:rPr>
          <w:b/>
          <w:sz w:val="26"/>
          <w:szCs w:val="26"/>
          <w:lang w:val="en-US"/>
        </w:rPr>
        <w:br/>
      </w:r>
      <w:r>
        <w:rPr>
          <w:sz w:val="20"/>
          <w:lang w:val="en-US"/>
        </w:rPr>
        <w:t xml:space="preserve">                                                                          </w:t>
      </w:r>
      <w:r w:rsidRPr="000A7D2B">
        <w:rPr>
          <w:sz w:val="20"/>
          <w:lang w:val="en-US"/>
        </w:rPr>
        <w:t>(tipul procedurii de achiziție)</w:t>
      </w:r>
    </w:p>
    <w:p w:rsidR="006C364B" w:rsidRPr="00816951" w:rsidRDefault="006C364B" w:rsidP="006C364B">
      <w:pPr>
        <w:shd w:val="clear" w:color="auto" w:fill="FFFFFF" w:themeFill="background1"/>
        <w:spacing w:before="120"/>
        <w:outlineLvl w:val="0"/>
        <w:rPr>
          <w:b/>
          <w:sz w:val="10"/>
          <w:szCs w:val="10"/>
          <w:lang w:val="en-US"/>
        </w:rPr>
      </w:pPr>
    </w:p>
    <w:p w:rsidR="006C364B" w:rsidRPr="00816951" w:rsidRDefault="006C364B" w:rsidP="006C364B">
      <w:pPr>
        <w:numPr>
          <w:ilvl w:val="0"/>
          <w:numId w:val="25"/>
        </w:numPr>
        <w:shd w:val="clear" w:color="auto" w:fill="FFFFFF" w:themeFill="background1"/>
        <w:tabs>
          <w:tab w:val="left" w:pos="284"/>
          <w:tab w:val="right" w:pos="9531"/>
        </w:tabs>
        <w:spacing w:before="120"/>
        <w:ind w:left="284" w:hanging="284"/>
        <w:rPr>
          <w:b/>
          <w:lang w:val="en-US"/>
        </w:rPr>
      </w:pPr>
      <w:r w:rsidRPr="004628FD">
        <w:rPr>
          <w:lang w:val="en-US"/>
        </w:rPr>
        <w:t>Denumirea autorității contractante:</w:t>
      </w:r>
      <w:r w:rsidRPr="00816951">
        <w:rPr>
          <w:b/>
          <w:lang w:val="en-US"/>
        </w:rPr>
        <w:t xml:space="preserve"> </w:t>
      </w:r>
      <w:r w:rsidRPr="004628FD">
        <w:rPr>
          <w:b/>
          <w:bCs/>
          <w:sz w:val="28"/>
          <w:szCs w:val="28"/>
          <w:u w:val="single"/>
          <w:lang w:val="en-US"/>
        </w:rPr>
        <w:t xml:space="preserve"> </w:t>
      </w:r>
      <w:r>
        <w:rPr>
          <w:b/>
          <w:bCs/>
          <w:sz w:val="28"/>
          <w:szCs w:val="28"/>
          <w:u w:val="single"/>
          <w:lang w:val="en-US"/>
        </w:rPr>
        <w:t xml:space="preserve">  </w:t>
      </w:r>
      <w:r w:rsidRPr="004628FD">
        <w:rPr>
          <w:b/>
          <w:bCs/>
          <w:sz w:val="28"/>
          <w:szCs w:val="28"/>
          <w:u w:val="single"/>
          <w:lang w:val="en-US"/>
        </w:rPr>
        <w:t>IP Gimnaziul</w:t>
      </w:r>
      <w:r>
        <w:rPr>
          <w:b/>
          <w:bCs/>
          <w:sz w:val="28"/>
          <w:szCs w:val="28"/>
          <w:u w:val="single"/>
          <w:lang w:val="en-US"/>
        </w:rPr>
        <w:t xml:space="preserve"> din satul </w:t>
      </w:r>
      <w:r w:rsidRPr="004628FD">
        <w:rPr>
          <w:b/>
          <w:bCs/>
          <w:sz w:val="28"/>
          <w:szCs w:val="28"/>
          <w:u w:val="single"/>
          <w:lang w:val="en-US"/>
        </w:rPr>
        <w:t>Tomai</w:t>
      </w:r>
      <w:r>
        <w:rPr>
          <w:b/>
          <w:bCs/>
          <w:sz w:val="28"/>
          <w:szCs w:val="28"/>
          <w:u w:val="single"/>
          <w:lang w:val="en-US"/>
        </w:rPr>
        <w:t xml:space="preserve">   </w:t>
      </w:r>
      <w:r w:rsidRPr="004628FD">
        <w:rPr>
          <w:bCs/>
          <w:sz w:val="20"/>
          <w:szCs w:val="20"/>
          <w:u w:val="single"/>
          <w:lang w:val="en-US"/>
        </w:rPr>
        <w:t>.</w:t>
      </w:r>
    </w:p>
    <w:p w:rsidR="006C364B" w:rsidRPr="000A7D2B" w:rsidRDefault="006C364B" w:rsidP="006C364B">
      <w:pPr>
        <w:numPr>
          <w:ilvl w:val="0"/>
          <w:numId w:val="25"/>
        </w:numPr>
        <w:shd w:val="clear" w:color="auto" w:fill="FFFFFF" w:themeFill="background1"/>
        <w:tabs>
          <w:tab w:val="left" w:pos="284"/>
          <w:tab w:val="right" w:pos="9531"/>
        </w:tabs>
        <w:spacing w:before="120"/>
        <w:ind w:left="284" w:hanging="284"/>
        <w:rPr>
          <w:b/>
        </w:rPr>
      </w:pPr>
      <w:r w:rsidRPr="004628FD">
        <w:t>IDNO:</w:t>
      </w:r>
      <w:r w:rsidRPr="000A7D2B">
        <w:rPr>
          <w:b/>
        </w:rPr>
        <w:t xml:space="preserve"> </w:t>
      </w:r>
      <w:r>
        <w:rPr>
          <w:b/>
          <w:shd w:val="clear" w:color="auto" w:fill="FFFFFF" w:themeFill="background1"/>
          <w:lang w:val="en-US"/>
        </w:rPr>
        <w:t xml:space="preserve">    </w:t>
      </w:r>
      <w:r>
        <w:rPr>
          <w:b/>
          <w:u w:val="single"/>
          <w:shd w:val="clear" w:color="auto" w:fill="FFFFFF" w:themeFill="background1"/>
          <w:lang w:val="en-US"/>
        </w:rPr>
        <w:t xml:space="preserve">  </w:t>
      </w:r>
      <w:r w:rsidRPr="004628FD">
        <w:rPr>
          <w:b/>
          <w:sz w:val="26"/>
          <w:szCs w:val="26"/>
          <w:u w:val="single"/>
          <w:shd w:val="clear" w:color="auto" w:fill="FFFFFF" w:themeFill="background1"/>
          <w:lang w:val="en-US"/>
        </w:rPr>
        <w:t>1011601000620</w:t>
      </w:r>
      <w:r>
        <w:rPr>
          <w:b/>
          <w:sz w:val="26"/>
          <w:szCs w:val="26"/>
          <w:u w:val="single"/>
          <w:shd w:val="clear" w:color="auto" w:fill="FFFFFF" w:themeFill="background1"/>
          <w:lang w:val="en-US"/>
        </w:rPr>
        <w:t xml:space="preserve">  </w:t>
      </w:r>
      <w:r w:rsidRPr="004628FD">
        <w:rPr>
          <w:sz w:val="2"/>
          <w:szCs w:val="2"/>
          <w:u w:val="single"/>
          <w:shd w:val="clear" w:color="auto" w:fill="FFFFFF" w:themeFill="background1"/>
          <w:lang w:val="en-US"/>
        </w:rPr>
        <w:t>.</w:t>
      </w:r>
    </w:p>
    <w:p w:rsidR="006C364B" w:rsidRPr="00816951" w:rsidRDefault="006C364B" w:rsidP="006C364B">
      <w:pPr>
        <w:numPr>
          <w:ilvl w:val="0"/>
          <w:numId w:val="25"/>
        </w:numPr>
        <w:shd w:val="clear" w:color="auto" w:fill="FFFFFF" w:themeFill="background1"/>
        <w:tabs>
          <w:tab w:val="left" w:pos="284"/>
          <w:tab w:val="right" w:pos="9531"/>
        </w:tabs>
        <w:spacing w:before="120"/>
        <w:ind w:left="284" w:hanging="284"/>
        <w:rPr>
          <w:b/>
          <w:lang w:val="en-US"/>
        </w:rPr>
      </w:pPr>
      <w:r w:rsidRPr="004628FD">
        <w:rPr>
          <w:lang w:val="en-US"/>
        </w:rPr>
        <w:t>Adresa:</w:t>
      </w:r>
      <w:r w:rsidRPr="00816951">
        <w:rPr>
          <w:b/>
          <w:lang w:val="en-US"/>
        </w:rPr>
        <w:t xml:space="preserve"> </w:t>
      </w:r>
      <w:r>
        <w:rPr>
          <w:b/>
          <w:shd w:val="clear" w:color="auto" w:fill="FFFFFF" w:themeFill="background1"/>
          <w:lang w:val="en-US"/>
        </w:rPr>
        <w:t xml:space="preserve">   </w:t>
      </w:r>
      <w:r>
        <w:rPr>
          <w:b/>
          <w:u w:val="single"/>
          <w:shd w:val="clear" w:color="auto" w:fill="FFFFFF" w:themeFill="background1"/>
          <w:lang w:val="en-US"/>
        </w:rPr>
        <w:t xml:space="preserve">   </w:t>
      </w:r>
      <w:r w:rsidRPr="004628FD">
        <w:rPr>
          <w:b/>
          <w:sz w:val="26"/>
          <w:szCs w:val="26"/>
          <w:u w:val="single"/>
          <w:shd w:val="clear" w:color="auto" w:fill="FFFFFF" w:themeFill="background1"/>
          <w:lang w:val="en-US"/>
        </w:rPr>
        <w:t>UTA Gagauzia MD-6116 s.Tomai str.Scolinaia 103/a</w:t>
      </w:r>
      <w:r>
        <w:rPr>
          <w:b/>
          <w:sz w:val="26"/>
          <w:szCs w:val="26"/>
          <w:u w:val="single"/>
          <w:shd w:val="clear" w:color="auto" w:fill="FFFFFF" w:themeFill="background1"/>
          <w:lang w:val="en-US"/>
        </w:rPr>
        <w:t xml:space="preserve">    </w:t>
      </w:r>
      <w:r w:rsidRPr="004628FD">
        <w:rPr>
          <w:sz w:val="2"/>
          <w:szCs w:val="2"/>
          <w:u w:val="single"/>
          <w:shd w:val="clear" w:color="auto" w:fill="FFFFFF" w:themeFill="background1"/>
          <w:lang w:val="en-US"/>
        </w:rPr>
        <w:t>.</w:t>
      </w:r>
      <w:r w:rsidRPr="00816951">
        <w:rPr>
          <w:b/>
          <w:shd w:val="clear" w:color="auto" w:fill="FFFFFF" w:themeFill="background1"/>
          <w:lang w:val="en-US"/>
        </w:rPr>
        <w:t xml:space="preserve"> </w:t>
      </w:r>
    </w:p>
    <w:p w:rsidR="006C364B" w:rsidRPr="00816951" w:rsidRDefault="006C364B" w:rsidP="006C364B">
      <w:pPr>
        <w:numPr>
          <w:ilvl w:val="0"/>
          <w:numId w:val="25"/>
        </w:numPr>
        <w:shd w:val="clear" w:color="auto" w:fill="FFFFFF" w:themeFill="background1"/>
        <w:tabs>
          <w:tab w:val="left" w:pos="284"/>
          <w:tab w:val="right" w:pos="9531"/>
        </w:tabs>
        <w:spacing w:before="120"/>
        <w:ind w:left="284" w:hanging="284"/>
        <w:rPr>
          <w:b/>
          <w:lang w:val="en-US"/>
        </w:rPr>
      </w:pPr>
      <w:r w:rsidRPr="004628FD">
        <w:rPr>
          <w:lang w:val="en-US"/>
        </w:rPr>
        <w:t>Numărul de telefon/fax:</w:t>
      </w:r>
      <w:r>
        <w:rPr>
          <w:b/>
          <w:shd w:val="clear" w:color="auto" w:fill="FFFFFF" w:themeFill="background1"/>
          <w:lang w:val="en-US"/>
        </w:rPr>
        <w:t xml:space="preserve">   </w:t>
      </w:r>
      <w:r w:rsidRPr="00816951">
        <w:rPr>
          <w:b/>
          <w:u w:val="single"/>
          <w:lang w:val="en-US"/>
        </w:rPr>
        <w:t xml:space="preserve"> </w:t>
      </w:r>
      <w:r>
        <w:rPr>
          <w:b/>
          <w:sz w:val="26"/>
          <w:szCs w:val="26"/>
          <w:u w:val="single"/>
          <w:lang w:val="en-US"/>
        </w:rPr>
        <w:t xml:space="preserve">tel.fax: </w:t>
      </w:r>
      <w:r w:rsidRPr="000B4391">
        <w:rPr>
          <w:b/>
          <w:sz w:val="26"/>
          <w:szCs w:val="26"/>
          <w:u w:val="single"/>
          <w:lang w:val="en-US"/>
        </w:rPr>
        <w:t>(</w:t>
      </w:r>
      <w:r>
        <w:rPr>
          <w:b/>
          <w:sz w:val="26"/>
          <w:szCs w:val="26"/>
          <w:u w:val="single"/>
          <w:lang w:val="en-US"/>
        </w:rPr>
        <w:t>0291</w:t>
      </w:r>
      <w:r w:rsidRPr="000B4391">
        <w:rPr>
          <w:b/>
          <w:sz w:val="26"/>
          <w:szCs w:val="26"/>
          <w:u w:val="single"/>
          <w:lang w:val="en-US"/>
        </w:rPr>
        <w:t>)</w:t>
      </w:r>
      <w:r>
        <w:rPr>
          <w:b/>
          <w:sz w:val="26"/>
          <w:szCs w:val="26"/>
          <w:u w:val="single"/>
          <w:lang w:val="en-US"/>
        </w:rPr>
        <w:t>51</w:t>
      </w:r>
      <w:r w:rsidRPr="000B4391">
        <w:rPr>
          <w:b/>
          <w:sz w:val="26"/>
          <w:szCs w:val="26"/>
          <w:u w:val="single"/>
          <w:lang w:val="en-US"/>
        </w:rPr>
        <w:t xml:space="preserve"> </w:t>
      </w:r>
      <w:r w:rsidRPr="004628FD">
        <w:rPr>
          <w:b/>
          <w:sz w:val="26"/>
          <w:szCs w:val="26"/>
          <w:u w:val="single"/>
          <w:lang w:val="en-US"/>
        </w:rPr>
        <w:t>289, tel.mob.: 062114104, 078230026</w:t>
      </w:r>
    </w:p>
    <w:p w:rsidR="006C364B" w:rsidRPr="004628FD" w:rsidRDefault="006C364B" w:rsidP="006C364B">
      <w:pPr>
        <w:numPr>
          <w:ilvl w:val="0"/>
          <w:numId w:val="25"/>
        </w:numPr>
        <w:shd w:val="clear" w:color="auto" w:fill="FFFFFF" w:themeFill="background1"/>
        <w:tabs>
          <w:tab w:val="left" w:pos="284"/>
          <w:tab w:val="right" w:pos="9531"/>
        </w:tabs>
        <w:spacing w:before="120"/>
        <w:ind w:left="284" w:hanging="284"/>
        <w:rPr>
          <w:b/>
          <w:lang w:val="en-US"/>
        </w:rPr>
      </w:pPr>
      <w:r w:rsidRPr="004628FD">
        <w:rPr>
          <w:lang w:val="en-US"/>
        </w:rPr>
        <w:t>Adresa de e-mail și pagina web oficială a autorității contractante:</w:t>
      </w:r>
      <w:r>
        <w:rPr>
          <w:lang w:val="en-US"/>
        </w:rPr>
        <w:t xml:space="preserve"> </w:t>
      </w:r>
      <w:r w:rsidRPr="004628FD">
        <w:rPr>
          <w:lang w:val="en-US"/>
        </w:rPr>
        <w:t xml:space="preserve"> </w:t>
      </w:r>
      <w:hyperlink r:id="rId13" w:history="1">
        <w:r w:rsidRPr="004628FD">
          <w:rPr>
            <w:rStyle w:val="af3"/>
            <w:rFonts w:eastAsiaTheme="majorEastAsia"/>
            <w:shd w:val="clear" w:color="auto" w:fill="FFFFFF" w:themeFill="background1"/>
            <w:lang w:val="it-IT"/>
          </w:rPr>
          <w:t>tomailiceuteor@mail.ru</w:t>
        </w:r>
      </w:hyperlink>
    </w:p>
    <w:p w:rsidR="006C364B" w:rsidRPr="000A7D2B" w:rsidRDefault="006C364B" w:rsidP="006C364B">
      <w:pPr>
        <w:numPr>
          <w:ilvl w:val="0"/>
          <w:numId w:val="25"/>
        </w:numPr>
        <w:shd w:val="clear" w:color="auto" w:fill="FFFFFF" w:themeFill="background1"/>
        <w:tabs>
          <w:tab w:val="left" w:pos="284"/>
          <w:tab w:val="right" w:pos="9531"/>
        </w:tabs>
        <w:spacing w:before="120"/>
        <w:ind w:left="288" w:hanging="288"/>
        <w:rPr>
          <w:b/>
          <w:lang w:val="en-US"/>
        </w:rPr>
      </w:pPr>
      <w:r w:rsidRPr="004628FD">
        <w:rPr>
          <w:lang w:val="en-US"/>
        </w:rPr>
        <w:t>Adresa de e-mail sau pagina web oficială de la care se va putea obține accesul la documentația de atribuire:</w:t>
      </w:r>
      <w:r w:rsidRPr="000A7D2B">
        <w:rPr>
          <w:b/>
          <w:lang w:val="en-US"/>
        </w:rPr>
        <w:t xml:space="preserve"> </w:t>
      </w:r>
      <w:r w:rsidRPr="006E617B">
        <w:rPr>
          <w:b/>
          <w:i/>
          <w:lang w:val="en-US"/>
        </w:rPr>
        <w:t>documentația de atribuire este anexată în cadrul procedurii în SIA RSAP</w:t>
      </w:r>
    </w:p>
    <w:p w:rsidR="006C364B" w:rsidRPr="004628FD" w:rsidRDefault="006C364B" w:rsidP="006C364B">
      <w:pPr>
        <w:numPr>
          <w:ilvl w:val="0"/>
          <w:numId w:val="25"/>
        </w:numPr>
        <w:shd w:val="clear" w:color="auto" w:fill="FFFFFF" w:themeFill="background1"/>
        <w:tabs>
          <w:tab w:val="left" w:pos="284"/>
          <w:tab w:val="right" w:pos="426"/>
          <w:tab w:val="right" w:pos="9531"/>
        </w:tabs>
        <w:spacing w:before="120"/>
        <w:ind w:left="284" w:hanging="284"/>
        <w:rPr>
          <w:b/>
          <w:lang w:val="en-US"/>
        </w:rPr>
      </w:pPr>
      <w:r w:rsidRPr="004628FD">
        <w:rPr>
          <w:lang w:val="en-US"/>
        </w:rPr>
        <w:t>Tipul autorității contractante și obiectul principal de activitate (dacă este cazul, mențiunea că autoritatea contractantă este o autoritate centrală de achiziție sau că achiziția implică o altă formă de achiziție comună):</w:t>
      </w:r>
      <w:r w:rsidRPr="004628FD">
        <w:rPr>
          <w:b/>
          <w:lang w:val="en-US"/>
        </w:rPr>
        <w:t xml:space="preserve"> </w:t>
      </w:r>
      <w:r>
        <w:rPr>
          <w:b/>
          <w:lang w:val="en-US"/>
        </w:rPr>
        <w:t xml:space="preserve">   </w:t>
      </w:r>
      <w:r>
        <w:rPr>
          <w:b/>
          <w:u w:val="single"/>
          <w:lang w:val="en-US"/>
        </w:rPr>
        <w:t xml:space="preserve">   </w:t>
      </w:r>
      <w:r>
        <w:rPr>
          <w:b/>
          <w:u w:val="single"/>
          <w:lang w:val="it-IT"/>
        </w:rPr>
        <w:t xml:space="preserve">nu se aplica  </w:t>
      </w:r>
      <w:r w:rsidRPr="006E617B">
        <w:rPr>
          <w:sz w:val="2"/>
          <w:szCs w:val="2"/>
          <w:u w:val="single"/>
          <w:lang w:val="it-IT"/>
        </w:rPr>
        <w:t>.</w:t>
      </w:r>
    </w:p>
    <w:p w:rsidR="006C364B" w:rsidRPr="004628FD" w:rsidRDefault="006C364B" w:rsidP="006C364B">
      <w:pPr>
        <w:numPr>
          <w:ilvl w:val="0"/>
          <w:numId w:val="25"/>
        </w:numPr>
        <w:shd w:val="clear" w:color="auto" w:fill="FFFFFF" w:themeFill="background1"/>
        <w:tabs>
          <w:tab w:val="left" w:pos="284"/>
          <w:tab w:val="right" w:pos="426"/>
        </w:tabs>
        <w:spacing w:before="120" w:after="200"/>
        <w:ind w:left="284" w:hanging="284"/>
        <w:rPr>
          <w:lang w:val="en-US"/>
        </w:rPr>
      </w:pPr>
      <w:r w:rsidRPr="004628FD">
        <w:rPr>
          <w:lang w:val="en-US"/>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6C364B" w:rsidRPr="005A185E" w:rsidTr="00B7415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C364B" w:rsidRPr="000A7D2B" w:rsidRDefault="006C364B" w:rsidP="00B74158">
            <w:pPr>
              <w:shd w:val="clear" w:color="auto" w:fill="FFFFFF" w:themeFill="background1"/>
              <w:spacing w:before="120"/>
              <w:jc w:val="center"/>
              <w:rPr>
                <w:b/>
                <w:sz w:val="20"/>
                <w:szCs w:val="20"/>
              </w:rPr>
            </w:pPr>
            <w:r w:rsidRPr="000A7D2B">
              <w:rPr>
                <w:b/>
                <w:sz w:val="20"/>
                <w:szCs w:val="20"/>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C364B" w:rsidRPr="000A7D2B" w:rsidRDefault="006C364B" w:rsidP="00B74158">
            <w:pPr>
              <w:shd w:val="clear" w:color="auto" w:fill="FFFFFF" w:themeFill="background1"/>
              <w:spacing w:before="120"/>
              <w:jc w:val="center"/>
              <w:rPr>
                <w:b/>
                <w:sz w:val="20"/>
                <w:szCs w:val="20"/>
              </w:rPr>
            </w:pPr>
            <w:r w:rsidRPr="000A7D2B">
              <w:rPr>
                <w:b/>
                <w:sz w:val="20"/>
                <w:szCs w:val="20"/>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C364B" w:rsidRPr="000A7D2B" w:rsidRDefault="006C364B" w:rsidP="00B74158">
            <w:pPr>
              <w:shd w:val="clear" w:color="auto" w:fill="FFFFFF" w:themeFill="background1"/>
              <w:spacing w:before="120"/>
              <w:jc w:val="center"/>
              <w:rPr>
                <w:b/>
                <w:sz w:val="20"/>
                <w:szCs w:val="20"/>
                <w:lang w:val="en-US"/>
              </w:rPr>
            </w:pPr>
            <w:r w:rsidRPr="000A7D2B">
              <w:rPr>
                <w:b/>
                <w:sz w:val="20"/>
                <w:szCs w:val="20"/>
                <w:lang w:val="en-US"/>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C364B" w:rsidRPr="000A7D2B" w:rsidRDefault="006C364B" w:rsidP="00B74158">
            <w:pPr>
              <w:shd w:val="clear" w:color="auto" w:fill="FFFFFF" w:themeFill="background1"/>
              <w:spacing w:before="120"/>
              <w:jc w:val="center"/>
              <w:rPr>
                <w:b/>
                <w:sz w:val="20"/>
                <w:szCs w:val="20"/>
              </w:rPr>
            </w:pPr>
            <w:r w:rsidRPr="000A7D2B">
              <w:rPr>
                <w:b/>
                <w:sz w:val="20"/>
                <w:szCs w:val="20"/>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C364B" w:rsidRPr="000A7D2B" w:rsidRDefault="006C364B" w:rsidP="00B74158">
            <w:pPr>
              <w:shd w:val="clear" w:color="auto" w:fill="FFFFFF" w:themeFill="background1"/>
              <w:spacing w:before="120"/>
              <w:jc w:val="center"/>
              <w:rPr>
                <w:b/>
                <w:sz w:val="20"/>
                <w:szCs w:val="20"/>
              </w:rPr>
            </w:pPr>
            <w:r w:rsidRPr="000A7D2B">
              <w:rPr>
                <w:b/>
                <w:sz w:val="20"/>
                <w:szCs w:val="20"/>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C364B" w:rsidRPr="000A7D2B" w:rsidRDefault="006C364B" w:rsidP="00B74158">
            <w:pPr>
              <w:shd w:val="clear" w:color="auto" w:fill="FFFFFF" w:themeFill="background1"/>
              <w:spacing w:before="120"/>
              <w:jc w:val="center"/>
              <w:rPr>
                <w:b/>
                <w:sz w:val="20"/>
                <w:szCs w:val="20"/>
                <w:lang w:val="en-US"/>
              </w:rPr>
            </w:pPr>
            <w:r w:rsidRPr="000A7D2B">
              <w:rPr>
                <w:b/>
                <w:sz w:val="20"/>
                <w:szCs w:val="20"/>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C364B" w:rsidRPr="000A7D2B" w:rsidRDefault="006C364B" w:rsidP="00B74158">
            <w:pPr>
              <w:shd w:val="clear" w:color="auto" w:fill="FFFFFF" w:themeFill="background1"/>
              <w:spacing w:before="120"/>
              <w:jc w:val="center"/>
              <w:rPr>
                <w:b/>
                <w:sz w:val="20"/>
                <w:szCs w:val="20"/>
                <w:lang w:val="en-US"/>
              </w:rPr>
            </w:pPr>
            <w:r w:rsidRPr="000A7D2B">
              <w:rPr>
                <w:b/>
                <w:sz w:val="20"/>
                <w:szCs w:val="20"/>
                <w:lang w:val="en-US"/>
              </w:rPr>
              <w:t>Valoarea estimată</w:t>
            </w:r>
            <w:r w:rsidRPr="000A7D2B">
              <w:rPr>
                <w:b/>
                <w:sz w:val="20"/>
                <w:szCs w:val="20"/>
                <w:lang w:val="en-US"/>
              </w:rPr>
              <w:br/>
              <w:t>(se va indica pentru fiecare lot în parte)</w:t>
            </w:r>
          </w:p>
        </w:tc>
      </w:tr>
      <w:tr w:rsidR="006C364B" w:rsidRPr="000A7D2B" w:rsidTr="00B74158">
        <w:trPr>
          <w:trHeight w:val="47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C364B" w:rsidRPr="000A7D2B" w:rsidRDefault="006C364B" w:rsidP="00B74158">
            <w:pPr>
              <w:shd w:val="clear" w:color="auto" w:fill="FFFFFF" w:themeFill="background1"/>
              <w:spacing w:before="120"/>
              <w:jc w:val="center"/>
              <w:rPr>
                <w:sz w:val="20"/>
                <w:szCs w:val="20"/>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C364B" w:rsidRPr="000A7D2B" w:rsidRDefault="006C364B" w:rsidP="00B74158">
            <w:pPr>
              <w:shd w:val="clear" w:color="auto" w:fill="FFFFFF" w:themeFill="background1"/>
              <w:spacing w:before="120"/>
              <w:jc w:val="center"/>
              <w:rPr>
                <w:sz w:val="20"/>
                <w:szCs w:val="20"/>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C364B" w:rsidRPr="000A7D2B" w:rsidRDefault="006C364B" w:rsidP="00B74158">
            <w:pPr>
              <w:shd w:val="clear" w:color="auto" w:fill="FFFFFF" w:themeFill="background1"/>
              <w:spacing w:before="120"/>
              <w:jc w:val="center"/>
              <w:rPr>
                <w:sz w:val="20"/>
                <w:szCs w:val="20"/>
              </w:rPr>
            </w:pPr>
            <w:r w:rsidRPr="000A7D2B">
              <w:rPr>
                <w:b/>
                <w:sz w:val="20"/>
                <w:szCs w:val="20"/>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C364B" w:rsidRPr="000A7D2B" w:rsidRDefault="006C364B" w:rsidP="00B74158">
            <w:pPr>
              <w:shd w:val="clear" w:color="auto" w:fill="FFFFFF" w:themeFill="background1"/>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C364B" w:rsidRPr="000A7D2B" w:rsidRDefault="006C364B" w:rsidP="00B74158">
            <w:pPr>
              <w:shd w:val="clear" w:color="auto" w:fill="FFFFFF" w:themeFill="background1"/>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C364B" w:rsidRPr="000A7D2B" w:rsidRDefault="006C364B" w:rsidP="00B74158">
            <w:pPr>
              <w:shd w:val="clear" w:color="auto" w:fill="FFFFFF" w:themeFill="background1"/>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C364B" w:rsidRPr="000A7D2B" w:rsidRDefault="006C364B" w:rsidP="00B74158">
            <w:pPr>
              <w:shd w:val="clear" w:color="auto" w:fill="FFFFFF" w:themeFill="background1"/>
              <w:spacing w:before="120"/>
              <w:jc w:val="center"/>
              <w:rPr>
                <w:sz w:val="20"/>
                <w:szCs w:val="20"/>
              </w:rPr>
            </w:pPr>
          </w:p>
        </w:tc>
      </w:tr>
      <w:tr w:rsidR="006C364B" w:rsidRPr="00F648FB" w:rsidTr="00B74158">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C364B" w:rsidRPr="000A7D2B" w:rsidRDefault="006C364B" w:rsidP="00B74158">
            <w:pPr>
              <w:shd w:val="clear" w:color="auto" w:fill="FFFFFF" w:themeFill="background1"/>
              <w:spacing w:before="120"/>
              <w:jc w:val="center"/>
              <w:rPr>
                <w:sz w:val="20"/>
                <w:szCs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C364B" w:rsidRPr="000A6A0D" w:rsidRDefault="006C364B" w:rsidP="00B74158">
            <w:pPr>
              <w:shd w:val="clear" w:color="auto" w:fill="FFFFFF" w:themeFill="background1"/>
              <w:spacing w:before="120"/>
              <w:ind w:left="113" w:right="113"/>
              <w:jc w:val="center"/>
            </w:pPr>
            <w:r w:rsidRPr="000A6A0D">
              <w:rPr>
                <w:rStyle w:val="treelistitemtitle"/>
                <w:bCs/>
                <w:bdr w:val="none" w:sz="0" w:space="0" w:color="auto" w:frame="1"/>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C364B" w:rsidRPr="008D4F6B" w:rsidRDefault="006C364B" w:rsidP="00B74158">
            <w:pPr>
              <w:shd w:val="clear" w:color="auto" w:fill="FFFFFF" w:themeFill="background1"/>
              <w:jc w:val="center"/>
              <w:rPr>
                <w:i/>
                <w:lang w:val="en-US"/>
              </w:rPr>
            </w:pPr>
            <w:r w:rsidRPr="008D4F6B">
              <w:rPr>
                <w:b/>
                <w:bCs/>
                <w:lang w:val="en-US"/>
              </w:rPr>
              <w:t>Inlocuirea ferestrelor si usilor exterioare Gimnaziul din s.Tomai. r-nul Ceadir-Lunga, UTA Gagauzia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C364B" w:rsidRPr="00587214" w:rsidRDefault="006C364B" w:rsidP="00B74158">
            <w:pPr>
              <w:shd w:val="clear" w:color="auto" w:fill="FFFFFF" w:themeFill="background1"/>
              <w:spacing w:before="120"/>
              <w:jc w:val="center"/>
              <w:rPr>
                <w:b/>
                <w:sz w:val="20"/>
                <w:szCs w:val="20"/>
                <w:lang w:val="en-US"/>
              </w:rPr>
            </w:pPr>
            <w:r w:rsidRPr="00587214">
              <w:rPr>
                <w:b/>
                <w:sz w:val="20"/>
                <w:szCs w:val="20"/>
                <w:lang w:val="en-US"/>
              </w:rPr>
              <w:t>deviz</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C364B" w:rsidRPr="00587214" w:rsidRDefault="006C364B" w:rsidP="00B74158">
            <w:pPr>
              <w:shd w:val="clear" w:color="auto" w:fill="FFFFFF" w:themeFill="background1"/>
              <w:spacing w:before="120"/>
              <w:jc w:val="center"/>
              <w:rPr>
                <w:b/>
                <w:sz w:val="20"/>
                <w:szCs w:val="20"/>
                <w:lang w:val="en-US"/>
              </w:rPr>
            </w:pPr>
            <w:r w:rsidRPr="00587214">
              <w:rPr>
                <w:b/>
                <w:sz w:val="20"/>
                <w:szCs w:val="20"/>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C364B" w:rsidRPr="009407F2" w:rsidRDefault="006C364B" w:rsidP="00B74158">
            <w:pPr>
              <w:shd w:val="clear" w:color="auto" w:fill="FFFFFF" w:themeFill="background1"/>
              <w:spacing w:before="120"/>
              <w:jc w:val="center"/>
              <w:rPr>
                <w:b/>
                <w:lang w:val="en-US"/>
              </w:rPr>
            </w:pPr>
            <w:r w:rsidRPr="009407F2">
              <w:rPr>
                <w:b/>
                <w:lang w:val="en-US"/>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C364B" w:rsidRPr="00587214" w:rsidRDefault="006C364B" w:rsidP="00B74158">
            <w:pPr>
              <w:shd w:val="clear" w:color="auto" w:fill="FFFFFF" w:themeFill="background1"/>
              <w:spacing w:before="120"/>
              <w:jc w:val="center"/>
              <w:rPr>
                <w:lang w:val="en-US"/>
              </w:rPr>
            </w:pPr>
            <w:r w:rsidRPr="00587214">
              <w:rPr>
                <w:lang w:val="en-US"/>
              </w:rPr>
              <w:t>598 564, 39</w:t>
            </w:r>
            <w:r>
              <w:rPr>
                <w:lang w:val="en-US"/>
              </w:rPr>
              <w:t xml:space="preserve"> lei</w:t>
            </w:r>
          </w:p>
        </w:tc>
      </w:tr>
      <w:tr w:rsidR="006C364B" w:rsidRPr="000A6A0D" w:rsidTr="00B74158">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C364B" w:rsidRPr="00587214" w:rsidRDefault="006C364B" w:rsidP="00B74158">
            <w:pPr>
              <w:shd w:val="clear" w:color="auto" w:fill="FFFFFF" w:themeFill="background1"/>
              <w:spacing w:before="120"/>
              <w:jc w:val="center"/>
            </w:pPr>
            <w:r w:rsidRPr="00587214">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C364B" w:rsidRPr="000A6A0D" w:rsidRDefault="006C364B" w:rsidP="00B74158">
            <w:pPr>
              <w:shd w:val="clear" w:color="auto" w:fill="FFFFFF" w:themeFill="background1"/>
              <w:spacing w:before="120"/>
              <w:jc w:val="center"/>
              <w:rPr>
                <w:b/>
                <w:sz w:val="26"/>
                <w:szCs w:val="26"/>
                <w:lang w:val="en-US"/>
              </w:rPr>
            </w:pPr>
            <w:r w:rsidRPr="000A6A0D">
              <w:rPr>
                <w:b/>
                <w:sz w:val="26"/>
                <w:szCs w:val="26"/>
                <w:lang w:val="en-US"/>
              </w:rPr>
              <w:t>598 </w:t>
            </w:r>
            <w:r>
              <w:rPr>
                <w:b/>
                <w:sz w:val="26"/>
                <w:szCs w:val="26"/>
                <w:lang w:val="en-US"/>
              </w:rPr>
              <w:t>56</w:t>
            </w:r>
            <w:r w:rsidRPr="000A6A0D">
              <w:rPr>
                <w:b/>
                <w:sz w:val="26"/>
                <w:szCs w:val="26"/>
                <w:lang w:val="en-US"/>
              </w:rPr>
              <w:t>4, 39</w:t>
            </w:r>
            <w:r>
              <w:rPr>
                <w:b/>
                <w:sz w:val="26"/>
                <w:szCs w:val="26"/>
                <w:lang w:val="en-US"/>
              </w:rPr>
              <w:t xml:space="preserve"> lei</w:t>
            </w:r>
          </w:p>
        </w:tc>
      </w:tr>
    </w:tbl>
    <w:p w:rsidR="006C364B" w:rsidRPr="000A7D2B" w:rsidRDefault="006C364B" w:rsidP="006C364B">
      <w:pPr>
        <w:numPr>
          <w:ilvl w:val="0"/>
          <w:numId w:val="25"/>
        </w:numPr>
        <w:shd w:val="clear" w:color="auto" w:fill="FFFFFF" w:themeFill="background1"/>
        <w:tabs>
          <w:tab w:val="right" w:pos="426"/>
        </w:tabs>
        <w:spacing w:before="120" w:after="200"/>
        <w:ind w:left="360"/>
        <w:rPr>
          <w:b/>
          <w:lang w:val="en-US"/>
        </w:rPr>
      </w:pPr>
      <w:r w:rsidRPr="001A5691">
        <w:rPr>
          <w:lang w:val="en-US"/>
        </w:rPr>
        <w:t xml:space="preserve">În cazul procedurilor de preselecție se indică numărul minim al candidaţilor şi, dacă este cazul, numărul maxim al acestora </w:t>
      </w:r>
      <w:r w:rsidRPr="001A5691">
        <w:rPr>
          <w:b/>
          <w:u w:val="single"/>
          <w:lang w:val="en-US"/>
        </w:rPr>
        <w:t xml:space="preserve">   nu se aplica    </w:t>
      </w:r>
      <w:r w:rsidRPr="001A5691">
        <w:rPr>
          <w:b/>
          <w:sz w:val="2"/>
          <w:szCs w:val="2"/>
          <w:lang w:val="en-US"/>
        </w:rPr>
        <w:t>.</w:t>
      </w:r>
    </w:p>
    <w:p w:rsidR="006C364B" w:rsidRPr="00D74089" w:rsidRDefault="006C364B" w:rsidP="006C364B">
      <w:pPr>
        <w:numPr>
          <w:ilvl w:val="0"/>
          <w:numId w:val="25"/>
        </w:numPr>
        <w:shd w:val="clear" w:color="auto" w:fill="FFFFFF" w:themeFill="background1"/>
        <w:tabs>
          <w:tab w:val="right" w:pos="426"/>
        </w:tabs>
        <w:ind w:left="357"/>
        <w:rPr>
          <w:lang w:val="en-US"/>
        </w:rPr>
      </w:pPr>
      <w:r w:rsidRPr="00D74089">
        <w:rPr>
          <w:lang w:val="en-US"/>
        </w:rPr>
        <w:t xml:space="preserve">În cazul în care contractul este împărțit pe loturi, un operator economic poate depune </w:t>
      </w:r>
    </w:p>
    <w:p w:rsidR="006C364B" w:rsidRPr="00D74089" w:rsidRDefault="006C364B" w:rsidP="006C364B">
      <w:pPr>
        <w:shd w:val="clear" w:color="auto" w:fill="FFFFFF" w:themeFill="background1"/>
        <w:tabs>
          <w:tab w:val="right" w:pos="426"/>
        </w:tabs>
        <w:ind w:left="357"/>
      </w:pPr>
      <w:r w:rsidRPr="00D74089">
        <w:t>oferta (se va selecta):</w:t>
      </w:r>
    </w:p>
    <w:p w:rsidR="006C364B" w:rsidRPr="00D74089" w:rsidRDefault="006C364B" w:rsidP="006C364B">
      <w:pPr>
        <w:numPr>
          <w:ilvl w:val="0"/>
          <w:numId w:val="26"/>
        </w:numPr>
        <w:shd w:val="clear" w:color="auto" w:fill="FFFFFF" w:themeFill="background1"/>
        <w:tabs>
          <w:tab w:val="right" w:pos="426"/>
        </w:tabs>
        <w:spacing w:after="200"/>
        <w:rPr>
          <w:b/>
          <w:u w:val="single"/>
        </w:rPr>
      </w:pPr>
      <w:r>
        <w:rPr>
          <w:b/>
          <w:u w:val="single"/>
        </w:rPr>
        <w:t xml:space="preserve">  Pentru un singur lot </w:t>
      </w:r>
      <w:r w:rsidRPr="00D74089">
        <w:rPr>
          <w:sz w:val="2"/>
          <w:szCs w:val="2"/>
          <w:u w:val="single"/>
        </w:rPr>
        <w:t>.</w:t>
      </w:r>
    </w:p>
    <w:p w:rsidR="006C364B" w:rsidRPr="00D74089" w:rsidRDefault="006C364B" w:rsidP="006C364B">
      <w:pPr>
        <w:numPr>
          <w:ilvl w:val="0"/>
          <w:numId w:val="25"/>
        </w:numPr>
        <w:shd w:val="clear" w:color="auto" w:fill="FFFFFF" w:themeFill="background1"/>
        <w:tabs>
          <w:tab w:val="right" w:pos="426"/>
        </w:tabs>
        <w:spacing w:before="120"/>
        <w:ind w:left="0" w:firstLine="0"/>
        <w:rPr>
          <w:b/>
          <w:lang w:val="en-US"/>
        </w:rPr>
      </w:pPr>
      <w:r w:rsidRPr="00D74089">
        <w:rPr>
          <w:lang w:val="en-US"/>
        </w:rPr>
        <w:t xml:space="preserve">Admiterea sau interzicerea ofertelor alternative: </w:t>
      </w:r>
      <w:r>
        <w:rPr>
          <w:b/>
          <w:lang w:val="en-US"/>
        </w:rPr>
        <w:t xml:space="preserve">    </w:t>
      </w:r>
      <w:r>
        <w:rPr>
          <w:b/>
          <w:u w:val="single"/>
          <w:lang w:val="en-US"/>
        </w:rPr>
        <w:t xml:space="preserve">                </w:t>
      </w:r>
      <w:r w:rsidRPr="00D74089">
        <w:rPr>
          <w:b/>
          <w:u w:val="single"/>
          <w:lang w:val="en-US"/>
        </w:rPr>
        <w:t>nu se admite</w:t>
      </w:r>
      <w:r>
        <w:rPr>
          <w:b/>
          <w:u w:val="single"/>
          <w:lang w:val="en-US"/>
        </w:rPr>
        <w:t xml:space="preserve">                 </w:t>
      </w:r>
      <w:r w:rsidRPr="00D74089">
        <w:rPr>
          <w:sz w:val="2"/>
          <w:szCs w:val="2"/>
          <w:u w:val="single"/>
          <w:lang w:val="en-US"/>
        </w:rPr>
        <w:t>.</w:t>
      </w:r>
    </w:p>
    <w:p w:rsidR="006C364B" w:rsidRPr="000A7D2B" w:rsidRDefault="006C364B" w:rsidP="006C364B">
      <w:pPr>
        <w:shd w:val="clear" w:color="auto" w:fill="FFFFFF" w:themeFill="background1"/>
        <w:tabs>
          <w:tab w:val="right" w:pos="426"/>
        </w:tabs>
        <w:jc w:val="center"/>
        <w:rPr>
          <w:sz w:val="20"/>
          <w:lang w:val="en-US"/>
        </w:rPr>
      </w:pPr>
      <w:r>
        <w:rPr>
          <w:sz w:val="20"/>
          <w:lang w:val="en-US"/>
        </w:rPr>
        <w:t xml:space="preserve">                                                                    </w:t>
      </w:r>
      <w:r w:rsidRPr="000A7D2B">
        <w:rPr>
          <w:sz w:val="20"/>
          <w:lang w:val="en-US"/>
        </w:rPr>
        <w:t>(indicați se admite sau nu se admite)</w:t>
      </w:r>
    </w:p>
    <w:p w:rsidR="006C364B" w:rsidRPr="000A7D2B" w:rsidRDefault="006C364B" w:rsidP="006C364B">
      <w:pPr>
        <w:numPr>
          <w:ilvl w:val="0"/>
          <w:numId w:val="25"/>
        </w:numPr>
        <w:shd w:val="clear" w:color="auto" w:fill="FFFFFF" w:themeFill="background1"/>
        <w:tabs>
          <w:tab w:val="left" w:pos="0"/>
          <w:tab w:val="left" w:pos="284"/>
          <w:tab w:val="left" w:pos="426"/>
        </w:tabs>
        <w:spacing w:before="120"/>
        <w:ind w:left="284" w:hanging="284"/>
        <w:rPr>
          <w:b/>
          <w:lang w:val="en-US"/>
        </w:rPr>
      </w:pPr>
      <w:r>
        <w:rPr>
          <w:lang w:val="en-US"/>
        </w:rPr>
        <w:t xml:space="preserve"> </w:t>
      </w:r>
      <w:r w:rsidRPr="00D74089">
        <w:rPr>
          <w:lang w:val="en-US"/>
        </w:rPr>
        <w:t>Termenii și condițiile de prestare/executare solicitați:</w:t>
      </w:r>
      <w:r w:rsidRPr="000A7D2B">
        <w:rPr>
          <w:b/>
          <w:lang w:val="en-US"/>
        </w:rPr>
        <w:t xml:space="preserve"> </w:t>
      </w:r>
      <w:r>
        <w:rPr>
          <w:b/>
          <w:lang w:val="en-US"/>
        </w:rPr>
        <w:t xml:space="preserve">     </w:t>
      </w:r>
      <w:r>
        <w:rPr>
          <w:b/>
          <w:u w:val="single"/>
          <w:lang w:val="en-US"/>
        </w:rPr>
        <w:t xml:space="preserve">     7</w:t>
      </w:r>
      <w:r w:rsidRPr="00D202E0">
        <w:rPr>
          <w:b/>
          <w:u w:val="single"/>
          <w:lang w:val="en-US"/>
        </w:rPr>
        <w:t>0 zile</w:t>
      </w:r>
      <w:r>
        <w:rPr>
          <w:b/>
          <w:u w:val="single"/>
          <w:lang w:val="en-US"/>
        </w:rPr>
        <w:t xml:space="preserve">    </w:t>
      </w:r>
      <w:r w:rsidRPr="00D202E0">
        <w:rPr>
          <w:b/>
          <w:sz w:val="2"/>
          <w:szCs w:val="2"/>
          <w:u w:val="single"/>
          <w:lang w:val="en-US"/>
        </w:rPr>
        <w:t>.</w:t>
      </w:r>
      <w:r>
        <w:rPr>
          <w:b/>
          <w:lang w:val="en-US"/>
        </w:rPr>
        <w:t xml:space="preserve"> </w:t>
      </w:r>
    </w:p>
    <w:p w:rsidR="006C364B" w:rsidRPr="00D202E0" w:rsidRDefault="006C364B" w:rsidP="006C364B">
      <w:pPr>
        <w:numPr>
          <w:ilvl w:val="0"/>
          <w:numId w:val="25"/>
        </w:numPr>
        <w:shd w:val="clear" w:color="auto" w:fill="FFFFFF" w:themeFill="background1"/>
        <w:tabs>
          <w:tab w:val="left" w:pos="0"/>
          <w:tab w:val="left" w:pos="284"/>
          <w:tab w:val="left" w:pos="426"/>
        </w:tabs>
        <w:spacing w:before="120"/>
        <w:ind w:left="284" w:hanging="284"/>
        <w:rPr>
          <w:b/>
          <w:u w:val="single"/>
          <w:lang w:val="en-US"/>
        </w:rPr>
      </w:pPr>
      <w:r>
        <w:rPr>
          <w:lang w:val="en-US"/>
        </w:rPr>
        <w:t xml:space="preserve"> </w:t>
      </w:r>
      <w:r w:rsidRPr="00D74089">
        <w:rPr>
          <w:lang w:val="en-US"/>
        </w:rPr>
        <w:t>Termenul de valabilitate a contractului:</w:t>
      </w:r>
      <w:r>
        <w:rPr>
          <w:lang w:val="en-US"/>
        </w:rPr>
        <w:t xml:space="preserve">   </w:t>
      </w:r>
      <w:r>
        <w:rPr>
          <w:b/>
          <w:u w:val="single"/>
          <w:lang w:val="en-US"/>
        </w:rPr>
        <w:t>31.12.</w:t>
      </w:r>
      <w:r w:rsidRPr="00D202E0">
        <w:rPr>
          <w:b/>
          <w:u w:val="single"/>
          <w:lang w:val="en-US"/>
        </w:rPr>
        <w:t>2022</w:t>
      </w:r>
    </w:p>
    <w:p w:rsidR="006C364B" w:rsidRPr="005134C3" w:rsidRDefault="006C364B" w:rsidP="006C364B">
      <w:pPr>
        <w:numPr>
          <w:ilvl w:val="0"/>
          <w:numId w:val="25"/>
        </w:numPr>
        <w:tabs>
          <w:tab w:val="right" w:pos="426"/>
        </w:tabs>
        <w:spacing w:before="120"/>
        <w:ind w:left="360"/>
        <w:rPr>
          <w:b/>
          <w:lang w:val="en-US"/>
        </w:rPr>
      </w:pPr>
      <w:r w:rsidRPr="00D74089">
        <w:rPr>
          <w:lang w:val="en-US"/>
        </w:rPr>
        <w:lastRenderedPageBreak/>
        <w:t>Contract de achiziție rezervat atelierelor protejate sau că acesta poate fi executat numai în cadrul unor programe de angajare protejată (după caz):</w:t>
      </w:r>
      <w:r w:rsidRPr="000A7D2B">
        <w:rPr>
          <w:b/>
          <w:lang w:val="en-US"/>
        </w:rPr>
        <w:t xml:space="preserve"> </w:t>
      </w:r>
      <w:r>
        <w:rPr>
          <w:b/>
          <w:lang w:val="en-US"/>
        </w:rPr>
        <w:t xml:space="preserve">           </w:t>
      </w:r>
      <w:r>
        <w:rPr>
          <w:b/>
          <w:u w:val="single"/>
          <w:lang w:val="en-US"/>
        </w:rPr>
        <w:t xml:space="preserve">      </w:t>
      </w:r>
      <w:r w:rsidRPr="005134C3">
        <w:rPr>
          <w:b/>
          <w:u w:val="single"/>
          <w:lang w:val="en-US"/>
        </w:rPr>
        <w:t>nu se aplica</w:t>
      </w:r>
      <w:r>
        <w:rPr>
          <w:b/>
          <w:u w:val="single"/>
          <w:lang w:val="en-US"/>
        </w:rPr>
        <w:t xml:space="preserve">     </w:t>
      </w:r>
      <w:r w:rsidRPr="005134C3">
        <w:rPr>
          <w:sz w:val="2"/>
          <w:szCs w:val="2"/>
          <w:u w:val="single"/>
          <w:lang w:val="en-US"/>
        </w:rPr>
        <w:t>.</w:t>
      </w:r>
      <w:r w:rsidRPr="005134C3">
        <w:rPr>
          <w:b/>
          <w:lang w:val="en-US"/>
        </w:rPr>
        <w:t xml:space="preserve"> </w:t>
      </w:r>
    </w:p>
    <w:p w:rsidR="006C364B" w:rsidRPr="005134C3" w:rsidRDefault="006C364B" w:rsidP="006C364B">
      <w:pPr>
        <w:shd w:val="clear" w:color="auto" w:fill="FFFFFF" w:themeFill="background1"/>
        <w:tabs>
          <w:tab w:val="right" w:pos="426"/>
        </w:tabs>
        <w:contextualSpacing/>
        <w:rPr>
          <w:sz w:val="20"/>
          <w:lang w:val="en-US"/>
        </w:rPr>
      </w:pPr>
      <w:r>
        <w:rPr>
          <w:sz w:val="20"/>
          <w:lang w:val="en-US"/>
        </w:rPr>
        <w:t xml:space="preserve">                                                                                                       </w:t>
      </w:r>
      <w:r w:rsidRPr="005134C3">
        <w:rPr>
          <w:sz w:val="20"/>
          <w:lang w:val="en-US"/>
        </w:rPr>
        <w:t>(indicați da sau nu)</w:t>
      </w:r>
    </w:p>
    <w:p w:rsidR="006C364B" w:rsidRPr="000A7D2B" w:rsidRDefault="006C364B" w:rsidP="006C364B">
      <w:pPr>
        <w:numPr>
          <w:ilvl w:val="0"/>
          <w:numId w:val="25"/>
        </w:numPr>
        <w:shd w:val="clear" w:color="auto" w:fill="FFFFFF" w:themeFill="background1"/>
        <w:tabs>
          <w:tab w:val="right" w:pos="426"/>
        </w:tabs>
        <w:spacing w:before="120"/>
        <w:ind w:left="360"/>
        <w:rPr>
          <w:b/>
          <w:lang w:val="en-US"/>
        </w:rPr>
      </w:pPr>
      <w:r w:rsidRPr="00D74089">
        <w:rPr>
          <w:lang w:val="en-US"/>
        </w:rPr>
        <w:t>Prestarea serviciului este rezervată unei anumite profesii în temeiul unor legisau al unor acte administrative (după caz):</w:t>
      </w:r>
      <w:r>
        <w:rPr>
          <w:lang w:val="en-US"/>
        </w:rPr>
        <w:t xml:space="preserve">    </w:t>
      </w:r>
      <w:r w:rsidRPr="000A7D2B">
        <w:rPr>
          <w:b/>
          <w:lang w:val="en-US"/>
        </w:rPr>
        <w:t xml:space="preserve"> </w:t>
      </w:r>
      <w:r>
        <w:rPr>
          <w:b/>
          <w:u w:val="single"/>
          <w:lang w:val="en-US"/>
        </w:rPr>
        <w:t xml:space="preserve">                        </w:t>
      </w:r>
      <w:r w:rsidRPr="003728C7">
        <w:rPr>
          <w:b/>
          <w:u w:val="single"/>
          <w:lang w:val="en-US"/>
        </w:rPr>
        <w:t>nu se aplica</w:t>
      </w:r>
      <w:r>
        <w:rPr>
          <w:b/>
          <w:u w:val="single"/>
          <w:lang w:val="en-US"/>
        </w:rPr>
        <w:t xml:space="preserve">                       </w:t>
      </w:r>
      <w:r w:rsidRPr="003728C7">
        <w:rPr>
          <w:b/>
          <w:sz w:val="2"/>
          <w:szCs w:val="2"/>
          <w:u w:val="single"/>
          <w:lang w:val="en-US"/>
        </w:rPr>
        <w:t>.</w:t>
      </w:r>
      <w:r>
        <w:rPr>
          <w:b/>
          <w:lang w:val="en-US"/>
        </w:rPr>
        <w:t xml:space="preserve"> </w:t>
      </w:r>
    </w:p>
    <w:p w:rsidR="006C364B" w:rsidRDefault="006C364B" w:rsidP="006C364B">
      <w:pPr>
        <w:shd w:val="clear" w:color="auto" w:fill="FFFFFF" w:themeFill="background1"/>
        <w:tabs>
          <w:tab w:val="right" w:pos="426"/>
        </w:tabs>
        <w:contextualSpacing/>
        <w:jc w:val="center"/>
        <w:rPr>
          <w:sz w:val="20"/>
          <w:lang w:val="en-US"/>
        </w:rPr>
      </w:pPr>
      <w:r w:rsidRPr="000A7D2B">
        <w:rPr>
          <w:sz w:val="20"/>
          <w:lang w:val="en-US"/>
        </w:rPr>
        <w:t>(se menționează respectivele legi și acte administrative)</w:t>
      </w:r>
    </w:p>
    <w:p w:rsidR="006C364B" w:rsidRPr="00A02264" w:rsidRDefault="006C364B" w:rsidP="006C364B">
      <w:pPr>
        <w:shd w:val="clear" w:color="auto" w:fill="FFFFFF" w:themeFill="background1"/>
        <w:tabs>
          <w:tab w:val="right" w:pos="426"/>
        </w:tabs>
        <w:contextualSpacing/>
        <w:jc w:val="center"/>
        <w:rPr>
          <w:sz w:val="10"/>
          <w:szCs w:val="10"/>
          <w:lang w:val="en-US"/>
        </w:rPr>
      </w:pPr>
    </w:p>
    <w:p w:rsidR="006C364B" w:rsidRPr="00704116" w:rsidRDefault="006C364B" w:rsidP="006C364B">
      <w:pPr>
        <w:numPr>
          <w:ilvl w:val="0"/>
          <w:numId w:val="25"/>
        </w:numPr>
        <w:shd w:val="clear" w:color="auto" w:fill="FFFFFF" w:themeFill="background1"/>
        <w:tabs>
          <w:tab w:val="right" w:pos="426"/>
        </w:tabs>
        <w:spacing w:before="120" w:after="200"/>
        <w:ind w:left="360"/>
        <w:rPr>
          <w:lang w:val="en-US"/>
        </w:rPr>
      </w:pPr>
      <w:r w:rsidRPr="00704116">
        <w:rPr>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69"/>
        <w:gridCol w:w="3604"/>
        <w:gridCol w:w="3389"/>
        <w:gridCol w:w="2150"/>
      </w:tblGrid>
      <w:tr w:rsidR="006C364B" w:rsidRPr="000A7D2B" w:rsidTr="00B74158">
        <w:tc>
          <w:tcPr>
            <w:tcW w:w="576" w:type="dxa"/>
            <w:shd w:val="clear" w:color="auto" w:fill="auto"/>
          </w:tcPr>
          <w:p w:rsidR="006C364B" w:rsidRPr="000A7D2B" w:rsidRDefault="006C364B" w:rsidP="00B74158">
            <w:pPr>
              <w:shd w:val="clear" w:color="auto" w:fill="FFFFFF" w:themeFill="background1"/>
              <w:tabs>
                <w:tab w:val="left" w:pos="612"/>
              </w:tabs>
              <w:spacing w:before="120" w:after="120"/>
              <w:rPr>
                <w:b/>
                <w:iCs/>
                <w:sz w:val="20"/>
                <w:szCs w:val="20"/>
                <w:lang w:eastAsia="ru-RU"/>
              </w:rPr>
            </w:pPr>
            <w:r w:rsidRPr="000A7D2B">
              <w:rPr>
                <w:b/>
                <w:iCs/>
                <w:sz w:val="20"/>
                <w:szCs w:val="20"/>
                <w:lang w:eastAsia="ru-RU"/>
              </w:rPr>
              <w:t>Nr. d/o</w:t>
            </w:r>
          </w:p>
        </w:tc>
        <w:tc>
          <w:tcPr>
            <w:tcW w:w="3810" w:type="dxa"/>
            <w:shd w:val="clear" w:color="auto" w:fill="auto"/>
          </w:tcPr>
          <w:p w:rsidR="006C364B" w:rsidRPr="000A7D2B" w:rsidRDefault="006C364B" w:rsidP="00B74158">
            <w:pPr>
              <w:shd w:val="clear" w:color="auto" w:fill="FFFFFF" w:themeFill="background1"/>
              <w:tabs>
                <w:tab w:val="left" w:pos="612"/>
              </w:tabs>
              <w:spacing w:before="120" w:after="120"/>
              <w:jc w:val="center"/>
              <w:rPr>
                <w:b/>
                <w:iCs/>
                <w:sz w:val="20"/>
                <w:szCs w:val="20"/>
                <w:lang w:eastAsia="ru-RU"/>
              </w:rPr>
            </w:pPr>
            <w:r w:rsidRPr="000A7D2B">
              <w:rPr>
                <w:b/>
                <w:iCs/>
                <w:sz w:val="20"/>
                <w:szCs w:val="20"/>
                <w:lang w:eastAsia="ru-RU"/>
              </w:rPr>
              <w:t>Descrierea criteriului/cerinței</w:t>
            </w:r>
          </w:p>
        </w:tc>
        <w:tc>
          <w:tcPr>
            <w:tcW w:w="3563" w:type="dxa"/>
            <w:shd w:val="clear" w:color="auto" w:fill="auto"/>
          </w:tcPr>
          <w:p w:rsidR="006C364B" w:rsidRPr="000A7D2B" w:rsidRDefault="006C364B" w:rsidP="00B74158">
            <w:pPr>
              <w:shd w:val="clear" w:color="auto" w:fill="FFFFFF" w:themeFill="background1"/>
              <w:tabs>
                <w:tab w:val="left" w:pos="612"/>
              </w:tabs>
              <w:spacing w:before="120" w:after="120"/>
              <w:rPr>
                <w:b/>
                <w:iCs/>
                <w:sz w:val="20"/>
                <w:szCs w:val="20"/>
                <w:lang w:eastAsia="ru-RU"/>
              </w:rPr>
            </w:pPr>
            <w:r w:rsidRPr="000A7D2B">
              <w:rPr>
                <w:b/>
                <w:iCs/>
                <w:sz w:val="20"/>
                <w:szCs w:val="20"/>
                <w:lang w:eastAsia="ru-RU"/>
              </w:rPr>
              <w:t>Mod de demonstrare a îndeplinirii criteriului/cerinței:</w:t>
            </w:r>
          </w:p>
        </w:tc>
        <w:tc>
          <w:tcPr>
            <w:tcW w:w="2224" w:type="dxa"/>
            <w:shd w:val="clear" w:color="auto" w:fill="auto"/>
          </w:tcPr>
          <w:p w:rsidR="006C364B" w:rsidRPr="000A7D2B" w:rsidRDefault="006C364B" w:rsidP="00B74158">
            <w:pPr>
              <w:shd w:val="clear" w:color="auto" w:fill="FFFFFF" w:themeFill="background1"/>
              <w:tabs>
                <w:tab w:val="left" w:pos="612"/>
              </w:tabs>
              <w:spacing w:before="120" w:after="120"/>
              <w:jc w:val="center"/>
              <w:rPr>
                <w:b/>
                <w:iCs/>
                <w:sz w:val="20"/>
                <w:szCs w:val="20"/>
                <w:lang w:eastAsia="ru-RU"/>
              </w:rPr>
            </w:pPr>
            <w:r w:rsidRPr="000A7D2B">
              <w:rPr>
                <w:b/>
                <w:iCs/>
                <w:sz w:val="20"/>
                <w:szCs w:val="20"/>
                <w:lang w:eastAsia="ru-RU"/>
              </w:rPr>
              <w:t>Nivelul minim/</w:t>
            </w:r>
            <w:r w:rsidRPr="000A7D2B">
              <w:rPr>
                <w:b/>
                <w:iCs/>
                <w:sz w:val="20"/>
                <w:szCs w:val="20"/>
                <w:lang w:eastAsia="ru-RU"/>
              </w:rPr>
              <w:br/>
              <w:t>Obligativitatea</w:t>
            </w:r>
          </w:p>
        </w:tc>
      </w:tr>
      <w:tr w:rsidR="006C364B" w:rsidRPr="00FB13B9" w:rsidTr="00B74158">
        <w:tc>
          <w:tcPr>
            <w:tcW w:w="576" w:type="dxa"/>
            <w:shd w:val="clear" w:color="auto" w:fill="auto"/>
            <w:vAlign w:val="center"/>
          </w:tcPr>
          <w:p w:rsidR="006C364B" w:rsidRPr="00C1355B" w:rsidRDefault="006C364B" w:rsidP="00B74158">
            <w:pPr>
              <w:shd w:val="clear" w:color="auto" w:fill="FFFFFF" w:themeFill="background1"/>
              <w:tabs>
                <w:tab w:val="left" w:pos="612"/>
              </w:tabs>
              <w:jc w:val="center"/>
              <w:rPr>
                <w:iCs/>
                <w:lang w:eastAsia="ru-RU"/>
              </w:rPr>
            </w:pPr>
            <w:r w:rsidRPr="00C1355B">
              <w:rPr>
                <w:iCs/>
                <w:lang w:eastAsia="ru-RU"/>
              </w:rPr>
              <w:t>1</w:t>
            </w:r>
          </w:p>
        </w:tc>
        <w:tc>
          <w:tcPr>
            <w:tcW w:w="3810"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val="en-US" w:eastAsia="ru-RU"/>
              </w:rPr>
              <w:t xml:space="preserve">DUAE, </w:t>
            </w:r>
            <w:r w:rsidRPr="00C1355B">
              <w:rPr>
                <w:iCs/>
                <w:sz w:val="21"/>
                <w:szCs w:val="21"/>
                <w:lang w:val="en-US" w:eastAsia="ru-RU"/>
              </w:rPr>
              <w:t>conform Ordinului nr.72 din 11.06.2020, nr.146 din 24.11.2020 al MF</w:t>
            </w:r>
          </w:p>
        </w:tc>
        <w:tc>
          <w:tcPr>
            <w:tcW w:w="3563"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eastAsia="ru-RU"/>
              </w:rPr>
              <w:t>Completat, semnat electronic de catre OE</w:t>
            </w:r>
          </w:p>
        </w:tc>
        <w:tc>
          <w:tcPr>
            <w:tcW w:w="2224"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eastAsia="ru-RU"/>
              </w:rPr>
              <w:t xml:space="preserve">Obligatoriu </w:t>
            </w:r>
          </w:p>
        </w:tc>
      </w:tr>
      <w:tr w:rsidR="006C364B" w:rsidRPr="00391681" w:rsidTr="00B74158">
        <w:tc>
          <w:tcPr>
            <w:tcW w:w="576" w:type="dxa"/>
            <w:shd w:val="clear" w:color="auto" w:fill="auto"/>
            <w:vAlign w:val="center"/>
          </w:tcPr>
          <w:p w:rsidR="006C364B" w:rsidRPr="00C1355B" w:rsidRDefault="006C364B" w:rsidP="00B74158">
            <w:pPr>
              <w:shd w:val="clear" w:color="auto" w:fill="FFFFFF" w:themeFill="background1"/>
              <w:tabs>
                <w:tab w:val="left" w:pos="612"/>
              </w:tabs>
              <w:jc w:val="center"/>
              <w:rPr>
                <w:iCs/>
              </w:rPr>
            </w:pPr>
            <w:r w:rsidRPr="00C1355B">
              <w:rPr>
                <w:iCs/>
              </w:rPr>
              <w:t>2</w:t>
            </w:r>
          </w:p>
        </w:tc>
        <w:tc>
          <w:tcPr>
            <w:tcW w:w="3810" w:type="dxa"/>
            <w:shd w:val="clear" w:color="auto" w:fill="auto"/>
            <w:vAlign w:val="center"/>
          </w:tcPr>
          <w:p w:rsidR="006C364B" w:rsidRPr="00C1355B" w:rsidRDefault="006C364B" w:rsidP="00B74158">
            <w:pPr>
              <w:shd w:val="clear" w:color="auto" w:fill="FFFFFF" w:themeFill="background1"/>
              <w:tabs>
                <w:tab w:val="left" w:pos="612"/>
              </w:tabs>
              <w:rPr>
                <w:iCs/>
                <w:lang w:val="en-US"/>
              </w:rPr>
            </w:pPr>
            <w:r w:rsidRPr="00C1355B">
              <w:t xml:space="preserve">Devizele locale, </w:t>
            </w:r>
            <w:r w:rsidRPr="00C1355B">
              <w:rPr>
                <w:b/>
              </w:rPr>
              <w:t>Formularele 3,5,7</w:t>
            </w:r>
            <w:r w:rsidRPr="00C1355B">
              <w:t xml:space="preserve"> cu specificatia parametrilor tehnici</w:t>
            </w:r>
          </w:p>
        </w:tc>
        <w:tc>
          <w:tcPr>
            <w:tcW w:w="3563" w:type="dxa"/>
            <w:shd w:val="clear" w:color="auto" w:fill="auto"/>
          </w:tcPr>
          <w:p w:rsidR="006C364B" w:rsidRPr="00C1355B" w:rsidRDefault="006C364B" w:rsidP="00B74158">
            <w:r w:rsidRPr="00C1355B">
              <w:rPr>
                <w:iCs/>
                <w:lang w:eastAsia="ru-RU"/>
              </w:rPr>
              <w:t>Completat, semnat electronic de catre OE. !</w:t>
            </w:r>
            <w:r w:rsidRPr="00C1355B">
              <w:t>Operatorul economic cîștigător la semnarea contractului va prezenta devizul de cheltuieli în original semnat și ștampilat olografic.</w:t>
            </w:r>
          </w:p>
        </w:tc>
        <w:tc>
          <w:tcPr>
            <w:tcW w:w="2224" w:type="dxa"/>
            <w:shd w:val="clear" w:color="auto" w:fill="auto"/>
            <w:vAlign w:val="center"/>
          </w:tcPr>
          <w:p w:rsidR="006C364B" w:rsidRPr="00C1355B" w:rsidRDefault="006C364B" w:rsidP="00B74158">
            <w:pPr>
              <w:shd w:val="clear" w:color="auto" w:fill="FFFFFF" w:themeFill="background1"/>
              <w:tabs>
                <w:tab w:val="left" w:pos="612"/>
              </w:tabs>
              <w:rPr>
                <w:iCs/>
              </w:rPr>
            </w:pPr>
            <w:r w:rsidRPr="00C1355B">
              <w:rPr>
                <w:iCs/>
                <w:lang w:eastAsia="ru-RU"/>
              </w:rPr>
              <w:t>Obligatoriu</w:t>
            </w:r>
          </w:p>
        </w:tc>
      </w:tr>
      <w:tr w:rsidR="006C364B" w:rsidRPr="00FB13B9" w:rsidTr="00B74158">
        <w:tc>
          <w:tcPr>
            <w:tcW w:w="576" w:type="dxa"/>
            <w:shd w:val="clear" w:color="auto" w:fill="auto"/>
            <w:vAlign w:val="center"/>
          </w:tcPr>
          <w:p w:rsidR="006C364B" w:rsidRPr="00C1355B" w:rsidRDefault="006C364B" w:rsidP="00B74158">
            <w:pPr>
              <w:shd w:val="clear" w:color="auto" w:fill="FFFFFF" w:themeFill="background1"/>
              <w:tabs>
                <w:tab w:val="left" w:pos="612"/>
              </w:tabs>
              <w:jc w:val="center"/>
              <w:rPr>
                <w:iCs/>
                <w:lang w:eastAsia="ru-RU"/>
              </w:rPr>
            </w:pPr>
            <w:r w:rsidRPr="00C1355B">
              <w:rPr>
                <w:iCs/>
                <w:lang w:eastAsia="ru-RU"/>
              </w:rPr>
              <w:t>3</w:t>
            </w:r>
          </w:p>
        </w:tc>
        <w:tc>
          <w:tcPr>
            <w:tcW w:w="3810"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eastAsia="ru-RU"/>
              </w:rPr>
              <w:t xml:space="preserve">Cererea de participare, </w:t>
            </w:r>
            <w:r w:rsidRPr="00C1355B">
              <w:rPr>
                <w:b/>
                <w:iCs/>
                <w:lang w:eastAsia="ru-RU"/>
              </w:rPr>
              <w:t>anexa 7</w:t>
            </w:r>
            <w:r w:rsidRPr="00C1355B">
              <w:rPr>
                <w:iCs/>
                <w:lang w:eastAsia="ru-RU"/>
              </w:rPr>
              <w:t xml:space="preserve"> conform Ordinului nr.69 din 07.05.2021 al MF</w:t>
            </w:r>
          </w:p>
        </w:tc>
        <w:tc>
          <w:tcPr>
            <w:tcW w:w="3563"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eastAsia="ru-RU"/>
              </w:rPr>
              <w:t>Completat, semnat electronic de catre OE</w:t>
            </w:r>
          </w:p>
        </w:tc>
        <w:tc>
          <w:tcPr>
            <w:tcW w:w="2224"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eastAsia="ru-RU"/>
              </w:rPr>
              <w:t xml:space="preserve">Obligatoriu </w:t>
            </w:r>
          </w:p>
        </w:tc>
      </w:tr>
      <w:tr w:rsidR="006C364B" w:rsidRPr="005A185E" w:rsidTr="00B74158">
        <w:tc>
          <w:tcPr>
            <w:tcW w:w="576" w:type="dxa"/>
            <w:shd w:val="clear" w:color="auto" w:fill="auto"/>
            <w:vAlign w:val="center"/>
          </w:tcPr>
          <w:p w:rsidR="006C364B" w:rsidRPr="00C1355B" w:rsidRDefault="006C364B" w:rsidP="00B74158">
            <w:pPr>
              <w:shd w:val="clear" w:color="auto" w:fill="FFFFFF" w:themeFill="background1"/>
              <w:tabs>
                <w:tab w:val="left" w:pos="612"/>
              </w:tabs>
              <w:jc w:val="center"/>
              <w:rPr>
                <w:iCs/>
              </w:rPr>
            </w:pPr>
            <w:r w:rsidRPr="00C1355B">
              <w:rPr>
                <w:iCs/>
              </w:rPr>
              <w:t>4</w:t>
            </w:r>
          </w:p>
        </w:tc>
        <w:tc>
          <w:tcPr>
            <w:tcW w:w="3810" w:type="dxa"/>
            <w:shd w:val="clear" w:color="auto" w:fill="auto"/>
            <w:vAlign w:val="center"/>
          </w:tcPr>
          <w:p w:rsidR="006C364B" w:rsidRPr="00C1355B" w:rsidRDefault="006C364B" w:rsidP="00B74158">
            <w:pPr>
              <w:shd w:val="clear" w:color="auto" w:fill="FFFFFF" w:themeFill="background1"/>
              <w:tabs>
                <w:tab w:val="left" w:pos="612"/>
              </w:tabs>
              <w:rPr>
                <w:iCs/>
              </w:rPr>
            </w:pPr>
            <w:r w:rsidRPr="00C1355B">
              <w:t xml:space="preserve">Declaratie privind valabilitatea оfеrtеi </w:t>
            </w:r>
            <w:r w:rsidRPr="00C1355B">
              <w:rPr>
                <w:b/>
              </w:rPr>
              <w:t>апеха nr. 8</w:t>
            </w:r>
            <w:r w:rsidRPr="00C1355B">
              <w:t xml:space="preserve"> соnform Ordinului nr.69 din 07.05.202l al MF</w:t>
            </w:r>
          </w:p>
        </w:tc>
        <w:tc>
          <w:tcPr>
            <w:tcW w:w="3563" w:type="dxa"/>
            <w:shd w:val="clear" w:color="auto" w:fill="auto"/>
          </w:tcPr>
          <w:p w:rsidR="006C364B" w:rsidRPr="00C1355B" w:rsidRDefault="006C364B" w:rsidP="00B74158">
            <w:r w:rsidRPr="00C1355B">
              <w:rPr>
                <w:iCs/>
                <w:lang w:eastAsia="ru-RU"/>
              </w:rPr>
              <w:t>Completat, semnat electronic de catre OE</w:t>
            </w:r>
          </w:p>
        </w:tc>
        <w:tc>
          <w:tcPr>
            <w:tcW w:w="2224" w:type="dxa"/>
            <w:shd w:val="clear" w:color="auto" w:fill="auto"/>
            <w:vAlign w:val="center"/>
          </w:tcPr>
          <w:p w:rsidR="006C364B" w:rsidRPr="00C1355B" w:rsidRDefault="006C364B" w:rsidP="00B74158">
            <w:pPr>
              <w:shd w:val="clear" w:color="auto" w:fill="FFFFFF" w:themeFill="background1"/>
              <w:tabs>
                <w:tab w:val="left" w:pos="612"/>
              </w:tabs>
              <w:rPr>
                <w:iCs/>
              </w:rPr>
            </w:pPr>
          </w:p>
        </w:tc>
      </w:tr>
      <w:tr w:rsidR="006C364B" w:rsidRPr="005A185E" w:rsidTr="00B74158">
        <w:tc>
          <w:tcPr>
            <w:tcW w:w="576" w:type="dxa"/>
            <w:shd w:val="clear" w:color="auto" w:fill="auto"/>
            <w:vAlign w:val="center"/>
          </w:tcPr>
          <w:p w:rsidR="006C364B" w:rsidRPr="00C1355B" w:rsidRDefault="006C364B" w:rsidP="00B74158">
            <w:pPr>
              <w:shd w:val="clear" w:color="auto" w:fill="FFFFFF" w:themeFill="background1"/>
              <w:tabs>
                <w:tab w:val="left" w:pos="612"/>
              </w:tabs>
              <w:jc w:val="center"/>
              <w:rPr>
                <w:iCs/>
                <w:lang w:val="en-US"/>
              </w:rPr>
            </w:pPr>
            <w:r w:rsidRPr="00C1355B">
              <w:rPr>
                <w:iCs/>
                <w:lang w:val="en-US"/>
              </w:rPr>
              <w:t>5</w:t>
            </w:r>
          </w:p>
        </w:tc>
        <w:tc>
          <w:tcPr>
            <w:tcW w:w="3810" w:type="dxa"/>
            <w:shd w:val="clear" w:color="auto" w:fill="auto"/>
            <w:vAlign w:val="center"/>
          </w:tcPr>
          <w:p w:rsidR="006C364B" w:rsidRPr="00C1355B" w:rsidRDefault="006C364B" w:rsidP="00B74158">
            <w:pPr>
              <w:shd w:val="clear" w:color="auto" w:fill="FFFFFF" w:themeFill="background1"/>
              <w:tabs>
                <w:tab w:val="left" w:pos="612"/>
              </w:tabs>
              <w:rPr>
                <w:iCs/>
                <w:lang w:val="en-US"/>
              </w:rPr>
            </w:pPr>
            <w:r w:rsidRPr="00C1355B">
              <w:t xml:space="preserve">Scrisoare de garantie bancara Garantie la oferta in marime de </w:t>
            </w:r>
            <w:r w:rsidRPr="00C1355B">
              <w:rPr>
                <w:b/>
              </w:rPr>
              <w:t>2%</w:t>
            </w:r>
            <w:r w:rsidRPr="00C1355B">
              <w:t xml:space="preserve"> fara TVA, </w:t>
            </w:r>
            <w:r w:rsidRPr="00C1355B">
              <w:rPr>
                <w:b/>
              </w:rPr>
              <w:t>аnеха nr. 9</w:t>
            </w:r>
            <w:r w:rsidRPr="00C1355B">
              <w:t xml:space="preserve"> соnform Ordinului nr.69 din 07.05.202l al MF</w:t>
            </w:r>
          </w:p>
        </w:tc>
        <w:tc>
          <w:tcPr>
            <w:tcW w:w="3563"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eastAsia="ru-RU"/>
              </w:rPr>
              <w:t>Completat, semnat electronic de catre OE</w:t>
            </w:r>
          </w:p>
        </w:tc>
        <w:tc>
          <w:tcPr>
            <w:tcW w:w="2224"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eastAsia="ru-RU"/>
              </w:rPr>
              <w:t xml:space="preserve">Obligatoriu </w:t>
            </w:r>
          </w:p>
        </w:tc>
      </w:tr>
      <w:tr w:rsidR="006C364B" w:rsidRPr="005A185E" w:rsidTr="00B74158">
        <w:tc>
          <w:tcPr>
            <w:tcW w:w="576" w:type="dxa"/>
            <w:shd w:val="clear" w:color="auto" w:fill="auto"/>
            <w:vAlign w:val="center"/>
          </w:tcPr>
          <w:p w:rsidR="006C364B" w:rsidRPr="00C1355B" w:rsidRDefault="006C364B" w:rsidP="00B74158">
            <w:pPr>
              <w:shd w:val="clear" w:color="auto" w:fill="FFFFFF" w:themeFill="background1"/>
              <w:tabs>
                <w:tab w:val="left" w:pos="612"/>
              </w:tabs>
              <w:jc w:val="center"/>
              <w:rPr>
                <w:iCs/>
              </w:rPr>
            </w:pPr>
            <w:r w:rsidRPr="00C1355B">
              <w:rPr>
                <w:iCs/>
              </w:rPr>
              <w:t>6</w:t>
            </w:r>
          </w:p>
        </w:tc>
        <w:tc>
          <w:tcPr>
            <w:tcW w:w="3810" w:type="dxa"/>
            <w:shd w:val="clear" w:color="auto" w:fill="auto"/>
            <w:vAlign w:val="center"/>
          </w:tcPr>
          <w:p w:rsidR="006C364B" w:rsidRPr="00C1355B" w:rsidRDefault="006C364B" w:rsidP="00B74158">
            <w:pPr>
              <w:shd w:val="clear" w:color="auto" w:fill="FFFFFF" w:themeFill="background1"/>
              <w:tabs>
                <w:tab w:val="left" w:pos="612"/>
              </w:tabs>
              <w:rPr>
                <w:iCs/>
                <w:lang w:val="en-US"/>
              </w:rPr>
            </w:pPr>
            <w:r w:rsidRPr="00C1355B">
              <w:t xml:space="preserve">Grafic de executare а luсrarilоr </w:t>
            </w:r>
            <w:r w:rsidRPr="00C1355B">
              <w:rPr>
                <w:b/>
              </w:rPr>
              <w:t>аnеха nr. 10</w:t>
            </w:r>
            <w:r w:rsidRPr="00C1355B">
              <w:t>, Ordinului nr.69 din 07 .05.2021 al MF</w:t>
            </w:r>
          </w:p>
        </w:tc>
        <w:tc>
          <w:tcPr>
            <w:tcW w:w="3563"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eastAsia="ru-RU"/>
              </w:rPr>
              <w:t>Completat, semnat electronic de catre OE</w:t>
            </w:r>
          </w:p>
        </w:tc>
        <w:tc>
          <w:tcPr>
            <w:tcW w:w="2224"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eastAsia="ru-RU"/>
              </w:rPr>
              <w:t xml:space="preserve">Obligatoriu </w:t>
            </w:r>
          </w:p>
        </w:tc>
      </w:tr>
      <w:tr w:rsidR="006C364B" w:rsidRPr="005A185E" w:rsidTr="00B74158">
        <w:tc>
          <w:tcPr>
            <w:tcW w:w="576" w:type="dxa"/>
            <w:shd w:val="clear" w:color="auto" w:fill="auto"/>
            <w:vAlign w:val="center"/>
          </w:tcPr>
          <w:p w:rsidR="006C364B" w:rsidRPr="00C1355B" w:rsidRDefault="006C364B" w:rsidP="00B74158">
            <w:pPr>
              <w:shd w:val="clear" w:color="auto" w:fill="FFFFFF" w:themeFill="background1"/>
              <w:tabs>
                <w:tab w:val="left" w:pos="612"/>
              </w:tabs>
              <w:jc w:val="center"/>
              <w:rPr>
                <w:iCs/>
              </w:rPr>
            </w:pPr>
            <w:r w:rsidRPr="00C1355B">
              <w:rPr>
                <w:iCs/>
              </w:rPr>
              <w:t>7</w:t>
            </w:r>
          </w:p>
        </w:tc>
        <w:tc>
          <w:tcPr>
            <w:tcW w:w="3810" w:type="dxa"/>
            <w:shd w:val="clear" w:color="auto" w:fill="auto"/>
            <w:vAlign w:val="center"/>
          </w:tcPr>
          <w:p w:rsidR="006C364B" w:rsidRPr="00C1355B" w:rsidRDefault="006C364B" w:rsidP="00B74158">
            <w:pPr>
              <w:shd w:val="clear" w:color="auto" w:fill="FFFFFF" w:themeFill="background1"/>
              <w:tabs>
                <w:tab w:val="left" w:pos="612"/>
              </w:tabs>
              <w:rPr>
                <w:iCs/>
              </w:rPr>
            </w:pPr>
            <w:r w:rsidRPr="00C1355B">
              <w:t xml:space="preserve">Declaratie privind ехреriеntа similara, </w:t>
            </w:r>
            <w:r w:rsidRPr="00C1355B">
              <w:rPr>
                <w:b/>
              </w:rPr>
              <w:t>аnеха nr.12</w:t>
            </w:r>
            <w:r w:rsidRPr="00C1355B">
              <w:t xml:space="preserve">  соnfоrm Ordinului nr.69 din 07.05.2021 al MF</w:t>
            </w:r>
          </w:p>
        </w:tc>
        <w:tc>
          <w:tcPr>
            <w:tcW w:w="3563"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eastAsia="ru-RU"/>
              </w:rPr>
              <w:t>Completat, semnat electronic de catre OE</w:t>
            </w:r>
          </w:p>
        </w:tc>
        <w:tc>
          <w:tcPr>
            <w:tcW w:w="2224"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eastAsia="ru-RU"/>
              </w:rPr>
              <w:t xml:space="preserve">Obligatoriu </w:t>
            </w:r>
          </w:p>
        </w:tc>
      </w:tr>
      <w:tr w:rsidR="006C364B" w:rsidRPr="005A185E" w:rsidTr="00B74158">
        <w:tc>
          <w:tcPr>
            <w:tcW w:w="576" w:type="dxa"/>
            <w:shd w:val="clear" w:color="auto" w:fill="auto"/>
            <w:vAlign w:val="center"/>
          </w:tcPr>
          <w:p w:rsidR="006C364B" w:rsidRPr="00C1355B" w:rsidRDefault="006C364B" w:rsidP="00B74158">
            <w:pPr>
              <w:shd w:val="clear" w:color="auto" w:fill="FFFFFF" w:themeFill="background1"/>
              <w:tabs>
                <w:tab w:val="left" w:pos="612"/>
              </w:tabs>
              <w:jc w:val="center"/>
              <w:rPr>
                <w:iCs/>
              </w:rPr>
            </w:pPr>
            <w:r w:rsidRPr="00C1355B">
              <w:rPr>
                <w:iCs/>
              </w:rPr>
              <w:t>8</w:t>
            </w:r>
          </w:p>
        </w:tc>
        <w:tc>
          <w:tcPr>
            <w:tcW w:w="3810" w:type="dxa"/>
            <w:shd w:val="clear" w:color="auto" w:fill="auto"/>
            <w:vAlign w:val="center"/>
          </w:tcPr>
          <w:p w:rsidR="006C364B" w:rsidRPr="00C1355B" w:rsidRDefault="006C364B" w:rsidP="00B74158">
            <w:pPr>
              <w:pStyle w:val="a7"/>
              <w:tabs>
                <w:tab w:val="left" w:pos="567"/>
              </w:tabs>
              <w:rPr>
                <w:rFonts w:ascii="Times New Roman" w:hAnsi="Times New Roman"/>
                <w:szCs w:val="22"/>
              </w:rPr>
            </w:pPr>
            <w:r w:rsidRPr="00C1355B">
              <w:rPr>
                <w:rFonts w:ascii="Times New Roman" w:hAnsi="Times New Roman"/>
              </w:rPr>
              <w:t>Declaratie</w:t>
            </w:r>
            <w:r w:rsidRPr="00C1355B">
              <w:rPr>
                <w:rFonts w:ascii="Times New Roman" w:eastAsia="PMingLiU" w:hAnsi="Times New Roman"/>
                <w:szCs w:val="22"/>
              </w:rPr>
              <w:t xml:space="preserve"> privind </w:t>
            </w:r>
            <w:r w:rsidRPr="00C1355B">
              <w:rPr>
                <w:rFonts w:ascii="Times New Roman" w:hAnsi="Times New Roman"/>
                <w:szCs w:val="22"/>
              </w:rPr>
              <w:t xml:space="preserve">lista principalelor lucrări executate în ultimul an de activitate, </w:t>
            </w:r>
            <w:r w:rsidRPr="00C1355B">
              <w:rPr>
                <w:rFonts w:ascii="Times New Roman" w:hAnsi="Times New Roman"/>
                <w:b/>
                <w:szCs w:val="22"/>
              </w:rPr>
              <w:t>аnеха nr.13</w:t>
            </w:r>
            <w:r w:rsidRPr="00C1355B">
              <w:rPr>
                <w:rFonts w:ascii="Times New Roman" w:hAnsi="Times New Roman"/>
                <w:szCs w:val="22"/>
              </w:rPr>
              <w:t xml:space="preserve">  соnfоrm Ordinului nr.69 din 07.05.2021 al MF</w:t>
            </w:r>
          </w:p>
        </w:tc>
        <w:tc>
          <w:tcPr>
            <w:tcW w:w="3563"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eastAsia="ru-RU"/>
              </w:rPr>
              <w:t>Completat, semnat electronic de catre OE</w:t>
            </w:r>
          </w:p>
        </w:tc>
        <w:tc>
          <w:tcPr>
            <w:tcW w:w="2224"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eastAsia="ru-RU"/>
              </w:rPr>
              <w:t xml:space="preserve">Obligatoriu </w:t>
            </w:r>
          </w:p>
        </w:tc>
      </w:tr>
      <w:tr w:rsidR="006C364B" w:rsidRPr="005A185E" w:rsidTr="00B74158">
        <w:tc>
          <w:tcPr>
            <w:tcW w:w="576" w:type="dxa"/>
            <w:shd w:val="clear" w:color="auto" w:fill="auto"/>
            <w:vAlign w:val="center"/>
          </w:tcPr>
          <w:p w:rsidR="006C364B" w:rsidRPr="00C1355B" w:rsidRDefault="006C364B" w:rsidP="00B74158">
            <w:pPr>
              <w:shd w:val="clear" w:color="auto" w:fill="FFFFFF" w:themeFill="background1"/>
              <w:tabs>
                <w:tab w:val="left" w:pos="612"/>
              </w:tabs>
              <w:jc w:val="center"/>
              <w:rPr>
                <w:iCs/>
              </w:rPr>
            </w:pPr>
            <w:r w:rsidRPr="00C1355B">
              <w:rPr>
                <w:iCs/>
              </w:rPr>
              <w:t>9</w:t>
            </w:r>
          </w:p>
        </w:tc>
        <w:tc>
          <w:tcPr>
            <w:tcW w:w="3810" w:type="dxa"/>
            <w:shd w:val="clear" w:color="auto" w:fill="auto"/>
            <w:vAlign w:val="center"/>
          </w:tcPr>
          <w:p w:rsidR="006C364B" w:rsidRPr="00C1355B" w:rsidRDefault="006C364B" w:rsidP="00B74158">
            <w:pPr>
              <w:keepNext/>
              <w:ind w:firstLine="1"/>
              <w:outlineLvl w:val="1"/>
              <w:rPr>
                <w:rFonts w:eastAsia="PMingLiU"/>
                <w:bCs/>
                <w:iCs/>
                <w:sz w:val="21"/>
                <w:szCs w:val="21"/>
              </w:rPr>
            </w:pPr>
            <w:r w:rsidRPr="00C1355B">
              <w:rPr>
                <w:rFonts w:eastAsia="PMingLiU"/>
                <w:bCs/>
                <w:iCs/>
                <w:sz w:val="21"/>
                <w:szCs w:val="21"/>
              </w:rPr>
              <w:t xml:space="preserve">Declaratie  </w:t>
            </w:r>
            <w:r w:rsidRPr="00C1355B">
              <w:rPr>
                <w:rFonts w:eastAsia="PMingLiU"/>
                <w:sz w:val="21"/>
                <w:szCs w:val="21"/>
              </w:rPr>
              <w:t xml:space="preserve">privind dotările specifice, utilajul şi echipamentul necesar </w:t>
            </w:r>
            <w:r w:rsidRPr="00C1355B">
              <w:rPr>
                <w:rFonts w:eastAsia="PMingLiU"/>
                <w:bCs/>
                <w:spacing w:val="-2"/>
                <w:sz w:val="21"/>
                <w:szCs w:val="21"/>
              </w:rPr>
              <w:t xml:space="preserve">pentru </w:t>
            </w:r>
            <w:r w:rsidRPr="00C1355B">
              <w:rPr>
                <w:rFonts w:eastAsia="PMingLiU"/>
                <w:sz w:val="21"/>
                <w:szCs w:val="21"/>
              </w:rPr>
              <w:t xml:space="preserve">îndeplinirea corespunzătoare a contractului, </w:t>
            </w:r>
            <w:r w:rsidRPr="00C1355B">
              <w:rPr>
                <w:b/>
              </w:rPr>
              <w:t>аnеха nr.14</w:t>
            </w:r>
            <w:r w:rsidRPr="00C1355B">
              <w:t xml:space="preserve"> соnfоrm Ordinului nr.69 din 07.05.2021 al MF</w:t>
            </w:r>
          </w:p>
        </w:tc>
        <w:tc>
          <w:tcPr>
            <w:tcW w:w="3563"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eastAsia="ru-RU"/>
              </w:rPr>
              <w:t>Completat, semnat electronic de catre OE</w:t>
            </w:r>
          </w:p>
        </w:tc>
        <w:tc>
          <w:tcPr>
            <w:tcW w:w="2224"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eastAsia="ru-RU"/>
              </w:rPr>
              <w:t xml:space="preserve">Obligatoriu </w:t>
            </w:r>
          </w:p>
        </w:tc>
      </w:tr>
      <w:tr w:rsidR="006C364B" w:rsidRPr="005917BE" w:rsidTr="00B74158">
        <w:tc>
          <w:tcPr>
            <w:tcW w:w="576" w:type="dxa"/>
            <w:shd w:val="clear" w:color="auto" w:fill="auto"/>
            <w:vAlign w:val="center"/>
          </w:tcPr>
          <w:p w:rsidR="006C364B" w:rsidRPr="005917BE" w:rsidRDefault="006C364B" w:rsidP="00B74158">
            <w:pPr>
              <w:shd w:val="clear" w:color="auto" w:fill="FFFFFF" w:themeFill="background1"/>
              <w:tabs>
                <w:tab w:val="left" w:pos="612"/>
              </w:tabs>
              <w:jc w:val="center"/>
              <w:rPr>
                <w:iCs/>
                <w:u w:val="single"/>
              </w:rPr>
            </w:pPr>
            <w:r w:rsidRPr="005917BE">
              <w:rPr>
                <w:iCs/>
                <w:u w:val="single"/>
              </w:rPr>
              <w:t>10</w:t>
            </w:r>
          </w:p>
        </w:tc>
        <w:tc>
          <w:tcPr>
            <w:tcW w:w="3810" w:type="dxa"/>
            <w:shd w:val="clear" w:color="auto" w:fill="auto"/>
            <w:vAlign w:val="center"/>
          </w:tcPr>
          <w:p w:rsidR="006C364B" w:rsidRPr="005917BE" w:rsidRDefault="006C364B" w:rsidP="00B74158">
            <w:pPr>
              <w:rPr>
                <w:rFonts w:eastAsia="PMingLiU"/>
                <w:b/>
                <w:u w:val="single"/>
              </w:rPr>
            </w:pPr>
            <w:r w:rsidRPr="00316033">
              <w:rPr>
                <w:rFonts w:eastAsia="PMingLiU"/>
                <w:bCs/>
                <w:iCs/>
                <w:sz w:val="21"/>
                <w:szCs w:val="21"/>
              </w:rPr>
              <w:t xml:space="preserve">Declaratie </w:t>
            </w:r>
            <w:r w:rsidRPr="00316033">
              <w:rPr>
                <w:rFonts w:eastAsia="PMingLiU"/>
              </w:rPr>
              <w:t xml:space="preserve">privind personalul de </w:t>
            </w:r>
            <w:r w:rsidRPr="00316033">
              <w:rPr>
                <w:rFonts w:eastAsia="PMingLiU"/>
                <w:sz w:val="21"/>
                <w:szCs w:val="21"/>
              </w:rPr>
              <w:t xml:space="preserve">specialitate propus pentru implementarea contractului </w:t>
            </w:r>
            <w:r w:rsidRPr="00316033">
              <w:rPr>
                <w:b/>
                <w:sz w:val="21"/>
                <w:szCs w:val="21"/>
              </w:rPr>
              <w:t>аnеха nr.15</w:t>
            </w:r>
            <w:r w:rsidRPr="00316033">
              <w:rPr>
                <w:sz w:val="21"/>
                <w:szCs w:val="21"/>
              </w:rPr>
              <w:t xml:space="preserve"> соnfоrm</w:t>
            </w:r>
            <w:r w:rsidRPr="005917BE">
              <w:rPr>
                <w:sz w:val="21"/>
                <w:szCs w:val="21"/>
                <w:u w:val="single"/>
              </w:rPr>
              <w:t xml:space="preserve"> </w:t>
            </w:r>
            <w:r w:rsidRPr="00316033">
              <w:rPr>
                <w:sz w:val="21"/>
                <w:szCs w:val="21"/>
              </w:rPr>
              <w:t>Ordinului nr.69 din 07.05.2021 al MF</w:t>
            </w:r>
          </w:p>
        </w:tc>
        <w:tc>
          <w:tcPr>
            <w:tcW w:w="3563" w:type="dxa"/>
            <w:shd w:val="clear" w:color="auto" w:fill="auto"/>
            <w:vAlign w:val="center"/>
          </w:tcPr>
          <w:p w:rsidR="006C364B" w:rsidRPr="00316033" w:rsidRDefault="006C364B" w:rsidP="00B74158">
            <w:pPr>
              <w:shd w:val="clear" w:color="auto" w:fill="FFFFFF" w:themeFill="background1"/>
              <w:tabs>
                <w:tab w:val="left" w:pos="612"/>
              </w:tabs>
              <w:rPr>
                <w:iCs/>
                <w:lang w:eastAsia="ru-RU"/>
              </w:rPr>
            </w:pPr>
            <w:r w:rsidRPr="00316033">
              <w:rPr>
                <w:iCs/>
                <w:lang w:eastAsia="ru-RU"/>
              </w:rPr>
              <w:t>Completat, semnat electronic de catre OE</w:t>
            </w:r>
          </w:p>
        </w:tc>
        <w:tc>
          <w:tcPr>
            <w:tcW w:w="2224" w:type="dxa"/>
            <w:shd w:val="clear" w:color="auto" w:fill="auto"/>
            <w:vAlign w:val="center"/>
          </w:tcPr>
          <w:p w:rsidR="006C364B" w:rsidRPr="005917BE" w:rsidRDefault="006C364B" w:rsidP="00B74158">
            <w:pPr>
              <w:shd w:val="clear" w:color="auto" w:fill="FFFFFF" w:themeFill="background1"/>
              <w:tabs>
                <w:tab w:val="left" w:pos="612"/>
              </w:tabs>
              <w:rPr>
                <w:iCs/>
                <w:u w:val="single"/>
                <w:lang w:eastAsia="ru-RU"/>
              </w:rPr>
            </w:pPr>
            <w:r w:rsidRPr="005917BE">
              <w:rPr>
                <w:iCs/>
                <w:u w:val="single"/>
                <w:lang w:eastAsia="ru-RU"/>
              </w:rPr>
              <w:t xml:space="preserve">Obligatoriu </w:t>
            </w:r>
          </w:p>
        </w:tc>
      </w:tr>
      <w:tr w:rsidR="006C364B" w:rsidRPr="005A185E" w:rsidTr="00B74158">
        <w:tc>
          <w:tcPr>
            <w:tcW w:w="576" w:type="dxa"/>
            <w:shd w:val="clear" w:color="auto" w:fill="auto"/>
            <w:vAlign w:val="center"/>
          </w:tcPr>
          <w:p w:rsidR="006C364B" w:rsidRPr="00C1355B" w:rsidRDefault="006C364B" w:rsidP="00B74158">
            <w:pPr>
              <w:shd w:val="clear" w:color="auto" w:fill="FFFFFF" w:themeFill="background1"/>
              <w:tabs>
                <w:tab w:val="left" w:pos="612"/>
              </w:tabs>
              <w:jc w:val="center"/>
              <w:rPr>
                <w:iCs/>
              </w:rPr>
            </w:pPr>
            <w:r w:rsidRPr="00C1355B">
              <w:rPr>
                <w:iCs/>
              </w:rPr>
              <w:t>11</w:t>
            </w:r>
          </w:p>
        </w:tc>
        <w:tc>
          <w:tcPr>
            <w:tcW w:w="3810" w:type="dxa"/>
            <w:shd w:val="clear" w:color="auto" w:fill="auto"/>
            <w:vAlign w:val="center"/>
          </w:tcPr>
          <w:p w:rsidR="006C364B" w:rsidRPr="00C1355B" w:rsidRDefault="006C364B" w:rsidP="00B74158">
            <w:pPr>
              <w:rPr>
                <w:b/>
                <w:color w:val="000000"/>
                <w:w w:val="90"/>
                <w:sz w:val="25"/>
              </w:rPr>
            </w:pPr>
            <w:r w:rsidRPr="005C4C1D">
              <w:rPr>
                <w:b/>
                <w:color w:val="000000"/>
                <w:w w:val="90"/>
                <w:sz w:val="24"/>
                <w:szCs w:val="24"/>
              </w:rPr>
              <w:t xml:space="preserve">Aviz </w:t>
            </w:r>
            <w:r w:rsidRPr="00C1355B">
              <w:rPr>
                <w:rFonts w:eastAsia="PMingLiU"/>
              </w:rPr>
              <w:t xml:space="preserve">pentru participare la licitațiile publice de lucrări din domeniul construcțiilor și instalațiilor, </w:t>
            </w:r>
            <w:r w:rsidRPr="00C1355B">
              <w:rPr>
                <w:b/>
              </w:rPr>
              <w:t>аnеха nr.22</w:t>
            </w:r>
            <w:r w:rsidRPr="00C1355B">
              <w:t xml:space="preserve"> соnfоrm Ordinului nr.69 din 07.05.2021 al MF</w:t>
            </w:r>
          </w:p>
        </w:tc>
        <w:tc>
          <w:tcPr>
            <w:tcW w:w="3563" w:type="dxa"/>
            <w:shd w:val="clear" w:color="auto" w:fill="auto"/>
          </w:tcPr>
          <w:p w:rsidR="006C364B" w:rsidRPr="00C1355B" w:rsidRDefault="006C364B" w:rsidP="00B74158">
            <w:r w:rsidRPr="00C1355B">
              <w:t>Original, confirmat prin semnătura electronică</w:t>
            </w:r>
          </w:p>
        </w:tc>
        <w:tc>
          <w:tcPr>
            <w:tcW w:w="2224" w:type="dxa"/>
            <w:shd w:val="clear" w:color="auto" w:fill="auto"/>
            <w:vAlign w:val="center"/>
          </w:tcPr>
          <w:p w:rsidR="006C364B" w:rsidRPr="00C1355B" w:rsidRDefault="006C364B" w:rsidP="00B74158">
            <w:pPr>
              <w:shd w:val="clear" w:color="auto" w:fill="FFFFFF" w:themeFill="background1"/>
              <w:tabs>
                <w:tab w:val="left" w:pos="612"/>
              </w:tabs>
              <w:rPr>
                <w:iCs/>
              </w:rPr>
            </w:pPr>
            <w:r w:rsidRPr="00C1355B">
              <w:rPr>
                <w:iCs/>
                <w:lang w:eastAsia="ru-RU"/>
              </w:rPr>
              <w:t>Obligatoriu</w:t>
            </w:r>
          </w:p>
        </w:tc>
      </w:tr>
      <w:tr w:rsidR="006C364B" w:rsidRPr="005A185E" w:rsidTr="00B74158">
        <w:tc>
          <w:tcPr>
            <w:tcW w:w="576" w:type="dxa"/>
            <w:shd w:val="clear" w:color="auto" w:fill="auto"/>
            <w:vAlign w:val="center"/>
          </w:tcPr>
          <w:p w:rsidR="006C364B" w:rsidRPr="00C1355B" w:rsidRDefault="006C364B" w:rsidP="00B74158">
            <w:pPr>
              <w:shd w:val="clear" w:color="auto" w:fill="FFFFFF" w:themeFill="background1"/>
              <w:tabs>
                <w:tab w:val="left" w:pos="612"/>
              </w:tabs>
              <w:jc w:val="center"/>
              <w:rPr>
                <w:iCs/>
              </w:rPr>
            </w:pPr>
            <w:r w:rsidRPr="00C1355B">
              <w:rPr>
                <w:iCs/>
              </w:rPr>
              <w:t>12</w:t>
            </w:r>
          </w:p>
        </w:tc>
        <w:tc>
          <w:tcPr>
            <w:tcW w:w="3810" w:type="dxa"/>
            <w:shd w:val="clear" w:color="auto" w:fill="auto"/>
            <w:vAlign w:val="center"/>
          </w:tcPr>
          <w:p w:rsidR="006C364B" w:rsidRPr="00C1355B" w:rsidRDefault="006C364B" w:rsidP="00B74158">
            <w:pPr>
              <w:shd w:val="clear" w:color="auto" w:fill="FFFFFF" w:themeFill="background1"/>
              <w:tabs>
                <w:tab w:val="left" w:pos="612"/>
              </w:tabs>
              <w:rPr>
                <w:iCs/>
              </w:rPr>
            </w:pPr>
            <w:r w:rsidRPr="00C1355B">
              <w:t xml:space="preserve">Extras din Registrul de Stat al </w:t>
            </w:r>
            <w:r w:rsidRPr="00C1355B">
              <w:lastRenderedPageBreak/>
              <w:t>реrsоаnеlоr juridice</w:t>
            </w:r>
          </w:p>
        </w:tc>
        <w:tc>
          <w:tcPr>
            <w:tcW w:w="3563"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eastAsia="ru-RU"/>
              </w:rPr>
              <w:lastRenderedPageBreak/>
              <w:t xml:space="preserve">Completat, semnat electronic de </w:t>
            </w:r>
            <w:r w:rsidRPr="00C1355B">
              <w:rPr>
                <w:iCs/>
                <w:lang w:eastAsia="ru-RU"/>
              </w:rPr>
              <w:lastRenderedPageBreak/>
              <w:t>catre OE</w:t>
            </w:r>
          </w:p>
        </w:tc>
        <w:tc>
          <w:tcPr>
            <w:tcW w:w="2224"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eastAsia="ru-RU"/>
              </w:rPr>
              <w:lastRenderedPageBreak/>
              <w:t xml:space="preserve">Obligatoriu </w:t>
            </w:r>
          </w:p>
        </w:tc>
      </w:tr>
      <w:tr w:rsidR="006C364B" w:rsidRPr="005A185E" w:rsidTr="00B74158">
        <w:tc>
          <w:tcPr>
            <w:tcW w:w="576" w:type="dxa"/>
            <w:shd w:val="clear" w:color="auto" w:fill="auto"/>
            <w:vAlign w:val="center"/>
          </w:tcPr>
          <w:p w:rsidR="006C364B" w:rsidRPr="00C1355B" w:rsidRDefault="006C364B" w:rsidP="00B74158">
            <w:pPr>
              <w:shd w:val="clear" w:color="auto" w:fill="FFFFFF" w:themeFill="background1"/>
              <w:tabs>
                <w:tab w:val="left" w:pos="612"/>
              </w:tabs>
              <w:jc w:val="center"/>
              <w:rPr>
                <w:iCs/>
              </w:rPr>
            </w:pPr>
            <w:r w:rsidRPr="00C1355B">
              <w:rPr>
                <w:iCs/>
              </w:rPr>
              <w:lastRenderedPageBreak/>
              <w:t>13</w:t>
            </w:r>
          </w:p>
        </w:tc>
        <w:tc>
          <w:tcPr>
            <w:tcW w:w="3810" w:type="dxa"/>
            <w:shd w:val="clear" w:color="auto" w:fill="auto"/>
            <w:vAlign w:val="center"/>
          </w:tcPr>
          <w:p w:rsidR="006C364B" w:rsidRPr="00C1355B" w:rsidRDefault="006C364B" w:rsidP="00B74158">
            <w:pPr>
              <w:shd w:val="clear" w:color="auto" w:fill="FFFFFF" w:themeFill="background1"/>
              <w:tabs>
                <w:tab w:val="left" w:pos="612"/>
              </w:tabs>
              <w:rPr>
                <w:iCs/>
                <w:lang w:val="en-US"/>
              </w:rPr>
            </w:pPr>
            <w:r w:rsidRPr="00C1355B">
              <w:t>Certificat de efectuare sistematica platii impozitelor, contributiilor eliberat de Inspectoratul Fiscal</w:t>
            </w:r>
          </w:p>
        </w:tc>
        <w:tc>
          <w:tcPr>
            <w:tcW w:w="3563"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eastAsia="ru-RU"/>
              </w:rPr>
              <w:t>Completat, semnat electronic de catre OE</w:t>
            </w:r>
          </w:p>
        </w:tc>
        <w:tc>
          <w:tcPr>
            <w:tcW w:w="2224"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eastAsia="ru-RU"/>
              </w:rPr>
              <w:t xml:space="preserve">Obligatoriu </w:t>
            </w:r>
          </w:p>
        </w:tc>
      </w:tr>
      <w:tr w:rsidR="006C364B" w:rsidRPr="005A185E" w:rsidTr="00B74158">
        <w:tc>
          <w:tcPr>
            <w:tcW w:w="576" w:type="dxa"/>
            <w:shd w:val="clear" w:color="auto" w:fill="auto"/>
            <w:vAlign w:val="center"/>
          </w:tcPr>
          <w:p w:rsidR="006C364B" w:rsidRPr="00C1355B" w:rsidRDefault="006C364B" w:rsidP="00B74158">
            <w:pPr>
              <w:shd w:val="clear" w:color="auto" w:fill="FFFFFF" w:themeFill="background1"/>
              <w:tabs>
                <w:tab w:val="left" w:pos="612"/>
              </w:tabs>
              <w:jc w:val="center"/>
              <w:rPr>
                <w:iCs/>
              </w:rPr>
            </w:pPr>
            <w:r w:rsidRPr="00C1355B">
              <w:rPr>
                <w:iCs/>
              </w:rPr>
              <w:t>14</w:t>
            </w:r>
          </w:p>
        </w:tc>
        <w:tc>
          <w:tcPr>
            <w:tcW w:w="3810" w:type="dxa"/>
            <w:shd w:val="clear" w:color="auto" w:fill="auto"/>
            <w:vAlign w:val="center"/>
          </w:tcPr>
          <w:p w:rsidR="006C364B" w:rsidRPr="00C1355B" w:rsidRDefault="006C364B" w:rsidP="00B74158">
            <w:pPr>
              <w:shd w:val="clear" w:color="auto" w:fill="FFFFFF" w:themeFill="background1"/>
              <w:tabs>
                <w:tab w:val="left" w:pos="612"/>
              </w:tabs>
              <w:rPr>
                <w:iCs/>
              </w:rPr>
            </w:pPr>
            <w:r w:rsidRPr="00C1355B">
              <w:t>Ultimul raport financiar vizat și înregistrat de organele competente</w:t>
            </w:r>
          </w:p>
        </w:tc>
        <w:tc>
          <w:tcPr>
            <w:tcW w:w="3563"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eastAsia="ru-RU"/>
              </w:rPr>
              <w:t>Completat, semnat electronic de catre OE</w:t>
            </w:r>
          </w:p>
        </w:tc>
        <w:tc>
          <w:tcPr>
            <w:tcW w:w="2224" w:type="dxa"/>
            <w:shd w:val="clear" w:color="auto" w:fill="auto"/>
            <w:vAlign w:val="center"/>
          </w:tcPr>
          <w:p w:rsidR="006C364B" w:rsidRPr="00C1355B" w:rsidRDefault="006C364B" w:rsidP="00B74158">
            <w:pPr>
              <w:shd w:val="clear" w:color="auto" w:fill="FFFFFF" w:themeFill="background1"/>
              <w:tabs>
                <w:tab w:val="left" w:pos="612"/>
              </w:tabs>
              <w:rPr>
                <w:iCs/>
                <w:lang w:eastAsia="ru-RU"/>
              </w:rPr>
            </w:pPr>
            <w:r w:rsidRPr="00C1355B">
              <w:rPr>
                <w:iCs/>
                <w:lang w:eastAsia="ru-RU"/>
              </w:rPr>
              <w:t xml:space="preserve">Obligatoriu </w:t>
            </w:r>
          </w:p>
        </w:tc>
      </w:tr>
    </w:tbl>
    <w:p w:rsidR="006C364B" w:rsidRPr="005917BE" w:rsidRDefault="006C364B" w:rsidP="006C364B">
      <w:pPr>
        <w:numPr>
          <w:ilvl w:val="0"/>
          <w:numId w:val="25"/>
        </w:numPr>
        <w:shd w:val="clear" w:color="auto" w:fill="FFFFFF" w:themeFill="background1"/>
        <w:tabs>
          <w:tab w:val="right" w:pos="426"/>
        </w:tabs>
        <w:spacing w:before="120"/>
        <w:ind w:left="360"/>
        <w:rPr>
          <w:lang w:val="en-US"/>
        </w:rPr>
      </w:pPr>
      <w:r w:rsidRPr="005917BE">
        <w:rPr>
          <w:lang w:val="en-US"/>
        </w:rPr>
        <w:t xml:space="preserve">Garanția </w:t>
      </w:r>
      <w:r>
        <w:rPr>
          <w:lang w:val="en-US"/>
        </w:rPr>
        <w:t xml:space="preserve">pentru ofertă, după caz </w:t>
      </w:r>
      <w:r w:rsidRPr="005917BE">
        <w:rPr>
          <w:lang w:val="en-US"/>
        </w:rPr>
        <w:t>,cuantumul</w:t>
      </w:r>
      <w:r>
        <w:rPr>
          <w:lang w:val="en-US"/>
        </w:rPr>
        <w:t xml:space="preserve">     </w:t>
      </w:r>
      <w:r w:rsidRPr="005917BE">
        <w:rPr>
          <w:b/>
          <w:u w:val="single"/>
          <w:lang w:val="en-US"/>
        </w:rPr>
        <w:t>nu se aplica</w:t>
      </w:r>
      <w:r>
        <w:rPr>
          <w:lang w:val="en-US"/>
        </w:rPr>
        <w:t xml:space="preserve">  . </w:t>
      </w:r>
    </w:p>
    <w:p w:rsidR="006C364B" w:rsidRPr="000A7D2B" w:rsidRDefault="006C364B" w:rsidP="006C364B">
      <w:pPr>
        <w:numPr>
          <w:ilvl w:val="0"/>
          <w:numId w:val="25"/>
        </w:numPr>
        <w:shd w:val="clear" w:color="auto" w:fill="FFFFFF" w:themeFill="background1"/>
        <w:tabs>
          <w:tab w:val="right" w:pos="426"/>
        </w:tabs>
        <w:spacing w:before="120"/>
        <w:ind w:left="360"/>
        <w:rPr>
          <w:b/>
          <w:lang w:val="en-US"/>
        </w:rPr>
      </w:pPr>
      <w:r w:rsidRPr="005917BE">
        <w:rPr>
          <w:lang w:val="en-US"/>
        </w:rPr>
        <w:t>Termenul de garanție a lucrărilorsau serviciilor de proiectare și de lucrări</w:t>
      </w:r>
      <w:r>
        <w:rPr>
          <w:b/>
          <w:lang w:val="en-US"/>
        </w:rPr>
        <w:t xml:space="preserve">:   </w:t>
      </w:r>
      <w:r>
        <w:rPr>
          <w:b/>
          <w:u w:val="single"/>
          <w:lang w:val="en-US"/>
        </w:rPr>
        <w:t xml:space="preserve">   </w:t>
      </w:r>
      <w:r w:rsidRPr="005917BE">
        <w:rPr>
          <w:b/>
          <w:u w:val="single"/>
          <w:lang w:val="en-US"/>
        </w:rPr>
        <w:t>5 ani</w:t>
      </w:r>
      <w:r>
        <w:rPr>
          <w:b/>
          <w:u w:val="single"/>
          <w:lang w:val="en-US"/>
        </w:rPr>
        <w:t xml:space="preserve">   </w:t>
      </w:r>
      <w:r w:rsidRPr="005917BE">
        <w:rPr>
          <w:b/>
          <w:lang w:val="en-US"/>
        </w:rPr>
        <w:t xml:space="preserve"> </w:t>
      </w:r>
      <w:r w:rsidRPr="005917BE">
        <w:rPr>
          <w:b/>
          <w:sz w:val="2"/>
          <w:szCs w:val="2"/>
          <w:lang w:val="en-US"/>
        </w:rPr>
        <w:t>.</w:t>
      </w:r>
    </w:p>
    <w:p w:rsidR="006C364B" w:rsidRPr="005917BE" w:rsidRDefault="006C364B" w:rsidP="006C364B">
      <w:pPr>
        <w:numPr>
          <w:ilvl w:val="0"/>
          <w:numId w:val="25"/>
        </w:numPr>
        <w:shd w:val="clear" w:color="auto" w:fill="FFFFFF" w:themeFill="background1"/>
        <w:tabs>
          <w:tab w:val="right" w:pos="426"/>
        </w:tabs>
        <w:spacing w:before="120"/>
        <w:ind w:left="360"/>
        <w:rPr>
          <w:lang w:val="en-US"/>
        </w:rPr>
      </w:pPr>
      <w:r w:rsidRPr="005917BE">
        <w:rPr>
          <w:lang w:val="en-US"/>
        </w:rPr>
        <w:t>Garanția de bună execuție a contractului, după caz</w:t>
      </w:r>
      <w:r>
        <w:rPr>
          <w:lang w:val="en-US"/>
        </w:rPr>
        <w:t xml:space="preserve"> in </w:t>
      </w:r>
      <w:r w:rsidRPr="005917BE">
        <w:rPr>
          <w:lang w:val="en-US"/>
        </w:rPr>
        <w:t>cuantumul</w:t>
      </w:r>
      <w:r>
        <w:rPr>
          <w:lang w:val="en-US"/>
        </w:rPr>
        <w:t xml:space="preserve">    </w:t>
      </w:r>
      <w:r w:rsidRPr="005917BE">
        <w:rPr>
          <w:b/>
          <w:u w:val="single"/>
          <w:lang w:val="en-US"/>
        </w:rPr>
        <w:t>nu se aplica</w:t>
      </w:r>
    </w:p>
    <w:p w:rsidR="006C364B" w:rsidRPr="005917BE" w:rsidRDefault="006C364B" w:rsidP="006C364B">
      <w:pPr>
        <w:numPr>
          <w:ilvl w:val="0"/>
          <w:numId w:val="25"/>
        </w:numPr>
        <w:shd w:val="clear" w:color="auto" w:fill="FFFFFF" w:themeFill="background1"/>
        <w:tabs>
          <w:tab w:val="right" w:pos="426"/>
        </w:tabs>
        <w:spacing w:before="120"/>
        <w:ind w:left="360"/>
        <w:rPr>
          <w:lang w:val="en-US"/>
        </w:rPr>
      </w:pPr>
      <w:r w:rsidRPr="005917BE">
        <w:rPr>
          <w:lang w:val="en-US"/>
        </w:rPr>
        <w:t>Motivul recurgerii la procedura accelerată (în cazul licitației deschise, restrânseși a procedurii negociate), după caz</w:t>
      </w:r>
      <w:r>
        <w:rPr>
          <w:lang w:val="en-US"/>
        </w:rPr>
        <w:t xml:space="preserve">  </w:t>
      </w:r>
      <w:r w:rsidRPr="00495A5B">
        <w:rPr>
          <w:b/>
          <w:u w:val="single"/>
          <w:lang w:val="en-US"/>
        </w:rPr>
        <w:t>nu se aplica</w:t>
      </w:r>
    </w:p>
    <w:p w:rsidR="006C364B" w:rsidRPr="00495A5B" w:rsidRDefault="006C364B" w:rsidP="006C364B">
      <w:pPr>
        <w:numPr>
          <w:ilvl w:val="0"/>
          <w:numId w:val="25"/>
        </w:numPr>
        <w:shd w:val="clear" w:color="auto" w:fill="FFFFFF" w:themeFill="background1"/>
        <w:tabs>
          <w:tab w:val="right" w:pos="426"/>
        </w:tabs>
        <w:spacing w:before="120"/>
        <w:ind w:left="360"/>
        <w:rPr>
          <w:lang w:val="en-US"/>
        </w:rPr>
      </w:pPr>
      <w:r w:rsidRPr="00495A5B">
        <w:rPr>
          <w:lang w:val="en-US"/>
        </w:rPr>
        <w:t>Tehnici și instrumente specifice de atribuire (dacă este cazul specificați dacă se va utiliza acordul-cadru, sistemul dinamic de achiziție sau licitația electronică):</w:t>
      </w:r>
      <w:r>
        <w:rPr>
          <w:lang w:val="en-US"/>
        </w:rPr>
        <w:t xml:space="preserve">   </w:t>
      </w:r>
      <w:r w:rsidRPr="00495A5B">
        <w:rPr>
          <w:b/>
          <w:u w:val="single"/>
          <w:lang w:val="en-US"/>
        </w:rPr>
        <w:t>nu se aplica</w:t>
      </w:r>
    </w:p>
    <w:p w:rsidR="006C364B" w:rsidRPr="00495A5B" w:rsidRDefault="006C364B" w:rsidP="006C364B">
      <w:pPr>
        <w:numPr>
          <w:ilvl w:val="0"/>
          <w:numId w:val="25"/>
        </w:numPr>
        <w:tabs>
          <w:tab w:val="right" w:pos="426"/>
        </w:tabs>
        <w:spacing w:before="120"/>
        <w:ind w:left="0" w:firstLine="0"/>
        <w:rPr>
          <w:b/>
          <w:lang w:val="en-US"/>
        </w:rPr>
      </w:pPr>
      <w:r w:rsidRPr="00495A5B">
        <w:rPr>
          <w:lang w:val="en-US"/>
        </w:rPr>
        <w:t>Condiții speciale de care depinde îndeplinirea contractului (indicați după caz):</w:t>
      </w:r>
      <w:r w:rsidRPr="000A7D2B">
        <w:rPr>
          <w:b/>
          <w:lang w:val="en-US"/>
        </w:rPr>
        <w:t xml:space="preserve"> </w:t>
      </w:r>
    </w:p>
    <w:p w:rsidR="006C364B" w:rsidRPr="00495A5B" w:rsidRDefault="006C364B" w:rsidP="006C364B">
      <w:pPr>
        <w:tabs>
          <w:tab w:val="right" w:pos="426"/>
        </w:tabs>
        <w:spacing w:before="120"/>
        <w:rPr>
          <w:b/>
        </w:rPr>
      </w:pPr>
      <w:r w:rsidRPr="00495A5B">
        <w:rPr>
          <w:b/>
          <w:u w:val="single"/>
        </w:rPr>
        <w:t>Самая низкая цена в соотве</w:t>
      </w:r>
      <w:r>
        <w:rPr>
          <w:b/>
          <w:u w:val="single"/>
        </w:rPr>
        <w:t>т</w:t>
      </w:r>
      <w:r w:rsidRPr="00495A5B">
        <w:rPr>
          <w:b/>
          <w:u w:val="single"/>
        </w:rPr>
        <w:t>ствии с критериями квалификации.</w:t>
      </w:r>
    </w:p>
    <w:p w:rsidR="006C364B" w:rsidRPr="00495A5B" w:rsidRDefault="006C364B" w:rsidP="006C364B">
      <w:pPr>
        <w:numPr>
          <w:ilvl w:val="0"/>
          <w:numId w:val="25"/>
        </w:numPr>
        <w:tabs>
          <w:tab w:val="right" w:pos="426"/>
        </w:tabs>
        <w:spacing w:before="120"/>
        <w:ind w:left="0" w:firstLine="0"/>
        <w:rPr>
          <w:b/>
          <w:u w:val="single"/>
          <w:lang w:val="en-US"/>
        </w:rPr>
      </w:pPr>
      <w:bookmarkStart w:id="46" w:name="_Hlk71621175"/>
      <w:r w:rsidRPr="00495A5B">
        <w:rPr>
          <w:lang w:val="en-US"/>
        </w:rPr>
        <w:t>Ofertele se prezintă în valuta</w:t>
      </w:r>
      <w:bookmarkEnd w:id="46"/>
      <w:r w:rsidRPr="00495A5B">
        <w:rPr>
          <w:lang w:val="en-US"/>
        </w:rPr>
        <w:t>:</w:t>
      </w:r>
      <w:r>
        <w:rPr>
          <w:lang w:val="en-US"/>
        </w:rPr>
        <w:t xml:space="preserve">     </w:t>
      </w:r>
      <w:r>
        <w:rPr>
          <w:u w:val="single"/>
          <w:lang w:val="en-US"/>
        </w:rPr>
        <w:t xml:space="preserve">    </w:t>
      </w:r>
      <w:r w:rsidRPr="00495A5B">
        <w:rPr>
          <w:b/>
          <w:u w:val="single"/>
          <w:lang w:val="en-US"/>
        </w:rPr>
        <w:t>MDL</w:t>
      </w:r>
      <w:r>
        <w:rPr>
          <w:b/>
          <w:u w:val="single"/>
          <w:lang w:val="en-US"/>
        </w:rPr>
        <w:t xml:space="preserve">   </w:t>
      </w:r>
      <w:r w:rsidRPr="00495A5B">
        <w:rPr>
          <w:b/>
          <w:sz w:val="2"/>
          <w:szCs w:val="2"/>
          <w:u w:val="single"/>
          <w:lang w:val="en-US"/>
        </w:rPr>
        <w:t>.</w:t>
      </w:r>
    </w:p>
    <w:p w:rsidR="006C364B" w:rsidRPr="00495A5B" w:rsidRDefault="006C364B" w:rsidP="006C364B">
      <w:pPr>
        <w:numPr>
          <w:ilvl w:val="0"/>
          <w:numId w:val="25"/>
        </w:numPr>
        <w:tabs>
          <w:tab w:val="right" w:pos="426"/>
        </w:tabs>
        <w:spacing w:before="120"/>
        <w:ind w:left="0" w:firstLine="0"/>
        <w:rPr>
          <w:b/>
          <w:lang w:val="en-US"/>
        </w:rPr>
      </w:pPr>
      <w:r w:rsidRPr="00495A5B">
        <w:rPr>
          <w:lang w:val="en-US"/>
        </w:rPr>
        <w:t>Criteriul de evaluare aplicat pentru atribuireacontractului:</w:t>
      </w:r>
      <w:r>
        <w:rPr>
          <w:lang w:val="en-US"/>
        </w:rPr>
        <w:t xml:space="preserve">   </w:t>
      </w:r>
      <w:r w:rsidRPr="00495A5B">
        <w:rPr>
          <w:b/>
          <w:u w:val="single"/>
          <w:lang w:val="en-US"/>
        </w:rPr>
        <w:t>cel mai mic preț</w:t>
      </w:r>
    </w:p>
    <w:p w:rsidR="006C364B" w:rsidRDefault="006C364B" w:rsidP="006C364B">
      <w:pPr>
        <w:numPr>
          <w:ilvl w:val="0"/>
          <w:numId w:val="25"/>
        </w:numPr>
        <w:tabs>
          <w:tab w:val="right" w:pos="426"/>
        </w:tabs>
        <w:spacing w:before="120"/>
        <w:ind w:left="0" w:firstLine="0"/>
        <w:rPr>
          <w:lang w:val="en-US"/>
        </w:rPr>
      </w:pPr>
      <w:r w:rsidRPr="00495A5B">
        <w:rPr>
          <w:lang w:val="en-US"/>
        </w:rPr>
        <w:t>Factorii de evaluare a ofertei celei mai avantajoase din punct de vedere economic, precum și ponderile lor:</w:t>
      </w:r>
    </w:p>
    <w:p w:rsidR="006C364B" w:rsidRPr="00E42675" w:rsidRDefault="006C364B" w:rsidP="006C364B">
      <w:pPr>
        <w:tabs>
          <w:tab w:val="right" w:pos="426"/>
        </w:tabs>
        <w:spacing w:before="120"/>
        <w:rPr>
          <w:sz w:val="2"/>
          <w:szCs w:val="2"/>
          <w:lang w:val="en-US"/>
        </w:rPr>
      </w:pPr>
    </w:p>
    <w:tbl>
      <w:tblPr>
        <w:tblStyle w:val="Grigliatabella2"/>
        <w:tblW w:w="0" w:type="auto"/>
        <w:tblLook w:val="04A0"/>
      </w:tblPr>
      <w:tblGrid>
        <w:gridCol w:w="577"/>
        <w:gridCol w:w="7248"/>
        <w:gridCol w:w="1800"/>
      </w:tblGrid>
      <w:tr w:rsidR="006C364B" w:rsidRPr="000A7D2B" w:rsidTr="00B74158">
        <w:tc>
          <w:tcPr>
            <w:tcW w:w="577" w:type="dxa"/>
            <w:shd w:val="clear" w:color="auto" w:fill="auto"/>
          </w:tcPr>
          <w:p w:rsidR="006C364B" w:rsidRPr="000A7D2B" w:rsidRDefault="006C364B" w:rsidP="00B74158">
            <w:pPr>
              <w:shd w:val="clear" w:color="auto" w:fill="FFFFFF" w:themeFill="background1"/>
              <w:tabs>
                <w:tab w:val="left" w:pos="612"/>
              </w:tabs>
              <w:spacing w:before="120" w:after="120"/>
              <w:rPr>
                <w:b/>
                <w:iCs/>
                <w:sz w:val="20"/>
                <w:szCs w:val="20"/>
                <w:lang w:eastAsia="ru-RU"/>
              </w:rPr>
            </w:pPr>
            <w:r w:rsidRPr="000A7D2B">
              <w:rPr>
                <w:b/>
                <w:iCs/>
                <w:sz w:val="20"/>
                <w:szCs w:val="20"/>
                <w:lang w:eastAsia="ru-RU"/>
              </w:rPr>
              <w:t>Nr. d/o</w:t>
            </w:r>
          </w:p>
        </w:tc>
        <w:tc>
          <w:tcPr>
            <w:tcW w:w="7248" w:type="dxa"/>
            <w:shd w:val="clear" w:color="auto" w:fill="auto"/>
          </w:tcPr>
          <w:p w:rsidR="006C364B" w:rsidRPr="000A7D2B" w:rsidRDefault="006C364B" w:rsidP="00B74158">
            <w:pPr>
              <w:shd w:val="clear" w:color="auto" w:fill="FFFFFF" w:themeFill="background1"/>
              <w:tabs>
                <w:tab w:val="left" w:pos="612"/>
              </w:tabs>
              <w:spacing w:before="120" w:after="120"/>
              <w:jc w:val="center"/>
              <w:rPr>
                <w:b/>
                <w:iCs/>
                <w:sz w:val="20"/>
                <w:szCs w:val="20"/>
                <w:lang w:eastAsia="ru-RU"/>
              </w:rPr>
            </w:pPr>
            <w:r w:rsidRPr="000A7D2B">
              <w:rPr>
                <w:b/>
                <w:iCs/>
                <w:sz w:val="20"/>
                <w:szCs w:val="20"/>
                <w:lang w:eastAsia="ru-RU"/>
              </w:rPr>
              <w:t>Denumirea factorului de evaluare</w:t>
            </w:r>
          </w:p>
        </w:tc>
        <w:tc>
          <w:tcPr>
            <w:tcW w:w="1800" w:type="dxa"/>
            <w:shd w:val="clear" w:color="auto" w:fill="auto"/>
          </w:tcPr>
          <w:p w:rsidR="006C364B" w:rsidRPr="000A7D2B" w:rsidRDefault="006C364B" w:rsidP="00B74158">
            <w:pPr>
              <w:shd w:val="clear" w:color="auto" w:fill="FFFFFF" w:themeFill="background1"/>
              <w:tabs>
                <w:tab w:val="left" w:pos="612"/>
              </w:tabs>
              <w:spacing w:before="120" w:after="120"/>
              <w:jc w:val="center"/>
              <w:rPr>
                <w:b/>
                <w:iCs/>
                <w:sz w:val="20"/>
                <w:szCs w:val="20"/>
                <w:lang w:eastAsia="ru-RU"/>
              </w:rPr>
            </w:pPr>
            <w:r w:rsidRPr="000A7D2B">
              <w:rPr>
                <w:b/>
                <w:iCs/>
                <w:sz w:val="20"/>
                <w:szCs w:val="20"/>
                <w:lang w:eastAsia="ru-RU"/>
              </w:rPr>
              <w:t>Ponderea%</w:t>
            </w:r>
          </w:p>
        </w:tc>
      </w:tr>
      <w:tr w:rsidR="006C364B" w:rsidRPr="005A185E" w:rsidTr="00B74158">
        <w:tc>
          <w:tcPr>
            <w:tcW w:w="577" w:type="dxa"/>
            <w:shd w:val="clear" w:color="auto" w:fill="auto"/>
          </w:tcPr>
          <w:p w:rsidR="006C364B" w:rsidRPr="006B453E" w:rsidRDefault="006C364B" w:rsidP="00B74158">
            <w:pPr>
              <w:shd w:val="clear" w:color="auto" w:fill="FFFFFF" w:themeFill="background1"/>
              <w:tabs>
                <w:tab w:val="left" w:pos="612"/>
              </w:tabs>
              <w:spacing w:before="120" w:after="120"/>
              <w:jc w:val="center"/>
              <w:rPr>
                <w:b/>
                <w:iCs/>
                <w:lang w:eastAsia="ru-RU"/>
              </w:rPr>
            </w:pPr>
            <w:r w:rsidRPr="006B453E">
              <w:rPr>
                <w:b/>
                <w:iCs/>
                <w:lang w:eastAsia="ru-RU"/>
              </w:rPr>
              <w:t>-</w:t>
            </w:r>
          </w:p>
        </w:tc>
        <w:tc>
          <w:tcPr>
            <w:tcW w:w="7248" w:type="dxa"/>
            <w:shd w:val="clear" w:color="auto" w:fill="auto"/>
          </w:tcPr>
          <w:p w:rsidR="006C364B" w:rsidRPr="006B453E" w:rsidRDefault="006C364B" w:rsidP="00B74158">
            <w:pPr>
              <w:shd w:val="clear" w:color="auto" w:fill="FFFFFF" w:themeFill="background1"/>
              <w:tabs>
                <w:tab w:val="left" w:pos="612"/>
              </w:tabs>
              <w:spacing w:before="120" w:after="120"/>
              <w:jc w:val="center"/>
              <w:rPr>
                <w:b/>
                <w:iCs/>
                <w:lang w:val="en-US" w:eastAsia="ru-RU"/>
              </w:rPr>
            </w:pPr>
            <w:r w:rsidRPr="006B453E">
              <w:rPr>
                <w:b/>
                <w:iCs/>
                <w:lang w:val="en-US" w:eastAsia="ru-RU"/>
              </w:rPr>
              <w:t>-</w:t>
            </w:r>
          </w:p>
        </w:tc>
        <w:tc>
          <w:tcPr>
            <w:tcW w:w="1800" w:type="dxa"/>
            <w:shd w:val="clear" w:color="auto" w:fill="auto"/>
          </w:tcPr>
          <w:p w:rsidR="006C364B" w:rsidRPr="006B453E" w:rsidRDefault="006C364B" w:rsidP="00B74158">
            <w:pPr>
              <w:shd w:val="clear" w:color="auto" w:fill="FFFFFF" w:themeFill="background1"/>
              <w:tabs>
                <w:tab w:val="left" w:pos="612"/>
              </w:tabs>
              <w:spacing w:before="120" w:after="120"/>
              <w:jc w:val="center"/>
              <w:rPr>
                <w:b/>
                <w:iCs/>
                <w:lang w:val="en-US" w:eastAsia="ru-RU"/>
              </w:rPr>
            </w:pPr>
            <w:r w:rsidRPr="006B453E">
              <w:rPr>
                <w:b/>
                <w:iCs/>
                <w:lang w:val="en-US" w:eastAsia="ru-RU"/>
              </w:rPr>
              <w:t>-</w:t>
            </w:r>
          </w:p>
        </w:tc>
      </w:tr>
    </w:tbl>
    <w:p w:rsidR="006C364B" w:rsidRPr="006B453E" w:rsidRDefault="006C364B" w:rsidP="006C364B">
      <w:pPr>
        <w:numPr>
          <w:ilvl w:val="0"/>
          <w:numId w:val="25"/>
        </w:numPr>
        <w:shd w:val="clear" w:color="auto" w:fill="FFFFFF" w:themeFill="background1"/>
        <w:tabs>
          <w:tab w:val="right" w:pos="426"/>
        </w:tabs>
        <w:spacing w:before="120"/>
        <w:ind w:left="0" w:firstLine="0"/>
        <w:rPr>
          <w:lang w:val="en-US"/>
        </w:rPr>
      </w:pPr>
      <w:r w:rsidRPr="006B453E">
        <w:rPr>
          <w:lang w:val="en-US"/>
        </w:rPr>
        <w:t>Termenul limită de depunere/deschidere a ofertelor:</w:t>
      </w:r>
    </w:p>
    <w:p w:rsidR="006C364B" w:rsidRPr="006B453E" w:rsidRDefault="006C364B" w:rsidP="006C364B">
      <w:pPr>
        <w:numPr>
          <w:ilvl w:val="0"/>
          <w:numId w:val="27"/>
        </w:numPr>
        <w:shd w:val="clear" w:color="auto" w:fill="FFFFFF" w:themeFill="background1"/>
        <w:tabs>
          <w:tab w:val="right" w:pos="426"/>
        </w:tabs>
        <w:spacing w:before="120"/>
        <w:rPr>
          <w:b/>
          <w:u w:val="single"/>
          <w:lang w:val="en-US"/>
        </w:rPr>
      </w:pPr>
      <w:r w:rsidRPr="006B453E">
        <w:rPr>
          <w:b/>
          <w:u w:val="single"/>
          <w:lang w:val="en-US"/>
        </w:rPr>
        <w:t xml:space="preserve">conform </w:t>
      </w:r>
      <w:r w:rsidRPr="006B453E">
        <w:rPr>
          <w:b/>
          <w:i/>
          <w:u w:val="single"/>
          <w:lang w:val="en-US"/>
        </w:rPr>
        <w:t>SIA RSAP.</w:t>
      </w:r>
    </w:p>
    <w:p w:rsidR="006C364B" w:rsidRPr="000A7D2B" w:rsidRDefault="006C364B" w:rsidP="006C364B">
      <w:pPr>
        <w:numPr>
          <w:ilvl w:val="0"/>
          <w:numId w:val="25"/>
        </w:numPr>
        <w:shd w:val="clear" w:color="auto" w:fill="FFFFFF" w:themeFill="background1"/>
        <w:tabs>
          <w:tab w:val="right" w:pos="426"/>
        </w:tabs>
        <w:spacing w:before="120"/>
        <w:ind w:left="0" w:firstLine="0"/>
        <w:rPr>
          <w:b/>
          <w:lang w:val="en-US"/>
        </w:rPr>
      </w:pPr>
      <w:r w:rsidRPr="000A7D2B">
        <w:rPr>
          <w:b/>
          <w:lang w:val="en-US"/>
        </w:rPr>
        <w:t xml:space="preserve">Adresa la care trebuie transmise ofertele sau cererile de participare: </w:t>
      </w:r>
    </w:p>
    <w:p w:rsidR="006C364B" w:rsidRPr="006C7F97" w:rsidRDefault="006C364B" w:rsidP="006C364B">
      <w:pPr>
        <w:shd w:val="clear" w:color="auto" w:fill="FFFFFF" w:themeFill="background1"/>
        <w:tabs>
          <w:tab w:val="right" w:pos="426"/>
        </w:tabs>
        <w:spacing w:before="120"/>
        <w:ind w:left="450"/>
        <w:rPr>
          <w:b/>
          <w:u w:val="single"/>
          <w:lang w:val="en-US"/>
        </w:rPr>
      </w:pPr>
      <w:r w:rsidRPr="006C7F97">
        <w:rPr>
          <w:b/>
          <w:i/>
          <w:u w:val="single"/>
          <w:lang w:val="en-US"/>
        </w:rPr>
        <w:t>Ofertele sau cererile de participare vor fi depuse electronic prin intermediul SIA RSAP</w:t>
      </w:r>
    </w:p>
    <w:p w:rsidR="006C364B" w:rsidRPr="006C7F97" w:rsidRDefault="006C364B" w:rsidP="006C364B">
      <w:pPr>
        <w:numPr>
          <w:ilvl w:val="0"/>
          <w:numId w:val="25"/>
        </w:numPr>
        <w:tabs>
          <w:tab w:val="right" w:pos="426"/>
        </w:tabs>
        <w:spacing w:before="120"/>
        <w:ind w:left="0" w:firstLine="0"/>
        <w:rPr>
          <w:lang w:val="en-US"/>
        </w:rPr>
      </w:pPr>
      <w:r w:rsidRPr="006C7F97">
        <w:rPr>
          <w:lang w:val="en-US"/>
        </w:rPr>
        <w:t xml:space="preserve">Termenul de valabilitate a ofertelor: </w:t>
      </w:r>
      <w:r>
        <w:rPr>
          <w:lang w:val="en-US"/>
        </w:rPr>
        <w:t xml:space="preserve"> </w:t>
      </w:r>
      <w:r w:rsidRPr="006C7F97">
        <w:rPr>
          <w:b/>
          <w:u w:val="single"/>
          <w:lang w:val="en-US"/>
        </w:rPr>
        <w:t>60 zile</w:t>
      </w:r>
      <w:r>
        <w:rPr>
          <w:lang w:val="en-US"/>
        </w:rPr>
        <w:t xml:space="preserve"> </w:t>
      </w:r>
    </w:p>
    <w:p w:rsidR="006C364B" w:rsidRPr="006C7F97" w:rsidRDefault="006C364B" w:rsidP="006C364B">
      <w:pPr>
        <w:numPr>
          <w:ilvl w:val="0"/>
          <w:numId w:val="25"/>
        </w:numPr>
        <w:tabs>
          <w:tab w:val="right" w:pos="426"/>
        </w:tabs>
        <w:spacing w:before="120"/>
        <w:ind w:left="0" w:firstLine="0"/>
        <w:rPr>
          <w:b/>
          <w:u w:val="single"/>
          <w:lang w:val="en-US"/>
        </w:rPr>
      </w:pPr>
      <w:r w:rsidRPr="006C7F97">
        <w:rPr>
          <w:b/>
          <w:lang w:val="en-US"/>
        </w:rPr>
        <w:t xml:space="preserve">Locul deschiderii ofertelor: </w:t>
      </w:r>
      <w:r>
        <w:rPr>
          <w:b/>
          <w:lang w:val="en-US"/>
        </w:rPr>
        <w:t xml:space="preserve">       </w:t>
      </w:r>
      <w:r>
        <w:rPr>
          <w:b/>
          <w:u w:val="single"/>
          <w:lang w:val="en-US"/>
        </w:rPr>
        <w:t xml:space="preserve">                  </w:t>
      </w:r>
      <w:r w:rsidRPr="006C7F97">
        <w:rPr>
          <w:b/>
          <w:i/>
          <w:u w:val="single"/>
          <w:lang w:val="en-US"/>
        </w:rPr>
        <w:t>SIA RSAP</w:t>
      </w:r>
      <w:r>
        <w:rPr>
          <w:b/>
          <w:i/>
          <w:u w:val="single"/>
          <w:lang w:val="en-US"/>
        </w:rPr>
        <w:t xml:space="preserve">                  </w:t>
      </w:r>
      <w:r w:rsidRPr="006C7F97">
        <w:rPr>
          <w:i/>
          <w:sz w:val="2"/>
          <w:szCs w:val="2"/>
          <w:u w:val="single"/>
          <w:lang w:val="en-US"/>
        </w:rPr>
        <w:t>.</w:t>
      </w:r>
      <w:r w:rsidRPr="006C7F97">
        <w:rPr>
          <w:sz w:val="2"/>
          <w:szCs w:val="2"/>
          <w:u w:val="single"/>
          <w:lang w:val="en-US"/>
        </w:rPr>
        <w:t xml:space="preserve"> </w:t>
      </w:r>
    </w:p>
    <w:p w:rsidR="006C364B" w:rsidRPr="000A7D2B" w:rsidRDefault="006C364B" w:rsidP="006C364B">
      <w:pPr>
        <w:shd w:val="clear" w:color="auto" w:fill="FFFFFF" w:themeFill="background1"/>
        <w:tabs>
          <w:tab w:val="right" w:pos="426"/>
        </w:tabs>
        <w:ind w:left="3240"/>
        <w:contextualSpacing/>
        <w:rPr>
          <w:sz w:val="20"/>
          <w:lang w:val="en-US"/>
        </w:rPr>
      </w:pPr>
      <w:r>
        <w:rPr>
          <w:sz w:val="20"/>
          <w:lang w:val="en-US"/>
        </w:rPr>
        <w:t xml:space="preserve">       </w:t>
      </w:r>
      <w:r w:rsidRPr="000A7D2B">
        <w:rPr>
          <w:sz w:val="20"/>
          <w:lang w:val="en-US"/>
        </w:rPr>
        <w:t>(SIA RSAP sau adresa deschiderii)</w:t>
      </w:r>
    </w:p>
    <w:p w:rsidR="006C364B" w:rsidRPr="00B37DEF" w:rsidRDefault="006C364B" w:rsidP="006C364B">
      <w:pPr>
        <w:shd w:val="clear" w:color="auto" w:fill="FFFFFF" w:themeFill="background1"/>
        <w:tabs>
          <w:tab w:val="left" w:pos="360"/>
          <w:tab w:val="left" w:pos="1800"/>
          <w:tab w:val="left" w:pos="3240"/>
        </w:tabs>
        <w:spacing w:after="120"/>
        <w:ind w:left="360"/>
        <w:rPr>
          <w:b/>
          <w:i/>
          <w:lang w:val="en-US"/>
        </w:rPr>
      </w:pPr>
      <w:r w:rsidRPr="00B37DEF">
        <w:rPr>
          <w:b/>
          <w:i/>
          <w:lang w:val="en-US"/>
        </w:rPr>
        <w:t xml:space="preserve">Ofertele întârziate vor fi respinse. </w:t>
      </w:r>
    </w:p>
    <w:p w:rsidR="006C364B" w:rsidRPr="00B37DEF" w:rsidRDefault="006C364B" w:rsidP="006C364B">
      <w:pPr>
        <w:numPr>
          <w:ilvl w:val="0"/>
          <w:numId w:val="25"/>
        </w:numPr>
        <w:shd w:val="clear" w:color="auto" w:fill="FFFFFF" w:themeFill="background1"/>
        <w:tabs>
          <w:tab w:val="right" w:pos="426"/>
        </w:tabs>
        <w:spacing w:before="120"/>
        <w:ind w:left="450" w:hanging="450"/>
        <w:rPr>
          <w:b/>
          <w:lang w:val="en-US"/>
        </w:rPr>
      </w:pPr>
      <w:r w:rsidRPr="00B37DEF">
        <w:rPr>
          <w:lang w:val="en-US"/>
        </w:rPr>
        <w:t>Persoanele autorizate să asiste la deschiderea ofertelor:</w:t>
      </w:r>
      <w:r w:rsidRPr="000A7D2B">
        <w:rPr>
          <w:b/>
          <w:lang w:val="en-US"/>
        </w:rPr>
        <w:t xml:space="preserve"> </w:t>
      </w:r>
      <w:r w:rsidRPr="000A7D2B">
        <w:rPr>
          <w:b/>
          <w:lang w:val="en-US"/>
        </w:rPr>
        <w:br/>
      </w:r>
      <w:r w:rsidRPr="00B37DEF">
        <w:rPr>
          <w:b/>
          <w:i/>
          <w:lang w:val="en-US"/>
        </w:rPr>
        <w:t>Ofertanții sau reprezentanții acestora au dreptul să participe la deschiderea ofertelor, cu excepția cazului când ofertele au fost depuse prin SIA RSAP</w:t>
      </w:r>
      <w:r w:rsidRPr="00B37DEF">
        <w:rPr>
          <w:b/>
          <w:lang w:val="en-US"/>
        </w:rPr>
        <w:t>.</w:t>
      </w:r>
    </w:p>
    <w:p w:rsidR="006C364B" w:rsidRPr="00B37DEF" w:rsidRDefault="006C364B" w:rsidP="006C364B">
      <w:pPr>
        <w:numPr>
          <w:ilvl w:val="0"/>
          <w:numId w:val="25"/>
        </w:numPr>
        <w:shd w:val="clear" w:color="auto" w:fill="FFFFFF" w:themeFill="background1"/>
        <w:tabs>
          <w:tab w:val="right" w:pos="426"/>
        </w:tabs>
        <w:spacing w:before="120"/>
        <w:ind w:left="450" w:hanging="450"/>
        <w:rPr>
          <w:b/>
          <w:u w:val="single"/>
          <w:lang w:val="en-US"/>
        </w:rPr>
      </w:pPr>
      <w:r w:rsidRPr="00B37DEF">
        <w:rPr>
          <w:lang w:val="en-US"/>
        </w:rPr>
        <w:t>Limba sau limbile în care trebuie redactate ofertele sau cererile de participare:</w:t>
      </w:r>
      <w:r w:rsidRPr="000A7D2B">
        <w:rPr>
          <w:b/>
          <w:lang w:val="en-US"/>
        </w:rPr>
        <w:t xml:space="preserve"> </w:t>
      </w:r>
      <w:r w:rsidRPr="00B37DEF">
        <w:rPr>
          <w:b/>
          <w:u w:val="single"/>
          <w:lang w:val="en-US"/>
        </w:rPr>
        <w:t>româna sau rusâ</w:t>
      </w:r>
    </w:p>
    <w:p w:rsidR="006C364B" w:rsidRPr="000A7D2B" w:rsidRDefault="006C364B" w:rsidP="006C364B">
      <w:pPr>
        <w:numPr>
          <w:ilvl w:val="0"/>
          <w:numId w:val="25"/>
        </w:numPr>
        <w:shd w:val="clear" w:color="auto" w:fill="FFFFFF" w:themeFill="background1"/>
        <w:tabs>
          <w:tab w:val="right" w:pos="426"/>
        </w:tabs>
        <w:spacing w:before="120"/>
        <w:ind w:left="360"/>
        <w:rPr>
          <w:b/>
          <w:lang w:val="en-US"/>
        </w:rPr>
      </w:pPr>
      <w:r w:rsidRPr="00B37DEF">
        <w:rPr>
          <w:lang w:val="en-US"/>
        </w:rPr>
        <w:t>Respectivul contract se referă la un proiect și/sau program finanțat din fonduri ale Uniunii Europene:</w:t>
      </w:r>
      <w:r w:rsidRPr="000A7D2B">
        <w:rPr>
          <w:b/>
          <w:lang w:val="en-US"/>
        </w:rPr>
        <w:t xml:space="preserve"> </w:t>
      </w:r>
      <w:r>
        <w:rPr>
          <w:b/>
          <w:lang w:val="en-US"/>
        </w:rPr>
        <w:t xml:space="preserve">              </w:t>
      </w:r>
      <w:r>
        <w:rPr>
          <w:b/>
          <w:u w:val="single"/>
          <w:lang w:val="en-US"/>
        </w:rPr>
        <w:t xml:space="preserve">          </w:t>
      </w:r>
      <w:r w:rsidRPr="00DE75A6">
        <w:rPr>
          <w:b/>
          <w:u w:val="single"/>
          <w:lang w:val="en-US"/>
        </w:rPr>
        <w:t xml:space="preserve">nu   </w:t>
      </w:r>
      <w:r>
        <w:rPr>
          <w:b/>
          <w:lang w:val="en-US"/>
        </w:rPr>
        <w:t xml:space="preserve"> </w:t>
      </w:r>
    </w:p>
    <w:p w:rsidR="006C364B" w:rsidRDefault="006C364B" w:rsidP="006C364B">
      <w:pPr>
        <w:shd w:val="clear" w:color="auto" w:fill="FFFFFF" w:themeFill="background1"/>
        <w:tabs>
          <w:tab w:val="right" w:pos="426"/>
        </w:tabs>
        <w:contextualSpacing/>
        <w:rPr>
          <w:sz w:val="20"/>
          <w:lang w:val="en-US"/>
        </w:rPr>
      </w:pPr>
      <w:r>
        <w:rPr>
          <w:sz w:val="20"/>
          <w:lang w:val="en-US"/>
        </w:rPr>
        <w:t xml:space="preserve">     </w:t>
      </w:r>
      <w:r w:rsidRPr="000A7D2B">
        <w:rPr>
          <w:sz w:val="20"/>
          <w:lang w:val="en-US"/>
        </w:rPr>
        <w:t>(se specifică denumireaproiectului și/sau programului)</w:t>
      </w:r>
    </w:p>
    <w:p w:rsidR="006C364B" w:rsidRPr="00DE75A6" w:rsidRDefault="006C364B" w:rsidP="006C364B">
      <w:pPr>
        <w:shd w:val="clear" w:color="auto" w:fill="FFFFFF" w:themeFill="background1"/>
        <w:tabs>
          <w:tab w:val="right" w:pos="426"/>
        </w:tabs>
        <w:contextualSpacing/>
        <w:rPr>
          <w:sz w:val="2"/>
          <w:szCs w:val="2"/>
          <w:lang w:val="en-US"/>
        </w:rPr>
      </w:pPr>
    </w:p>
    <w:p w:rsidR="006C364B" w:rsidRPr="00DE75A6" w:rsidRDefault="006C364B" w:rsidP="006C364B">
      <w:pPr>
        <w:numPr>
          <w:ilvl w:val="0"/>
          <w:numId w:val="25"/>
        </w:numPr>
        <w:shd w:val="clear" w:color="auto" w:fill="FFFFFF" w:themeFill="background1"/>
        <w:tabs>
          <w:tab w:val="right" w:pos="426"/>
        </w:tabs>
        <w:spacing w:before="120" w:after="200"/>
        <w:ind w:left="0" w:firstLine="0"/>
        <w:rPr>
          <w:lang w:val="en-US"/>
        </w:rPr>
      </w:pPr>
      <w:r w:rsidRPr="00DE75A6">
        <w:rPr>
          <w:lang w:val="en-US"/>
        </w:rPr>
        <w:t xml:space="preserve">Denumirea și adresa organismului competent de soluționare a contestațiilor: </w:t>
      </w:r>
    </w:p>
    <w:p w:rsidR="006C364B" w:rsidRPr="000A7D2B" w:rsidRDefault="006C364B" w:rsidP="006C364B">
      <w:pPr>
        <w:shd w:val="clear" w:color="auto" w:fill="FFFFFF" w:themeFill="background1"/>
        <w:tabs>
          <w:tab w:val="right" w:pos="426"/>
        </w:tabs>
        <w:spacing w:line="360" w:lineRule="auto"/>
        <w:ind w:left="450"/>
        <w:rPr>
          <w:b/>
          <w:i/>
          <w:lang w:val="en-US"/>
        </w:rPr>
      </w:pPr>
      <w:r w:rsidRPr="000A7D2B">
        <w:rPr>
          <w:b/>
          <w:i/>
          <w:lang w:val="en-US"/>
        </w:rPr>
        <w:t>Agenția Națională pentru Soluționarea Contestațiilor</w:t>
      </w:r>
    </w:p>
    <w:p w:rsidR="006C364B" w:rsidRPr="000A7D2B" w:rsidRDefault="006C364B" w:rsidP="006C364B">
      <w:pPr>
        <w:shd w:val="clear" w:color="auto" w:fill="FFFFFF" w:themeFill="background1"/>
        <w:tabs>
          <w:tab w:val="right" w:pos="426"/>
        </w:tabs>
        <w:spacing w:line="360" w:lineRule="auto"/>
        <w:ind w:left="450"/>
        <w:rPr>
          <w:b/>
          <w:i/>
          <w:lang w:val="en-US"/>
        </w:rPr>
      </w:pPr>
      <w:r w:rsidRPr="000A7D2B">
        <w:rPr>
          <w:b/>
          <w:i/>
          <w:lang w:val="en-US"/>
        </w:rPr>
        <w:t>Adresa: mun. Chișinău, bd. Ștefan cel Mare și Sfânt nr.124 (et.4), MD 2001;</w:t>
      </w:r>
    </w:p>
    <w:p w:rsidR="006C364B" w:rsidRPr="000A7D2B" w:rsidRDefault="006C364B" w:rsidP="006C364B">
      <w:pPr>
        <w:shd w:val="clear" w:color="auto" w:fill="FFFFFF" w:themeFill="background1"/>
        <w:tabs>
          <w:tab w:val="right" w:pos="426"/>
        </w:tabs>
        <w:spacing w:line="360" w:lineRule="auto"/>
        <w:ind w:left="450"/>
        <w:rPr>
          <w:b/>
          <w:i/>
          <w:lang w:val="en-US"/>
        </w:rPr>
      </w:pPr>
      <w:r w:rsidRPr="000A7D2B">
        <w:rPr>
          <w:b/>
          <w:i/>
          <w:lang w:val="en-US"/>
        </w:rPr>
        <w:t>Tel/Fax/email:022-820 652, 022 820-651, contestatii@ansc.md</w:t>
      </w:r>
    </w:p>
    <w:p w:rsidR="006C364B" w:rsidRPr="000A7D2B" w:rsidRDefault="006C364B" w:rsidP="006C364B">
      <w:pPr>
        <w:numPr>
          <w:ilvl w:val="0"/>
          <w:numId w:val="25"/>
        </w:numPr>
        <w:shd w:val="clear" w:color="auto" w:fill="FFFFFF" w:themeFill="background1"/>
        <w:tabs>
          <w:tab w:val="right" w:pos="426"/>
        </w:tabs>
        <w:spacing w:before="120"/>
        <w:ind w:left="360"/>
        <w:rPr>
          <w:b/>
          <w:lang w:val="en-US"/>
        </w:rPr>
      </w:pPr>
      <w:r w:rsidRPr="00DE75A6">
        <w:rPr>
          <w:lang w:val="en-US"/>
        </w:rPr>
        <w:lastRenderedPageBreak/>
        <w:t>Data (datele) șireferința (referințele) publicărilor anterioare în Jurnalul Oficial al Uniunii Europene privind contractul (contractele) la care se referă anunțul respectiv (dacă este cazul):</w:t>
      </w:r>
      <w:r>
        <w:rPr>
          <w:b/>
          <w:lang w:val="en-US"/>
        </w:rPr>
        <w:t xml:space="preserve">  </w:t>
      </w:r>
      <w:r w:rsidRPr="00DE75A6">
        <w:rPr>
          <w:b/>
          <w:u w:val="single"/>
          <w:lang w:val="en-US"/>
        </w:rPr>
        <w:t>nu este cazul</w:t>
      </w:r>
    </w:p>
    <w:p w:rsidR="006C364B" w:rsidRPr="00DE75A6" w:rsidRDefault="006C364B" w:rsidP="006C364B">
      <w:pPr>
        <w:numPr>
          <w:ilvl w:val="0"/>
          <w:numId w:val="25"/>
        </w:numPr>
        <w:shd w:val="clear" w:color="auto" w:fill="FFFFFF" w:themeFill="background1"/>
        <w:tabs>
          <w:tab w:val="right" w:pos="426"/>
        </w:tabs>
        <w:spacing w:before="120"/>
        <w:ind w:left="360"/>
        <w:rPr>
          <w:b/>
          <w:u w:val="single"/>
          <w:lang w:val="en-US"/>
        </w:rPr>
      </w:pPr>
      <w:r w:rsidRPr="00DE75A6">
        <w:rPr>
          <w:lang w:val="en-US"/>
        </w:rPr>
        <w:t>În cazul achizițiilor periodice, calendarul estimat pentru publicarea anunțurilor viitoare</w:t>
      </w:r>
      <w:r w:rsidRPr="00DE75A6">
        <w:rPr>
          <w:shd w:val="clear" w:color="auto" w:fill="FFFFFF" w:themeFill="background1"/>
          <w:lang w:val="en-US"/>
        </w:rPr>
        <w:t>:</w:t>
      </w:r>
      <w:r>
        <w:rPr>
          <w:shd w:val="clear" w:color="auto" w:fill="FFFFFF" w:themeFill="background1"/>
          <w:lang w:val="en-US"/>
        </w:rPr>
        <w:t xml:space="preserve">  </w:t>
      </w:r>
      <w:r w:rsidRPr="00DE75A6">
        <w:rPr>
          <w:b/>
          <w:u w:val="single"/>
          <w:lang w:val="en-US"/>
        </w:rPr>
        <w:t>nu este cazul</w:t>
      </w:r>
    </w:p>
    <w:p w:rsidR="006C364B" w:rsidRPr="00615FC3" w:rsidRDefault="006C364B" w:rsidP="006C364B">
      <w:pPr>
        <w:numPr>
          <w:ilvl w:val="0"/>
          <w:numId w:val="25"/>
        </w:numPr>
        <w:shd w:val="clear" w:color="auto" w:fill="FFFFFF" w:themeFill="background1"/>
        <w:tabs>
          <w:tab w:val="right" w:pos="426"/>
        </w:tabs>
        <w:spacing w:before="120"/>
        <w:ind w:left="360"/>
        <w:rPr>
          <w:lang w:val="en-US"/>
        </w:rPr>
      </w:pPr>
      <w:r w:rsidRPr="00615FC3">
        <w:rPr>
          <w:lang w:val="en-US"/>
        </w:rPr>
        <w:t>Data publicării anunțului de intenție sau, după caz, precizarea că nu a fost publicat un astfel de</w:t>
      </w:r>
      <w:r w:rsidRPr="00615FC3">
        <w:rPr>
          <w:shd w:val="clear" w:color="auto" w:fill="FFFFFF" w:themeFill="background1"/>
          <w:lang w:val="en-US"/>
        </w:rPr>
        <w:t>anunţ:</w:t>
      </w:r>
      <w:r>
        <w:rPr>
          <w:shd w:val="clear" w:color="auto" w:fill="FFFFFF" w:themeFill="background1"/>
          <w:lang w:val="en-US"/>
        </w:rPr>
        <w:t xml:space="preserve"> </w:t>
      </w:r>
      <w:r w:rsidRPr="00615FC3">
        <w:rPr>
          <w:b/>
          <w:u w:val="single"/>
          <w:shd w:val="clear" w:color="auto" w:fill="FFFFFF" w:themeFill="background1"/>
          <w:lang w:val="en-US"/>
        </w:rPr>
        <w:t>anuntului de intentie nu a fost publicat</w:t>
      </w:r>
    </w:p>
    <w:p w:rsidR="006C364B" w:rsidRPr="000A7D2B" w:rsidRDefault="006C364B" w:rsidP="006C364B">
      <w:pPr>
        <w:numPr>
          <w:ilvl w:val="0"/>
          <w:numId w:val="25"/>
        </w:numPr>
        <w:shd w:val="clear" w:color="auto" w:fill="FFFFFF" w:themeFill="background1"/>
        <w:tabs>
          <w:tab w:val="right" w:pos="426"/>
        </w:tabs>
        <w:spacing w:before="120"/>
        <w:ind w:left="0" w:firstLine="0"/>
        <w:rPr>
          <w:b/>
          <w:lang w:val="en-US"/>
        </w:rPr>
      </w:pPr>
      <w:r w:rsidRPr="00615FC3">
        <w:rPr>
          <w:lang w:val="en-US"/>
        </w:rPr>
        <w:t>Data transmiterii spre publicare a anunțului de participar</w:t>
      </w:r>
      <w:r w:rsidRPr="00615FC3">
        <w:rPr>
          <w:shd w:val="clear" w:color="auto" w:fill="FFFFFF" w:themeFill="background1"/>
          <w:lang w:val="en-US"/>
        </w:rPr>
        <w:t>e:</w:t>
      </w:r>
      <w:r>
        <w:rPr>
          <w:shd w:val="clear" w:color="auto" w:fill="FFFFFF" w:themeFill="background1"/>
          <w:lang w:val="en-US"/>
        </w:rPr>
        <w:t xml:space="preserve">   </w:t>
      </w:r>
      <w:r w:rsidRPr="00615FC3">
        <w:rPr>
          <w:b/>
          <w:u w:val="single"/>
          <w:shd w:val="clear" w:color="auto" w:fill="FFFFFF" w:themeFill="background1"/>
          <w:lang w:val="en-US"/>
        </w:rPr>
        <w:t xml:space="preserve"> </w:t>
      </w:r>
      <w:r>
        <w:rPr>
          <w:b/>
          <w:u w:val="single"/>
          <w:shd w:val="clear" w:color="auto" w:fill="FFFFFF" w:themeFill="background1"/>
          <w:lang w:val="en-US"/>
        </w:rPr>
        <w:t xml:space="preserve">conform </w:t>
      </w:r>
      <w:r w:rsidRPr="00615FC3">
        <w:rPr>
          <w:b/>
          <w:i/>
          <w:u w:val="single"/>
          <w:shd w:val="clear" w:color="auto" w:fill="FFFFFF" w:themeFill="background1"/>
          <w:lang w:val="en-US"/>
        </w:rPr>
        <w:t>SIA RSAP</w:t>
      </w:r>
      <w:r>
        <w:rPr>
          <w:b/>
          <w:u w:val="single"/>
          <w:shd w:val="clear" w:color="auto" w:fill="FFFFFF" w:themeFill="background1"/>
          <w:lang w:val="en-US"/>
        </w:rPr>
        <w:t xml:space="preserve"> </w:t>
      </w:r>
    </w:p>
    <w:p w:rsidR="006C364B" w:rsidRPr="00615FC3" w:rsidRDefault="006C364B" w:rsidP="006C364B">
      <w:pPr>
        <w:numPr>
          <w:ilvl w:val="0"/>
          <w:numId w:val="25"/>
        </w:numPr>
        <w:shd w:val="clear" w:color="auto" w:fill="FFFFFF" w:themeFill="background1"/>
        <w:tabs>
          <w:tab w:val="right" w:pos="426"/>
        </w:tabs>
        <w:spacing w:before="120"/>
        <w:ind w:left="0" w:firstLine="0"/>
        <w:rPr>
          <w:lang w:val="en-US"/>
        </w:rPr>
      </w:pPr>
      <w:r w:rsidRPr="00615FC3">
        <w:rPr>
          <w:lang w:val="en-US"/>
        </w:rPr>
        <w:t>În cadrul procedurii de achiziție publică se va utiliza/accepta:</w:t>
      </w:r>
    </w:p>
    <w:p w:rsidR="006C364B" w:rsidRPr="00615FC3" w:rsidRDefault="006C364B" w:rsidP="006C364B">
      <w:pPr>
        <w:shd w:val="clear" w:color="auto" w:fill="FFFFFF" w:themeFill="background1"/>
        <w:tabs>
          <w:tab w:val="right" w:pos="426"/>
        </w:tabs>
        <w:spacing w:before="120"/>
        <w:rPr>
          <w:b/>
          <w:sz w:val="2"/>
          <w:szCs w:val="2"/>
          <w:lang w:val="en-US"/>
        </w:rPr>
      </w:pPr>
    </w:p>
    <w:tbl>
      <w:tblPr>
        <w:tblStyle w:val="Grigliatabella2"/>
        <w:tblW w:w="0" w:type="auto"/>
        <w:tblInd w:w="445" w:type="dxa"/>
        <w:shd w:val="clear" w:color="auto" w:fill="FFFFFF" w:themeFill="background1"/>
        <w:tblLook w:val="04A0"/>
      </w:tblPr>
      <w:tblGrid>
        <w:gridCol w:w="5305"/>
        <w:gridCol w:w="3785"/>
      </w:tblGrid>
      <w:tr w:rsidR="006C364B" w:rsidRPr="005A185E" w:rsidTr="00B74158">
        <w:tc>
          <w:tcPr>
            <w:tcW w:w="5305" w:type="dxa"/>
            <w:shd w:val="clear" w:color="auto" w:fill="FFFFFF" w:themeFill="background1"/>
            <w:vAlign w:val="center"/>
          </w:tcPr>
          <w:p w:rsidR="006C364B" w:rsidRPr="000A7D2B" w:rsidRDefault="006C364B" w:rsidP="00B74158">
            <w:pPr>
              <w:shd w:val="clear" w:color="auto" w:fill="FFFFFF" w:themeFill="background1"/>
              <w:tabs>
                <w:tab w:val="right" w:pos="426"/>
                <w:tab w:val="left" w:pos="3975"/>
              </w:tabs>
              <w:rPr>
                <w:b/>
                <w:lang w:eastAsia="ru-RU"/>
              </w:rPr>
            </w:pPr>
            <w:r w:rsidRPr="000A7D2B">
              <w:rPr>
                <w:b/>
                <w:lang w:eastAsia="ru-RU"/>
              </w:rPr>
              <w:t>Denumirea instrumentului electronic</w:t>
            </w:r>
            <w:r>
              <w:rPr>
                <w:b/>
                <w:lang w:eastAsia="ru-RU"/>
              </w:rPr>
              <w:tab/>
            </w:r>
          </w:p>
        </w:tc>
        <w:tc>
          <w:tcPr>
            <w:tcW w:w="3785" w:type="dxa"/>
            <w:shd w:val="clear" w:color="auto" w:fill="FFFFFF" w:themeFill="background1"/>
            <w:vAlign w:val="center"/>
          </w:tcPr>
          <w:p w:rsidR="006C364B" w:rsidRPr="000A7D2B" w:rsidRDefault="006C364B" w:rsidP="00B74158">
            <w:pPr>
              <w:shd w:val="clear" w:color="auto" w:fill="FFFFFF" w:themeFill="background1"/>
              <w:tabs>
                <w:tab w:val="right" w:pos="426"/>
              </w:tabs>
              <w:rPr>
                <w:b/>
                <w:lang w:eastAsia="ru-RU"/>
              </w:rPr>
            </w:pPr>
            <w:r w:rsidRPr="000A7D2B">
              <w:rPr>
                <w:b/>
                <w:lang w:eastAsia="ru-RU"/>
              </w:rPr>
              <w:t>Se va utiliza/accepta sau nu</w:t>
            </w:r>
          </w:p>
        </w:tc>
      </w:tr>
      <w:tr w:rsidR="006C364B" w:rsidRPr="005A185E" w:rsidTr="00B74158">
        <w:tc>
          <w:tcPr>
            <w:tcW w:w="5305" w:type="dxa"/>
            <w:shd w:val="clear" w:color="auto" w:fill="FFFFFF" w:themeFill="background1"/>
          </w:tcPr>
          <w:p w:rsidR="006C364B" w:rsidRPr="000A7D2B" w:rsidRDefault="006C364B" w:rsidP="00B74158">
            <w:pPr>
              <w:shd w:val="clear" w:color="auto" w:fill="FFFFFF" w:themeFill="background1"/>
              <w:tabs>
                <w:tab w:val="right" w:pos="426"/>
              </w:tabs>
              <w:rPr>
                <w:lang w:eastAsia="ru-RU"/>
              </w:rPr>
            </w:pPr>
            <w:r w:rsidRPr="000A7D2B">
              <w:rPr>
                <w:lang w:eastAsia="ru-RU"/>
              </w:rPr>
              <w:t>depunerea electronică a ofertelor sau a cererilor de participare</w:t>
            </w:r>
          </w:p>
        </w:tc>
        <w:tc>
          <w:tcPr>
            <w:tcW w:w="3785" w:type="dxa"/>
            <w:shd w:val="clear" w:color="auto" w:fill="FFFFFF" w:themeFill="background1"/>
          </w:tcPr>
          <w:p w:rsidR="006C364B" w:rsidRPr="000A7D2B" w:rsidRDefault="006C364B" w:rsidP="00B74158">
            <w:pPr>
              <w:shd w:val="clear" w:color="auto" w:fill="FFFFFF" w:themeFill="background1"/>
              <w:tabs>
                <w:tab w:val="right" w:pos="426"/>
              </w:tabs>
              <w:rPr>
                <w:lang w:eastAsia="ru-RU"/>
              </w:rPr>
            </w:pPr>
            <w:r>
              <w:rPr>
                <w:lang w:eastAsia="ru-RU"/>
              </w:rPr>
              <w:t>DA</w:t>
            </w:r>
          </w:p>
        </w:tc>
      </w:tr>
      <w:tr w:rsidR="006C364B" w:rsidRPr="000A7D2B" w:rsidTr="00B74158">
        <w:tc>
          <w:tcPr>
            <w:tcW w:w="5305" w:type="dxa"/>
            <w:shd w:val="clear" w:color="auto" w:fill="FFFFFF" w:themeFill="background1"/>
          </w:tcPr>
          <w:p w:rsidR="006C364B" w:rsidRPr="000A7D2B" w:rsidRDefault="006C364B" w:rsidP="00B74158">
            <w:pPr>
              <w:shd w:val="clear" w:color="auto" w:fill="FFFFFF" w:themeFill="background1"/>
              <w:tabs>
                <w:tab w:val="right" w:pos="426"/>
              </w:tabs>
              <w:rPr>
                <w:lang w:eastAsia="ru-RU"/>
              </w:rPr>
            </w:pPr>
            <w:r w:rsidRPr="000A7D2B">
              <w:rPr>
                <w:lang w:eastAsia="ru-RU"/>
              </w:rPr>
              <w:t>sistemul de comenzi electronice</w:t>
            </w:r>
          </w:p>
        </w:tc>
        <w:tc>
          <w:tcPr>
            <w:tcW w:w="3785" w:type="dxa"/>
            <w:shd w:val="clear" w:color="auto" w:fill="FFFFFF" w:themeFill="background1"/>
          </w:tcPr>
          <w:p w:rsidR="006C364B" w:rsidRPr="000A7D2B" w:rsidRDefault="006C364B" w:rsidP="00B74158">
            <w:pPr>
              <w:shd w:val="clear" w:color="auto" w:fill="FFFFFF" w:themeFill="background1"/>
              <w:tabs>
                <w:tab w:val="right" w:pos="426"/>
              </w:tabs>
              <w:rPr>
                <w:lang w:eastAsia="ru-RU"/>
              </w:rPr>
            </w:pPr>
            <w:r>
              <w:rPr>
                <w:lang w:eastAsia="ru-RU"/>
              </w:rPr>
              <w:t>NU</w:t>
            </w:r>
          </w:p>
        </w:tc>
      </w:tr>
      <w:tr w:rsidR="006C364B" w:rsidRPr="000A7D2B" w:rsidTr="00B74158">
        <w:tc>
          <w:tcPr>
            <w:tcW w:w="5305" w:type="dxa"/>
            <w:shd w:val="clear" w:color="auto" w:fill="FFFFFF" w:themeFill="background1"/>
          </w:tcPr>
          <w:p w:rsidR="006C364B" w:rsidRPr="000A7D2B" w:rsidRDefault="006C364B" w:rsidP="00B74158">
            <w:pPr>
              <w:shd w:val="clear" w:color="auto" w:fill="FFFFFF" w:themeFill="background1"/>
              <w:tabs>
                <w:tab w:val="right" w:pos="426"/>
              </w:tabs>
              <w:rPr>
                <w:lang w:eastAsia="ru-RU"/>
              </w:rPr>
            </w:pPr>
            <w:r w:rsidRPr="000A7D2B">
              <w:rPr>
                <w:lang w:eastAsia="ru-RU"/>
              </w:rPr>
              <w:t>facturarea electronică</w:t>
            </w:r>
          </w:p>
        </w:tc>
        <w:tc>
          <w:tcPr>
            <w:tcW w:w="3785" w:type="dxa"/>
            <w:shd w:val="clear" w:color="auto" w:fill="FFFFFF" w:themeFill="background1"/>
          </w:tcPr>
          <w:p w:rsidR="006C364B" w:rsidRPr="000A7D2B" w:rsidRDefault="006C364B" w:rsidP="00B74158">
            <w:pPr>
              <w:shd w:val="clear" w:color="auto" w:fill="FFFFFF" w:themeFill="background1"/>
              <w:tabs>
                <w:tab w:val="right" w:pos="426"/>
              </w:tabs>
              <w:rPr>
                <w:lang w:eastAsia="ru-RU"/>
              </w:rPr>
            </w:pPr>
            <w:r>
              <w:rPr>
                <w:lang w:eastAsia="ru-RU"/>
              </w:rPr>
              <w:t>DA</w:t>
            </w:r>
          </w:p>
        </w:tc>
      </w:tr>
      <w:tr w:rsidR="006C364B" w:rsidRPr="000A7D2B" w:rsidTr="00B74158">
        <w:trPr>
          <w:trHeight w:val="77"/>
        </w:trPr>
        <w:tc>
          <w:tcPr>
            <w:tcW w:w="5305" w:type="dxa"/>
            <w:shd w:val="clear" w:color="auto" w:fill="FFFFFF" w:themeFill="background1"/>
          </w:tcPr>
          <w:p w:rsidR="006C364B" w:rsidRPr="000A7D2B" w:rsidRDefault="006C364B" w:rsidP="00B74158">
            <w:pPr>
              <w:shd w:val="clear" w:color="auto" w:fill="FFFFFF" w:themeFill="background1"/>
              <w:tabs>
                <w:tab w:val="right" w:pos="426"/>
              </w:tabs>
              <w:rPr>
                <w:lang w:eastAsia="ru-RU"/>
              </w:rPr>
            </w:pPr>
            <w:r w:rsidRPr="000A7D2B">
              <w:rPr>
                <w:lang w:eastAsia="ru-RU"/>
              </w:rPr>
              <w:t>plățile electronice</w:t>
            </w:r>
          </w:p>
        </w:tc>
        <w:tc>
          <w:tcPr>
            <w:tcW w:w="3785" w:type="dxa"/>
            <w:shd w:val="clear" w:color="auto" w:fill="FFFFFF" w:themeFill="background1"/>
          </w:tcPr>
          <w:p w:rsidR="006C364B" w:rsidRPr="000A7D2B" w:rsidRDefault="006C364B" w:rsidP="00B74158">
            <w:pPr>
              <w:shd w:val="clear" w:color="auto" w:fill="FFFFFF" w:themeFill="background1"/>
              <w:tabs>
                <w:tab w:val="right" w:pos="426"/>
              </w:tabs>
              <w:rPr>
                <w:lang w:eastAsia="ru-RU"/>
              </w:rPr>
            </w:pPr>
            <w:r>
              <w:rPr>
                <w:lang w:eastAsia="ru-RU"/>
              </w:rPr>
              <w:t>DA</w:t>
            </w:r>
          </w:p>
        </w:tc>
      </w:tr>
    </w:tbl>
    <w:p w:rsidR="006C364B" w:rsidRPr="000A7D2B" w:rsidRDefault="006C364B" w:rsidP="006C364B">
      <w:pPr>
        <w:numPr>
          <w:ilvl w:val="0"/>
          <w:numId w:val="25"/>
        </w:numPr>
        <w:shd w:val="clear" w:color="auto" w:fill="FFFFFF" w:themeFill="background1"/>
        <w:tabs>
          <w:tab w:val="right" w:pos="426"/>
        </w:tabs>
        <w:spacing w:before="120"/>
        <w:ind w:left="360"/>
        <w:rPr>
          <w:b/>
          <w:lang w:val="en-US"/>
        </w:rPr>
      </w:pPr>
      <w:r w:rsidRPr="00615FC3">
        <w:rPr>
          <w:lang w:val="en-US"/>
        </w:rPr>
        <w:t>Contractul intră sub incidența Acordului privind achizițiile guvernamentale al Organizației Mondiale a Comerțului (numai în cazul anunțurilor transmise spre publicare în Jurnalul Oficial al Uniunii Europene):</w:t>
      </w:r>
      <w:r w:rsidRPr="000A7D2B">
        <w:rPr>
          <w:b/>
          <w:lang w:val="en-US"/>
        </w:rPr>
        <w:t xml:space="preserve"> </w:t>
      </w:r>
      <w:r>
        <w:rPr>
          <w:b/>
          <w:lang w:val="en-US"/>
        </w:rPr>
        <w:t xml:space="preserve">  </w:t>
      </w:r>
      <w:r>
        <w:rPr>
          <w:b/>
          <w:u w:val="single"/>
          <w:lang w:val="en-US"/>
        </w:rPr>
        <w:t xml:space="preserve">               </w:t>
      </w:r>
      <w:r>
        <w:rPr>
          <w:b/>
          <w:u w:val="single"/>
          <w:shd w:val="clear" w:color="auto" w:fill="FFFFFF" w:themeFill="background1"/>
          <w:lang w:val="en-US"/>
        </w:rPr>
        <w:t xml:space="preserve">nu            </w:t>
      </w:r>
      <w:r w:rsidRPr="00615FC3">
        <w:rPr>
          <w:b/>
          <w:sz w:val="2"/>
          <w:szCs w:val="2"/>
          <w:u w:val="single"/>
          <w:shd w:val="clear" w:color="auto" w:fill="FFFFFF" w:themeFill="background1"/>
          <w:lang w:val="en-US"/>
        </w:rPr>
        <w:t>.</w:t>
      </w:r>
      <w:r>
        <w:rPr>
          <w:b/>
          <w:u w:val="single"/>
          <w:shd w:val="clear" w:color="auto" w:fill="FFFFFF" w:themeFill="background1"/>
          <w:lang w:val="en-US"/>
        </w:rPr>
        <w:t xml:space="preserve">          </w:t>
      </w:r>
    </w:p>
    <w:p w:rsidR="006C364B" w:rsidRDefault="006C364B" w:rsidP="006C364B">
      <w:pPr>
        <w:shd w:val="clear" w:color="auto" w:fill="FFFFFF" w:themeFill="background1"/>
        <w:tabs>
          <w:tab w:val="right" w:pos="426"/>
        </w:tabs>
        <w:contextualSpacing/>
        <w:rPr>
          <w:sz w:val="20"/>
          <w:lang w:val="en-US"/>
        </w:rPr>
      </w:pPr>
      <w:r>
        <w:rPr>
          <w:sz w:val="20"/>
          <w:lang w:val="en-US"/>
        </w:rPr>
        <w:t xml:space="preserve">                               </w:t>
      </w:r>
      <w:r w:rsidRPr="000A7D2B">
        <w:rPr>
          <w:sz w:val="20"/>
          <w:lang w:val="en-US"/>
        </w:rPr>
        <w:t>(se specifică da sau nu)</w:t>
      </w:r>
    </w:p>
    <w:p w:rsidR="006C364B" w:rsidRPr="000A7D2B" w:rsidRDefault="006C364B" w:rsidP="006C364B">
      <w:pPr>
        <w:shd w:val="clear" w:color="auto" w:fill="FFFFFF" w:themeFill="background1"/>
        <w:tabs>
          <w:tab w:val="right" w:pos="426"/>
        </w:tabs>
        <w:contextualSpacing/>
        <w:rPr>
          <w:sz w:val="20"/>
          <w:lang w:val="en-US"/>
        </w:rPr>
      </w:pPr>
    </w:p>
    <w:p w:rsidR="006C364B" w:rsidRPr="00457EBB" w:rsidRDefault="006C364B" w:rsidP="006C364B">
      <w:pPr>
        <w:numPr>
          <w:ilvl w:val="0"/>
          <w:numId w:val="25"/>
        </w:numPr>
        <w:shd w:val="clear" w:color="auto" w:fill="FFFFFF" w:themeFill="background1"/>
        <w:tabs>
          <w:tab w:val="right" w:pos="426"/>
        </w:tabs>
        <w:spacing w:before="120"/>
        <w:ind w:left="0" w:firstLine="0"/>
        <w:rPr>
          <w:b/>
        </w:rPr>
      </w:pPr>
      <w:r w:rsidRPr="00457EBB">
        <w:rPr>
          <w:lang w:val="en-US"/>
        </w:rPr>
        <w:t>Alte</w:t>
      </w:r>
      <w:r w:rsidRPr="00457EBB">
        <w:t xml:space="preserve"> </w:t>
      </w:r>
      <w:r w:rsidRPr="00457EBB">
        <w:rPr>
          <w:lang w:val="en-US"/>
        </w:rPr>
        <w:t>informa</w:t>
      </w:r>
      <w:r w:rsidRPr="00457EBB">
        <w:t>ț</w:t>
      </w:r>
      <w:r w:rsidRPr="00457EBB">
        <w:rPr>
          <w:lang w:val="en-US"/>
        </w:rPr>
        <w:t>ii</w:t>
      </w:r>
      <w:r w:rsidRPr="00457EBB">
        <w:t xml:space="preserve"> </w:t>
      </w:r>
      <w:r w:rsidRPr="00457EBB">
        <w:rPr>
          <w:lang w:val="en-US"/>
        </w:rPr>
        <w:t>relevante</w:t>
      </w:r>
      <w:r w:rsidRPr="00457EBB">
        <w:t>:</w:t>
      </w:r>
      <w:r w:rsidRPr="00457EBB">
        <w:rPr>
          <w:b/>
        </w:rPr>
        <w:t xml:space="preserve"> </w:t>
      </w:r>
    </w:p>
    <w:p w:rsidR="006C364B" w:rsidRPr="00457EBB" w:rsidRDefault="006C364B" w:rsidP="006C364B">
      <w:pPr>
        <w:shd w:val="clear" w:color="auto" w:fill="FFFFFF" w:themeFill="background1"/>
        <w:tabs>
          <w:tab w:val="right" w:pos="426"/>
        </w:tabs>
        <w:spacing w:before="120"/>
        <w:rPr>
          <w:b/>
          <w:i/>
          <w:u w:val="single"/>
        </w:rPr>
      </w:pPr>
      <w:r w:rsidRPr="00457EBB">
        <w:rPr>
          <w:b/>
          <w:i/>
          <w:u w:val="single"/>
          <w:shd w:val="clear" w:color="auto" w:fill="FFFFFF" w:themeFill="background1"/>
        </w:rPr>
        <w:t>Оплата производится после предоставления и подписания Акта выполненных работ.</w:t>
      </w:r>
    </w:p>
    <w:p w:rsidR="006C364B" w:rsidRPr="00457EBB" w:rsidRDefault="006C364B" w:rsidP="006C364B">
      <w:pPr>
        <w:shd w:val="clear" w:color="auto" w:fill="FFFFFF" w:themeFill="background1"/>
        <w:tabs>
          <w:tab w:val="left" w:pos="284"/>
          <w:tab w:val="left" w:pos="426"/>
          <w:tab w:val="decimal" w:pos="8364"/>
        </w:tabs>
        <w:ind w:right="-144"/>
        <w:rPr>
          <w:b/>
        </w:rPr>
      </w:pPr>
    </w:p>
    <w:p w:rsidR="006C364B" w:rsidRPr="00457EBB" w:rsidRDefault="006C364B" w:rsidP="006C364B">
      <w:pPr>
        <w:shd w:val="clear" w:color="auto" w:fill="FFFFFF" w:themeFill="background1"/>
        <w:tabs>
          <w:tab w:val="left" w:pos="284"/>
          <w:tab w:val="left" w:pos="426"/>
          <w:tab w:val="decimal" w:pos="8364"/>
        </w:tabs>
        <w:ind w:right="-144"/>
        <w:rPr>
          <w:b/>
        </w:rPr>
      </w:pPr>
    </w:p>
    <w:p w:rsidR="006C364B" w:rsidRPr="00457EBB" w:rsidRDefault="006C364B" w:rsidP="006C364B">
      <w:pPr>
        <w:shd w:val="clear" w:color="auto" w:fill="FFFFFF" w:themeFill="background1"/>
        <w:tabs>
          <w:tab w:val="left" w:pos="284"/>
          <w:tab w:val="left" w:pos="426"/>
          <w:tab w:val="decimal" w:pos="8364"/>
        </w:tabs>
        <w:ind w:right="-144"/>
        <w:rPr>
          <w:b/>
        </w:rPr>
      </w:pPr>
    </w:p>
    <w:p w:rsidR="00B65C93" w:rsidRPr="006C364B" w:rsidRDefault="006C364B" w:rsidP="006C364B">
      <w:pPr>
        <w:pStyle w:val="Style3"/>
        <w:tabs>
          <w:tab w:val="left" w:pos="567"/>
        </w:tabs>
        <w:spacing w:before="0" w:beforeAutospacing="0" w:after="0"/>
        <w:ind w:left="0" w:firstLine="0"/>
        <w:jc w:val="center"/>
        <w:rPr>
          <w:rFonts w:eastAsia="PMingLiU"/>
          <w:lang w:eastAsia="zh-CN"/>
        </w:rPr>
      </w:pPr>
      <w:r w:rsidRPr="006C364B">
        <w:t xml:space="preserve">       </w:t>
      </w:r>
      <w:r w:rsidRPr="00BF709C">
        <w:rPr>
          <w:sz w:val="25"/>
          <w:szCs w:val="25"/>
        </w:rPr>
        <w:t>Conducătorul grupului de lucru:</w:t>
      </w:r>
      <w:r w:rsidRPr="00316033">
        <w:t xml:space="preserve">   </w:t>
      </w:r>
      <w:r>
        <w:t xml:space="preserve">                                               </w:t>
      </w:r>
      <w:r w:rsidRPr="00316033">
        <w:t xml:space="preserve">  </w:t>
      </w:r>
      <w:r w:rsidRPr="00BF709C">
        <w:rPr>
          <w:i/>
          <w:sz w:val="26"/>
          <w:szCs w:val="26"/>
          <w:u w:val="single"/>
          <w:shd w:val="clear" w:color="auto" w:fill="FFFFFF" w:themeFill="background1"/>
        </w:rPr>
        <w:t>Valentina HRISTEV</w:t>
      </w:r>
      <w:r>
        <w:rPr>
          <w:i/>
          <w:sz w:val="26"/>
          <w:szCs w:val="26"/>
          <w:u w:val="single"/>
          <w:shd w:val="clear" w:color="auto" w:fill="FFFFFF" w:themeFill="background1"/>
        </w:rPr>
        <w:t>A</w:t>
      </w: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C364B" w:rsidRP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6C364B" w:rsidRDefault="006C364B" w:rsidP="00502EFF">
      <w:pPr>
        <w:jc w:val="right"/>
        <w:rPr>
          <w:noProof w:val="0"/>
          <w:lang w:val="en-US"/>
        </w:rPr>
      </w:pPr>
    </w:p>
    <w:p w:rsidR="00502EFF" w:rsidRPr="00FF430B" w:rsidRDefault="00502EFF" w:rsidP="00502EFF">
      <w:pPr>
        <w:jc w:val="right"/>
        <w:rPr>
          <w:noProof w:val="0"/>
          <w:sz w:val="22"/>
          <w:szCs w:val="22"/>
        </w:rPr>
      </w:pPr>
      <w:r w:rsidRPr="00FF430B">
        <w:rPr>
          <w:noProof w:val="0"/>
        </w:rPr>
        <w:lastRenderedPageBreak/>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6C364B" w:rsidRDefault="006C364B" w:rsidP="00502EFF">
      <w:pPr>
        <w:jc w:val="right"/>
        <w:rPr>
          <w:noProof w:val="0"/>
          <w:lang w:val="ru-RU"/>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6C364B" w:rsidRDefault="006C364B" w:rsidP="00502EFF">
      <w:pPr>
        <w:jc w:val="right"/>
        <w:rPr>
          <w:noProof w:val="0"/>
        </w:rPr>
      </w:pPr>
    </w:p>
    <w:p w:rsidR="006C364B" w:rsidRDefault="006C364B"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6C364B" w:rsidRDefault="006C364B" w:rsidP="00502EFF">
      <w:pPr>
        <w:jc w:val="right"/>
        <w:rPr>
          <w:noProof w:val="0"/>
        </w:rPr>
      </w:pPr>
    </w:p>
    <w:p w:rsidR="006C364B" w:rsidRDefault="006C364B" w:rsidP="00502EFF">
      <w:pPr>
        <w:jc w:val="right"/>
        <w:rPr>
          <w:noProof w:val="0"/>
        </w:rPr>
      </w:pPr>
    </w:p>
    <w:p w:rsidR="006C364B" w:rsidRDefault="006C364B" w:rsidP="00502EFF">
      <w:pPr>
        <w:jc w:val="right"/>
        <w:rPr>
          <w:noProof w:val="0"/>
        </w:rPr>
      </w:pPr>
    </w:p>
    <w:p w:rsidR="006C364B" w:rsidRDefault="006C364B" w:rsidP="00502EFF">
      <w:pPr>
        <w:jc w:val="right"/>
        <w:rPr>
          <w:noProof w:val="0"/>
        </w:rPr>
      </w:pPr>
    </w:p>
    <w:p w:rsidR="006C364B" w:rsidRDefault="006C364B" w:rsidP="00502EFF">
      <w:pPr>
        <w:jc w:val="right"/>
        <w:rPr>
          <w:noProof w:val="0"/>
        </w:rPr>
      </w:pPr>
    </w:p>
    <w:p w:rsidR="006C364B" w:rsidRDefault="006C364B"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6C364B" w:rsidRDefault="006C364B" w:rsidP="00BA7FF4">
      <w:pPr>
        <w:jc w:val="right"/>
        <w:rPr>
          <w:noProof w:val="0"/>
        </w:rPr>
      </w:pPr>
      <w:bookmarkStart w:id="47" w:name="_Toc449692095"/>
    </w:p>
    <w:p w:rsidR="006C364B" w:rsidRDefault="006C364B" w:rsidP="00BA7FF4">
      <w:pPr>
        <w:jc w:val="right"/>
        <w:rPr>
          <w:noProof w:val="0"/>
        </w:rPr>
      </w:pPr>
    </w:p>
    <w:p w:rsidR="006C364B" w:rsidRDefault="006C364B" w:rsidP="00BA7FF4">
      <w:pPr>
        <w:jc w:val="right"/>
        <w:rPr>
          <w:noProof w:val="0"/>
        </w:rPr>
      </w:pPr>
    </w:p>
    <w:p w:rsidR="006C364B" w:rsidRDefault="006C364B" w:rsidP="00BA7FF4">
      <w:pPr>
        <w:jc w:val="right"/>
        <w:rPr>
          <w:noProof w:val="0"/>
        </w:rPr>
      </w:pPr>
    </w:p>
    <w:p w:rsidR="006C364B" w:rsidRDefault="006C364B" w:rsidP="00BA7FF4">
      <w:pPr>
        <w:jc w:val="right"/>
        <w:rPr>
          <w:noProof w:val="0"/>
        </w:rPr>
      </w:pPr>
    </w:p>
    <w:p w:rsidR="006C364B" w:rsidRDefault="006C364B" w:rsidP="00BA7FF4">
      <w:pPr>
        <w:jc w:val="right"/>
        <w:rPr>
          <w:noProof w:val="0"/>
        </w:rPr>
      </w:pPr>
    </w:p>
    <w:p w:rsidR="006C364B" w:rsidRDefault="006C364B"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6C364B" w:rsidRDefault="0051370B" w:rsidP="0051370B">
      <w:pPr>
        <w:tabs>
          <w:tab w:val="left" w:leader="underscore" w:pos="6465"/>
          <w:tab w:val="right" w:leader="underscore" w:pos="9777"/>
        </w:tabs>
        <w:spacing w:line="302" w:lineRule="auto"/>
        <w:jc w:val="center"/>
        <w:rPr>
          <w:rFonts w:eastAsia="PMingLiU"/>
          <w:b/>
          <w:i/>
          <w:lang w:eastAsia="zh-CN"/>
        </w:rPr>
      </w:pPr>
      <w:r w:rsidRPr="00FF430B">
        <w:rPr>
          <w:b/>
        </w:rPr>
        <w:t>~~~~~~~~~~~~~~~~~~~~~~~~~~~~~~~~~~~~~~~~~~~~~~~~</w:t>
      </w:r>
      <w:r w:rsidR="00BE73CA" w:rsidRPr="00FF430B">
        <w:rPr>
          <w:b/>
        </w:rPr>
        <w:t>~~~~~~~~~~~~~~~~~~~~~~~~~~</w:t>
      </w:r>
      <w:r w:rsidRPr="00FF430B">
        <w:rPr>
          <w:b/>
        </w:rPr>
        <w:t xml:space="preserve"> </w:t>
      </w:r>
      <w:r w:rsidRPr="006C364B">
        <w:rPr>
          <w:b/>
          <w:i/>
        </w:rPr>
        <w:t>(Antetul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Default="0003591A" w:rsidP="006C364B">
      <w:pPr>
        <w:jc w:val="both"/>
        <w:rPr>
          <w:bCs/>
          <w:u w:val="single"/>
          <w:lang w:val="en-US"/>
        </w:rPr>
      </w:pPr>
      <w:r w:rsidRPr="00FF430B">
        <w:t>Obiectul</w:t>
      </w:r>
      <w:r w:rsidR="006C364B">
        <w:t xml:space="preserve">                                </w:t>
      </w:r>
      <w:r w:rsidR="006C364B" w:rsidRPr="006C364B">
        <w:rPr>
          <w:b/>
          <w:bCs/>
          <w:i/>
          <w:u w:val="single"/>
          <w:lang w:val="en-US"/>
        </w:rPr>
        <w:t>Inlocuirea ferestrelor si usilor exterioare</w:t>
      </w:r>
    </w:p>
    <w:p w:rsidR="006C364B" w:rsidRPr="00FF430B" w:rsidRDefault="006C364B" w:rsidP="006C364B">
      <w:pPr>
        <w:jc w:val="both"/>
      </w:pPr>
    </w:p>
    <w:p w:rsidR="00233538" w:rsidRPr="006C364B" w:rsidRDefault="0003591A" w:rsidP="006C364B">
      <w:pPr>
        <w:jc w:val="both"/>
        <w:rPr>
          <w:b/>
          <w:i/>
          <w:u w:val="single"/>
          <w:shd w:val="clear" w:color="auto" w:fill="FFFFFF" w:themeFill="background1"/>
          <w:lang w:val="en-US"/>
        </w:rPr>
      </w:pPr>
      <w:r w:rsidRPr="00FF430B">
        <w:t>Autoritatea contractantă</w:t>
      </w:r>
      <w:r w:rsidR="006C364B">
        <w:t xml:space="preserve"> </w:t>
      </w:r>
      <w:r w:rsidR="006C364B" w:rsidRPr="006C364B">
        <w:rPr>
          <w:b/>
          <w:bCs/>
          <w:i/>
          <w:u w:val="single"/>
          <w:lang w:val="en-US"/>
        </w:rPr>
        <w:t xml:space="preserve">Gimnaziul din satul Tomai, </w:t>
      </w:r>
      <w:r w:rsidR="006C364B" w:rsidRPr="006C364B">
        <w:rPr>
          <w:b/>
          <w:i/>
          <w:u w:val="single"/>
          <w:shd w:val="clear" w:color="auto" w:fill="FFFFFF" w:themeFill="background1"/>
          <w:lang w:val="en-US"/>
        </w:rPr>
        <w:t>UTA Gagauzia MD-6116 s.Tomai str.Scolinaia 103/a</w:t>
      </w:r>
    </w:p>
    <w:p w:rsidR="006C364B" w:rsidRPr="006C364B" w:rsidRDefault="006C364B" w:rsidP="006C364B">
      <w:pPr>
        <w:jc w:val="both"/>
      </w:pP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21572" w:rsidRDefault="00460653" w:rsidP="00385C85">
            <w:pPr>
              <w:pStyle w:val="af2"/>
              <w:tabs>
                <w:tab w:val="left" w:pos="567"/>
                <w:tab w:val="right" w:pos="9531"/>
              </w:tabs>
              <w:ind w:firstLine="0"/>
              <w:rPr>
                <w:lang w:val="en-US"/>
              </w:rPr>
            </w:pPr>
            <w:r w:rsidRPr="00F21572">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F21572" w:rsidRDefault="00460653" w:rsidP="00385C85">
            <w:pPr>
              <w:pStyle w:val="cn"/>
              <w:tabs>
                <w:tab w:val="left" w:pos="567"/>
              </w:tabs>
              <w:jc w:val="both"/>
              <w:rPr>
                <w:sz w:val="20"/>
                <w:szCs w:val="20"/>
                <w:lang w:val="en-US"/>
              </w:rPr>
            </w:pPr>
            <w:r w:rsidRPr="00F21572">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F21572" w:rsidRDefault="009157BF" w:rsidP="00385C85">
            <w:pPr>
              <w:pStyle w:val="af2"/>
              <w:tabs>
                <w:tab w:val="left" w:pos="567"/>
                <w:tab w:val="right" w:pos="9531"/>
              </w:tabs>
              <w:ind w:firstLine="0"/>
              <w:rPr>
                <w:lang w:val="en-US"/>
              </w:rPr>
            </w:pPr>
            <w:r w:rsidRPr="00F21572">
              <w:rPr>
                <w:lang w:val="en-US"/>
              </w:rPr>
              <w:t>IDNO</w:t>
            </w:r>
            <w:r w:rsidR="00460653" w:rsidRPr="00F21572">
              <w:rPr>
                <w:lang w:val="en-US"/>
              </w:rPr>
              <w:t xml:space="preserve"> ___</w:t>
            </w:r>
            <w:r w:rsidR="00B51B6E" w:rsidRPr="00F21572">
              <w:rPr>
                <w:lang w:val="en-US"/>
              </w:rPr>
              <w:t xml:space="preserve">_____________ reprezentat prin </w:t>
            </w:r>
            <w:r w:rsidR="00460653" w:rsidRPr="00F21572">
              <w:rPr>
                <w:lang w:val="en-US"/>
              </w:rPr>
              <w:t>________________________________________</w:t>
            </w:r>
            <w:r w:rsidR="007B392A" w:rsidRPr="00F21572">
              <w:rPr>
                <w:lang w:val="en-US"/>
              </w:rPr>
              <w:t>_____________________</w:t>
            </w:r>
            <w:r w:rsidR="00385C85" w:rsidRPr="00F21572">
              <w:rPr>
                <w:lang w:val="en-US"/>
              </w:rPr>
              <w:t>____</w:t>
            </w:r>
            <w:r w:rsidR="007B392A" w:rsidRPr="00F21572">
              <w:rPr>
                <w:lang w:val="en-US"/>
              </w:rPr>
              <w:t>_____________</w:t>
            </w:r>
            <w:r w:rsidR="00460653" w:rsidRPr="00F21572">
              <w:rPr>
                <w:lang w:val="en-US"/>
              </w:rPr>
              <w:t xml:space="preserve">,    </w:t>
            </w:r>
          </w:p>
          <w:p w:rsidR="00460653" w:rsidRPr="00F21572" w:rsidRDefault="00460653" w:rsidP="00385C85">
            <w:pPr>
              <w:pStyle w:val="af2"/>
              <w:tabs>
                <w:tab w:val="left" w:pos="567"/>
              </w:tabs>
              <w:ind w:firstLine="0"/>
              <w:rPr>
                <w:sz w:val="20"/>
                <w:szCs w:val="20"/>
                <w:lang w:val="en-US"/>
              </w:rPr>
            </w:pPr>
            <w:r w:rsidRPr="00F21572">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F21572" w:rsidRDefault="00460653" w:rsidP="00385C85">
            <w:pPr>
              <w:pStyle w:val="af2"/>
              <w:tabs>
                <w:tab w:val="left" w:pos="567"/>
              </w:tabs>
              <w:ind w:firstLine="0"/>
              <w:rPr>
                <w:sz w:val="20"/>
                <w:szCs w:val="20"/>
                <w:lang w:val="en-US"/>
              </w:rPr>
            </w:pPr>
            <w:r w:rsidRPr="00F21572">
              <w:rPr>
                <w:lang w:val="en-US"/>
              </w:rPr>
              <w:t>telefon: ______________, fax: _____________,</w:t>
            </w:r>
            <w:r w:rsidR="009157BF" w:rsidRPr="00F21572">
              <w:rPr>
                <w:lang w:val="en-US"/>
              </w:rPr>
              <w:t>IDNO</w:t>
            </w:r>
            <w:r w:rsidRPr="00F21572">
              <w:rPr>
                <w:lang w:val="en-US"/>
              </w:rPr>
              <w:t xml:space="preserve">________________ autorizat pentru activitatea în construcţii: autorizaţia nr. _______ </w:t>
            </w:r>
            <w:r w:rsidR="0016369C" w:rsidRPr="00F21572">
              <w:rPr>
                <w:lang w:val="en-US"/>
              </w:rPr>
              <w:t>din „</w:t>
            </w:r>
            <w:r w:rsidRPr="00F21572">
              <w:rPr>
                <w:lang w:val="en-US"/>
              </w:rPr>
              <w:t>__”______________20__, eliberată de __________________,pe un termen de ____</w:t>
            </w:r>
            <w:r w:rsidR="0016369C" w:rsidRPr="00F21572">
              <w:rPr>
                <w:lang w:val="en-US"/>
              </w:rPr>
              <w:t xml:space="preserve"> ani, pentru genurile de </w:t>
            </w:r>
            <w:r w:rsidRPr="00F21572">
              <w:rPr>
                <w:lang w:val="en-US"/>
              </w:rPr>
              <w:t>activitate___________________________________,</w:t>
            </w:r>
            <w:r w:rsidR="00CD0EA7" w:rsidRPr="00F21572">
              <w:rPr>
                <w:lang w:val="en-US"/>
              </w:rPr>
              <w:t xml:space="preserve"> reprezentat prin </w:t>
            </w:r>
            <w:r w:rsidRPr="00F21572">
              <w:rPr>
                <w:lang w:val="en-US"/>
              </w:rPr>
              <w:t>__________________</w:t>
            </w:r>
            <w:r w:rsidR="00CD0EA7" w:rsidRPr="00F21572">
              <w:rPr>
                <w:lang w:val="en-US"/>
              </w:rPr>
              <w:t>__________________</w:t>
            </w:r>
            <w:r w:rsidRPr="00F21572">
              <w:rPr>
                <w:lang w:val="en-US"/>
              </w:rPr>
              <w:t>_, în calitate</w:t>
            </w:r>
            <w:r w:rsidR="00CD0EA7" w:rsidRPr="00F21572">
              <w:rPr>
                <w:lang w:val="en-US"/>
              </w:rPr>
              <w:t xml:space="preserve"> de Antreprenor, pe de altă parte.</w:t>
            </w:r>
          </w:p>
          <w:p w:rsidR="001A5517" w:rsidRPr="00F21572" w:rsidRDefault="00460653" w:rsidP="00385C85">
            <w:pPr>
              <w:pStyle w:val="af2"/>
              <w:tabs>
                <w:tab w:val="left" w:pos="567"/>
              </w:tabs>
              <w:ind w:firstLine="0"/>
              <w:rPr>
                <w:sz w:val="20"/>
                <w:szCs w:val="20"/>
                <w:lang w:val="en-US"/>
              </w:rPr>
            </w:pPr>
            <w:r w:rsidRPr="00F21572">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F21572" w:rsidRDefault="00A156C0" w:rsidP="00196AB4">
            <w:pPr>
              <w:pStyle w:val="af2"/>
              <w:tabs>
                <w:tab w:val="left" w:pos="567"/>
              </w:tabs>
              <w:spacing w:line="276" w:lineRule="auto"/>
              <w:ind w:firstLine="0"/>
              <w:rPr>
                <w:lang w:val="en-US"/>
              </w:rPr>
            </w:pPr>
            <w:r w:rsidRPr="00F21572">
              <w:rPr>
                <w:lang w:val="en-US"/>
              </w:rPr>
              <w:lastRenderedPageBreak/>
              <w:t xml:space="preserve">2.1. </w:t>
            </w:r>
            <w:r w:rsidR="00460653" w:rsidRPr="00F21572">
              <w:rPr>
                <w:lang w:val="en-US"/>
              </w:rPr>
              <w:t xml:space="preserve">Durata de execuţie a lucrărilor contractate este de </w:t>
            </w:r>
            <w:r w:rsidR="009F0FE8" w:rsidRPr="00F21572">
              <w:rPr>
                <w:lang w:val="en-US"/>
              </w:rPr>
              <w:t>_________ luni</w:t>
            </w:r>
            <w:r w:rsidR="00EB65F6" w:rsidRPr="00F21572">
              <w:rPr>
                <w:lang w:val="en-US"/>
              </w:rPr>
              <w:t>și zile___</w:t>
            </w:r>
            <w:r w:rsidR="00460653" w:rsidRPr="00F21572">
              <w:rPr>
                <w:lang w:val="en-US"/>
              </w:rPr>
              <w:t>după primirea ordinului de începere a execuţieişi asigurării lucrului ritmic de către beneficiar</w:t>
            </w:r>
            <w:r w:rsidR="005D4B79" w:rsidRPr="00F21572">
              <w:rPr>
                <w:lang w:val="en-US"/>
              </w:rPr>
              <w:t>-</w:t>
            </w:r>
            <w:r w:rsidR="00460653" w:rsidRPr="00F21572">
              <w:rPr>
                <w:lang w:val="en-US"/>
              </w:rPr>
              <w:t>ordonatorul de credite.</w:t>
            </w:r>
          </w:p>
          <w:p w:rsidR="00460653" w:rsidRPr="00F21572" w:rsidRDefault="00A156C0" w:rsidP="00196AB4">
            <w:pPr>
              <w:pStyle w:val="af2"/>
              <w:tabs>
                <w:tab w:val="left" w:pos="567"/>
              </w:tabs>
              <w:spacing w:line="276" w:lineRule="auto"/>
              <w:ind w:firstLine="0"/>
              <w:rPr>
                <w:lang w:val="en-US"/>
              </w:rPr>
            </w:pPr>
            <w:r w:rsidRPr="00F21572">
              <w:rPr>
                <w:lang w:val="en-US"/>
              </w:rPr>
              <w:t xml:space="preserve">2.2. </w:t>
            </w:r>
            <w:r w:rsidR="00460653" w:rsidRPr="00F21572">
              <w:rPr>
                <w:lang w:val="en-US"/>
              </w:rPr>
              <w:t xml:space="preserve">Graficul de execuţie a lucrărilor se va efectua conform specificaţiei din anexa </w:t>
            </w:r>
            <w:r w:rsidR="009157BF" w:rsidRPr="00F21572">
              <w:rPr>
                <w:lang w:val="en-US"/>
              </w:rPr>
              <w:t xml:space="preserve">la </w:t>
            </w:r>
            <w:r w:rsidR="00460653" w:rsidRPr="00F21572">
              <w:rPr>
                <w:lang w:val="en-US"/>
              </w:rPr>
              <w:t xml:space="preserve">prezentul contract. </w:t>
            </w:r>
          </w:p>
          <w:p w:rsidR="00460653" w:rsidRPr="00F21572" w:rsidRDefault="00A156C0" w:rsidP="00196AB4">
            <w:pPr>
              <w:pStyle w:val="af2"/>
              <w:tabs>
                <w:tab w:val="left" w:pos="567"/>
              </w:tabs>
              <w:spacing w:line="276" w:lineRule="auto"/>
              <w:ind w:firstLine="0"/>
              <w:rPr>
                <w:lang w:val="en-US"/>
              </w:rPr>
            </w:pPr>
            <w:r w:rsidRPr="00F21572">
              <w:rPr>
                <w:lang w:val="en-US"/>
              </w:rPr>
              <w:t xml:space="preserve">2.3. </w:t>
            </w:r>
            <w:r w:rsidR="00460653" w:rsidRPr="00F21572">
              <w:rPr>
                <w:lang w:val="en-US"/>
              </w:rPr>
              <w:t xml:space="preserve">Perioada de execuţie poate fi prelungită </w:t>
            </w:r>
            <w:r w:rsidR="00EB65F6" w:rsidRPr="00F21572">
              <w:rPr>
                <w:lang w:val="en-US"/>
              </w:rPr>
              <w:t xml:space="preserve">sau suspendată </w:t>
            </w:r>
            <w:r w:rsidR="00460653" w:rsidRPr="00F21572">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F21572" w:rsidRDefault="00A156C0" w:rsidP="00196AB4">
            <w:pPr>
              <w:pStyle w:val="af2"/>
              <w:tabs>
                <w:tab w:val="left" w:pos="567"/>
              </w:tabs>
              <w:spacing w:line="276" w:lineRule="auto"/>
              <w:ind w:firstLine="0"/>
              <w:rPr>
                <w:lang w:val="en-US"/>
              </w:rPr>
            </w:pPr>
            <w:r w:rsidRPr="00F21572">
              <w:rPr>
                <w:lang w:val="en-US"/>
              </w:rPr>
              <w:t xml:space="preserve">2.4. </w:t>
            </w:r>
            <w:r w:rsidR="00460653" w:rsidRPr="00F21572">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F21572" w:rsidRDefault="00A156C0" w:rsidP="00196AB4">
            <w:pPr>
              <w:pStyle w:val="af2"/>
              <w:tabs>
                <w:tab w:val="left" w:pos="567"/>
              </w:tabs>
              <w:spacing w:line="276" w:lineRule="auto"/>
              <w:ind w:firstLine="0"/>
              <w:rPr>
                <w:lang w:val="en-US"/>
              </w:rPr>
            </w:pPr>
            <w:r w:rsidRPr="00F21572">
              <w:rPr>
                <w:lang w:val="en-US"/>
              </w:rPr>
              <w:t xml:space="preserve">2.5. </w:t>
            </w:r>
            <w:r w:rsidR="00460653" w:rsidRPr="00F21572">
              <w:rPr>
                <w:lang w:val="en-US"/>
              </w:rPr>
              <w:t xml:space="preserve">La terminarea lucrărilor, Antreprenorul </w:t>
            </w:r>
            <w:r w:rsidR="00183D79" w:rsidRPr="00F21572">
              <w:rPr>
                <w:lang w:val="en-US"/>
              </w:rPr>
              <w:t>va notifica Beneficiarul că su</w:t>
            </w:r>
            <w:r w:rsidR="00460653" w:rsidRPr="00F21572">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F21572" w:rsidRDefault="00E503F9" w:rsidP="00196AB4">
            <w:pPr>
              <w:pStyle w:val="af2"/>
              <w:tabs>
                <w:tab w:val="left" w:pos="321"/>
              </w:tabs>
              <w:spacing w:line="276" w:lineRule="auto"/>
              <w:ind w:firstLine="0"/>
              <w:rPr>
                <w:lang w:val="en-US"/>
              </w:rPr>
            </w:pPr>
            <w:r w:rsidRPr="00F21572">
              <w:rPr>
                <w:lang w:val="en-US"/>
              </w:rPr>
              <w:t>3.2</w:t>
            </w:r>
            <w:r w:rsidR="00A156C0" w:rsidRPr="00F21572">
              <w:rPr>
                <w:lang w:val="en-US"/>
              </w:rPr>
              <w:t>.</w:t>
            </w:r>
            <w:r w:rsidR="00460653" w:rsidRPr="00F21572">
              <w:rPr>
                <w:lang w:val="en-US"/>
              </w:rPr>
              <w:t xml:space="preserve">Achitările vor fi efectuate prin transfer în baza facturilor fiscale, după primirea proceselor </w:t>
            </w:r>
            <w:r w:rsidR="00A156C0" w:rsidRPr="00F21572">
              <w:rPr>
                <w:lang w:val="en-US"/>
              </w:rPr>
              <w:t>–</w:t>
            </w:r>
            <w:r w:rsidR="00460653" w:rsidRPr="00F21572">
              <w:rPr>
                <w:lang w:val="en-US"/>
              </w:rPr>
              <w:t xml:space="preserve"> verbale de recepţie a lucrărilor executate, semnate şi</w:t>
            </w:r>
            <w:r w:rsidR="00995AF6" w:rsidRPr="00F21572">
              <w:rPr>
                <w:lang w:val="en-US"/>
              </w:rPr>
              <w:t xml:space="preserve"> acceptate de către Beneficiar.</w:t>
            </w:r>
          </w:p>
          <w:p w:rsidR="00A946E0" w:rsidRPr="00F21572" w:rsidRDefault="00A156C0" w:rsidP="00196AB4">
            <w:pPr>
              <w:pStyle w:val="af2"/>
              <w:tabs>
                <w:tab w:val="left" w:pos="37"/>
              </w:tabs>
              <w:spacing w:line="276" w:lineRule="auto"/>
              <w:ind w:firstLine="0"/>
              <w:rPr>
                <w:lang w:val="en-US"/>
              </w:rPr>
            </w:pPr>
            <w:r w:rsidRPr="00F21572">
              <w:rPr>
                <w:lang w:val="en-US"/>
              </w:rPr>
              <w:t xml:space="preserve">3.3. </w:t>
            </w:r>
            <w:r w:rsidR="00460653" w:rsidRPr="00F21572">
              <w:rPr>
                <w:lang w:val="en-US"/>
              </w:rPr>
              <w:t>Beneficiarul va verifica procesele</w:t>
            </w:r>
            <w:r w:rsidR="009E719D" w:rsidRPr="00F21572">
              <w:rPr>
                <w:lang w:val="en-US"/>
              </w:rPr>
              <w:t>-</w:t>
            </w:r>
            <w:r w:rsidR="00460653" w:rsidRPr="00F21572">
              <w:rPr>
                <w:lang w:val="en-US"/>
              </w:rPr>
              <w:t xml:space="preserve">verbale de recepție a lucrărilor executate în termen de </w:t>
            </w:r>
            <w:r w:rsidR="00684D44" w:rsidRPr="00F21572">
              <w:rPr>
                <w:lang w:val="en-US"/>
              </w:rPr>
              <w:t>…..</w:t>
            </w:r>
            <w:r w:rsidR="00460653" w:rsidRPr="00F21572">
              <w:rPr>
                <w:lang w:val="en-US"/>
              </w:rPr>
              <w:t xml:space="preserve"> zile calendaristice de la primirea acestora de la Antreprenor.</w:t>
            </w:r>
          </w:p>
          <w:p w:rsidR="00A946E0" w:rsidRPr="00F21572" w:rsidRDefault="00316769" w:rsidP="00196AB4">
            <w:pPr>
              <w:pStyle w:val="af2"/>
              <w:tabs>
                <w:tab w:val="left" w:pos="37"/>
              </w:tabs>
              <w:spacing w:line="276" w:lineRule="auto"/>
              <w:ind w:firstLine="0"/>
              <w:rPr>
                <w:lang w:val="en-US"/>
              </w:rPr>
            </w:pPr>
            <w:r w:rsidRPr="00F21572">
              <w:rPr>
                <w:lang w:val="en-US"/>
              </w:rPr>
              <w:t>3.4</w:t>
            </w:r>
            <w:r w:rsidR="00A156C0" w:rsidRPr="00F21572">
              <w:rPr>
                <w:lang w:val="en-US"/>
              </w:rPr>
              <w:t xml:space="preserve">. </w:t>
            </w:r>
            <w:r w:rsidR="00460653" w:rsidRPr="00F21572">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21572">
              <w:rPr>
                <w:lang w:val="en-US"/>
              </w:rPr>
              <w:t>u su</w:t>
            </w:r>
            <w:r w:rsidR="00460653" w:rsidRPr="00F21572">
              <w:rPr>
                <w:lang w:val="en-US"/>
              </w:rPr>
              <w:t xml:space="preserve">nt în litigiu va fi plătită imediat. </w:t>
            </w:r>
          </w:p>
          <w:p w:rsidR="00E503F9" w:rsidRPr="00F21572" w:rsidRDefault="00316769" w:rsidP="00196AB4">
            <w:pPr>
              <w:pStyle w:val="af2"/>
              <w:tabs>
                <w:tab w:val="left" w:pos="37"/>
              </w:tabs>
              <w:spacing w:line="276" w:lineRule="auto"/>
              <w:ind w:firstLine="0"/>
              <w:rPr>
                <w:lang w:val="en-US"/>
              </w:rPr>
            </w:pPr>
            <w:r w:rsidRPr="00F21572">
              <w:rPr>
                <w:lang w:val="en-US"/>
              </w:rPr>
              <w:t>3.5</w:t>
            </w:r>
            <w:r w:rsidR="00A156C0" w:rsidRPr="00F21572">
              <w:rPr>
                <w:lang w:val="en-US"/>
              </w:rPr>
              <w:t>.</w:t>
            </w:r>
            <w:r w:rsidR="00460653" w:rsidRPr="00F21572">
              <w:rPr>
                <w:lang w:val="en-US"/>
              </w:rPr>
              <w:t xml:space="preserve">Lucrările nu </w:t>
            </w:r>
            <w:r w:rsidR="00183D79" w:rsidRPr="00F21572">
              <w:rPr>
                <w:lang w:val="en-US"/>
              </w:rPr>
              <w:t>vor fi considerate finalizate pâ</w:t>
            </w:r>
            <w:r w:rsidR="00460653" w:rsidRPr="00F21572">
              <w:rPr>
                <w:lang w:val="en-US"/>
              </w:rPr>
              <w:t>nă</w:t>
            </w:r>
            <w:r w:rsidR="00183D79" w:rsidRPr="00F21572">
              <w:rPr>
                <w:lang w:val="en-US"/>
              </w:rPr>
              <w:t xml:space="preserve"> câ</w:t>
            </w:r>
            <w:r w:rsidR="00460653" w:rsidRPr="00F21572">
              <w:rPr>
                <w:lang w:val="en-US"/>
              </w:rPr>
              <w:t xml:space="preserve">nd procesul-verbal de recepţie la terminarea </w:t>
            </w:r>
            <w:r w:rsidR="00460653" w:rsidRPr="00F21572">
              <w:rPr>
                <w:lang w:val="en-US"/>
              </w:rPr>
              <w:lastRenderedPageBreak/>
              <w:t xml:space="preserve">lucrărilor  nu va fi semnat de comisia de recepţie, care confirmă că lucrările au fost executate </w:t>
            </w:r>
            <w:r w:rsidR="00A946E0" w:rsidRPr="00F21572">
              <w:rPr>
                <w:lang w:val="en-US"/>
              </w:rPr>
              <w:t>conform contractului.</w:t>
            </w:r>
          </w:p>
          <w:p w:rsidR="00267805" w:rsidRPr="00F21572" w:rsidRDefault="00316769" w:rsidP="00A101F6">
            <w:pPr>
              <w:pStyle w:val="af2"/>
              <w:tabs>
                <w:tab w:val="left" w:pos="37"/>
              </w:tabs>
              <w:spacing w:line="276" w:lineRule="auto"/>
              <w:ind w:firstLine="0"/>
              <w:rPr>
                <w:lang w:val="en-US"/>
              </w:rPr>
            </w:pPr>
            <w:r w:rsidRPr="00F21572">
              <w:rPr>
                <w:lang w:val="en-US"/>
              </w:rPr>
              <w:t>3.6</w:t>
            </w:r>
            <w:r w:rsidR="00A227F2" w:rsidRPr="00F21572">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F21572">
              <w:rPr>
                <w:lang w:val="en-US"/>
              </w:rPr>
              <w:t>În cazul recepţiei cu obiecţii,garanţia se va restitui în cel mult 15 zile după înlăturarea acestora.</w:t>
            </w:r>
          </w:p>
          <w:p w:rsidR="00A156C0" w:rsidRPr="00F21572"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F21572" w:rsidRDefault="00A101F6" w:rsidP="00371806">
            <w:pPr>
              <w:pStyle w:val="af2"/>
              <w:tabs>
                <w:tab w:val="left" w:pos="567"/>
              </w:tabs>
              <w:spacing w:line="276" w:lineRule="auto"/>
              <w:ind w:firstLine="0"/>
              <w:rPr>
                <w:lang w:val="en-US"/>
              </w:rPr>
            </w:pPr>
            <w:r w:rsidRPr="00F21572">
              <w:rPr>
                <w:lang w:val="en-US"/>
              </w:rPr>
              <w:t xml:space="preserve">4.3. </w:t>
            </w:r>
            <w:r w:rsidR="00D7570D" w:rsidRPr="00F21572">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21572" w:rsidRDefault="00A156C0" w:rsidP="00196AB4">
            <w:pPr>
              <w:pStyle w:val="af2"/>
              <w:tabs>
                <w:tab w:val="left" w:pos="567"/>
              </w:tabs>
              <w:spacing w:line="276" w:lineRule="auto"/>
              <w:ind w:firstLine="0"/>
              <w:rPr>
                <w:lang w:val="en-US"/>
              </w:rPr>
            </w:pPr>
            <w:r w:rsidRPr="00F21572">
              <w:rPr>
                <w:lang w:val="en-US"/>
              </w:rPr>
              <w:t xml:space="preserve">4.4. </w:t>
            </w:r>
            <w:r w:rsidR="00460653" w:rsidRPr="00F21572">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F21572" w:rsidRDefault="00A101F6" w:rsidP="00196AB4">
            <w:pPr>
              <w:pStyle w:val="af2"/>
              <w:tabs>
                <w:tab w:val="left" w:pos="567"/>
              </w:tabs>
              <w:spacing w:line="276" w:lineRule="auto"/>
              <w:ind w:firstLine="0"/>
              <w:rPr>
                <w:lang w:val="en-US"/>
              </w:rPr>
            </w:pPr>
            <w:r w:rsidRPr="00F21572">
              <w:rPr>
                <w:lang w:val="en-US"/>
              </w:rPr>
              <w:t xml:space="preserve">4.5. </w:t>
            </w:r>
            <w:r w:rsidR="00460653" w:rsidRPr="00F21572">
              <w:rPr>
                <w:lang w:val="en-US"/>
              </w:rPr>
              <w:t>Desenele, calculele, verificările calculelor, caietele de măsurări (ataşamentele) şi alte documente, pe care Beneficiarul sau Antreprenorul trebuie să le întocmească şis</w:t>
            </w:r>
            <w:r w:rsidR="00183D79" w:rsidRPr="00F21572">
              <w:rPr>
                <w:lang w:val="en-US"/>
              </w:rPr>
              <w:t>u</w:t>
            </w:r>
            <w:r w:rsidR="00460653" w:rsidRPr="00F21572">
              <w:rPr>
                <w:lang w:val="en-US"/>
              </w:rPr>
              <w:t xml:space="preserve">nt cerute de subantreprenorul proiectant, vor fi puse la dispoziţia acestuia de către Antreprenor. </w:t>
            </w:r>
          </w:p>
          <w:p w:rsidR="00460653" w:rsidRPr="00F21572" w:rsidRDefault="00A156C0" w:rsidP="00196AB4">
            <w:pPr>
              <w:pStyle w:val="af2"/>
              <w:tabs>
                <w:tab w:val="left" w:pos="567"/>
              </w:tabs>
              <w:spacing w:line="276" w:lineRule="auto"/>
              <w:ind w:firstLine="0"/>
              <w:rPr>
                <w:lang w:val="en-US"/>
              </w:rPr>
            </w:pPr>
            <w:r w:rsidRPr="00F21572">
              <w:rPr>
                <w:lang w:val="en-US"/>
              </w:rPr>
              <w:t xml:space="preserve">4.6. </w:t>
            </w:r>
            <w:r w:rsidR="00460653" w:rsidRPr="00F21572">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21572" w:rsidRDefault="00A156C0" w:rsidP="00196AB4">
            <w:pPr>
              <w:pStyle w:val="af2"/>
              <w:tabs>
                <w:tab w:val="left" w:pos="567"/>
              </w:tabs>
              <w:spacing w:line="276" w:lineRule="auto"/>
              <w:ind w:firstLine="0"/>
              <w:rPr>
                <w:lang w:val="en-US"/>
              </w:rPr>
            </w:pPr>
            <w:r w:rsidRPr="00F21572">
              <w:rPr>
                <w:lang w:val="en-US"/>
              </w:rPr>
              <w:t xml:space="preserve">4.7. </w:t>
            </w:r>
            <w:r w:rsidR="00460653" w:rsidRPr="00F21572">
              <w:rPr>
                <w:lang w:val="en-US"/>
              </w:rPr>
              <w:t>Dacă Beneficiarul nu emite în timp util dispoziţii suplimentare care să conţinăinstrucţiuni sau aprobări, ordine, directive, sau detalii, Antreprenorul va notifica Beneficiarul prin scrisori, de c</w:t>
            </w:r>
            <w:r w:rsidR="00183D79" w:rsidRPr="00F21572">
              <w:rPr>
                <w:lang w:val="en-US"/>
              </w:rPr>
              <w:t>â</w:t>
            </w:r>
            <w:r w:rsidR="00460653" w:rsidRPr="00F21572">
              <w:rPr>
                <w:lang w:val="en-US"/>
              </w:rPr>
              <w:t>te ori este posibil, că acestea pot să provoace înt</w:t>
            </w:r>
            <w:r w:rsidR="00183D79" w:rsidRPr="00F21572">
              <w:rPr>
                <w:lang w:val="en-US"/>
              </w:rPr>
              <w:t>â</w:t>
            </w:r>
            <w:r w:rsidR="00460653" w:rsidRPr="00F21572">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21572" w:rsidRDefault="00A156C0" w:rsidP="00196AB4">
            <w:pPr>
              <w:pStyle w:val="af2"/>
              <w:tabs>
                <w:tab w:val="left" w:pos="567"/>
              </w:tabs>
              <w:spacing w:line="276" w:lineRule="auto"/>
              <w:ind w:firstLine="0"/>
              <w:rPr>
                <w:lang w:val="en-US"/>
              </w:rPr>
            </w:pPr>
            <w:r w:rsidRPr="00F21572">
              <w:rPr>
                <w:lang w:val="en-US"/>
              </w:rPr>
              <w:t xml:space="preserve">4.8. </w:t>
            </w:r>
            <w:r w:rsidR="00460653" w:rsidRPr="00F21572">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21572" w:rsidRDefault="00A156C0" w:rsidP="00196AB4">
            <w:pPr>
              <w:pStyle w:val="af2"/>
              <w:tabs>
                <w:tab w:val="left" w:pos="567"/>
              </w:tabs>
              <w:spacing w:line="276" w:lineRule="auto"/>
              <w:ind w:firstLine="0"/>
              <w:rPr>
                <w:lang w:val="en-US"/>
              </w:rPr>
            </w:pPr>
            <w:r w:rsidRPr="00F21572">
              <w:rPr>
                <w:lang w:val="en-US"/>
              </w:rPr>
              <w:t xml:space="preserve">4.9. </w:t>
            </w:r>
            <w:r w:rsidR="00460653" w:rsidRPr="00F21572">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21572" w:rsidRDefault="00A156C0" w:rsidP="00196AB4">
            <w:pPr>
              <w:pStyle w:val="af2"/>
              <w:tabs>
                <w:tab w:val="left" w:pos="567"/>
              </w:tabs>
              <w:spacing w:line="276" w:lineRule="auto"/>
              <w:ind w:firstLine="0"/>
              <w:rPr>
                <w:lang w:val="en-US"/>
              </w:rPr>
            </w:pPr>
            <w:r w:rsidRPr="00F21572">
              <w:rPr>
                <w:lang w:val="en-US"/>
              </w:rPr>
              <w:t xml:space="preserve">4.10. </w:t>
            </w:r>
            <w:r w:rsidR="00460653" w:rsidRPr="00F21572">
              <w:rPr>
                <w:lang w:val="en-US"/>
              </w:rPr>
              <w:t xml:space="preserve">Antreprenorul, prin </w:t>
            </w:r>
            <w:r w:rsidR="002F6A1E" w:rsidRPr="00F21572">
              <w:rPr>
                <w:lang w:val="en-US"/>
              </w:rPr>
              <w:t xml:space="preserve">atribuirea </w:t>
            </w:r>
            <w:r w:rsidR="00460653" w:rsidRPr="00F21572">
              <w:rPr>
                <w:lang w:val="en-US"/>
              </w:rPr>
              <w:t>ofertei în favoarea sa, se angajează să</w:t>
            </w:r>
            <w:r w:rsidR="00BC46B3" w:rsidRPr="00F21572">
              <w:rPr>
                <w:lang w:val="en-US"/>
              </w:rPr>
              <w:t xml:space="preserve"> prezinte</w:t>
            </w:r>
            <w:r w:rsidR="00EA64B0" w:rsidRPr="00F21572">
              <w:rPr>
                <w:lang w:val="en-US"/>
              </w:rPr>
              <w:t>garanţia de bună execuţie a contractului, în cuantum de __% din valoarea contractului atribuit.</w:t>
            </w:r>
          </w:p>
          <w:p w:rsidR="00267805" w:rsidRPr="00F21572" w:rsidRDefault="00A156C0" w:rsidP="00684D44">
            <w:pPr>
              <w:pStyle w:val="af2"/>
              <w:tabs>
                <w:tab w:val="left" w:pos="567"/>
              </w:tabs>
              <w:spacing w:line="276" w:lineRule="auto"/>
              <w:ind w:firstLine="0"/>
              <w:rPr>
                <w:lang w:val="en-US"/>
              </w:rPr>
            </w:pPr>
            <w:r w:rsidRPr="00F21572">
              <w:rPr>
                <w:lang w:val="en-US"/>
              </w:rPr>
              <w:t>4.11.</w:t>
            </w:r>
            <w:r w:rsidR="00A109E6" w:rsidRPr="00F21572">
              <w:rPr>
                <w:lang w:val="en-US"/>
              </w:rPr>
              <w:t xml:space="preserve"> Autoritatea contractantă eliberează/restituieg</w:t>
            </w:r>
            <w:r w:rsidR="00460653" w:rsidRPr="00F21572">
              <w:rPr>
                <w:lang w:val="en-US"/>
              </w:rPr>
              <w:t>aranţia de bună execuţie Antreprenorului după semnarea procesului-verbal de recepţie finală</w:t>
            </w:r>
            <w:r w:rsidR="00A109E6" w:rsidRPr="00F21572">
              <w:rPr>
                <w:lang w:val="en-US"/>
              </w:rPr>
              <w:t>/ procesului-verbal la terminarea lucrărilor</w:t>
            </w:r>
            <w:r w:rsidR="00460653" w:rsidRPr="00F21572">
              <w:rPr>
                <w:lang w:val="en-US"/>
              </w:rPr>
              <w:t xml:space="preserve"> în cel mult 15 zile</w:t>
            </w:r>
            <w:r w:rsidR="00E838F8" w:rsidRPr="00F21572">
              <w:rPr>
                <w:lang w:val="en-US"/>
              </w:rPr>
              <w:t>.</w:t>
            </w:r>
            <w:r w:rsidR="00EB65F6" w:rsidRPr="00F21572">
              <w:rPr>
                <w:lang w:val="en-US"/>
              </w:rPr>
              <w:t xml:space="preserve">În cazul recepţiei cu obiecţii,garanţia se va restitui în cel mult 15 zile după înlăturarea </w:t>
            </w:r>
            <w:r w:rsidR="00EB65F6" w:rsidRPr="00F21572">
              <w:rPr>
                <w:lang w:val="en-US"/>
              </w:rPr>
              <w:lastRenderedPageBreak/>
              <w:t>acestora.</w:t>
            </w:r>
          </w:p>
          <w:p w:rsidR="00460653" w:rsidRPr="00F21572" w:rsidRDefault="00A156C0" w:rsidP="00196AB4">
            <w:pPr>
              <w:pStyle w:val="af2"/>
              <w:tabs>
                <w:tab w:val="left" w:pos="567"/>
              </w:tabs>
              <w:spacing w:line="276" w:lineRule="auto"/>
              <w:ind w:firstLine="0"/>
              <w:rPr>
                <w:lang w:val="en-US"/>
              </w:rPr>
            </w:pPr>
            <w:r w:rsidRPr="00F21572">
              <w:rPr>
                <w:lang w:val="en-US"/>
              </w:rPr>
              <w:t>4.12.</w:t>
            </w:r>
            <w:r w:rsidR="00460653" w:rsidRPr="00F21572">
              <w:rPr>
                <w:lang w:val="en-US"/>
              </w:rPr>
              <w:t>Antreprenorul trebuie să constituie garanţia de bună execuţie după primirea scris</w:t>
            </w:r>
            <w:r w:rsidR="00404C0D" w:rsidRPr="00F21572">
              <w:rPr>
                <w:lang w:val="en-US"/>
              </w:rPr>
              <w:t>orii de acceptare, dar nu mai târ</w:t>
            </w:r>
            <w:r w:rsidR="00460653" w:rsidRPr="00F21572">
              <w:rPr>
                <w:lang w:val="en-US"/>
              </w:rPr>
              <w:t>ziu de dat</w:t>
            </w:r>
            <w:r w:rsidR="00404C0D" w:rsidRPr="00F21572">
              <w:rPr>
                <w:lang w:val="en-US"/>
              </w:rPr>
              <w:t>a încheierii contractului. Atât</w:t>
            </w:r>
            <w:r w:rsidR="00460653" w:rsidRPr="00F21572">
              <w:rPr>
                <w:lang w:val="en-US"/>
              </w:rPr>
              <w:t xml:space="preserve"> timp c</w:t>
            </w:r>
            <w:r w:rsidR="00404C0D" w:rsidRPr="00F21572">
              <w:rPr>
                <w:lang w:val="en-US"/>
              </w:rPr>
              <w:t>â</w:t>
            </w:r>
            <w:r w:rsidR="00460653" w:rsidRPr="00F21572">
              <w:rPr>
                <w:lang w:val="en-US"/>
              </w:rPr>
              <w:t>t el nu şi-a îndeplinit această obligaţiune, Beneficiarul poate să reţină garanţia</w:t>
            </w:r>
            <w:r w:rsidR="00E364D5" w:rsidRPr="00F21572">
              <w:rPr>
                <w:lang w:val="en-US"/>
              </w:rPr>
              <w:t>Antreprenorului</w:t>
            </w:r>
            <w:r w:rsidR="00460653" w:rsidRPr="00F21572">
              <w:rPr>
                <w:lang w:val="en-US"/>
              </w:rPr>
              <w:t xml:space="preserve"> pentru ofertă. </w:t>
            </w:r>
          </w:p>
          <w:p w:rsidR="00460653" w:rsidRPr="00F21572" w:rsidRDefault="00A156C0" w:rsidP="00196AB4">
            <w:pPr>
              <w:pStyle w:val="af2"/>
              <w:tabs>
                <w:tab w:val="left" w:pos="567"/>
              </w:tabs>
              <w:spacing w:line="276" w:lineRule="auto"/>
              <w:ind w:firstLine="0"/>
              <w:rPr>
                <w:lang w:val="en-US"/>
              </w:rPr>
            </w:pPr>
            <w:r w:rsidRPr="00F21572">
              <w:rPr>
                <w:lang w:val="en-US"/>
              </w:rPr>
              <w:t>4.1</w:t>
            </w:r>
            <w:r w:rsidR="00893327" w:rsidRPr="00F21572">
              <w:rPr>
                <w:lang w:val="en-US"/>
              </w:rPr>
              <w:t>3</w:t>
            </w:r>
            <w:r w:rsidRPr="00F21572">
              <w:rPr>
                <w:lang w:val="en-US"/>
              </w:rPr>
              <w:t xml:space="preserve">. </w:t>
            </w:r>
            <w:r w:rsidR="00460653" w:rsidRPr="00F21572">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21572" w:rsidRDefault="00A156C0" w:rsidP="00196AB4">
            <w:pPr>
              <w:pStyle w:val="af2"/>
              <w:tabs>
                <w:tab w:val="left" w:pos="567"/>
              </w:tabs>
              <w:spacing w:line="276" w:lineRule="auto"/>
              <w:ind w:firstLine="0"/>
              <w:rPr>
                <w:lang w:val="en-US"/>
              </w:rPr>
            </w:pPr>
            <w:r w:rsidRPr="00F21572">
              <w:rPr>
                <w:lang w:val="en-US"/>
              </w:rPr>
              <w:t>4.1</w:t>
            </w:r>
            <w:r w:rsidR="00893327" w:rsidRPr="00F21572">
              <w:rPr>
                <w:lang w:val="en-US"/>
              </w:rPr>
              <w:t>4</w:t>
            </w:r>
            <w:r w:rsidRPr="00F21572">
              <w:rPr>
                <w:lang w:val="en-US"/>
              </w:rPr>
              <w:t xml:space="preserve">. </w:t>
            </w:r>
            <w:r w:rsidR="00460653" w:rsidRPr="00F21572">
              <w:rPr>
                <w:lang w:val="en-US"/>
              </w:rPr>
              <w:t>La lucrările la care se fac încercări, se consideră calitatea probei îndeplinită at</w:t>
            </w:r>
            <w:r w:rsidR="00E171D4" w:rsidRPr="00F21572">
              <w:rPr>
                <w:lang w:val="en-US"/>
              </w:rPr>
              <w:t>â</w:t>
            </w:r>
            <w:r w:rsidR="00460653" w:rsidRPr="00F21572">
              <w:rPr>
                <w:lang w:val="en-US"/>
              </w:rPr>
              <w:t>ta timp c</w:t>
            </w:r>
            <w:r w:rsidR="00E171D4" w:rsidRPr="00F21572">
              <w:rPr>
                <w:lang w:val="en-US"/>
              </w:rPr>
              <w:t>â</w:t>
            </w:r>
            <w:r w:rsidR="00460653" w:rsidRPr="00F21572">
              <w:rPr>
                <w:lang w:val="en-US"/>
              </w:rPr>
              <w:t xml:space="preserve">t rezultatele se înscriu în limitele admise prin reglementările tehnice. </w:t>
            </w:r>
          </w:p>
          <w:p w:rsidR="00460653" w:rsidRPr="00F21572" w:rsidRDefault="00A156C0" w:rsidP="00196AB4">
            <w:pPr>
              <w:pStyle w:val="af2"/>
              <w:tabs>
                <w:tab w:val="left" w:pos="567"/>
              </w:tabs>
              <w:spacing w:line="276" w:lineRule="auto"/>
              <w:ind w:firstLine="0"/>
              <w:rPr>
                <w:lang w:val="en-US"/>
              </w:rPr>
            </w:pPr>
            <w:r w:rsidRPr="00F21572">
              <w:rPr>
                <w:lang w:val="en-US"/>
              </w:rPr>
              <w:t>4.</w:t>
            </w:r>
            <w:r w:rsidR="00603AB4" w:rsidRPr="00F21572">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21572" w:rsidRDefault="00A156C0" w:rsidP="00196AB4">
            <w:pPr>
              <w:pStyle w:val="af2"/>
              <w:tabs>
                <w:tab w:val="left" w:pos="567"/>
              </w:tabs>
              <w:spacing w:line="276" w:lineRule="auto"/>
              <w:ind w:firstLine="0"/>
              <w:rPr>
                <w:lang w:val="en-US"/>
              </w:rPr>
            </w:pPr>
            <w:r w:rsidRPr="00F21572">
              <w:rPr>
                <w:lang w:val="en-US"/>
              </w:rPr>
              <w:t>4.1</w:t>
            </w:r>
            <w:r w:rsidR="00040EA0" w:rsidRPr="00F21572">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21572" w:rsidRDefault="00A156C0" w:rsidP="00196AB4">
            <w:pPr>
              <w:pStyle w:val="af2"/>
              <w:tabs>
                <w:tab w:val="left" w:pos="567"/>
              </w:tabs>
              <w:spacing w:line="276" w:lineRule="auto"/>
              <w:ind w:firstLine="0"/>
              <w:rPr>
                <w:lang w:val="en-US"/>
              </w:rPr>
            </w:pPr>
            <w:r w:rsidRPr="00F21572">
              <w:rPr>
                <w:lang w:val="en-US"/>
              </w:rPr>
              <w:t>4.1</w:t>
            </w:r>
            <w:r w:rsidR="00893327" w:rsidRPr="00F21572">
              <w:rPr>
                <w:lang w:val="en-US"/>
              </w:rPr>
              <w:t>7</w:t>
            </w:r>
            <w:r w:rsidRPr="00F21572">
              <w:rPr>
                <w:lang w:val="en-US"/>
              </w:rPr>
              <w:t xml:space="preserve">. </w:t>
            </w:r>
            <w:r w:rsidR="00460653" w:rsidRPr="00F21572">
              <w:rPr>
                <w:lang w:val="en-US"/>
              </w:rPr>
              <w:t>Dacă Antreprenorul consideră că dispoziţiile Beneficiarului s</w:t>
            </w:r>
            <w:r w:rsidR="00183D79" w:rsidRPr="00F21572">
              <w:rPr>
                <w:lang w:val="en-US"/>
              </w:rPr>
              <w:t>u</w:t>
            </w:r>
            <w:r w:rsidR="00460653" w:rsidRPr="00F21572">
              <w:rPr>
                <w:lang w:val="en-US"/>
              </w:rPr>
              <w:t xml:space="preserve">nt nejustificate sau inoportune, el poate </w:t>
            </w:r>
            <w:r w:rsidR="00E171D4" w:rsidRPr="00F21572">
              <w:rPr>
                <w:lang w:val="en-US"/>
              </w:rPr>
              <w:t>înainta</w:t>
            </w:r>
            <w:r w:rsidR="00460653" w:rsidRPr="00F21572">
              <w:rPr>
                <w:lang w:val="en-US"/>
              </w:rPr>
              <w:t xml:space="preserve">obiecţii, dar acestea nu îl </w:t>
            </w:r>
            <w:r w:rsidR="00E171D4" w:rsidRPr="00F21572">
              <w:rPr>
                <w:lang w:val="en-US"/>
              </w:rPr>
              <w:t>scutește</w:t>
            </w:r>
            <w:r w:rsidR="00460653" w:rsidRPr="00F21572">
              <w:rPr>
                <w:lang w:val="en-US"/>
              </w:rPr>
              <w:t xml:space="preserve">de </w:t>
            </w:r>
            <w:r w:rsidR="00E364D5" w:rsidRPr="00F21572">
              <w:rPr>
                <w:lang w:val="en-US"/>
              </w:rPr>
              <w:t xml:space="preserve">obligația de </w:t>
            </w:r>
            <w:r w:rsidR="00460653" w:rsidRPr="00F21572">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21572" w:rsidRDefault="00A156C0" w:rsidP="00196AB4">
            <w:pPr>
              <w:pStyle w:val="af2"/>
              <w:tabs>
                <w:tab w:val="left" w:pos="567"/>
              </w:tabs>
              <w:spacing w:line="276" w:lineRule="auto"/>
              <w:ind w:firstLine="0"/>
              <w:rPr>
                <w:lang w:val="en-US"/>
              </w:rPr>
            </w:pPr>
            <w:r w:rsidRPr="00F21572">
              <w:rPr>
                <w:lang w:val="en-US"/>
              </w:rPr>
              <w:t>4.1</w:t>
            </w:r>
            <w:r w:rsidR="00893327" w:rsidRPr="00F21572">
              <w:rPr>
                <w:lang w:val="en-US"/>
              </w:rPr>
              <w:t>8</w:t>
            </w:r>
            <w:r w:rsidRPr="00F21572">
              <w:rPr>
                <w:lang w:val="en-US"/>
              </w:rPr>
              <w:t xml:space="preserve">. </w:t>
            </w:r>
            <w:r w:rsidR="00460653" w:rsidRPr="00F21572">
              <w:rPr>
                <w:lang w:val="en-US"/>
              </w:rPr>
              <w:t>Trasarea axelor principale, bornelor de referinţă, căilor de circulaţieşi limitelor terenului pus la dispoziţia Antreprenorului, precum şi materializarea cotelor de nivel în i</w:t>
            </w:r>
            <w:r w:rsidR="00183D79" w:rsidRPr="00F21572">
              <w:rPr>
                <w:lang w:val="en-US"/>
              </w:rPr>
              <w:t>mediata apropiere a terenului, su</w:t>
            </w:r>
            <w:r w:rsidR="00460653" w:rsidRPr="00F21572">
              <w:rPr>
                <w:lang w:val="en-US"/>
              </w:rPr>
              <w:t xml:space="preserve">ntobligaţiuni ale Antreprenorului. </w:t>
            </w:r>
          </w:p>
          <w:p w:rsidR="00460653" w:rsidRPr="00F21572" w:rsidRDefault="00A156C0" w:rsidP="00196AB4">
            <w:pPr>
              <w:pStyle w:val="af2"/>
              <w:tabs>
                <w:tab w:val="left" w:pos="567"/>
              </w:tabs>
              <w:spacing w:line="276" w:lineRule="auto"/>
              <w:ind w:firstLine="0"/>
              <w:rPr>
                <w:lang w:val="en-US"/>
              </w:rPr>
            </w:pPr>
            <w:r w:rsidRPr="00F21572">
              <w:rPr>
                <w:lang w:val="en-US"/>
              </w:rPr>
              <w:t>4.</w:t>
            </w:r>
            <w:r w:rsidR="00893327" w:rsidRPr="00F21572">
              <w:rPr>
                <w:lang w:val="en-US"/>
              </w:rPr>
              <w:t>19</w:t>
            </w:r>
            <w:r w:rsidRPr="00F21572">
              <w:rPr>
                <w:lang w:val="en-US"/>
              </w:rPr>
              <w:t xml:space="preserve">. </w:t>
            </w:r>
            <w:r w:rsidR="00460653" w:rsidRPr="00F21572">
              <w:rPr>
                <w:lang w:val="en-US"/>
              </w:rPr>
              <w:t xml:space="preserve">Pentru verificarea trasării de către Beneficiar sau proiectant, Antreprenorul este obligat să protejeze şi să păstreze toate reperele, bornele sau alte obiecte folosite la trasarea lucrărilor. </w:t>
            </w:r>
          </w:p>
          <w:p w:rsidR="00460653" w:rsidRPr="00F21572" w:rsidRDefault="00A156C0" w:rsidP="00196AB4">
            <w:pPr>
              <w:pStyle w:val="af2"/>
              <w:tabs>
                <w:tab w:val="left" w:pos="567"/>
              </w:tabs>
              <w:spacing w:line="276" w:lineRule="auto"/>
              <w:ind w:firstLine="0"/>
              <w:rPr>
                <w:lang w:val="en-US"/>
              </w:rPr>
            </w:pPr>
            <w:r w:rsidRPr="00F21572">
              <w:rPr>
                <w:lang w:val="en-US"/>
              </w:rPr>
              <w:t>4.2</w:t>
            </w:r>
            <w:r w:rsidR="00893327" w:rsidRPr="00F21572">
              <w:rPr>
                <w:lang w:val="en-US"/>
              </w:rPr>
              <w:t>0</w:t>
            </w:r>
            <w:r w:rsidRPr="00F21572">
              <w:rPr>
                <w:lang w:val="en-US"/>
              </w:rPr>
              <w:t xml:space="preserve">. </w:t>
            </w:r>
            <w:r w:rsidR="00460653" w:rsidRPr="00F21572">
              <w:rPr>
                <w:lang w:val="en-US"/>
              </w:rPr>
              <w:t>Ridicările de teren, trasările şi cotele de nivel, precum şi alte documente puse la dispoziţia Antreprenorului de către Beneficiar pentru executarea contractului s</w:t>
            </w:r>
            <w:r w:rsidR="00E10C0A" w:rsidRPr="00F21572">
              <w:rPr>
                <w:lang w:val="en-US"/>
              </w:rPr>
              <w:t>u</w:t>
            </w:r>
            <w:r w:rsidR="00460653" w:rsidRPr="00F21572">
              <w:rPr>
                <w:lang w:val="en-US"/>
              </w:rPr>
              <w:t xml:space="preserve">nt hotărâtoare. Antreprenorul este obligat să verifice documentele primite şi să înştiinţeze Beneficiarul cu privire la erorile şiinexactităţile constatate sau presupuse. </w:t>
            </w:r>
          </w:p>
          <w:p w:rsidR="00460653" w:rsidRPr="00F21572" w:rsidRDefault="00A156C0" w:rsidP="00196AB4">
            <w:pPr>
              <w:pStyle w:val="af2"/>
              <w:tabs>
                <w:tab w:val="left" w:pos="567"/>
              </w:tabs>
              <w:spacing w:line="276" w:lineRule="auto"/>
              <w:ind w:firstLine="0"/>
              <w:rPr>
                <w:lang w:val="en-US"/>
              </w:rPr>
            </w:pPr>
            <w:r w:rsidRPr="00F21572">
              <w:rPr>
                <w:lang w:val="en-US"/>
              </w:rPr>
              <w:t>4.2</w:t>
            </w:r>
            <w:r w:rsidR="00893327" w:rsidRPr="00F21572">
              <w:rPr>
                <w:lang w:val="en-US"/>
              </w:rPr>
              <w:t>1</w:t>
            </w:r>
            <w:r w:rsidRPr="00F21572">
              <w:rPr>
                <w:lang w:val="en-US"/>
              </w:rPr>
              <w:t xml:space="preserve">. </w:t>
            </w:r>
            <w:r w:rsidR="00460653" w:rsidRPr="00F21572">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F21572">
              <w:rPr>
                <w:lang w:val="en-US"/>
              </w:rPr>
              <w:t>prevederilor legale și obligațiunilor contractuale și profesionale</w:t>
            </w:r>
            <w:r w:rsidR="00460653" w:rsidRPr="00F21572">
              <w:rPr>
                <w:lang w:val="en-US"/>
              </w:rPr>
              <w:t xml:space="preserve">. </w:t>
            </w:r>
          </w:p>
          <w:p w:rsidR="00460653" w:rsidRPr="00F21572" w:rsidRDefault="00A156C0" w:rsidP="00196AB4">
            <w:pPr>
              <w:pStyle w:val="af2"/>
              <w:tabs>
                <w:tab w:val="left" w:pos="567"/>
              </w:tabs>
              <w:spacing w:line="276" w:lineRule="auto"/>
              <w:ind w:firstLine="0"/>
              <w:rPr>
                <w:lang w:val="en-US"/>
              </w:rPr>
            </w:pPr>
            <w:r w:rsidRPr="00F21572">
              <w:rPr>
                <w:lang w:val="en-US"/>
              </w:rPr>
              <w:t>4.2</w:t>
            </w:r>
            <w:r w:rsidR="00893327" w:rsidRPr="00F21572">
              <w:rPr>
                <w:lang w:val="en-US"/>
              </w:rPr>
              <w:t>2</w:t>
            </w:r>
            <w:r w:rsidRPr="00F21572">
              <w:rPr>
                <w:lang w:val="en-US"/>
              </w:rPr>
              <w:t xml:space="preserve">. </w:t>
            </w:r>
            <w:r w:rsidR="00460653" w:rsidRPr="00F21572">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21572" w:rsidRDefault="00A156C0" w:rsidP="00196AB4">
            <w:pPr>
              <w:pStyle w:val="af2"/>
              <w:tabs>
                <w:tab w:val="left" w:pos="567"/>
              </w:tabs>
              <w:spacing w:line="276" w:lineRule="auto"/>
              <w:ind w:firstLine="0"/>
              <w:rPr>
                <w:lang w:val="en-US"/>
              </w:rPr>
            </w:pPr>
            <w:r w:rsidRPr="00F21572">
              <w:rPr>
                <w:lang w:val="en-US"/>
              </w:rPr>
              <w:t>4.2</w:t>
            </w:r>
            <w:r w:rsidR="00893327" w:rsidRPr="00F21572">
              <w:rPr>
                <w:lang w:val="en-US"/>
              </w:rPr>
              <w:t>3</w:t>
            </w:r>
            <w:r w:rsidRPr="00F21572">
              <w:rPr>
                <w:lang w:val="en-US"/>
              </w:rPr>
              <w:t xml:space="preserve">. </w:t>
            </w:r>
            <w:r w:rsidR="00460653" w:rsidRPr="00F21572">
              <w:rPr>
                <w:lang w:val="en-US"/>
              </w:rPr>
              <w:t xml:space="preserve">În cazul neexecutării de către Antreprenor a dispoziţiilor din punctul 2.1., Beneficiarul poate </w:t>
            </w:r>
            <w:r w:rsidR="00460653" w:rsidRPr="00F21572">
              <w:rPr>
                <w:lang w:val="en-US"/>
              </w:rPr>
              <w:lastRenderedPageBreak/>
              <w:t xml:space="preserve">opri lucrările, </w:t>
            </w:r>
            <w:r w:rsidR="00F53F69" w:rsidRPr="00F21572">
              <w:rPr>
                <w:lang w:val="en-US"/>
              </w:rPr>
              <w:t xml:space="preserve">prin </w:t>
            </w:r>
            <w:r w:rsidR="00E364D5" w:rsidRPr="00F21572">
              <w:rPr>
                <w:lang w:val="en-US"/>
              </w:rPr>
              <w:t xml:space="preserve">rezoluțiunea </w:t>
            </w:r>
            <w:r w:rsidR="00F53F69" w:rsidRPr="00F21572">
              <w:rPr>
                <w:lang w:val="en-US"/>
              </w:rPr>
              <w:t>contractului</w:t>
            </w:r>
            <w:r w:rsidR="00460653" w:rsidRPr="00F21572">
              <w:rPr>
                <w:lang w:val="en-US"/>
              </w:rPr>
              <w:t xml:space="preserve">, în condiţiile legii, </w:t>
            </w:r>
            <w:r w:rsidR="00F53F69" w:rsidRPr="00F21572">
              <w:rPr>
                <w:lang w:val="en-US"/>
              </w:rPr>
              <w:t>totodată A</w:t>
            </w:r>
            <w:r w:rsidR="00316769" w:rsidRPr="00F21572">
              <w:rPr>
                <w:lang w:val="en-US"/>
              </w:rPr>
              <w:t xml:space="preserve">ntreprenorul </w:t>
            </w:r>
            <w:r w:rsidR="00460653" w:rsidRPr="00F21572">
              <w:rPr>
                <w:lang w:val="en-US"/>
              </w:rPr>
              <w:t>compense</w:t>
            </w:r>
            <w:r w:rsidR="00316769" w:rsidRPr="00F21572">
              <w:rPr>
                <w:lang w:val="en-US"/>
              </w:rPr>
              <w:t>ază</w:t>
            </w:r>
            <w:r w:rsidR="00460653" w:rsidRPr="00F21572">
              <w:rPr>
                <w:lang w:val="en-US"/>
              </w:rPr>
              <w:t xml:space="preserve"> cheltuielile aferente suportate de Beneficiar în legătură cu faptul neexecutării. </w:t>
            </w:r>
          </w:p>
          <w:p w:rsidR="00460653" w:rsidRPr="00F21572" w:rsidRDefault="00BE5A1E" w:rsidP="00196AB4">
            <w:pPr>
              <w:pStyle w:val="af2"/>
              <w:tabs>
                <w:tab w:val="left" w:pos="567"/>
              </w:tabs>
              <w:spacing w:line="276" w:lineRule="auto"/>
              <w:ind w:firstLine="0"/>
              <w:rPr>
                <w:lang w:val="en-US"/>
              </w:rPr>
            </w:pPr>
            <w:r w:rsidRPr="00F21572">
              <w:rPr>
                <w:lang w:val="en-US"/>
              </w:rPr>
              <w:t>4.2</w:t>
            </w:r>
            <w:r w:rsidR="00893327" w:rsidRPr="00F21572">
              <w:rPr>
                <w:lang w:val="en-US"/>
              </w:rPr>
              <w:t>4</w:t>
            </w:r>
            <w:r w:rsidRPr="00F21572">
              <w:rPr>
                <w:lang w:val="en-US"/>
              </w:rPr>
              <w:t xml:space="preserve">. </w:t>
            </w:r>
            <w:r w:rsidR="00460653" w:rsidRPr="00F21572">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21572" w:rsidRDefault="00BE5A1E" w:rsidP="00196AB4">
            <w:pPr>
              <w:pStyle w:val="af2"/>
              <w:tabs>
                <w:tab w:val="left" w:pos="567"/>
              </w:tabs>
              <w:spacing w:line="276" w:lineRule="auto"/>
              <w:ind w:firstLine="0"/>
              <w:rPr>
                <w:lang w:val="en-US"/>
              </w:rPr>
            </w:pPr>
            <w:r w:rsidRPr="00F21572">
              <w:rPr>
                <w:lang w:val="en-US"/>
              </w:rPr>
              <w:t>4.2</w:t>
            </w:r>
            <w:r w:rsidR="00893327" w:rsidRPr="00F21572">
              <w:rPr>
                <w:lang w:val="en-US"/>
              </w:rPr>
              <w:t>5</w:t>
            </w:r>
            <w:r w:rsidRPr="00F21572">
              <w:rPr>
                <w:lang w:val="en-US"/>
              </w:rPr>
              <w:t xml:space="preserve">. </w:t>
            </w:r>
            <w:r w:rsidR="00460653" w:rsidRPr="00F21572">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F21572">
              <w:rPr>
                <w:lang w:val="en-US"/>
              </w:rPr>
              <w:t>u</w:t>
            </w:r>
            <w:r w:rsidR="00460653" w:rsidRPr="00F21572">
              <w:rPr>
                <w:lang w:val="en-US"/>
              </w:rPr>
              <w:t xml:space="preserve">nt necesare, iar la terminarea lucrărilor, Antreprenorul va evacua de pe şantier toate utilajele de construcţie, surplusurile de materiale, deşeurileşi lucrările provizorii. </w:t>
            </w:r>
          </w:p>
          <w:p w:rsidR="00B96242" w:rsidRPr="00F21572" w:rsidRDefault="00BE5A1E" w:rsidP="00196AB4">
            <w:pPr>
              <w:pStyle w:val="af2"/>
              <w:tabs>
                <w:tab w:val="left" w:pos="426"/>
                <w:tab w:val="left" w:pos="3645"/>
              </w:tabs>
              <w:spacing w:line="276" w:lineRule="auto"/>
              <w:ind w:firstLine="0"/>
              <w:rPr>
                <w:lang w:val="en-US"/>
              </w:rPr>
            </w:pPr>
            <w:r w:rsidRPr="00F21572">
              <w:rPr>
                <w:lang w:val="en-US"/>
              </w:rPr>
              <w:t>4.2</w:t>
            </w:r>
            <w:r w:rsidR="00893327" w:rsidRPr="00F21572">
              <w:rPr>
                <w:lang w:val="en-US"/>
              </w:rPr>
              <w:t>6</w:t>
            </w:r>
            <w:r w:rsidRPr="00F21572">
              <w:rPr>
                <w:lang w:val="en-US"/>
              </w:rPr>
              <w:t xml:space="preserve">. </w:t>
            </w:r>
            <w:r w:rsidR="00460653" w:rsidRPr="00F21572">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21572"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F21572" w:rsidRDefault="00BE5A1E" w:rsidP="00196AB4">
            <w:pPr>
              <w:pStyle w:val="af2"/>
              <w:tabs>
                <w:tab w:val="left" w:pos="567"/>
              </w:tabs>
              <w:spacing w:line="276" w:lineRule="auto"/>
              <w:ind w:firstLine="0"/>
              <w:rPr>
                <w:lang w:val="en-US"/>
              </w:rPr>
            </w:pPr>
            <w:r w:rsidRPr="00F21572">
              <w:rPr>
                <w:lang w:val="en-US"/>
              </w:rPr>
              <w:t xml:space="preserve">6.1. </w:t>
            </w:r>
            <w:r w:rsidR="005B666D" w:rsidRPr="00F21572">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F21572" w:rsidRDefault="00BE5A1E" w:rsidP="00196AB4">
            <w:pPr>
              <w:pStyle w:val="af2"/>
              <w:tabs>
                <w:tab w:val="left" w:pos="567"/>
              </w:tabs>
              <w:spacing w:line="276" w:lineRule="auto"/>
              <w:ind w:firstLine="0"/>
              <w:rPr>
                <w:lang w:val="en-US"/>
              </w:rPr>
            </w:pPr>
            <w:r w:rsidRPr="00F21572">
              <w:rPr>
                <w:lang w:val="en-US"/>
              </w:rPr>
              <w:t xml:space="preserve">6.2. </w:t>
            </w:r>
            <w:r w:rsidR="005B666D" w:rsidRPr="00F21572">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F21572" w:rsidRDefault="00BE5A1E" w:rsidP="00196AB4">
            <w:pPr>
              <w:pStyle w:val="af2"/>
              <w:tabs>
                <w:tab w:val="left" w:pos="567"/>
              </w:tabs>
              <w:spacing w:line="276" w:lineRule="auto"/>
              <w:ind w:firstLine="0"/>
              <w:rPr>
                <w:lang w:val="en-US"/>
              </w:rPr>
            </w:pPr>
            <w:r w:rsidRPr="00F21572">
              <w:rPr>
                <w:lang w:val="en-US"/>
              </w:rPr>
              <w:t xml:space="preserve">6.3. </w:t>
            </w:r>
            <w:r w:rsidR="005B666D" w:rsidRPr="00F21572">
              <w:rPr>
                <w:lang w:val="en-US"/>
              </w:rPr>
              <w:t xml:space="preserve">Pe parcursul execuţiei lucrărilor, Antreprenorul este obligat să comunice, la cererea Beneficiarului, datele de </w:t>
            </w:r>
            <w:r w:rsidR="00E364D5" w:rsidRPr="00F21572">
              <w:rPr>
                <w:lang w:val="en-US"/>
              </w:rPr>
              <w:t>identificare</w:t>
            </w:r>
            <w:r w:rsidR="005B666D" w:rsidRPr="00F21572">
              <w:rPr>
                <w:lang w:val="en-US"/>
              </w:rPr>
              <w:t xml:space="preserve">ale subantreprenorilor. </w:t>
            </w:r>
          </w:p>
          <w:p w:rsidR="005B666D" w:rsidRPr="00F21572" w:rsidRDefault="00BE5A1E" w:rsidP="00196AB4">
            <w:pPr>
              <w:pStyle w:val="af2"/>
              <w:tabs>
                <w:tab w:val="left" w:pos="142"/>
                <w:tab w:val="left" w:pos="284"/>
              </w:tabs>
              <w:spacing w:line="276" w:lineRule="auto"/>
              <w:ind w:firstLine="0"/>
              <w:rPr>
                <w:lang w:val="en-US"/>
              </w:rPr>
            </w:pPr>
            <w:r w:rsidRPr="00F21572">
              <w:rPr>
                <w:lang w:val="en-US"/>
              </w:rPr>
              <w:t xml:space="preserve">6.4. </w:t>
            </w:r>
            <w:r w:rsidR="005B666D" w:rsidRPr="00F21572">
              <w:rPr>
                <w:lang w:val="en-US"/>
              </w:rPr>
              <w:t>Angajarea forţei de muncă pe bază de a</w:t>
            </w:r>
            <w:r w:rsidR="003D06D0" w:rsidRPr="00F21572">
              <w:rPr>
                <w:lang w:val="en-US"/>
              </w:rPr>
              <w:t>cord nu este considerată</w:t>
            </w:r>
            <w:r w:rsidR="005B666D" w:rsidRPr="00F21572">
              <w:rPr>
                <w:lang w:val="en-US"/>
              </w:rPr>
              <w:t xml:space="preserve"> obiectul unei subcontractări.</w:t>
            </w:r>
          </w:p>
          <w:p w:rsidR="00684D44" w:rsidRPr="00F21572"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F21572" w:rsidRDefault="00BE5A1E" w:rsidP="00196AB4">
            <w:pPr>
              <w:pStyle w:val="af2"/>
              <w:tabs>
                <w:tab w:val="left" w:pos="0"/>
              </w:tabs>
              <w:spacing w:line="276" w:lineRule="auto"/>
              <w:ind w:firstLine="0"/>
              <w:rPr>
                <w:lang w:val="en-US"/>
              </w:rPr>
            </w:pPr>
            <w:r w:rsidRPr="00F21572">
              <w:rPr>
                <w:lang w:val="en-US"/>
              </w:rPr>
              <w:t xml:space="preserve">8.1. </w:t>
            </w:r>
            <w:r w:rsidR="00460653" w:rsidRPr="00F21572">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21572" w:rsidRDefault="00BE5A1E" w:rsidP="00196AB4">
            <w:pPr>
              <w:pStyle w:val="af2"/>
              <w:tabs>
                <w:tab w:val="left" w:pos="284"/>
              </w:tabs>
              <w:spacing w:line="276" w:lineRule="auto"/>
              <w:ind w:firstLine="0"/>
              <w:rPr>
                <w:lang w:val="en-US"/>
              </w:rPr>
            </w:pPr>
            <w:r w:rsidRPr="00F21572">
              <w:rPr>
                <w:lang w:val="en-US"/>
              </w:rPr>
              <w:t>8.2</w:t>
            </w:r>
            <w:r w:rsidR="00D05A94" w:rsidRPr="00F21572">
              <w:rPr>
                <w:lang w:val="en-US"/>
              </w:rPr>
              <w:t>.</w:t>
            </w:r>
            <w:r w:rsidR="00460653" w:rsidRPr="00F21572">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F21572">
              <w:rPr>
                <w:lang w:val="en-US"/>
              </w:rPr>
              <w:t xml:space="preserve">8.3. </w:t>
            </w:r>
            <w:r w:rsidR="00460653" w:rsidRPr="00F21572">
              <w:rPr>
                <w:lang w:val="en-US"/>
              </w:rPr>
              <w:t>Probele neprevăzute şi comandate de Beneficiar pentru verificarea unor lucrări sau materiale puse înoperă vor fi suportate de Antreprenor, dacă s</w:t>
            </w:r>
            <w:r w:rsidR="003D06D0" w:rsidRPr="00F21572">
              <w:rPr>
                <w:lang w:val="en-US"/>
              </w:rPr>
              <w:t>e dovedeşte că materialele nu su</w:t>
            </w:r>
            <w:r w:rsidR="00460653" w:rsidRPr="00F21572">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F21572" w:rsidRDefault="00D05A94" w:rsidP="002F556B">
            <w:pPr>
              <w:pStyle w:val="af2"/>
              <w:numPr>
                <w:ilvl w:val="1"/>
                <w:numId w:val="17"/>
              </w:numPr>
              <w:tabs>
                <w:tab w:val="left" w:pos="284"/>
              </w:tabs>
              <w:spacing w:line="276" w:lineRule="auto"/>
              <w:ind w:left="0" w:hanging="425"/>
              <w:rPr>
                <w:lang w:val="en-US"/>
              </w:rPr>
            </w:pPr>
            <w:r w:rsidRPr="00F21572">
              <w:rPr>
                <w:lang w:val="en-US"/>
              </w:rPr>
              <w:t xml:space="preserve">8.4. </w:t>
            </w:r>
            <w:r w:rsidR="00460653" w:rsidRPr="00F21572">
              <w:rPr>
                <w:lang w:val="en-US"/>
              </w:rPr>
              <w:t xml:space="preserve">Beneficiarul, proiectantul sau orice altă persoană autorizată de aceştia au acces tot timpul la </w:t>
            </w:r>
            <w:r w:rsidR="00460653" w:rsidRPr="00F21572">
              <w:rPr>
                <w:lang w:val="en-US"/>
              </w:rPr>
              <w:lastRenderedPageBreak/>
              <w:t xml:space="preserve">lucrări pe şantierşi în locurile unde se pregăteşte lucrarea, în depozite de materiale prefabricate etc. </w:t>
            </w:r>
          </w:p>
          <w:p w:rsidR="00460653" w:rsidRPr="00F21572" w:rsidRDefault="00D05A94" w:rsidP="002F556B">
            <w:pPr>
              <w:pStyle w:val="af2"/>
              <w:numPr>
                <w:ilvl w:val="1"/>
                <w:numId w:val="17"/>
              </w:numPr>
              <w:tabs>
                <w:tab w:val="left" w:pos="284"/>
              </w:tabs>
              <w:spacing w:line="276" w:lineRule="auto"/>
              <w:ind w:left="0" w:hanging="425"/>
              <w:rPr>
                <w:lang w:val="en-US"/>
              </w:rPr>
            </w:pPr>
            <w:r w:rsidRPr="00F21572">
              <w:rPr>
                <w:lang w:val="en-US"/>
              </w:rPr>
              <w:t xml:space="preserve">8.5. </w:t>
            </w:r>
            <w:r w:rsidR="00460653" w:rsidRPr="00F21572">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21572">
              <w:rPr>
                <w:lang w:val="en-US"/>
              </w:rPr>
              <w:t>a</w:t>
            </w:r>
            <w:r w:rsidR="00460653" w:rsidRPr="00F21572">
              <w:rPr>
                <w:lang w:val="en-US"/>
              </w:rPr>
              <w:t xml:space="preserve"> anunţaresponsabilul tehnic</w:t>
            </w:r>
            <w:r w:rsidR="00183D79" w:rsidRPr="00F21572">
              <w:rPr>
                <w:lang w:val="en-US"/>
              </w:rPr>
              <w:t xml:space="preserve"> atestat, proiectantul ori de câ</w:t>
            </w:r>
            <w:r w:rsidR="00460653" w:rsidRPr="00F21572">
              <w:rPr>
                <w:lang w:val="en-US"/>
              </w:rPr>
              <w:t xml:space="preserve">te ori astfel de lucrări, </w:t>
            </w:r>
            <w:r w:rsidR="00183D79" w:rsidRPr="00F21572">
              <w:rPr>
                <w:lang w:val="en-US"/>
              </w:rPr>
              <w:t>inclusiv fundaţiile clădirii, su</w:t>
            </w:r>
            <w:r w:rsidR="00460653" w:rsidRPr="00F21572">
              <w:rPr>
                <w:lang w:val="en-US"/>
              </w:rPr>
              <w:t xml:space="preserve">nt gata pentru a fi examinate. Responsabilul tehnic atestat şi proiectantul vor participa la examinarea şi măsurarea lucrărilor. </w:t>
            </w:r>
          </w:p>
          <w:p w:rsidR="00460653" w:rsidRPr="00F21572" w:rsidRDefault="00D05A94" w:rsidP="002F556B">
            <w:pPr>
              <w:pStyle w:val="af2"/>
              <w:numPr>
                <w:ilvl w:val="1"/>
                <w:numId w:val="17"/>
              </w:numPr>
              <w:tabs>
                <w:tab w:val="left" w:pos="284"/>
              </w:tabs>
              <w:spacing w:line="276" w:lineRule="auto"/>
              <w:ind w:left="0" w:hanging="425"/>
              <w:rPr>
                <w:lang w:val="en-US"/>
              </w:rPr>
            </w:pPr>
            <w:r w:rsidRPr="00F21572">
              <w:rPr>
                <w:lang w:val="en-US"/>
              </w:rPr>
              <w:t xml:space="preserve">8.6. </w:t>
            </w:r>
            <w:r w:rsidR="00460653" w:rsidRPr="00F21572">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21572">
              <w:rPr>
                <w:lang w:val="en-US"/>
              </w:rPr>
              <w:t xml:space="preserve"> fi suportate de Beneficiar,</w:t>
            </w:r>
            <w:r w:rsidR="00460653" w:rsidRPr="00F21572">
              <w:rPr>
                <w:lang w:val="en-US"/>
              </w:rPr>
              <w:t xml:space="preserve"> în caz contrar, de Antreprenor. </w:t>
            </w:r>
          </w:p>
          <w:p w:rsidR="00460653" w:rsidRPr="00F21572" w:rsidRDefault="00D05A94" w:rsidP="002F556B">
            <w:pPr>
              <w:pStyle w:val="af2"/>
              <w:numPr>
                <w:ilvl w:val="1"/>
                <w:numId w:val="17"/>
              </w:numPr>
              <w:tabs>
                <w:tab w:val="left" w:pos="284"/>
              </w:tabs>
              <w:spacing w:line="276" w:lineRule="auto"/>
              <w:ind w:left="0" w:hanging="425"/>
              <w:rPr>
                <w:lang w:val="en-US"/>
              </w:rPr>
            </w:pPr>
            <w:r w:rsidRPr="00F21572">
              <w:rPr>
                <w:lang w:val="en-US"/>
              </w:rPr>
              <w:t xml:space="preserve">8.7. </w:t>
            </w:r>
            <w:r w:rsidR="00460653" w:rsidRPr="00F21572">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21572" w:rsidRDefault="00D05A94" w:rsidP="002F556B">
            <w:pPr>
              <w:pStyle w:val="af2"/>
              <w:numPr>
                <w:ilvl w:val="1"/>
                <w:numId w:val="17"/>
              </w:numPr>
              <w:tabs>
                <w:tab w:val="left" w:pos="284"/>
              </w:tabs>
              <w:spacing w:line="276" w:lineRule="auto"/>
              <w:ind w:left="0" w:hanging="425"/>
              <w:rPr>
                <w:lang w:val="en-US"/>
              </w:rPr>
            </w:pPr>
            <w:r w:rsidRPr="00F21572">
              <w:rPr>
                <w:lang w:val="en-US"/>
              </w:rPr>
              <w:t xml:space="preserve">8.8. </w:t>
            </w:r>
            <w:r w:rsidR="00460653" w:rsidRPr="00F21572">
              <w:rPr>
                <w:lang w:val="en-US"/>
              </w:rPr>
              <w:t>Lucrările executate de Antreprenor în afara celor prevăzute în contract sau fără dis</w:t>
            </w:r>
            <w:r w:rsidR="00183D79" w:rsidRPr="00F21572">
              <w:rPr>
                <w:lang w:val="en-US"/>
              </w:rPr>
              <w:t>poziţia Beneficiarului, precum ș</w:t>
            </w:r>
            <w:r w:rsidR="00460653" w:rsidRPr="00F21572">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F21572" w:rsidRDefault="00D05A94" w:rsidP="002F556B">
            <w:pPr>
              <w:pStyle w:val="af2"/>
              <w:numPr>
                <w:ilvl w:val="1"/>
                <w:numId w:val="17"/>
              </w:numPr>
              <w:tabs>
                <w:tab w:val="left" w:pos="284"/>
                <w:tab w:val="left" w:pos="426"/>
              </w:tabs>
              <w:spacing w:line="276" w:lineRule="auto"/>
              <w:ind w:left="0" w:hanging="425"/>
              <w:rPr>
                <w:lang w:val="en-US"/>
              </w:rPr>
            </w:pPr>
            <w:r w:rsidRPr="00F21572">
              <w:rPr>
                <w:lang w:val="en-US"/>
              </w:rPr>
              <w:t xml:space="preserve">8.9. </w:t>
            </w:r>
            <w:r w:rsidR="00460653" w:rsidRPr="00F21572">
              <w:rPr>
                <w:lang w:val="en-US"/>
              </w:rPr>
              <w:t xml:space="preserve">Lucrările încep după </w:t>
            </w:r>
            <w:r w:rsidR="00684D44" w:rsidRPr="00F21572">
              <w:rPr>
                <w:lang w:val="en-US"/>
              </w:rPr>
              <w:t>…..</w:t>
            </w:r>
            <w:r w:rsidR="00460653" w:rsidRPr="00F21572">
              <w:rPr>
                <w:lang w:val="en-US"/>
              </w:rPr>
              <w:t xml:space="preserve"> zile de la semnarea şi înregistrarea contractului în modul corespunzător şi primirea ordinului de execuţie.</w:t>
            </w:r>
          </w:p>
          <w:p w:rsidR="00460653" w:rsidRPr="00F21572"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21572" w:rsidRDefault="00D83EE1" w:rsidP="002F556B">
            <w:pPr>
              <w:pStyle w:val="af2"/>
              <w:numPr>
                <w:ilvl w:val="1"/>
                <w:numId w:val="17"/>
              </w:numPr>
              <w:tabs>
                <w:tab w:val="left" w:pos="567"/>
              </w:tabs>
              <w:spacing w:line="276" w:lineRule="auto"/>
              <w:ind w:left="0" w:hanging="567"/>
              <w:rPr>
                <w:lang w:val="en-US"/>
              </w:rPr>
            </w:pPr>
            <w:r w:rsidRPr="00F21572">
              <w:rPr>
                <w:lang w:val="en-US"/>
              </w:rPr>
              <w:t xml:space="preserve">9.1. </w:t>
            </w:r>
            <w:r w:rsidR="00460653" w:rsidRPr="00F21572">
              <w:rPr>
                <w:lang w:val="en-US"/>
              </w:rPr>
              <w:t xml:space="preserve">Perioada de garanţie pentru lucrărieste de  </w:t>
            </w:r>
            <w:r w:rsidR="00D379F6" w:rsidRPr="00F21572">
              <w:rPr>
                <w:b/>
                <w:lang w:val="en-US"/>
              </w:rPr>
              <w:t>___</w:t>
            </w:r>
            <w:r w:rsidR="00460653" w:rsidRPr="00F21572">
              <w:rPr>
                <w:lang w:val="en-US"/>
              </w:rPr>
              <w:t xml:space="preserve"> ani. </w:t>
            </w:r>
          </w:p>
          <w:p w:rsidR="00460653" w:rsidRPr="00F21572" w:rsidRDefault="00D83EE1" w:rsidP="002F556B">
            <w:pPr>
              <w:pStyle w:val="af2"/>
              <w:numPr>
                <w:ilvl w:val="1"/>
                <w:numId w:val="17"/>
              </w:numPr>
              <w:tabs>
                <w:tab w:val="left" w:pos="567"/>
              </w:tabs>
              <w:spacing w:line="276" w:lineRule="auto"/>
              <w:ind w:left="0" w:hanging="567"/>
              <w:rPr>
                <w:lang w:val="en-US"/>
              </w:rPr>
            </w:pPr>
            <w:r w:rsidRPr="00F21572">
              <w:rPr>
                <w:lang w:val="en-US"/>
              </w:rPr>
              <w:t xml:space="preserve">9.2. </w:t>
            </w:r>
            <w:r w:rsidR="00460653" w:rsidRPr="00F21572">
              <w:rPr>
                <w:lang w:val="en-US"/>
              </w:rPr>
              <w:t xml:space="preserve">Perioada de garanţie </w:t>
            </w:r>
            <w:r w:rsidRPr="00F21572">
              <w:rPr>
                <w:lang w:val="en-US"/>
              </w:rPr>
              <w:t>începe</w:t>
            </w:r>
            <w:r w:rsidR="00460653" w:rsidRPr="00F21572">
              <w:rPr>
                <w:lang w:val="en-US"/>
              </w:rPr>
              <w:t xml:space="preserve"> de la data recepţiei la terminarea lucrărilor şip</w:t>
            </w:r>
            <w:r w:rsidRPr="00F21572">
              <w:rPr>
                <w:lang w:val="en-US"/>
              </w:rPr>
              <w:t>â</w:t>
            </w:r>
            <w:r w:rsidR="00460653" w:rsidRPr="00F21572">
              <w:rPr>
                <w:lang w:val="en-US"/>
              </w:rPr>
              <w:t xml:space="preserve">nă la expirarea </w:t>
            </w:r>
            <w:r w:rsidR="00D379F6" w:rsidRPr="00F21572">
              <w:rPr>
                <w:lang w:val="en-US"/>
              </w:rPr>
              <w:t>termenului prevăzut la punctul 9</w:t>
            </w:r>
            <w:r w:rsidR="00460653" w:rsidRPr="00F21572">
              <w:rPr>
                <w:lang w:val="en-US"/>
              </w:rPr>
              <w:t xml:space="preserve">.1 din prezentul </w:t>
            </w:r>
            <w:r w:rsidR="0001066E" w:rsidRPr="00F21572">
              <w:rPr>
                <w:lang w:val="en-US"/>
              </w:rPr>
              <w:t>capitol</w:t>
            </w:r>
            <w:r w:rsidR="00460653" w:rsidRPr="00F21572">
              <w:rPr>
                <w:lang w:val="en-US"/>
              </w:rPr>
              <w:t xml:space="preserve">. </w:t>
            </w:r>
          </w:p>
          <w:p w:rsidR="00460653" w:rsidRPr="00F21572" w:rsidRDefault="00D83EE1" w:rsidP="002F556B">
            <w:pPr>
              <w:pStyle w:val="af2"/>
              <w:numPr>
                <w:ilvl w:val="1"/>
                <w:numId w:val="17"/>
              </w:numPr>
              <w:tabs>
                <w:tab w:val="left" w:pos="567"/>
              </w:tabs>
              <w:spacing w:line="276" w:lineRule="auto"/>
              <w:ind w:left="0" w:hanging="567"/>
              <w:rPr>
                <w:lang w:val="en-US"/>
              </w:rPr>
            </w:pPr>
            <w:r w:rsidRPr="00F21572">
              <w:rPr>
                <w:lang w:val="en-US"/>
              </w:rPr>
              <w:t xml:space="preserve">9.3. </w:t>
            </w:r>
            <w:r w:rsidR="00460653" w:rsidRPr="00F21572">
              <w:rPr>
                <w:lang w:val="en-US"/>
              </w:rPr>
              <w:t xml:space="preserve">Antreprenorul are obligaţia ca în perioada de garanţie să înlăture toate defecţiunile ce ţin de nerespectarea clauzelor contractului </w:t>
            </w:r>
            <w:r w:rsidRPr="00F21572">
              <w:rPr>
                <w:lang w:val="en-US"/>
              </w:rPr>
              <w:t xml:space="preserve">din cont propriu, </w:t>
            </w:r>
            <w:r w:rsidR="00460653" w:rsidRPr="00F21572">
              <w:rPr>
                <w:lang w:val="en-US"/>
              </w:rPr>
              <w:t xml:space="preserve">în urma unei notificări transmise de către Beneficiar. </w:t>
            </w:r>
          </w:p>
          <w:p w:rsidR="00460653" w:rsidRPr="00F21572"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F21572" w:rsidRDefault="00D53233" w:rsidP="002F556B">
            <w:pPr>
              <w:pStyle w:val="af2"/>
              <w:numPr>
                <w:ilvl w:val="1"/>
                <w:numId w:val="17"/>
              </w:numPr>
              <w:tabs>
                <w:tab w:val="left" w:pos="567"/>
              </w:tabs>
              <w:spacing w:line="276" w:lineRule="auto"/>
              <w:ind w:left="0" w:hanging="567"/>
              <w:rPr>
                <w:lang w:val="en-US"/>
              </w:rPr>
            </w:pPr>
            <w:r w:rsidRPr="00F21572">
              <w:rPr>
                <w:lang w:val="en-US"/>
              </w:rPr>
              <w:t xml:space="preserve">10.1. </w:t>
            </w:r>
            <w:r w:rsidR="00460653" w:rsidRPr="00F21572">
              <w:rPr>
                <w:lang w:val="en-US"/>
              </w:rPr>
              <w:t>Părţile  poartă răspundere pentru neexecutarea sau executarea necorespunzătoare a obligaţiilor  prevăzute de prezentul contract în conformitate cu legislaţia  Republicii Moldova.</w:t>
            </w:r>
          </w:p>
          <w:p w:rsidR="00460653" w:rsidRPr="00F21572" w:rsidRDefault="00D53233" w:rsidP="002F556B">
            <w:pPr>
              <w:pStyle w:val="af2"/>
              <w:numPr>
                <w:ilvl w:val="1"/>
                <w:numId w:val="17"/>
              </w:numPr>
              <w:tabs>
                <w:tab w:val="left" w:pos="567"/>
              </w:tabs>
              <w:spacing w:line="276" w:lineRule="auto"/>
              <w:ind w:left="0" w:hanging="567"/>
              <w:rPr>
                <w:lang w:val="en-US"/>
              </w:rPr>
            </w:pPr>
            <w:r w:rsidRPr="00F21572">
              <w:rPr>
                <w:lang w:val="en-US"/>
              </w:rPr>
              <w:t xml:space="preserve">10.2. </w:t>
            </w:r>
            <w:r w:rsidR="00460653" w:rsidRPr="00F21572">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21572" w:rsidRDefault="00D53233" w:rsidP="002F556B">
            <w:pPr>
              <w:pStyle w:val="af2"/>
              <w:numPr>
                <w:ilvl w:val="1"/>
                <w:numId w:val="17"/>
              </w:numPr>
              <w:tabs>
                <w:tab w:val="left" w:pos="567"/>
              </w:tabs>
              <w:spacing w:line="276" w:lineRule="auto"/>
              <w:ind w:left="0" w:hanging="567"/>
              <w:rPr>
                <w:lang w:val="en-US"/>
              </w:rPr>
            </w:pPr>
            <w:r w:rsidRPr="00F21572">
              <w:rPr>
                <w:lang w:val="en-US"/>
              </w:rPr>
              <w:t xml:space="preserve">10.3. </w:t>
            </w:r>
            <w:r w:rsidR="00460653" w:rsidRPr="00F21572">
              <w:rPr>
                <w:lang w:val="en-US"/>
              </w:rPr>
              <w:t>Membrii asocierii își păstrează individualitatea ca subiecți de drept, însă sunt obligați să răspundă solidar față de autoritate</w:t>
            </w:r>
            <w:r w:rsidRPr="00F21572">
              <w:rPr>
                <w:lang w:val="en-US"/>
              </w:rPr>
              <w:t>a</w:t>
            </w:r>
            <w:r w:rsidR="00460653" w:rsidRPr="00F21572">
              <w:rPr>
                <w:lang w:val="en-US"/>
              </w:rPr>
              <w:t xml:space="preserve"> contractantă pentru modul de îndeplinire a obligațiilor contractuale.</w:t>
            </w:r>
          </w:p>
          <w:p w:rsidR="00460653" w:rsidRPr="00F21572" w:rsidRDefault="00D53233" w:rsidP="002F556B">
            <w:pPr>
              <w:pStyle w:val="af2"/>
              <w:numPr>
                <w:ilvl w:val="1"/>
                <w:numId w:val="17"/>
              </w:numPr>
              <w:tabs>
                <w:tab w:val="left" w:pos="567"/>
              </w:tabs>
              <w:spacing w:line="276" w:lineRule="auto"/>
              <w:ind w:left="0" w:hanging="567"/>
              <w:rPr>
                <w:lang w:val="en-US"/>
              </w:rPr>
            </w:pPr>
            <w:r w:rsidRPr="00F21572">
              <w:rPr>
                <w:lang w:val="en-US"/>
              </w:rPr>
              <w:t xml:space="preserve">10.4. </w:t>
            </w:r>
            <w:r w:rsidR="00460653" w:rsidRPr="00F21572">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21572" w:rsidRDefault="00D53233" w:rsidP="002F556B">
            <w:pPr>
              <w:pStyle w:val="af2"/>
              <w:numPr>
                <w:ilvl w:val="1"/>
                <w:numId w:val="17"/>
              </w:numPr>
              <w:tabs>
                <w:tab w:val="left" w:pos="567"/>
              </w:tabs>
              <w:spacing w:line="276" w:lineRule="auto"/>
              <w:ind w:left="0" w:hanging="567"/>
              <w:rPr>
                <w:lang w:val="en-US"/>
              </w:rPr>
            </w:pPr>
            <w:r w:rsidRPr="00F21572">
              <w:rPr>
                <w:lang w:val="en-US"/>
              </w:rPr>
              <w:t xml:space="preserve">10.5. </w:t>
            </w:r>
            <w:r w:rsidR="00460653" w:rsidRPr="00F21572">
              <w:rPr>
                <w:lang w:val="en-US"/>
              </w:rPr>
              <w:t xml:space="preserve">Antreprenorul este obligat, conform prevederilor legale, la plata daunelor pentru încălcarea </w:t>
            </w:r>
            <w:r w:rsidR="00460653" w:rsidRPr="00F21572">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F21572" w:rsidRDefault="00D53233" w:rsidP="002F556B">
            <w:pPr>
              <w:pStyle w:val="af2"/>
              <w:numPr>
                <w:ilvl w:val="1"/>
                <w:numId w:val="17"/>
              </w:numPr>
              <w:tabs>
                <w:tab w:val="left" w:pos="567"/>
              </w:tabs>
              <w:spacing w:line="276" w:lineRule="auto"/>
              <w:ind w:left="0" w:hanging="567"/>
              <w:rPr>
                <w:lang w:val="en-US"/>
              </w:rPr>
            </w:pPr>
            <w:r w:rsidRPr="00F21572">
              <w:rPr>
                <w:lang w:val="en-US"/>
              </w:rPr>
              <w:t xml:space="preserve">10.6. </w:t>
            </w:r>
            <w:r w:rsidR="00460653" w:rsidRPr="00F21572">
              <w:rPr>
                <w:lang w:val="en-US"/>
              </w:rPr>
              <w:t>Antreprenorul trebuie să asigure lucrările executate şi dotările pe care le are la dispoziţie împotriva degradări</w:t>
            </w:r>
            <w:r w:rsidR="00183D79" w:rsidRPr="00F21572">
              <w:rPr>
                <w:lang w:val="en-US"/>
              </w:rPr>
              <w:t>i şi furturilor pâ</w:t>
            </w:r>
            <w:r w:rsidR="00460653" w:rsidRPr="00F21572">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F21572" w:rsidRDefault="00D53233" w:rsidP="002F556B">
            <w:pPr>
              <w:pStyle w:val="af2"/>
              <w:numPr>
                <w:ilvl w:val="1"/>
                <w:numId w:val="17"/>
              </w:numPr>
              <w:tabs>
                <w:tab w:val="left" w:pos="567"/>
              </w:tabs>
              <w:spacing w:line="276" w:lineRule="auto"/>
              <w:ind w:left="0" w:hanging="567"/>
              <w:rPr>
                <w:lang w:val="en-US"/>
              </w:rPr>
            </w:pPr>
            <w:r w:rsidRPr="00F21572">
              <w:rPr>
                <w:lang w:val="en-US"/>
              </w:rPr>
              <w:t xml:space="preserve">10.7. </w:t>
            </w:r>
            <w:r w:rsidR="00460653" w:rsidRPr="00F21572">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21572" w:rsidRDefault="00D53233" w:rsidP="002F556B">
            <w:pPr>
              <w:pStyle w:val="af2"/>
              <w:numPr>
                <w:ilvl w:val="1"/>
                <w:numId w:val="17"/>
              </w:numPr>
              <w:tabs>
                <w:tab w:val="left" w:pos="567"/>
              </w:tabs>
              <w:spacing w:line="276" w:lineRule="auto"/>
              <w:ind w:left="0" w:hanging="567"/>
              <w:rPr>
                <w:lang w:val="en-US"/>
              </w:rPr>
            </w:pPr>
            <w:r w:rsidRPr="00F21572">
              <w:rPr>
                <w:lang w:val="en-US"/>
              </w:rPr>
              <w:t xml:space="preserve">10.8. </w:t>
            </w:r>
            <w:r w:rsidR="00460653" w:rsidRPr="00F21572">
              <w:rPr>
                <w:lang w:val="en-US"/>
              </w:rPr>
              <w:t>Dacă motivele const</w:t>
            </w:r>
            <w:r w:rsidR="00183D79" w:rsidRPr="00F21572">
              <w:rPr>
                <w:lang w:val="en-US"/>
              </w:rPr>
              <w:t>rângerii sau ale întreruperii su</w:t>
            </w:r>
            <w:r w:rsidR="00460653" w:rsidRPr="00F21572">
              <w:rPr>
                <w:lang w:val="en-US"/>
              </w:rPr>
              <w:t xml:space="preserve">nt imputabile uneia dintre părţile contractante, atunci cealaltă parte poate emite pretenţii privind despăgubirea pentru daunele intervenite şi care pot fi dovedite. </w:t>
            </w:r>
          </w:p>
          <w:p w:rsidR="00460653" w:rsidRPr="00F21572" w:rsidRDefault="00D53233" w:rsidP="002F556B">
            <w:pPr>
              <w:pStyle w:val="af2"/>
              <w:numPr>
                <w:ilvl w:val="1"/>
                <w:numId w:val="17"/>
              </w:numPr>
              <w:tabs>
                <w:tab w:val="left" w:pos="567"/>
              </w:tabs>
              <w:spacing w:line="276" w:lineRule="auto"/>
              <w:ind w:left="0" w:hanging="567"/>
              <w:rPr>
                <w:lang w:val="en-US"/>
              </w:rPr>
            </w:pPr>
            <w:r w:rsidRPr="00F21572">
              <w:rPr>
                <w:lang w:val="en-US"/>
              </w:rPr>
              <w:t xml:space="preserve">10.9. </w:t>
            </w:r>
            <w:r w:rsidR="00460653" w:rsidRPr="00F21572">
              <w:rPr>
                <w:lang w:val="en-US"/>
              </w:rPr>
              <w:t>Dacă întârzierea în execu</w:t>
            </w:r>
            <w:r w:rsidR="0001066E" w:rsidRPr="00F21572">
              <w:rPr>
                <w:lang w:val="en-US"/>
              </w:rPr>
              <w:t xml:space="preserve">ţia lucrărilor este </w:t>
            </w:r>
            <w:r w:rsidR="001278C6" w:rsidRPr="00F21572">
              <w:rPr>
                <w:lang w:val="en-US"/>
              </w:rPr>
              <w:t>din</w:t>
            </w:r>
            <w:r w:rsidR="0001066E" w:rsidRPr="00F21572">
              <w:rPr>
                <w:lang w:val="en-US"/>
              </w:rPr>
              <w:t xml:space="preserve"> culpa uneia</w:t>
            </w:r>
            <w:r w:rsidR="00460653" w:rsidRPr="00F21572">
              <w:rPr>
                <w:lang w:val="en-US"/>
              </w:rPr>
              <w:t xml:space="preserve"> din</w:t>
            </w:r>
            <w:r w:rsidR="0001066E" w:rsidRPr="00F21572">
              <w:rPr>
                <w:lang w:val="en-US"/>
              </w:rPr>
              <w:t>tre</w:t>
            </w:r>
            <w:r w:rsidR="00460653" w:rsidRPr="00F21572">
              <w:rPr>
                <w:lang w:val="en-US"/>
              </w:rPr>
              <w:t xml:space="preserve"> părţi</w:t>
            </w:r>
            <w:r w:rsidR="0001066E" w:rsidRPr="00F21572">
              <w:rPr>
                <w:lang w:val="en-US"/>
              </w:rPr>
              <w:t>le contractante</w:t>
            </w:r>
            <w:r w:rsidR="00460653" w:rsidRPr="00F21572">
              <w:rPr>
                <w:lang w:val="en-US"/>
              </w:rPr>
              <w:t>, partea culpabilă va plăti celeilalte părţi penalizări</w:t>
            </w:r>
            <w:r w:rsidR="0001066E" w:rsidRPr="00F21572">
              <w:rPr>
                <w:lang w:val="en-US"/>
              </w:rPr>
              <w:t xml:space="preserve"> şi/sau despăgubiri în cuantum de la 0,01% până la 0,1%</w:t>
            </w:r>
            <w:r w:rsidR="00460653" w:rsidRPr="00F21572">
              <w:rPr>
                <w:lang w:val="en-US"/>
              </w:rPr>
              <w:t xml:space="preserve"> din valoarea lucrărilor </w:t>
            </w:r>
            <w:r w:rsidR="00D74B95" w:rsidRPr="00F21572">
              <w:rPr>
                <w:lang w:val="en-US"/>
              </w:rPr>
              <w:t>rămase</w:t>
            </w:r>
            <w:r w:rsidR="00460653" w:rsidRPr="00F21572">
              <w:rPr>
                <w:lang w:val="en-US"/>
              </w:rPr>
              <w:t xml:space="preserve">de executat/neonorate pentru fiecare zi de întârziere. Penalizarea devine operantă în momentul în care partea </w:t>
            </w:r>
            <w:r w:rsidR="00BB2CB2" w:rsidRPr="00F21572">
              <w:rPr>
                <w:lang w:val="en-US"/>
              </w:rPr>
              <w:t>î</w:t>
            </w:r>
            <w:r w:rsidR="00460653" w:rsidRPr="00F21572">
              <w:rPr>
                <w:lang w:val="en-US"/>
              </w:rPr>
              <w:t xml:space="preserve">nculpă a intrat în întârziere. </w:t>
            </w:r>
          </w:p>
          <w:p w:rsidR="00460653" w:rsidRPr="00F21572" w:rsidRDefault="00D53233" w:rsidP="002F556B">
            <w:pPr>
              <w:pStyle w:val="af2"/>
              <w:numPr>
                <w:ilvl w:val="1"/>
                <w:numId w:val="17"/>
              </w:numPr>
              <w:tabs>
                <w:tab w:val="left" w:pos="567"/>
                <w:tab w:val="left" w:pos="1890"/>
              </w:tabs>
              <w:spacing w:line="276" w:lineRule="auto"/>
              <w:ind w:left="0" w:hanging="567"/>
              <w:rPr>
                <w:lang w:val="en-US"/>
              </w:rPr>
            </w:pPr>
            <w:r w:rsidRPr="00F21572">
              <w:rPr>
                <w:lang w:val="en-US"/>
              </w:rPr>
              <w:t xml:space="preserve">10.10. </w:t>
            </w:r>
            <w:r w:rsidR="00460653" w:rsidRPr="00F21572">
              <w:rPr>
                <w:lang w:val="en-US"/>
              </w:rPr>
              <w:t>Beneficiarul nu va fi responsabil pentru nici un fel de daune</w:t>
            </w:r>
            <w:r w:rsidR="00C33344" w:rsidRPr="00F21572">
              <w:rPr>
                <w:lang w:val="en-US"/>
              </w:rPr>
              <w:t>-</w:t>
            </w:r>
            <w:r w:rsidR="00460653" w:rsidRPr="00F21572">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F21572">
              <w:rPr>
                <w:lang w:val="en-US"/>
              </w:rPr>
              <w:t>î</w:t>
            </w:r>
            <w:r w:rsidR="00460653" w:rsidRPr="00F21572">
              <w:rPr>
                <w:lang w:val="en-US"/>
              </w:rPr>
              <w:t>nd din vina Beneficiarului, a agenţilor sau a angajaţilor acestora.</w:t>
            </w:r>
          </w:p>
          <w:p w:rsidR="00460653" w:rsidRPr="00F21572" w:rsidRDefault="00D53233" w:rsidP="002F556B">
            <w:pPr>
              <w:pStyle w:val="af2"/>
              <w:numPr>
                <w:ilvl w:val="1"/>
                <w:numId w:val="17"/>
              </w:numPr>
              <w:tabs>
                <w:tab w:val="left" w:pos="567"/>
                <w:tab w:val="left" w:pos="1890"/>
              </w:tabs>
              <w:spacing w:line="276" w:lineRule="auto"/>
              <w:ind w:left="0" w:hanging="567"/>
              <w:rPr>
                <w:lang w:val="en-US"/>
              </w:rPr>
            </w:pPr>
            <w:r w:rsidRPr="00F21572">
              <w:rPr>
                <w:lang w:val="en-US"/>
              </w:rPr>
              <w:t xml:space="preserve">10.11. </w:t>
            </w:r>
            <w:r w:rsidR="00460653" w:rsidRPr="00F21572">
              <w:rPr>
                <w:lang w:val="en-US"/>
              </w:rPr>
              <w:t>Antreprenorul şi subantreprenorii răspund soli</w:t>
            </w:r>
            <w:r w:rsidR="00DA1062" w:rsidRPr="00F21572">
              <w:rPr>
                <w:lang w:val="en-US"/>
              </w:rPr>
              <w:t>dar pentru neexecutarea obligaț</w:t>
            </w:r>
            <w:r w:rsidR="00460653" w:rsidRPr="00F21572">
              <w:rPr>
                <w:lang w:val="en-US"/>
              </w:rPr>
              <w:t>iil</w:t>
            </w:r>
            <w:r w:rsidR="00BB2CB2" w:rsidRPr="00F21572">
              <w:rPr>
                <w:lang w:val="en-US"/>
              </w:rPr>
              <w:t>or</w:t>
            </w:r>
            <w:r w:rsidR="00460653" w:rsidRPr="00F21572">
              <w:rPr>
                <w:lang w:val="en-US"/>
              </w:rPr>
              <w:t xml:space="preserve"> contractuale.</w:t>
            </w:r>
          </w:p>
          <w:p w:rsidR="00460653" w:rsidRPr="00F21572"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F21572" w:rsidRDefault="00D53233" w:rsidP="00D53233">
            <w:pPr>
              <w:pStyle w:val="af2"/>
              <w:tabs>
                <w:tab w:val="left" w:pos="567"/>
              </w:tabs>
              <w:spacing w:line="276" w:lineRule="auto"/>
              <w:ind w:firstLine="0"/>
              <w:rPr>
                <w:lang w:val="en-US"/>
              </w:rPr>
            </w:pPr>
            <w:r w:rsidRPr="00F21572">
              <w:rPr>
                <w:lang w:val="en-US"/>
              </w:rPr>
              <w:t xml:space="preserve">12.1. </w:t>
            </w:r>
            <w:r w:rsidR="00460653" w:rsidRPr="00F21572">
              <w:rPr>
                <w:lang w:val="en-US"/>
              </w:rPr>
              <w:t xml:space="preserve">Antreprenorul poate cere </w:t>
            </w:r>
            <w:r w:rsidR="00BB2CB2" w:rsidRPr="00F21572">
              <w:rPr>
                <w:lang w:val="en-US"/>
              </w:rPr>
              <w:t>rezoluțiunea</w:t>
            </w:r>
            <w:r w:rsidR="00460653" w:rsidRPr="00F21572">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F21572" w:rsidRDefault="00D53233" w:rsidP="002F556B">
            <w:pPr>
              <w:pStyle w:val="af2"/>
              <w:numPr>
                <w:ilvl w:val="1"/>
                <w:numId w:val="17"/>
              </w:numPr>
              <w:tabs>
                <w:tab w:val="left" w:pos="567"/>
              </w:tabs>
              <w:spacing w:line="276" w:lineRule="auto"/>
              <w:ind w:left="0" w:hanging="567"/>
              <w:rPr>
                <w:lang w:val="en-US"/>
              </w:rPr>
            </w:pPr>
            <w:r w:rsidRPr="00F21572">
              <w:rPr>
                <w:lang w:val="en-US"/>
              </w:rPr>
              <w:t xml:space="preserve">12.2. </w:t>
            </w:r>
            <w:r w:rsidR="00460653" w:rsidRPr="00F21572">
              <w:rPr>
                <w:lang w:val="en-US"/>
              </w:rPr>
              <w:t xml:space="preserve">Beneficiarul poate cere </w:t>
            </w:r>
            <w:r w:rsidR="00BB2CB2" w:rsidRPr="00F21572">
              <w:rPr>
                <w:lang w:val="en-US"/>
              </w:rPr>
              <w:t>rezoluțiunea</w:t>
            </w:r>
            <w:r w:rsidR="00460653" w:rsidRPr="00F21572">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F21572" w:rsidRDefault="007323B6" w:rsidP="002F556B">
            <w:pPr>
              <w:pStyle w:val="af2"/>
              <w:numPr>
                <w:ilvl w:val="1"/>
                <w:numId w:val="17"/>
              </w:numPr>
              <w:tabs>
                <w:tab w:val="left" w:pos="567"/>
              </w:tabs>
              <w:ind w:left="0" w:hanging="567"/>
              <w:rPr>
                <w:lang w:val="en-US"/>
              </w:rPr>
            </w:pPr>
            <w:r w:rsidRPr="00F21572">
              <w:rPr>
                <w:lang w:val="en-US"/>
              </w:rPr>
              <w:t xml:space="preserve">12.3. </w:t>
            </w:r>
            <w:r w:rsidR="00460653" w:rsidRPr="00F21572">
              <w:rPr>
                <w:lang w:val="en-US"/>
              </w:rPr>
              <w:t xml:space="preserve">Contractul se consideră </w:t>
            </w:r>
            <w:r w:rsidR="00BB2CB2" w:rsidRPr="00F21572">
              <w:rPr>
                <w:lang w:val="en-US"/>
              </w:rPr>
              <w:t>rezolvit</w:t>
            </w:r>
            <w:r w:rsidR="00460653" w:rsidRPr="00F21572">
              <w:rPr>
                <w:lang w:val="en-US"/>
              </w:rPr>
              <w:t>, dacă partea contractantă va comunica în scris cele</w:t>
            </w:r>
            <w:r w:rsidRPr="00F21572">
              <w:rPr>
                <w:lang w:val="en-US"/>
              </w:rPr>
              <w:t>i</w:t>
            </w:r>
            <w:r w:rsidR="00460653" w:rsidRPr="00F21572">
              <w:rPr>
                <w:lang w:val="en-US"/>
              </w:rPr>
              <w:t>lalte părţi contractante în termen de 15 zile motivele indicate la punctele 1</w:t>
            </w:r>
            <w:r w:rsidR="00D379F6" w:rsidRPr="00F21572">
              <w:rPr>
                <w:lang w:val="en-US"/>
              </w:rPr>
              <w:t>2</w:t>
            </w:r>
            <w:r w:rsidR="00460653" w:rsidRPr="00F21572">
              <w:rPr>
                <w:lang w:val="en-US"/>
              </w:rPr>
              <w:t>.1 şi 1</w:t>
            </w:r>
            <w:r w:rsidR="00D379F6" w:rsidRPr="00F21572">
              <w:rPr>
                <w:lang w:val="en-US"/>
              </w:rPr>
              <w:t>2</w:t>
            </w:r>
            <w:r w:rsidR="00460653" w:rsidRPr="00F21572">
              <w:rPr>
                <w:lang w:val="en-US"/>
              </w:rPr>
              <w:t xml:space="preserve">.2 din prezentul contract.  </w:t>
            </w:r>
          </w:p>
          <w:p w:rsidR="00460653" w:rsidRPr="00F21572" w:rsidRDefault="007323B6" w:rsidP="002F556B">
            <w:pPr>
              <w:pStyle w:val="af2"/>
              <w:numPr>
                <w:ilvl w:val="1"/>
                <w:numId w:val="17"/>
              </w:numPr>
              <w:tabs>
                <w:tab w:val="left" w:pos="567"/>
              </w:tabs>
              <w:ind w:left="0" w:hanging="567"/>
              <w:rPr>
                <w:lang w:val="en-US"/>
              </w:rPr>
            </w:pPr>
            <w:r w:rsidRPr="00F21572">
              <w:rPr>
                <w:lang w:val="en-US"/>
              </w:rPr>
              <w:lastRenderedPageBreak/>
              <w:t xml:space="preserve">12.4. </w:t>
            </w:r>
            <w:r w:rsidR="00460653" w:rsidRPr="00F21572">
              <w:rPr>
                <w:lang w:val="en-US"/>
              </w:rPr>
              <w:t xml:space="preserve">Beneficiarul, în caz de </w:t>
            </w:r>
            <w:r w:rsidR="00BB2CB2" w:rsidRPr="00F21572">
              <w:rPr>
                <w:lang w:val="en-US"/>
              </w:rPr>
              <w:t>rezoluțiune</w:t>
            </w:r>
            <w:r w:rsidR="00460653" w:rsidRPr="00F21572">
              <w:rPr>
                <w:lang w:val="en-US"/>
              </w:rPr>
              <w:t>a contractului, va convoca comisia de recepţie care va efectua recepţia cantitativă şi calitativ</w:t>
            </w:r>
            <w:r w:rsidR="00D74B95" w:rsidRPr="00F21572">
              <w:rPr>
                <w:lang w:val="en-US"/>
              </w:rPr>
              <w:t>ă</w:t>
            </w:r>
            <w:r w:rsidR="00460653" w:rsidRPr="00F21572">
              <w:rPr>
                <w:lang w:val="en-US"/>
              </w:rPr>
              <w:t xml:space="preserve"> a lucrărilor executate</w:t>
            </w:r>
            <w:r w:rsidR="00D74B95" w:rsidRPr="00F21572">
              <w:rPr>
                <w:lang w:val="en-US"/>
              </w:rPr>
              <w:t xml:space="preserve">,în maximum 15 zile de la data </w:t>
            </w:r>
            <w:r w:rsidR="00BB2CB2" w:rsidRPr="00F21572">
              <w:rPr>
                <w:lang w:val="en-US"/>
              </w:rPr>
              <w:t>rezoluțiunii</w:t>
            </w:r>
            <w:r w:rsidR="00D74B95" w:rsidRPr="00F21572">
              <w:rPr>
                <w:lang w:val="en-US"/>
              </w:rPr>
              <w:t>contractului.</w:t>
            </w:r>
          </w:p>
          <w:p w:rsidR="00460653" w:rsidRPr="00F21572" w:rsidRDefault="007323B6" w:rsidP="002F556B">
            <w:pPr>
              <w:pStyle w:val="af2"/>
              <w:numPr>
                <w:ilvl w:val="1"/>
                <w:numId w:val="17"/>
              </w:numPr>
              <w:tabs>
                <w:tab w:val="left" w:pos="567"/>
              </w:tabs>
              <w:ind w:left="0" w:hanging="567"/>
              <w:rPr>
                <w:lang w:val="en-US"/>
              </w:rPr>
            </w:pPr>
            <w:r w:rsidRPr="00F21572">
              <w:rPr>
                <w:lang w:val="en-US"/>
              </w:rPr>
              <w:t xml:space="preserve">12.5. </w:t>
            </w:r>
            <w:r w:rsidR="00460653" w:rsidRPr="00F21572">
              <w:rPr>
                <w:lang w:val="en-US"/>
              </w:rPr>
              <w:t xml:space="preserve">În cazul </w:t>
            </w:r>
            <w:r w:rsidR="00BB2CB2" w:rsidRPr="00F21572">
              <w:rPr>
                <w:lang w:val="en-US"/>
              </w:rPr>
              <w:t>rezoluțiunii</w:t>
            </w:r>
            <w:r w:rsidR="00460653" w:rsidRPr="00F21572">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21572">
              <w:rPr>
                <w:lang w:val="en-US"/>
              </w:rPr>
              <w:t>rezolvit</w:t>
            </w:r>
            <w:r w:rsidR="00460653" w:rsidRPr="00F21572">
              <w:rPr>
                <w:lang w:val="en-US"/>
              </w:rPr>
              <w:t xml:space="preserve">contractul. </w:t>
            </w:r>
          </w:p>
          <w:p w:rsidR="00460653" w:rsidRPr="00F21572" w:rsidRDefault="007323B6" w:rsidP="002F556B">
            <w:pPr>
              <w:pStyle w:val="af2"/>
              <w:numPr>
                <w:ilvl w:val="1"/>
                <w:numId w:val="17"/>
              </w:numPr>
              <w:tabs>
                <w:tab w:val="left" w:pos="567"/>
              </w:tabs>
              <w:ind w:left="0" w:hanging="567"/>
              <w:rPr>
                <w:lang w:val="en-US"/>
              </w:rPr>
            </w:pPr>
            <w:r w:rsidRPr="00F21572">
              <w:rPr>
                <w:lang w:val="en-US"/>
              </w:rPr>
              <w:t xml:space="preserve">12.6. </w:t>
            </w:r>
            <w:r w:rsidR="00460653" w:rsidRPr="00F21572">
              <w:rPr>
                <w:lang w:val="en-US"/>
              </w:rPr>
              <w:t>După rez</w:t>
            </w:r>
            <w:r w:rsidR="00892A6D" w:rsidRPr="00F21572">
              <w:rPr>
                <w:lang w:val="en-US"/>
              </w:rPr>
              <w:t>oluțiunea</w:t>
            </w:r>
            <w:r w:rsidR="00460653" w:rsidRPr="00F21572">
              <w:rPr>
                <w:lang w:val="en-US"/>
              </w:rPr>
              <w:t xml:space="preserve"> contractului, Beneficiarul poate continua execuţia lucrărilor cu respectarea prevederilor legale. </w:t>
            </w:r>
          </w:p>
          <w:p w:rsidR="00E22640" w:rsidRPr="00F21572" w:rsidRDefault="00E22640" w:rsidP="00E22640">
            <w:pPr>
              <w:pStyle w:val="af2"/>
              <w:tabs>
                <w:tab w:val="left" w:pos="567"/>
                <w:tab w:val="left" w:pos="2070"/>
              </w:tabs>
              <w:ind w:firstLine="0"/>
              <w:rPr>
                <w:lang w:val="en-US"/>
              </w:rPr>
            </w:pPr>
            <w:r w:rsidRPr="00F21572">
              <w:rPr>
                <w:lang w:val="en-US"/>
              </w:rPr>
              <w:t>12.7. Cazuri specifice de încetare a contractului de achiziţii publice:</w:t>
            </w:r>
          </w:p>
          <w:p w:rsidR="00E22640" w:rsidRPr="00F21572" w:rsidRDefault="00F168DC" w:rsidP="00E22640">
            <w:pPr>
              <w:pStyle w:val="af2"/>
              <w:tabs>
                <w:tab w:val="left" w:pos="567"/>
                <w:tab w:val="left" w:pos="2070"/>
              </w:tabs>
              <w:ind w:firstLine="284"/>
              <w:rPr>
                <w:lang w:val="en-US"/>
              </w:rPr>
            </w:pPr>
            <w:r w:rsidRPr="00F21572">
              <w:rPr>
                <w:lang w:val="en-US"/>
              </w:rPr>
              <w:t>Beneficiarul</w:t>
            </w:r>
            <w:r w:rsidR="00E22640" w:rsidRPr="00F21572">
              <w:rPr>
                <w:lang w:val="en-US"/>
              </w:rPr>
              <w:t xml:space="preserve"> are dreptul de a </w:t>
            </w:r>
            <w:r w:rsidR="0060188C" w:rsidRPr="00F21572">
              <w:rPr>
                <w:lang w:val="en-US"/>
              </w:rPr>
              <w:t>rezolvi</w:t>
            </w:r>
            <w:r w:rsidR="00E22640" w:rsidRPr="00F21572">
              <w:rPr>
                <w:lang w:val="en-US"/>
              </w:rPr>
              <w:t>unilateral un contract de achiziţii publice în perioada de valabilitate a acestuia în una dintre următoarele situaţii:</w:t>
            </w:r>
          </w:p>
          <w:p w:rsidR="00E22640" w:rsidRPr="00F21572" w:rsidRDefault="00E22640" w:rsidP="00E22640">
            <w:pPr>
              <w:pStyle w:val="af2"/>
              <w:tabs>
                <w:tab w:val="left" w:pos="567"/>
                <w:tab w:val="left" w:pos="2070"/>
              </w:tabs>
              <w:rPr>
                <w:lang w:val="en-US"/>
              </w:rPr>
            </w:pPr>
            <w:r w:rsidRPr="00F21572">
              <w:rPr>
                <w:lang w:val="en-US"/>
              </w:rPr>
              <w:t xml:space="preserve">    a) contractantul se afla, la momentul atribuirii lui, în una dintre situaţiile care ar fi determinat excluderea sa din proce</w:t>
            </w:r>
            <w:r w:rsidR="00C33344" w:rsidRPr="00F21572">
              <w:rPr>
                <w:lang w:val="en-US"/>
              </w:rPr>
              <w:t>dura de atribuire potrivit art.</w:t>
            </w:r>
            <w:r w:rsidRPr="00F21572">
              <w:rPr>
                <w:lang w:val="en-US"/>
              </w:rPr>
              <w:t>19</w:t>
            </w:r>
            <w:r w:rsidR="00802287" w:rsidRPr="00F21572">
              <w:rPr>
                <w:lang w:val="en-US"/>
              </w:rPr>
              <w:t xml:space="preserve"> al Legii </w:t>
            </w:r>
            <w:r w:rsidR="0060188C" w:rsidRPr="00F21572">
              <w:rPr>
                <w:lang w:val="en-US"/>
              </w:rPr>
              <w:t>nr.</w:t>
            </w:r>
            <w:r w:rsidR="00802287" w:rsidRPr="00F21572">
              <w:rPr>
                <w:lang w:val="en-US"/>
              </w:rPr>
              <w:t>131/2015 privind achizițiile publice</w:t>
            </w:r>
            <w:r w:rsidRPr="00F21572">
              <w:rPr>
                <w:lang w:val="en-US"/>
              </w:rPr>
              <w:t>;</w:t>
            </w:r>
          </w:p>
          <w:p w:rsidR="00E22640" w:rsidRPr="00F21572" w:rsidRDefault="00E22640" w:rsidP="00E22640">
            <w:pPr>
              <w:pStyle w:val="af2"/>
              <w:tabs>
                <w:tab w:val="left" w:pos="567"/>
                <w:tab w:val="left" w:pos="2070"/>
              </w:tabs>
              <w:rPr>
                <w:lang w:val="en-US"/>
              </w:rPr>
            </w:pPr>
            <w:r w:rsidRPr="00F21572">
              <w:rPr>
                <w:lang w:val="en-US"/>
              </w:rPr>
              <w:t xml:space="preserve">    b) contractul a făcut obiectul unei modificări substanțiale care necesita o nouă procedură de achiziție publică în conformitate cu art. 76</w:t>
            </w:r>
            <w:r w:rsidR="00802287" w:rsidRPr="00F21572">
              <w:rPr>
                <w:lang w:val="en-US"/>
              </w:rPr>
              <w:t xml:space="preserve"> al Legii </w:t>
            </w:r>
            <w:r w:rsidR="0060188C" w:rsidRPr="00F21572">
              <w:rPr>
                <w:lang w:val="en-US"/>
              </w:rPr>
              <w:t>nr.</w:t>
            </w:r>
            <w:r w:rsidR="00802287" w:rsidRPr="00F21572">
              <w:rPr>
                <w:lang w:val="en-US"/>
              </w:rPr>
              <w:t>131/2015 privind achizițiile publice</w:t>
            </w:r>
            <w:r w:rsidRPr="00F21572">
              <w:rPr>
                <w:lang w:val="en-US"/>
              </w:rPr>
              <w:t>;</w:t>
            </w:r>
          </w:p>
          <w:p w:rsidR="00E22640" w:rsidRPr="00F21572" w:rsidRDefault="00E22640" w:rsidP="00E22640">
            <w:pPr>
              <w:pStyle w:val="af2"/>
              <w:tabs>
                <w:tab w:val="left" w:pos="567"/>
                <w:tab w:val="left" w:pos="2070"/>
              </w:tabs>
              <w:rPr>
                <w:lang w:val="en-US"/>
              </w:rPr>
            </w:pPr>
            <w:r w:rsidRPr="00F21572">
              <w:rPr>
                <w:lang w:val="en-US"/>
              </w:rPr>
              <w:t xml:space="preserve">    c) contractul nu ar fi trebuit să fie atribui</w:t>
            </w:r>
            <w:r w:rsidR="00C33344" w:rsidRPr="00F21572">
              <w:rPr>
                <w:lang w:val="en-US"/>
              </w:rPr>
              <w:t>t contractantului respectiv, avâ</w:t>
            </w:r>
            <w:r w:rsidRPr="00F21572">
              <w:rPr>
                <w:lang w:val="en-US"/>
              </w:rPr>
              <w:t xml:space="preserve">nd în vedere o încălcare gravă a obligaţiilor ce rezultă din </w:t>
            </w:r>
            <w:r w:rsidR="00802287" w:rsidRPr="00F21572">
              <w:rPr>
                <w:lang w:val="en-US"/>
              </w:rPr>
              <w:t xml:space="preserve">Legea </w:t>
            </w:r>
            <w:r w:rsidR="0060188C" w:rsidRPr="00F21572">
              <w:rPr>
                <w:lang w:val="en-US"/>
              </w:rPr>
              <w:t>nr.</w:t>
            </w:r>
            <w:r w:rsidR="00802287" w:rsidRPr="00F21572">
              <w:rPr>
                <w:lang w:val="en-US"/>
              </w:rPr>
              <w:t>131/2015 priviind achizițiile publice</w:t>
            </w:r>
            <w:r w:rsidRPr="00F21572">
              <w:rPr>
                <w:lang w:val="en-US"/>
              </w:rPr>
              <w:t xml:space="preserve"> și/sau tratatele internaţionale la care Republica Moldova este parte, care a fost constatată printr-o decizie a unei instanțe judecătorești naționale sau, după caz, internaționale.</w:t>
            </w:r>
          </w:p>
          <w:p w:rsidR="00E22640" w:rsidRPr="00F21572"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F21572" w:rsidRDefault="007323B6" w:rsidP="002F556B">
            <w:pPr>
              <w:pStyle w:val="af2"/>
              <w:numPr>
                <w:ilvl w:val="1"/>
                <w:numId w:val="17"/>
              </w:numPr>
              <w:tabs>
                <w:tab w:val="left" w:pos="567"/>
              </w:tabs>
              <w:ind w:left="0" w:hanging="567"/>
              <w:rPr>
                <w:lang w:val="en-US"/>
              </w:rPr>
            </w:pPr>
            <w:r w:rsidRPr="00F21572">
              <w:rPr>
                <w:lang w:val="en-US"/>
              </w:rPr>
              <w:t xml:space="preserve">13.1. </w:t>
            </w:r>
            <w:r w:rsidR="00460653" w:rsidRPr="00F21572">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F21572" w:rsidRDefault="007323B6" w:rsidP="002F556B">
            <w:pPr>
              <w:pStyle w:val="af2"/>
              <w:numPr>
                <w:ilvl w:val="1"/>
                <w:numId w:val="17"/>
              </w:numPr>
              <w:tabs>
                <w:tab w:val="left" w:pos="567"/>
              </w:tabs>
              <w:ind w:left="0" w:hanging="567"/>
              <w:rPr>
                <w:lang w:val="en-US"/>
              </w:rPr>
            </w:pPr>
            <w:r w:rsidRPr="00F21572">
              <w:rPr>
                <w:lang w:val="en-US"/>
              </w:rPr>
              <w:t xml:space="preserve">13.2. </w:t>
            </w:r>
            <w:r w:rsidR="00460653" w:rsidRPr="00F21572">
              <w:rPr>
                <w:lang w:val="en-US"/>
              </w:rPr>
              <w:t>Documentele contractului vor fi întocmite în limba română.</w:t>
            </w:r>
          </w:p>
          <w:p w:rsidR="00D379F6" w:rsidRPr="00F21572" w:rsidRDefault="007323B6" w:rsidP="002F556B">
            <w:pPr>
              <w:pStyle w:val="af2"/>
              <w:numPr>
                <w:ilvl w:val="1"/>
                <w:numId w:val="17"/>
              </w:numPr>
              <w:tabs>
                <w:tab w:val="left" w:pos="567"/>
              </w:tabs>
              <w:ind w:left="0" w:hanging="567"/>
              <w:rPr>
                <w:lang w:val="en-US"/>
              </w:rPr>
            </w:pPr>
            <w:r w:rsidRPr="00F21572">
              <w:rPr>
                <w:lang w:val="en-US"/>
              </w:rPr>
              <w:t>13.</w:t>
            </w:r>
            <w:r w:rsidR="001873A6" w:rsidRPr="00F21572">
              <w:rPr>
                <w:lang w:val="en-US"/>
              </w:rPr>
              <w:t>3</w:t>
            </w:r>
            <w:r w:rsidRPr="00F21572">
              <w:rPr>
                <w:lang w:val="en-US"/>
              </w:rPr>
              <w:t xml:space="preserve">. </w:t>
            </w:r>
            <w:r w:rsidR="00D379F6" w:rsidRPr="00F21572">
              <w:rPr>
                <w:lang w:val="en-US"/>
              </w:rPr>
              <w:t>Prezentul Contract reprezintă acordul de voinţă al părţilorşi se consideră semnat la data aplicării ultimei semnături de către una dintre părți.</w:t>
            </w:r>
          </w:p>
          <w:p w:rsidR="00460653" w:rsidRPr="00F21572" w:rsidRDefault="007323B6" w:rsidP="002F556B">
            <w:pPr>
              <w:pStyle w:val="af2"/>
              <w:numPr>
                <w:ilvl w:val="1"/>
                <w:numId w:val="17"/>
              </w:numPr>
              <w:tabs>
                <w:tab w:val="left" w:pos="567"/>
                <w:tab w:val="left" w:pos="4005"/>
              </w:tabs>
              <w:ind w:left="0" w:hanging="567"/>
              <w:contextualSpacing/>
              <w:rPr>
                <w:lang w:val="en-US"/>
              </w:rPr>
            </w:pPr>
            <w:r w:rsidRPr="00F21572">
              <w:rPr>
                <w:lang w:val="en-US"/>
              </w:rPr>
              <w:t>13.</w:t>
            </w:r>
            <w:r w:rsidR="001873A6" w:rsidRPr="00F21572">
              <w:rPr>
                <w:lang w:val="en-US"/>
              </w:rPr>
              <w:t>4</w:t>
            </w:r>
            <w:r w:rsidRPr="00F21572">
              <w:rPr>
                <w:lang w:val="en-US"/>
              </w:rPr>
              <w:t xml:space="preserve">. </w:t>
            </w:r>
            <w:r w:rsidR="00D379F6" w:rsidRPr="00F21572">
              <w:rPr>
                <w:lang w:val="en-US"/>
              </w:rPr>
              <w:t xml:space="preserve">Pentru confirmarea celor menţionate, </w:t>
            </w:r>
            <w:r w:rsidR="009D3792" w:rsidRPr="00F21572">
              <w:rPr>
                <w:lang w:val="en-US"/>
              </w:rPr>
              <w:t>p</w:t>
            </w:r>
            <w:r w:rsidR="00D379F6" w:rsidRPr="00F21572">
              <w:rPr>
                <w:lang w:val="en-US"/>
              </w:rPr>
              <w:t xml:space="preserve">ărţile au semnat prezentul Contract în conformitate cu legislaţia Republicii Moldova, la data şi anul indicate, </w:t>
            </w:r>
            <w:r w:rsidR="00460653" w:rsidRPr="00F21572">
              <w:rPr>
                <w:lang w:val="en-US"/>
              </w:rPr>
              <w:t xml:space="preserve">fiind valabil până la </w:t>
            </w:r>
            <w:r w:rsidR="00684D44" w:rsidRPr="00F21572">
              <w:rPr>
                <w:lang w:val="en-US"/>
              </w:rPr>
              <w:t>……./</w:t>
            </w:r>
            <w:r w:rsidR="00D379F6" w:rsidRPr="00F21572">
              <w:rPr>
                <w:lang w:val="en-US"/>
              </w:rPr>
              <w:t>recepția finală a lucrărilor</w:t>
            </w:r>
            <w:r w:rsidR="00460653" w:rsidRPr="00F21572">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w:t>
            </w:r>
            <w:r w:rsidRPr="00FF430B">
              <w:lastRenderedPageBreak/>
              <w:t>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lastRenderedPageBreak/>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F21572" w:rsidRDefault="008A2F19" w:rsidP="004A5F0C">
            <w:pPr>
              <w:pStyle w:val="af2"/>
              <w:numPr>
                <w:ilvl w:val="0"/>
                <w:numId w:val="37"/>
              </w:numPr>
              <w:tabs>
                <w:tab w:val="clear" w:pos="1854"/>
                <w:tab w:val="left" w:pos="0"/>
                <w:tab w:val="num" w:pos="1135"/>
                <w:tab w:val="left" w:pos="2070"/>
              </w:tabs>
              <w:ind w:left="0" w:firstLine="710"/>
              <w:rPr>
                <w:lang w:val="en-US"/>
              </w:rPr>
            </w:pPr>
            <w:r w:rsidRPr="00F21572">
              <w:rPr>
                <w:lang w:val="en-US"/>
              </w:rPr>
              <w:t>contractul a făcut obiectul unei modificări substanțiale care necesita o nouă procedură de achiziție publi</w:t>
            </w:r>
            <w:r w:rsidR="00283820" w:rsidRPr="00F21572">
              <w:rPr>
                <w:lang w:val="en-US"/>
              </w:rPr>
              <w:t>că în conformitate cu art.</w:t>
            </w:r>
            <w:r w:rsidRPr="00F21572">
              <w:rPr>
                <w:lang w:val="en-US"/>
              </w:rPr>
              <w:t xml:space="preserve">76 al Legii </w:t>
            </w:r>
            <w:r w:rsidR="00E10240" w:rsidRPr="00F21572">
              <w:rPr>
                <w:lang w:val="en-US"/>
              </w:rPr>
              <w:t>nr.</w:t>
            </w:r>
            <w:r w:rsidRPr="00F21572">
              <w:rPr>
                <w:lang w:val="en-US"/>
              </w:rPr>
              <w:t>131/2015 privind achizițiile publice;</w:t>
            </w:r>
          </w:p>
          <w:p w:rsidR="00AD32DD" w:rsidRPr="00F21572" w:rsidRDefault="008A2F19" w:rsidP="004A5F0C">
            <w:pPr>
              <w:pStyle w:val="af2"/>
              <w:numPr>
                <w:ilvl w:val="0"/>
                <w:numId w:val="37"/>
              </w:numPr>
              <w:tabs>
                <w:tab w:val="clear" w:pos="1854"/>
                <w:tab w:val="left" w:pos="0"/>
                <w:tab w:val="num" w:pos="1135"/>
                <w:tab w:val="left" w:pos="2070"/>
              </w:tabs>
              <w:ind w:left="0" w:firstLine="710"/>
              <w:rPr>
                <w:lang w:val="en-US"/>
              </w:rPr>
            </w:pPr>
            <w:r w:rsidRPr="00F21572">
              <w:rPr>
                <w:lang w:val="en-US"/>
              </w:rPr>
              <w:t xml:space="preserve">contractul nu </w:t>
            </w:r>
            <w:r w:rsidR="00073EB7" w:rsidRPr="00F21572">
              <w:rPr>
                <w:lang w:val="en-US"/>
              </w:rPr>
              <w:t>urma</w:t>
            </w:r>
            <w:r w:rsidRPr="00F21572">
              <w:rPr>
                <w:lang w:val="en-US"/>
              </w:rPr>
              <w:t xml:space="preserve"> să fie atribuit contractantului respectiv, avînd în vedere o încălcare gravă a obligaţiilor ce rezultă din Legea </w:t>
            </w:r>
            <w:r w:rsidR="00E10240" w:rsidRPr="00F21572">
              <w:rPr>
                <w:lang w:val="en-US"/>
              </w:rPr>
              <w:t>nr.</w:t>
            </w:r>
            <w:r w:rsidRPr="00F21572">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lastRenderedPageBreak/>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F21572"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w:t>
            </w:r>
            <w:r w:rsidR="00C44B96" w:rsidRPr="00FF430B">
              <w:lastRenderedPageBreak/>
              <w:t>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0074" w:rsidRDefault="00F30074" w:rsidP="00A20ACF">
      <w:r>
        <w:separator/>
      </w:r>
    </w:p>
  </w:endnote>
  <w:endnote w:type="continuationSeparator" w:id="1">
    <w:p w:rsidR="00F30074" w:rsidRDefault="00F3007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965498">
        <w:pPr>
          <w:pStyle w:val="a4"/>
          <w:jc w:val="right"/>
        </w:pPr>
        <w:r>
          <w:fldChar w:fldCharType="begin"/>
        </w:r>
        <w:r w:rsidR="008F1D40">
          <w:instrText xml:space="preserve"> PAGE   \* MERGEFORMAT </w:instrText>
        </w:r>
        <w:r>
          <w:fldChar w:fldCharType="separate"/>
        </w:r>
        <w:r w:rsidR="006C364B">
          <w:t>51</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0074" w:rsidRDefault="00F30074" w:rsidP="00A20ACF">
      <w:r>
        <w:separator/>
      </w:r>
    </w:p>
  </w:footnote>
  <w:footnote w:type="continuationSeparator" w:id="1">
    <w:p w:rsidR="00F30074" w:rsidRDefault="00F3007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4B"/>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3973"/>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5498"/>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1572"/>
    <w:rsid w:val="00F23E62"/>
    <w:rsid w:val="00F24A96"/>
    <w:rsid w:val="00F26535"/>
    <w:rsid w:val="00F26D37"/>
    <w:rsid w:val="00F3007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reelistitemtitle">
    <w:name w:val="tree__list__item__title"/>
    <w:basedOn w:val="a1"/>
    <w:rsid w:val="006C364B"/>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tomailiceuteor@mail.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70</Pages>
  <Words>24600</Words>
  <Characters>140221</Characters>
  <Application>Microsoft Office Word</Application>
  <DocSecurity>0</DocSecurity>
  <Lines>1168</Lines>
  <Paragraphs>328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WOOFER</cp:lastModifiedBy>
  <cp:revision>6</cp:revision>
  <cp:lastPrinted>2021-06-01T11:52:00Z</cp:lastPrinted>
  <dcterms:created xsi:type="dcterms:W3CDTF">2021-06-14T10:00:00Z</dcterms:created>
  <dcterms:modified xsi:type="dcterms:W3CDTF">2022-03-16T11:21:00Z</dcterms:modified>
</cp:coreProperties>
</file>