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341" w:rsidRDefault="00687409">
      <w:pPr>
        <w:tabs>
          <w:tab w:val="left" w:pos="5103"/>
          <w:tab w:val="left" w:pos="10348"/>
        </w:tabs>
        <w:jc w:val="right"/>
        <w:rPr>
          <w:lang w:val="zh-CN" w:eastAsia="ru-RU"/>
        </w:rPr>
      </w:pPr>
      <w:r>
        <w:rPr>
          <w:lang w:val="zh-CN" w:eastAsia="ru-RU"/>
        </w:rPr>
        <w:t>APROBATĂ</w:t>
      </w:r>
    </w:p>
    <w:p w:rsidR="000F6341" w:rsidRDefault="00687409">
      <w:pPr>
        <w:tabs>
          <w:tab w:val="left" w:pos="5103"/>
          <w:tab w:val="left" w:pos="10348"/>
        </w:tabs>
        <w:jc w:val="right"/>
        <w:rPr>
          <w:lang w:val="zh-CN" w:eastAsia="ru-RU"/>
        </w:rPr>
      </w:pPr>
      <w:r>
        <w:rPr>
          <w:lang w:val="zh-CN" w:eastAsia="ru-RU"/>
        </w:rPr>
        <w:t xml:space="preserve"> prin Ordinul </w:t>
      </w:r>
    </w:p>
    <w:p w:rsidR="000F6341" w:rsidRDefault="00687409">
      <w:pPr>
        <w:tabs>
          <w:tab w:val="left" w:pos="5103"/>
          <w:tab w:val="left" w:pos="10348"/>
        </w:tabs>
        <w:jc w:val="right"/>
        <w:rPr>
          <w:lang w:val="zh-CN" w:eastAsia="ru-RU"/>
        </w:rPr>
      </w:pPr>
      <w:r>
        <w:rPr>
          <w:lang w:val="zh-CN" w:eastAsia="ru-RU"/>
        </w:rPr>
        <w:t xml:space="preserve">                                               nr.      din _________2021</w:t>
      </w:r>
    </w:p>
    <w:p w:rsidR="000F6341" w:rsidRDefault="000F6341">
      <w:pPr>
        <w:tabs>
          <w:tab w:val="left" w:pos="5103"/>
          <w:tab w:val="left" w:pos="10348"/>
        </w:tabs>
        <w:jc w:val="right"/>
        <w:rPr>
          <w:lang w:val="zh-CN" w:eastAsia="ru-RU"/>
        </w:rPr>
      </w:pPr>
    </w:p>
    <w:p w:rsidR="000F6341" w:rsidRDefault="000F6341">
      <w:pPr>
        <w:tabs>
          <w:tab w:val="left" w:pos="5103"/>
          <w:tab w:val="left" w:pos="10348"/>
        </w:tabs>
        <w:jc w:val="center"/>
        <w:rPr>
          <w:lang w:val="zh-CN" w:eastAsia="ru-RU"/>
        </w:rPr>
      </w:pPr>
    </w:p>
    <w:p w:rsidR="000F6341" w:rsidRDefault="000F6341">
      <w:pPr>
        <w:tabs>
          <w:tab w:val="left" w:pos="5103"/>
          <w:tab w:val="left" w:pos="10348"/>
        </w:tabs>
        <w:jc w:val="center"/>
        <w:rPr>
          <w:b/>
          <w:lang w:val="zh-CN" w:eastAsia="ru-RU"/>
        </w:rPr>
      </w:pPr>
    </w:p>
    <w:p w:rsidR="000F6341" w:rsidRDefault="00687409">
      <w:pPr>
        <w:tabs>
          <w:tab w:val="left" w:pos="5103"/>
          <w:tab w:val="left" w:pos="10348"/>
        </w:tabs>
        <w:jc w:val="center"/>
        <w:rPr>
          <w:b/>
          <w:lang w:val="zh-CN" w:eastAsia="ru-RU"/>
        </w:rPr>
      </w:pPr>
      <w:r>
        <w:rPr>
          <w:b/>
          <w:lang w:val="zh-CN" w:eastAsia="ru-RU"/>
        </w:rPr>
        <w:t>DOCUMENTAŢIA STANDARD</w:t>
      </w:r>
    </w:p>
    <w:p w:rsidR="000F6341" w:rsidRDefault="00687409">
      <w:pPr>
        <w:tabs>
          <w:tab w:val="left" w:pos="5103"/>
          <w:tab w:val="left" w:pos="10348"/>
        </w:tabs>
        <w:jc w:val="center"/>
        <w:rPr>
          <w:b/>
          <w:lang w:val="zh-CN" w:eastAsia="ru-RU"/>
        </w:rPr>
      </w:pPr>
      <w:r>
        <w:rPr>
          <w:b/>
          <w:lang w:val="zh-CN" w:eastAsia="ru-RU"/>
        </w:rPr>
        <w:t>pentru realizarea achizițiilor publice de lucrări</w:t>
      </w:r>
    </w:p>
    <w:p w:rsidR="000F6341" w:rsidRDefault="000F6341">
      <w:pPr>
        <w:tabs>
          <w:tab w:val="left" w:pos="5103"/>
          <w:tab w:val="left" w:pos="10348"/>
        </w:tabs>
        <w:jc w:val="center"/>
        <w:rPr>
          <w:lang w:val="zh-CN" w:eastAsia="ru-RU"/>
        </w:rPr>
      </w:pPr>
    </w:p>
    <w:p w:rsidR="000F6341" w:rsidRDefault="000F6341">
      <w:pPr>
        <w:rPr>
          <w:lang w:val="zh-CN"/>
        </w:rPr>
      </w:pPr>
    </w:p>
    <w:p w:rsidR="000F6341" w:rsidRDefault="00687409">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rsidR="000F6341" w:rsidRDefault="000F6341">
      <w:pPr>
        <w:rPr>
          <w:lang w:val="zh-CN"/>
        </w:rPr>
      </w:pPr>
    </w:p>
    <w:p w:rsidR="000F6341" w:rsidRDefault="0068740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rsidR="000F6341" w:rsidRDefault="000F6341">
      <w:pPr>
        <w:rPr>
          <w:lang w:val="zh-CN"/>
        </w:rPr>
      </w:pPr>
    </w:p>
    <w:p w:rsidR="000F6341" w:rsidRDefault="00687409">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0F6341" w:rsidRDefault="00687409">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0F6341" w:rsidRDefault="00687409">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rsidR="000F6341" w:rsidRDefault="00687409">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rsidR="000F6341" w:rsidRDefault="00687409">
      <w:pPr>
        <w:pStyle w:val="a"/>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rsidR="000F6341" w:rsidRDefault="00687409">
      <w:pPr>
        <w:pStyle w:val="a"/>
        <w:numPr>
          <w:ilvl w:val="0"/>
          <w:numId w:val="4"/>
        </w:numPr>
        <w:tabs>
          <w:tab w:val="left" w:pos="-284"/>
          <w:tab w:val="left" w:pos="426"/>
        </w:tabs>
        <w:ind w:left="-284" w:firstLine="284"/>
        <w:rPr>
          <w:lang w:val="zh-CN"/>
        </w:rPr>
      </w:pPr>
      <w:r>
        <w:rPr>
          <w:lang w:val="zh-CN"/>
        </w:rPr>
        <w:t>Proces-verbal cu privire la rezultatele preselecției candidaților (anexa nr. 4);</w:t>
      </w:r>
    </w:p>
    <w:p w:rsidR="000F6341" w:rsidRDefault="00687409">
      <w:pPr>
        <w:pStyle w:val="a"/>
        <w:numPr>
          <w:ilvl w:val="0"/>
          <w:numId w:val="4"/>
        </w:numPr>
        <w:tabs>
          <w:tab w:val="left" w:pos="-284"/>
          <w:tab w:val="left" w:pos="426"/>
        </w:tabs>
        <w:ind w:left="-284" w:firstLine="284"/>
        <w:rPr>
          <w:lang w:val="zh-CN"/>
        </w:rPr>
      </w:pPr>
      <w:r>
        <w:rPr>
          <w:lang w:val="zh-CN"/>
        </w:rPr>
        <w:t>Anunț de atribuire (anexa nr. 5);</w:t>
      </w:r>
    </w:p>
    <w:p w:rsidR="000F6341" w:rsidRDefault="00687409">
      <w:pPr>
        <w:pStyle w:val="a"/>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rsidR="000F6341" w:rsidRDefault="00687409">
      <w:pPr>
        <w:pStyle w:val="a"/>
        <w:numPr>
          <w:ilvl w:val="0"/>
          <w:numId w:val="4"/>
        </w:numPr>
        <w:tabs>
          <w:tab w:val="left" w:pos="-284"/>
          <w:tab w:val="left" w:pos="426"/>
        </w:tabs>
        <w:ind w:left="-284" w:firstLine="284"/>
        <w:rPr>
          <w:lang w:val="zh-CN"/>
        </w:rPr>
      </w:pPr>
      <w:r>
        <w:rPr>
          <w:lang w:val="zh-CN"/>
        </w:rPr>
        <w:t>Cerere de participare (anexa nr. 7);</w:t>
      </w:r>
    </w:p>
    <w:p w:rsidR="000F6341" w:rsidRDefault="00687409">
      <w:pPr>
        <w:pStyle w:val="a"/>
        <w:numPr>
          <w:ilvl w:val="0"/>
          <w:numId w:val="4"/>
        </w:numPr>
        <w:tabs>
          <w:tab w:val="left" w:pos="-284"/>
          <w:tab w:val="left" w:pos="426"/>
        </w:tabs>
        <w:ind w:left="-284" w:firstLine="284"/>
        <w:rPr>
          <w:lang w:val="zh-CN"/>
        </w:rPr>
      </w:pPr>
      <w:r>
        <w:rPr>
          <w:lang w:val="zh-CN"/>
        </w:rPr>
        <w:t>Declaraţie privind valabilitatea ofertei (anexa nr. 8);</w:t>
      </w:r>
    </w:p>
    <w:p w:rsidR="000F6341" w:rsidRDefault="00687409">
      <w:pPr>
        <w:pStyle w:val="a"/>
        <w:numPr>
          <w:ilvl w:val="0"/>
          <w:numId w:val="4"/>
        </w:numPr>
        <w:tabs>
          <w:tab w:val="left" w:pos="-284"/>
          <w:tab w:val="left" w:pos="426"/>
        </w:tabs>
        <w:ind w:left="-284" w:firstLine="284"/>
        <w:rPr>
          <w:lang w:val="zh-CN"/>
        </w:rPr>
      </w:pPr>
      <w:r>
        <w:rPr>
          <w:lang w:val="zh-CN"/>
        </w:rPr>
        <w:t>Scrisoare  de  garanţie  bancară (anexa nr. 9);</w:t>
      </w:r>
    </w:p>
    <w:p w:rsidR="000F6341" w:rsidRDefault="00687409">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rsidR="000F6341" w:rsidRDefault="00687409">
      <w:pPr>
        <w:pStyle w:val="a"/>
        <w:numPr>
          <w:ilvl w:val="0"/>
          <w:numId w:val="4"/>
        </w:numPr>
        <w:tabs>
          <w:tab w:val="clear" w:pos="1134"/>
          <w:tab w:val="left" w:pos="-284"/>
          <w:tab w:val="left" w:pos="426"/>
        </w:tabs>
        <w:ind w:left="-284" w:firstLine="284"/>
        <w:rPr>
          <w:lang w:val="zh-CN"/>
        </w:rPr>
      </w:pPr>
      <w:r>
        <w:rPr>
          <w:lang w:val="zh-CN"/>
        </w:rPr>
        <w:t>Grafic de  executare a documentației de proiect (anexa nr. 11);</w:t>
      </w:r>
    </w:p>
    <w:p w:rsidR="000F6341" w:rsidRDefault="00687409">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rsidR="000F6341" w:rsidRDefault="00687409">
      <w:pPr>
        <w:pStyle w:val="a"/>
        <w:numPr>
          <w:ilvl w:val="0"/>
          <w:numId w:val="4"/>
        </w:numPr>
        <w:tabs>
          <w:tab w:val="clear" w:pos="1134"/>
          <w:tab w:val="left" w:pos="-284"/>
          <w:tab w:val="left" w:pos="426"/>
        </w:tabs>
        <w:ind w:left="-284" w:firstLine="284"/>
        <w:rPr>
          <w:lang w:val="zh-CN"/>
        </w:rPr>
      </w:pPr>
      <w:r>
        <w:rPr>
          <w:lang w:val="zh-CN"/>
        </w:rPr>
        <w:t>Declarație privind lista principalelor lucrări executate în ultimul an de activitate (anexa nr. 13);</w:t>
      </w:r>
    </w:p>
    <w:p w:rsidR="000F6341" w:rsidRDefault="00687409">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rsidR="000F6341" w:rsidRDefault="00687409">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implementarea contractului (anexa nr. 15);</w:t>
      </w:r>
    </w:p>
    <w:p w:rsidR="000F6341" w:rsidRDefault="00687409">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rsidR="000F6341" w:rsidRDefault="00687409">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rsidR="000F6341" w:rsidRDefault="00687409">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rsidR="000F6341" w:rsidRDefault="00687409">
      <w:pPr>
        <w:pStyle w:val="a"/>
        <w:numPr>
          <w:ilvl w:val="0"/>
          <w:numId w:val="4"/>
        </w:numPr>
        <w:tabs>
          <w:tab w:val="clear" w:pos="1134"/>
          <w:tab w:val="left" w:pos="-284"/>
          <w:tab w:val="left" w:pos="426"/>
        </w:tabs>
        <w:ind w:left="-284" w:firstLine="284"/>
        <w:rPr>
          <w:lang w:val="zh-CN"/>
        </w:rPr>
      </w:pPr>
      <w:r>
        <w:rPr>
          <w:lang w:val="zh-CN"/>
        </w:rPr>
        <w:t>Angajament privind susţinerea tehnică și profesională a ofertantului/grupului de operatori economici (anexa nr. 19);</w:t>
      </w:r>
    </w:p>
    <w:p w:rsidR="000F6341" w:rsidRDefault="00687409">
      <w:pPr>
        <w:pStyle w:val="a"/>
        <w:numPr>
          <w:ilvl w:val="0"/>
          <w:numId w:val="4"/>
        </w:numPr>
        <w:tabs>
          <w:tab w:val="clear" w:pos="1134"/>
          <w:tab w:val="left" w:pos="-284"/>
          <w:tab w:val="left" w:pos="426"/>
        </w:tabs>
        <w:ind w:left="-284" w:firstLine="284"/>
        <w:rPr>
          <w:lang w:val="zh-CN"/>
        </w:rPr>
      </w:pPr>
      <w:r>
        <w:rPr>
          <w:lang w:val="zh-CN"/>
        </w:rPr>
        <w:t>Declaraţie terţ susţinător tehnic (anexa nr. 20);</w:t>
      </w:r>
    </w:p>
    <w:p w:rsidR="000F6341" w:rsidRDefault="00687409">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rsidR="000F6341" w:rsidRDefault="00687409">
      <w:pPr>
        <w:pStyle w:val="a"/>
        <w:numPr>
          <w:ilvl w:val="0"/>
          <w:numId w:val="4"/>
        </w:numPr>
        <w:tabs>
          <w:tab w:val="clear" w:pos="1134"/>
          <w:tab w:val="left" w:pos="-284"/>
          <w:tab w:val="left" w:pos="426"/>
        </w:tabs>
        <w:ind w:left="-284" w:firstLine="284"/>
        <w:rPr>
          <w:lang w:val="zh-CN"/>
        </w:rPr>
      </w:pPr>
      <w:r>
        <w:rPr>
          <w:lang w:val="zh-CN"/>
        </w:rPr>
        <w:t>Aviz pentru participare la licitațiile publice de lucrări din domeniul construcțiilor și instalațiilor (anexa nr. 22);</w:t>
      </w:r>
    </w:p>
    <w:p w:rsidR="000F6341" w:rsidRDefault="00687409">
      <w:pPr>
        <w:pStyle w:val="a"/>
        <w:numPr>
          <w:ilvl w:val="0"/>
          <w:numId w:val="4"/>
        </w:numPr>
        <w:tabs>
          <w:tab w:val="clear" w:pos="1134"/>
          <w:tab w:val="left" w:pos="-284"/>
          <w:tab w:val="left" w:pos="426"/>
        </w:tabs>
        <w:ind w:left="-284" w:firstLine="284"/>
        <w:rPr>
          <w:lang w:val="zh-CN"/>
        </w:rPr>
      </w:pPr>
      <w:r>
        <w:rPr>
          <w:lang w:val="zh-CN"/>
        </w:rPr>
        <w:t>Caiet de sarcini. Formularul de deviz nr.1 – lista cu cantitățile de lucrări (anexa nr. 23);</w:t>
      </w:r>
    </w:p>
    <w:p w:rsidR="000F6341" w:rsidRDefault="00687409">
      <w:pPr>
        <w:pStyle w:val="a"/>
        <w:numPr>
          <w:ilvl w:val="0"/>
          <w:numId w:val="4"/>
        </w:numPr>
        <w:tabs>
          <w:tab w:val="clear" w:pos="1134"/>
          <w:tab w:val="left" w:pos="-284"/>
          <w:tab w:val="left" w:pos="426"/>
        </w:tabs>
        <w:ind w:left="-284" w:firstLine="284"/>
        <w:rPr>
          <w:lang w:val="zh-CN"/>
        </w:rPr>
      </w:pPr>
      <w:r>
        <w:rPr>
          <w:lang w:val="zh-CN"/>
        </w:rPr>
        <w:t>Caiet de sarcini. Servicii de proiectare (anexa nr. 24);</w:t>
      </w:r>
    </w:p>
    <w:p w:rsidR="000F6341" w:rsidRDefault="00687409">
      <w:pPr>
        <w:pStyle w:val="a"/>
        <w:numPr>
          <w:ilvl w:val="0"/>
          <w:numId w:val="4"/>
        </w:numPr>
        <w:tabs>
          <w:tab w:val="clear" w:pos="1134"/>
          <w:tab w:val="left" w:pos="-284"/>
          <w:tab w:val="left" w:pos="426"/>
        </w:tabs>
        <w:ind w:left="-284" w:firstLine="284"/>
        <w:rPr>
          <w:lang w:val="zh-CN"/>
        </w:rPr>
      </w:pPr>
      <w:r>
        <w:rPr>
          <w:lang w:val="zh-CN"/>
        </w:rPr>
        <w:t>Contract de antrepriză (anexa nr. 25);</w:t>
      </w:r>
    </w:p>
    <w:p w:rsidR="000F6341" w:rsidRDefault="00687409">
      <w:pPr>
        <w:pStyle w:val="a"/>
        <w:numPr>
          <w:ilvl w:val="0"/>
          <w:numId w:val="4"/>
        </w:numPr>
        <w:tabs>
          <w:tab w:val="clear" w:pos="1134"/>
          <w:tab w:val="left" w:pos="-284"/>
          <w:tab w:val="left" w:pos="426"/>
        </w:tabs>
        <w:ind w:left="-284" w:firstLine="284"/>
        <w:rPr>
          <w:lang w:val="zh-CN"/>
        </w:rPr>
      </w:pPr>
      <w:r>
        <w:rPr>
          <w:lang w:val="zh-CN"/>
        </w:rPr>
        <w:t>Contract de achiziţionare a serviciilor de proiectare (anexa nr. 26);</w:t>
      </w:r>
    </w:p>
    <w:p w:rsidR="000F6341" w:rsidRDefault="00687409">
      <w:pPr>
        <w:pStyle w:val="a"/>
        <w:numPr>
          <w:ilvl w:val="0"/>
          <w:numId w:val="4"/>
        </w:numPr>
        <w:tabs>
          <w:tab w:val="clear" w:pos="1134"/>
          <w:tab w:val="left" w:pos="-284"/>
          <w:tab w:val="left" w:pos="426"/>
        </w:tabs>
        <w:ind w:left="-284" w:firstLine="284"/>
        <w:rPr>
          <w:lang w:val="zh-CN"/>
        </w:rPr>
      </w:pPr>
      <w:r>
        <w:rPr>
          <w:lang w:val="zh-CN"/>
        </w:rPr>
        <w:lastRenderedPageBreak/>
        <w:t>Acord adițional (anexa nr. 27);</w:t>
      </w:r>
    </w:p>
    <w:p w:rsidR="000F6341" w:rsidRDefault="00687409">
      <w:pPr>
        <w:pStyle w:val="a"/>
        <w:numPr>
          <w:ilvl w:val="0"/>
          <w:numId w:val="4"/>
        </w:numPr>
        <w:tabs>
          <w:tab w:val="clear" w:pos="1134"/>
          <w:tab w:val="left" w:pos="-284"/>
          <w:tab w:val="left" w:pos="426"/>
        </w:tabs>
        <w:ind w:left="-284" w:firstLine="284"/>
        <w:rPr>
          <w:lang w:val="zh-CN"/>
        </w:rPr>
      </w:pPr>
      <w:r>
        <w:rPr>
          <w:lang w:val="zh-CN"/>
        </w:rPr>
        <w:t>Acord-cadru (anexa nr. 28).</w:t>
      </w:r>
    </w:p>
    <w:p w:rsidR="000F6341" w:rsidRDefault="000F6341">
      <w:pPr>
        <w:pStyle w:val="a"/>
        <w:numPr>
          <w:ilvl w:val="0"/>
          <w:numId w:val="0"/>
        </w:numPr>
        <w:tabs>
          <w:tab w:val="clear" w:pos="1134"/>
          <w:tab w:val="left" w:pos="-284"/>
          <w:tab w:val="left" w:pos="196"/>
          <w:tab w:val="left" w:pos="567"/>
        </w:tabs>
        <w:rPr>
          <w:color w:val="000000" w:themeColor="text1"/>
          <w:lang w:val="zh-CN"/>
        </w:rPr>
      </w:pPr>
    </w:p>
    <w:p w:rsidR="000F6341" w:rsidRDefault="00687409">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rPr>
        <w:t>documentația standard.</w:t>
      </w:r>
    </w:p>
    <w:p w:rsidR="000F6341" w:rsidRDefault="000F6341">
      <w:pPr>
        <w:pStyle w:val="a"/>
        <w:numPr>
          <w:ilvl w:val="0"/>
          <w:numId w:val="0"/>
        </w:numPr>
        <w:tabs>
          <w:tab w:val="clear" w:pos="1134"/>
          <w:tab w:val="left" w:pos="-284"/>
          <w:tab w:val="left" w:pos="196"/>
          <w:tab w:val="left" w:pos="567"/>
        </w:tabs>
        <w:rPr>
          <w:color w:val="000000" w:themeColor="text1"/>
          <w:lang w:val="zh-CN"/>
        </w:rPr>
      </w:pPr>
    </w:p>
    <w:p w:rsidR="000F6341" w:rsidRDefault="00687409">
      <w:pPr>
        <w:pStyle w:val="a"/>
        <w:numPr>
          <w:ilvl w:val="0"/>
          <w:numId w:val="3"/>
        </w:numPr>
        <w:tabs>
          <w:tab w:val="clear" w:pos="1134"/>
          <w:tab w:val="left" w:pos="-284"/>
          <w:tab w:val="left" w:pos="196"/>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0F6341" w:rsidRDefault="000F6341">
      <w:pPr>
        <w:pStyle w:val="a"/>
        <w:numPr>
          <w:ilvl w:val="0"/>
          <w:numId w:val="0"/>
        </w:numPr>
        <w:ind w:left="360"/>
        <w:rPr>
          <w:lang w:val="zh-CN"/>
        </w:rPr>
      </w:pPr>
    </w:p>
    <w:p w:rsidR="000F6341" w:rsidRDefault="00687409">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0F6341" w:rsidRDefault="000F6341">
      <w:pPr>
        <w:pStyle w:val="a"/>
        <w:numPr>
          <w:ilvl w:val="0"/>
          <w:numId w:val="0"/>
        </w:numPr>
        <w:ind w:left="357"/>
        <w:rPr>
          <w:lang w:val="zh-CN"/>
        </w:rPr>
      </w:pPr>
    </w:p>
    <w:p w:rsidR="000F6341" w:rsidRDefault="00687409">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rsidR="000F6341" w:rsidRDefault="00687409">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rsidR="000F6341" w:rsidRDefault="008A7913">
      <w:pPr>
        <w:pStyle w:val="a"/>
        <w:numPr>
          <w:ilvl w:val="0"/>
          <w:numId w:val="5"/>
        </w:numPr>
        <w:tabs>
          <w:tab w:val="clear" w:pos="1134"/>
          <w:tab w:val="left" w:pos="-284"/>
          <w:tab w:val="left" w:pos="284"/>
        </w:tabs>
        <w:spacing w:after="120"/>
        <w:ind w:left="-284" w:firstLine="284"/>
        <w:rPr>
          <w:lang w:val="zh-CN"/>
        </w:rPr>
      </w:pPr>
      <w:hyperlink r:id="rId9" w:history="1">
        <w:r w:rsidR="00687409">
          <w:rPr>
            <w:rStyle w:val="af7"/>
            <w:rFonts w:eastAsiaTheme="majorEastAsia"/>
            <w:bCs/>
            <w:color w:val="auto"/>
            <w:u w:val="none"/>
            <w:shd w:val="clear" w:color="auto" w:fill="FFFFFF"/>
            <w:lang w:val="zh-CN"/>
          </w:rPr>
          <w:t>Hotărârii Guvernului nr. 638/2020 pentru aprobarea Regulamentului privind achizițiile publice de lucrări</w:t>
        </w:r>
      </w:hyperlink>
      <w:r w:rsidR="00687409">
        <w:rPr>
          <w:rStyle w:val="afa"/>
          <w:b w:val="0"/>
          <w:shd w:val="clear" w:color="auto" w:fill="FFFFFF"/>
          <w:lang w:val="zh-CN"/>
        </w:rPr>
        <w:t>.</w:t>
      </w:r>
    </w:p>
    <w:p w:rsidR="000F6341" w:rsidRDefault="00687409">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acordul-cadru ca modalitate specială de atribuire a contractelor de achiziții publice, aprobat prin Hotărârea Guvernului nr. 694/2020.</w:t>
      </w:r>
    </w:p>
    <w:p w:rsidR="000F6341" w:rsidRDefault="00687409">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0F6341" w:rsidRDefault="00687409">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rsidR="000F6341" w:rsidRDefault="00687409">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rsidR="000F6341" w:rsidRDefault="00687409">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0F6341" w:rsidRDefault="00687409">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0F6341" w:rsidRDefault="00687409">
      <w:pPr>
        <w:pStyle w:val="a"/>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rsidR="000F6341" w:rsidRDefault="00687409">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0F6341" w:rsidRDefault="00687409">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Ofertantului i se permite să viziteze şi să examineze amplasamentul lucrării sau obiectul supus proiectării, inclusiv împrejurimile, și să obțină toate informațiile care pot fi necesare în vederea elaborării </w:t>
      </w:r>
      <w:r>
        <w:rPr>
          <w:lang w:val="zh-CN"/>
        </w:rPr>
        <w:lastRenderedPageBreak/>
        <w:t>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0F6341" w:rsidRDefault="00687409">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80134"/>
      <w:bookmarkStart w:id="1" w:name="_Toc449539024"/>
      <w:bookmarkStart w:id="2" w:name="_Toc392179963"/>
    </w:p>
    <w:p w:rsidR="000F6341" w:rsidRDefault="00687409">
      <w:pPr>
        <w:pStyle w:val="a"/>
        <w:numPr>
          <w:ilvl w:val="0"/>
          <w:numId w:val="6"/>
        </w:numPr>
        <w:tabs>
          <w:tab w:val="clear" w:pos="1134"/>
          <w:tab w:val="left" w:pos="-284"/>
          <w:tab w:val="left" w:pos="426"/>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0F6341" w:rsidRDefault="00687409">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rsidR="000F6341" w:rsidRDefault="00687409">
      <w:pPr>
        <w:pStyle w:val="a"/>
        <w:numPr>
          <w:ilvl w:val="0"/>
          <w:numId w:val="3"/>
        </w:numPr>
        <w:tabs>
          <w:tab w:val="clear" w:pos="1134"/>
          <w:tab w:val="left" w:pos="-284"/>
          <w:tab w:val="left" w:pos="196"/>
          <w:tab w:val="left" w:pos="426"/>
        </w:tabs>
        <w:spacing w:after="120"/>
        <w:ind w:left="-284" w:firstLine="284"/>
        <w:rPr>
          <w:lang w:val="zh-CN"/>
        </w:rPr>
      </w:pPr>
      <w:r>
        <w:rPr>
          <w:lang w:val="zh-CN"/>
        </w:rPr>
        <w:t>Sunt interzise următoarele acţiuni în cadrul procedurii de achiziție:</w:t>
      </w:r>
      <w:bookmarkStart w:id="6" w:name="_Toc392179965"/>
      <w:bookmarkStart w:id="7" w:name="_Toc392180136"/>
      <w:bookmarkStart w:id="8" w:name="_Toc449539026"/>
    </w:p>
    <w:p w:rsidR="000F6341" w:rsidRDefault="0068740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80137"/>
      <w:bookmarkStart w:id="11" w:name="_Toc392179966"/>
      <w:bookmarkEnd w:id="6"/>
      <w:bookmarkEnd w:id="7"/>
      <w:bookmarkEnd w:id="8"/>
    </w:p>
    <w:p w:rsidR="000F6341" w:rsidRDefault="0068740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449539028"/>
      <w:bookmarkStart w:id="13" w:name="_Toc392179967"/>
      <w:bookmarkStart w:id="14" w:name="_Toc392180138"/>
      <w:bookmarkEnd w:id="9"/>
      <w:bookmarkEnd w:id="10"/>
      <w:bookmarkEnd w:id="11"/>
    </w:p>
    <w:p w:rsidR="000F6341" w:rsidRDefault="0068740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înţelegerea interzisă de lege, între două sau mai multe părţi, realizată în scopul coordonării comportamentului lor la procedurile de achiziţii publice;</w:t>
      </w:r>
      <w:bookmarkStart w:id="15" w:name="_Toc449539029"/>
      <w:bookmarkStart w:id="16" w:name="_Toc392180139"/>
      <w:bookmarkStart w:id="17" w:name="_Toc392179968"/>
      <w:bookmarkEnd w:id="12"/>
      <w:bookmarkEnd w:id="13"/>
      <w:bookmarkEnd w:id="14"/>
    </w:p>
    <w:p w:rsidR="000F6341" w:rsidRDefault="0068740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acesteia;</w:t>
      </w:r>
      <w:bookmarkStart w:id="18" w:name="_Toc449539030"/>
      <w:bookmarkStart w:id="19" w:name="_Toc392179969"/>
      <w:bookmarkStart w:id="20" w:name="_Toc392180140"/>
      <w:bookmarkEnd w:id="15"/>
      <w:bookmarkEnd w:id="16"/>
      <w:bookmarkEnd w:id="17"/>
    </w:p>
    <w:p w:rsidR="000F6341" w:rsidRDefault="0068740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0F6341" w:rsidRDefault="0068740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rsidR="000F6341" w:rsidRDefault="000F6341">
      <w:pPr>
        <w:rPr>
          <w:lang w:val="zh-CN"/>
        </w:rPr>
      </w:pPr>
    </w:p>
    <w:p w:rsidR="000F6341" w:rsidRDefault="00687409">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rsidR="000F6341" w:rsidRDefault="0068740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0F6341" w:rsidRDefault="0068740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0F6341" w:rsidRDefault="0068740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0F6341" w:rsidRDefault="00687409">
      <w:pPr>
        <w:pStyle w:val="a"/>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0F6341" w:rsidRDefault="00687409">
      <w:pPr>
        <w:pStyle w:val="a"/>
        <w:numPr>
          <w:ilvl w:val="0"/>
          <w:numId w:val="0"/>
        </w:numPr>
        <w:tabs>
          <w:tab w:val="clear" w:pos="1134"/>
          <w:tab w:val="left" w:pos="-284"/>
          <w:tab w:val="left" w:pos="28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0F6341" w:rsidRDefault="00687409">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lastRenderedPageBreak/>
        <w:t xml:space="preserve">23. </w:t>
      </w:r>
      <w:r>
        <w:rPr>
          <w:color w:val="000000" w:themeColor="text1"/>
          <w:lang w:val="zh-CN"/>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0F6341" w:rsidRDefault="00687409">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alt formular DUAE este temei de descalificare de la procedura de achiziție publică.</w:t>
      </w:r>
    </w:p>
    <w:p w:rsidR="000F6341" w:rsidRDefault="00687409">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0F6341" w:rsidRDefault="00687409">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rsidR="000F6341" w:rsidRDefault="00687409">
      <w:pPr>
        <w:spacing w:after="120"/>
        <w:ind w:left="142"/>
        <w:rPr>
          <w:lang w:val="zh-CN"/>
        </w:rPr>
      </w:pPr>
      <w:r>
        <w:rPr>
          <w:lang w:val="zh-CN"/>
        </w:rPr>
        <w:t>1) eligibilitatea ofertantului sau candidatului;</w:t>
      </w:r>
    </w:p>
    <w:p w:rsidR="000F6341" w:rsidRDefault="00687409">
      <w:pPr>
        <w:spacing w:after="120"/>
        <w:ind w:left="142"/>
        <w:rPr>
          <w:lang w:val="zh-CN"/>
        </w:rPr>
      </w:pPr>
      <w:r>
        <w:rPr>
          <w:lang w:val="zh-CN"/>
        </w:rPr>
        <w:t>2) capacitatea de exercitare a activității profesionale;</w:t>
      </w:r>
    </w:p>
    <w:p w:rsidR="000F6341" w:rsidRDefault="00687409">
      <w:pPr>
        <w:pStyle w:val="a"/>
        <w:numPr>
          <w:ilvl w:val="0"/>
          <w:numId w:val="0"/>
        </w:numPr>
        <w:tabs>
          <w:tab w:val="clear" w:pos="1134"/>
          <w:tab w:val="left" w:pos="0"/>
        </w:tabs>
        <w:spacing w:after="120"/>
        <w:ind w:left="142"/>
        <w:rPr>
          <w:lang w:val="zh-CN"/>
        </w:rPr>
      </w:pPr>
      <w:r>
        <w:rPr>
          <w:lang w:val="zh-CN"/>
        </w:rPr>
        <w:t>3) capacitatea economică şi financiară;</w:t>
      </w:r>
    </w:p>
    <w:p w:rsidR="000F6341" w:rsidRDefault="00687409">
      <w:pPr>
        <w:pStyle w:val="a"/>
        <w:numPr>
          <w:ilvl w:val="0"/>
          <w:numId w:val="0"/>
        </w:numPr>
        <w:tabs>
          <w:tab w:val="clear" w:pos="1134"/>
          <w:tab w:val="left" w:pos="0"/>
        </w:tabs>
        <w:spacing w:after="120"/>
        <w:ind w:left="142"/>
        <w:rPr>
          <w:lang w:val="zh-CN"/>
        </w:rPr>
      </w:pPr>
      <w:r>
        <w:rPr>
          <w:lang w:val="zh-CN"/>
        </w:rPr>
        <w:t>4) capacitatea tehnică;</w:t>
      </w:r>
    </w:p>
    <w:p w:rsidR="000F6341" w:rsidRDefault="00687409">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rsidR="000F6341" w:rsidRDefault="00687409">
      <w:pPr>
        <w:pStyle w:val="a"/>
        <w:numPr>
          <w:ilvl w:val="0"/>
          <w:numId w:val="0"/>
        </w:numPr>
        <w:tabs>
          <w:tab w:val="clear" w:pos="1134"/>
          <w:tab w:val="left" w:pos="0"/>
        </w:tabs>
        <w:spacing w:after="120"/>
        <w:ind w:left="142"/>
        <w:rPr>
          <w:lang w:val="zh-CN"/>
        </w:rPr>
      </w:pPr>
      <w:r>
        <w:rPr>
          <w:lang w:val="zh-CN"/>
        </w:rPr>
        <w:t>6) standarde de protecție a mediului.</w:t>
      </w:r>
    </w:p>
    <w:p w:rsidR="000F6341" w:rsidRDefault="00687409">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rsidR="000F6341" w:rsidRDefault="00687409">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F6341" w:rsidRDefault="0068740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0F6341" w:rsidRDefault="00687409">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0F6341" w:rsidRDefault="00687409">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0F6341" w:rsidRDefault="0068740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0F6341" w:rsidRDefault="0068740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 33. </w:t>
      </w:r>
      <w:r>
        <w:rPr>
          <w:lang w:val="zh-CN"/>
        </w:rPr>
        <w:t xml:space="preserve">În cazul în care în ţara de origine sau în ţara în care este stabilit ofertantul/candidatul nu se emit documente de natura celor prevăzute la pct. 28 sau respectivele documente nu vizează toate situaţiile </w:t>
      </w:r>
      <w:r>
        <w:rPr>
          <w:lang w:val="zh-CN"/>
        </w:rPr>
        <w:lastRenderedPageBreak/>
        <w:t>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F6341" w:rsidRDefault="0068740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0F6341" w:rsidRDefault="0068740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rsidR="000F6341" w:rsidRDefault="0068740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0F6341" w:rsidRDefault="00687409">
      <w:pPr>
        <w:pStyle w:val="a"/>
        <w:numPr>
          <w:ilvl w:val="0"/>
          <w:numId w:val="0"/>
        </w:numPr>
        <w:tabs>
          <w:tab w:val="clear" w:pos="1134"/>
          <w:tab w:val="left" w:pos="-284"/>
          <w:tab w:val="left" w:pos="-142"/>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0F6341" w:rsidRDefault="00687409">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rsidR="000F6341" w:rsidRDefault="00687409">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rsidR="000F6341" w:rsidRDefault="00687409">
      <w:pPr>
        <w:pStyle w:val="a"/>
        <w:numPr>
          <w:ilvl w:val="0"/>
          <w:numId w:val="0"/>
        </w:numPr>
        <w:tabs>
          <w:tab w:val="clear" w:pos="1134"/>
          <w:tab w:val="left" w:pos="-284"/>
          <w:tab w:val="left" w:pos="284"/>
          <w:tab w:val="left" w:pos="426"/>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rsidR="000F6341" w:rsidRDefault="0068740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0F6341" w:rsidRDefault="0068740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0F6341" w:rsidRDefault="00687409">
      <w:pPr>
        <w:pStyle w:val="a"/>
        <w:numPr>
          <w:ilvl w:val="0"/>
          <w:numId w:val="0"/>
        </w:numPr>
        <w:tabs>
          <w:tab w:val="clear" w:pos="1134"/>
          <w:tab w:val="left" w:pos="142"/>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0F6341" w:rsidRDefault="00687409">
      <w:pPr>
        <w:pStyle w:val="a"/>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0F6341" w:rsidRDefault="00687409">
      <w:pPr>
        <w:pStyle w:val="a"/>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0F6341" w:rsidRDefault="00687409">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rsidR="000F6341" w:rsidRDefault="00687409">
      <w:pPr>
        <w:pStyle w:val="a"/>
        <w:numPr>
          <w:ilvl w:val="0"/>
          <w:numId w:val="0"/>
        </w:numPr>
        <w:tabs>
          <w:tab w:val="clear" w:pos="1134"/>
          <w:tab w:val="left" w:pos="142"/>
        </w:tabs>
        <w:spacing w:after="120"/>
        <w:ind w:left="-284" w:firstLine="426"/>
        <w:rPr>
          <w:lang w:val="zh-CN"/>
        </w:rPr>
      </w:pPr>
      <w:r>
        <w:rPr>
          <w:lang w:val="zh-CN"/>
        </w:rPr>
        <w:lastRenderedPageBreak/>
        <w:t>5) dacă este cazul, informaţii privind măsurile de protecţie a mediului pe care operatorul economic le poate aplica în timpul îndeplinirii contractului de lucrări sau servicii de proiectare și de lucrări, în corespundere cu pct. 44;</w:t>
      </w:r>
    </w:p>
    <w:p w:rsidR="000F6341" w:rsidRDefault="00687409">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rsidR="000F6341" w:rsidRDefault="00687409">
      <w:pPr>
        <w:pStyle w:val="a"/>
        <w:numPr>
          <w:ilvl w:val="0"/>
          <w:numId w:val="0"/>
        </w:numPr>
        <w:tabs>
          <w:tab w:val="clear" w:pos="1134"/>
          <w:tab w:val="left" w:pos="142"/>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0F6341" w:rsidRDefault="0068740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0F6341" w:rsidRDefault="0068740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rsidR="000F6341" w:rsidRDefault="00687409">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0F6341" w:rsidRDefault="00687409">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0F6341" w:rsidRDefault="0068740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0F6341" w:rsidRDefault="00687409">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F6341" w:rsidRDefault="00687409">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rsidR="000F6341" w:rsidRDefault="0068740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1) la Sistemul Comunitar de Management de Mediu şi Audit (EMAS), sau;</w:t>
      </w:r>
    </w:p>
    <w:p w:rsidR="000F6341" w:rsidRDefault="0068740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rsidR="000F6341" w:rsidRDefault="0068740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F6341" w:rsidRDefault="00687409">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rsidR="000F6341" w:rsidRDefault="00687409">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rsidR="000F6341" w:rsidRDefault="00687409">
      <w:pPr>
        <w:tabs>
          <w:tab w:val="left" w:pos="-284"/>
          <w:tab w:val="left" w:pos="142"/>
          <w:tab w:val="left" w:pos="426"/>
          <w:tab w:val="left" w:pos="567"/>
          <w:tab w:val="left" w:pos="709"/>
        </w:tabs>
        <w:ind w:left="-284" w:firstLine="284"/>
        <w:jc w:val="both"/>
        <w:rPr>
          <w:lang w:val="zh-CN"/>
        </w:rPr>
      </w:pPr>
      <w:r>
        <w:rPr>
          <w:lang w:val="zh-CN"/>
        </w:rPr>
        <w:lastRenderedPageBreak/>
        <w:t>2) depozitarea deșeurilor reciclabile și sistemul de gestionare a deșeurilor;</w:t>
      </w:r>
    </w:p>
    <w:p w:rsidR="000F6341" w:rsidRDefault="00687409">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rsidR="000F6341" w:rsidRDefault="00687409">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rsidR="000F6341" w:rsidRDefault="00687409">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rsidR="000F6341" w:rsidRDefault="00687409">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rsidR="000F6341" w:rsidRDefault="00687409">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rsidR="000F6341" w:rsidRDefault="00687409">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rsidR="000F6341" w:rsidRDefault="0068740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rsidR="000F6341" w:rsidRDefault="0068740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rsidR="000F6341" w:rsidRDefault="00687409">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rsidR="000F6341" w:rsidRDefault="00687409">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rsidR="000F6341" w:rsidRDefault="00687409">
      <w:pPr>
        <w:tabs>
          <w:tab w:val="left" w:pos="-284"/>
          <w:tab w:val="left" w:pos="142"/>
          <w:tab w:val="left" w:pos="426"/>
          <w:tab w:val="left" w:pos="567"/>
          <w:tab w:val="left" w:pos="709"/>
        </w:tabs>
        <w:ind w:left="-284" w:firstLine="284"/>
        <w:jc w:val="both"/>
        <w:rPr>
          <w:lang w:val="zh-CN"/>
        </w:rPr>
      </w:pPr>
      <w:r>
        <w:rPr>
          <w:lang w:val="zh-CN"/>
        </w:rPr>
        <w:t>13) îmbrăcăminți rezistente;</w:t>
      </w:r>
    </w:p>
    <w:p w:rsidR="000F6341" w:rsidRDefault="00687409">
      <w:pPr>
        <w:tabs>
          <w:tab w:val="left" w:pos="-284"/>
          <w:tab w:val="left" w:pos="142"/>
          <w:tab w:val="left" w:pos="426"/>
          <w:tab w:val="left" w:pos="567"/>
          <w:tab w:val="left" w:pos="709"/>
        </w:tabs>
        <w:ind w:left="-284" w:firstLine="284"/>
        <w:jc w:val="both"/>
        <w:rPr>
          <w:lang w:val="zh-CN"/>
        </w:rPr>
      </w:pPr>
      <w:r>
        <w:rPr>
          <w:lang w:val="zh-CN"/>
        </w:rPr>
        <w:t>14) pardoseli din lemn;</w:t>
      </w:r>
    </w:p>
    <w:p w:rsidR="000F6341" w:rsidRDefault="00687409">
      <w:pPr>
        <w:tabs>
          <w:tab w:val="left" w:pos="-284"/>
          <w:tab w:val="left" w:pos="142"/>
          <w:tab w:val="left" w:pos="426"/>
          <w:tab w:val="left" w:pos="567"/>
          <w:tab w:val="left" w:pos="709"/>
        </w:tabs>
        <w:ind w:left="-284" w:firstLine="284"/>
        <w:jc w:val="both"/>
        <w:rPr>
          <w:lang w:val="zh-CN"/>
        </w:rPr>
      </w:pPr>
      <w:r>
        <w:rPr>
          <w:lang w:val="zh-CN"/>
        </w:rPr>
        <w:t>15) încălzitoare de apă;</w:t>
      </w:r>
    </w:p>
    <w:p w:rsidR="000F6341" w:rsidRDefault="00687409">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rsidR="000F6341" w:rsidRDefault="00687409">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rsidR="000F6341" w:rsidRDefault="00687409">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rsidR="000F6341" w:rsidRDefault="0068740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rsidR="000F6341" w:rsidRDefault="0068740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rsidR="000F6341" w:rsidRDefault="0068740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rsidR="000F6341" w:rsidRDefault="0068740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rsidR="000F6341" w:rsidRDefault="0068740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rsidR="000F6341" w:rsidRDefault="0068740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rsidR="000F6341" w:rsidRDefault="0068740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rsidR="000F6341" w:rsidRDefault="00687409">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rsidR="000F6341" w:rsidRDefault="00687409">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0F6341" w:rsidRDefault="00687409">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0F6341" w:rsidRDefault="00687409">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0F6341" w:rsidRDefault="00687409">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0F6341" w:rsidRDefault="00687409">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w:t>
      </w:r>
      <w:r>
        <w:rPr>
          <w:lang w:val="zh-CN"/>
        </w:rPr>
        <w:lastRenderedPageBreak/>
        <w:t xml:space="preserve">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0F6341" w:rsidRDefault="00687409">
      <w:pPr>
        <w:tabs>
          <w:tab w:val="left" w:pos="-284"/>
          <w:tab w:val="left" w:pos="426"/>
          <w:tab w:val="left" w:pos="604"/>
        </w:tabs>
        <w:spacing w:after="120"/>
        <w:ind w:left="-284" w:firstLine="284"/>
        <w:jc w:val="both"/>
        <w:rPr>
          <w:lang w:val="zh-CN"/>
        </w:rPr>
      </w:pPr>
      <w:r>
        <w:rPr>
          <w:lang w:val="zh-CN"/>
        </w:rPr>
        <w:tab/>
      </w:r>
    </w:p>
    <w:p w:rsidR="000F6341" w:rsidRDefault="0068740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5" w:name="_Toc392180151"/>
      <w:bookmarkStart w:id="26" w:name="_Toc449539041"/>
      <w:r>
        <w:rPr>
          <w:rFonts w:ascii="Times New Roman" w:eastAsia="Times New Roman" w:hAnsi="Times New Roman" w:cs="Times New Roman"/>
          <w:bCs w:val="0"/>
          <w:color w:val="auto"/>
          <w:lang w:val="zh-CN"/>
        </w:rPr>
        <w:t>Secţiunea a 3-a</w:t>
      </w:r>
    </w:p>
    <w:p w:rsidR="000F6341" w:rsidRDefault="000F6341">
      <w:pPr>
        <w:rPr>
          <w:lang w:val="zh-CN"/>
        </w:rPr>
      </w:pPr>
    </w:p>
    <w:bookmarkEnd w:id="25"/>
    <w:bookmarkEnd w:id="26"/>
    <w:p w:rsidR="000F6341" w:rsidRDefault="0068740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rsidR="000F6341" w:rsidRDefault="000F6341">
      <w:pPr>
        <w:tabs>
          <w:tab w:val="left" w:pos="-284"/>
        </w:tabs>
        <w:ind w:left="-284" w:firstLine="284"/>
        <w:rPr>
          <w:lang w:val="zh-CN"/>
        </w:rPr>
      </w:pPr>
    </w:p>
    <w:p w:rsidR="000F6341" w:rsidRDefault="00687409">
      <w:pPr>
        <w:tabs>
          <w:tab w:val="left" w:pos="-284"/>
          <w:tab w:val="left" w:pos="426"/>
          <w:tab w:val="left" w:pos="604"/>
        </w:tabs>
        <w:spacing w:after="120"/>
        <w:ind w:left="-284" w:firstLine="284"/>
        <w:jc w:val="both"/>
        <w:rPr>
          <w:lang w:val="zh-CN"/>
        </w:rPr>
      </w:pPr>
      <w:bookmarkStart w:id="27" w:name="_Toc449632597"/>
      <w:bookmarkStart w:id="28" w:name="_Toc449630844"/>
      <w:bookmarkStart w:id="29" w:name="_Toc449633089"/>
      <w:bookmarkStart w:id="30" w:name="_Toc449692045"/>
      <w:bookmarkStart w:id="31" w:name="_Toc392198690"/>
      <w:bookmarkStart w:id="32" w:name="_Toc392199060"/>
      <w:bookmarkStart w:id="33" w:name="_Toc392255170"/>
      <w:bookmarkStart w:id="34" w:name="_Toc392254909"/>
      <w:bookmarkStart w:id="35" w:name="_Toc392222624"/>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0F6341" w:rsidRDefault="00687409">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rsidR="000F6341" w:rsidRDefault="00687409">
      <w:pPr>
        <w:tabs>
          <w:tab w:val="left" w:pos="0"/>
          <w:tab w:val="left" w:pos="426"/>
          <w:tab w:val="left" w:pos="960"/>
        </w:tabs>
        <w:spacing w:after="120"/>
        <w:rPr>
          <w:lang w:val="zh-CN"/>
        </w:rPr>
      </w:pPr>
      <w:bookmarkStart w:id="36" w:name="_Toc449633091"/>
      <w:bookmarkStart w:id="37" w:name="_Toc449632599"/>
      <w:bookmarkStart w:id="38" w:name="_Toc449630846"/>
      <w:bookmarkStart w:id="39" w:name="_Toc449692047"/>
      <w:bookmarkEnd w:id="27"/>
      <w:bookmarkEnd w:id="28"/>
      <w:bookmarkEnd w:id="29"/>
      <w:bookmarkEnd w:id="30"/>
      <w:r>
        <w:rPr>
          <w:lang w:val="zh-CN"/>
        </w:rPr>
        <w:t>1) Propunerea tehnică;</w:t>
      </w:r>
      <w:bookmarkEnd w:id="36"/>
      <w:bookmarkEnd w:id="37"/>
      <w:bookmarkEnd w:id="38"/>
      <w:bookmarkEnd w:id="39"/>
    </w:p>
    <w:p w:rsidR="000F6341" w:rsidRDefault="00687409">
      <w:pPr>
        <w:tabs>
          <w:tab w:val="left" w:pos="0"/>
          <w:tab w:val="left" w:pos="426"/>
          <w:tab w:val="left" w:pos="960"/>
        </w:tabs>
        <w:spacing w:after="120"/>
        <w:rPr>
          <w:lang w:val="zh-CN"/>
        </w:rPr>
      </w:pPr>
      <w:r>
        <w:rPr>
          <w:lang w:val="zh-CN"/>
        </w:rPr>
        <w:t>2) Propunerea financiară;</w:t>
      </w:r>
    </w:p>
    <w:p w:rsidR="000F6341" w:rsidRDefault="00687409">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1"/>
      <w:bookmarkEnd w:id="32"/>
      <w:bookmarkEnd w:id="33"/>
      <w:bookmarkEnd w:id="34"/>
      <w:bookmarkEnd w:id="35"/>
      <w:r>
        <w:rPr>
          <w:color w:val="000000" w:themeColor="text1"/>
          <w:lang w:val="zh-CN"/>
        </w:rPr>
        <w:t>;</w:t>
      </w:r>
    </w:p>
    <w:p w:rsidR="000F6341" w:rsidRDefault="00687409">
      <w:pPr>
        <w:tabs>
          <w:tab w:val="left" w:pos="0"/>
          <w:tab w:val="left" w:pos="426"/>
          <w:tab w:val="left" w:pos="960"/>
        </w:tabs>
        <w:spacing w:after="120"/>
        <w:rPr>
          <w:lang w:val="zh-CN"/>
        </w:rPr>
      </w:pPr>
      <w:r>
        <w:rPr>
          <w:color w:val="000000" w:themeColor="text1"/>
          <w:lang w:val="zh-CN"/>
        </w:rPr>
        <w:t>4) Garanția pentru ofertă, după caz (anexa nr. 9).</w:t>
      </w:r>
    </w:p>
    <w:p w:rsidR="000F6341" w:rsidRDefault="00687409">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rsidR="000F6341" w:rsidRDefault="00687409">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rsidR="000F6341" w:rsidRDefault="00687409">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0F6341" w:rsidRDefault="00687409">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rsidR="000F6341" w:rsidRDefault="00687409">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0F6341" w:rsidRDefault="00687409">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0F6341" w:rsidRDefault="00687409">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0F6341" w:rsidRDefault="00687409">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conform</w:t>
      </w:r>
      <w:hyperlink r:id="rId10" w:history="1">
        <w:r>
          <w:rPr>
            <w:bCs/>
            <w:color w:val="000000" w:themeColor="text1"/>
            <w:lang w:val="zh-CN" w:eastAsia="it-IT"/>
          </w:rPr>
          <w:t xml:space="preserve"> Regulamentului privind achizițiile publice de lucrări</w:t>
        </w:r>
      </w:hyperlink>
      <w:r>
        <w:rPr>
          <w:lang w:val="zh-CN"/>
        </w:rPr>
        <w:t>,</w:t>
      </w:r>
      <w:r>
        <w:rPr>
          <w:bCs/>
          <w:color w:val="000000" w:themeColor="text1"/>
          <w:lang w:val="zh-CN" w:eastAsia="it-IT"/>
        </w:rPr>
        <w:t xml:space="preserve"> aprobat prin Hotărârea Guvernului nr. 638/2020.</w:t>
      </w:r>
    </w:p>
    <w:p w:rsidR="000F6341" w:rsidRDefault="0068740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rsidR="000F6341" w:rsidRDefault="00687409">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 xml:space="preserve">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w:t>
      </w:r>
      <w:r>
        <w:rPr>
          <w:lang w:val="zh-CN"/>
        </w:rPr>
        <w:lastRenderedPageBreak/>
        <w:t>valabilă pentru o perioadă mai mică decât cea prevăzută în anexa nr. 2 se respinge de către grupul de lucru ca fiind necorespunzătoare.</w:t>
      </w:r>
    </w:p>
    <w:p w:rsidR="000F6341" w:rsidRDefault="0068740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rsidR="000F6341" w:rsidRDefault="00687409">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F6341" w:rsidRDefault="0068740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rsidR="000F6341" w:rsidRDefault="00687409">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0F6341" w:rsidRDefault="00687409">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rsidR="000F6341" w:rsidRDefault="000F6341">
      <w:pPr>
        <w:tabs>
          <w:tab w:val="left" w:pos="-284"/>
          <w:tab w:val="left" w:pos="284"/>
          <w:tab w:val="left" w:pos="567"/>
        </w:tabs>
        <w:ind w:left="-284" w:firstLine="284"/>
        <w:jc w:val="both"/>
        <w:rPr>
          <w:bCs/>
          <w:color w:val="000000" w:themeColor="text1"/>
          <w:lang w:val="zh-CN" w:eastAsia="it-IT"/>
        </w:rPr>
      </w:pPr>
      <w:bookmarkStart w:id="40" w:name="_Toc392180160"/>
      <w:bookmarkStart w:id="41" w:name="_Toc449539050"/>
    </w:p>
    <w:bookmarkEnd w:id="40"/>
    <w:bookmarkEnd w:id="41"/>
    <w:p w:rsidR="000F6341" w:rsidRDefault="000F6341">
      <w:pPr>
        <w:tabs>
          <w:tab w:val="left" w:pos="-284"/>
        </w:tabs>
        <w:ind w:left="-284" w:firstLine="284"/>
        <w:jc w:val="center"/>
        <w:rPr>
          <w:b/>
          <w:sz w:val="26"/>
          <w:szCs w:val="26"/>
          <w:lang w:val="zh-CN"/>
        </w:rPr>
      </w:pPr>
    </w:p>
    <w:p w:rsidR="000F6341" w:rsidRDefault="00687409">
      <w:pPr>
        <w:tabs>
          <w:tab w:val="left" w:pos="-284"/>
        </w:tabs>
        <w:ind w:left="-284" w:firstLine="284"/>
        <w:jc w:val="center"/>
        <w:rPr>
          <w:b/>
          <w:sz w:val="26"/>
          <w:szCs w:val="26"/>
          <w:lang w:val="zh-CN"/>
        </w:rPr>
      </w:pPr>
      <w:r>
        <w:rPr>
          <w:b/>
          <w:sz w:val="26"/>
          <w:szCs w:val="26"/>
          <w:lang w:val="zh-CN"/>
        </w:rPr>
        <w:t>Secţiunea a 4-a</w:t>
      </w:r>
    </w:p>
    <w:p w:rsidR="000F6341" w:rsidRDefault="000F6341">
      <w:pPr>
        <w:tabs>
          <w:tab w:val="left" w:pos="-284"/>
        </w:tabs>
        <w:ind w:left="-284" w:firstLine="284"/>
        <w:jc w:val="center"/>
        <w:rPr>
          <w:b/>
          <w:sz w:val="26"/>
          <w:szCs w:val="26"/>
          <w:lang w:val="zh-CN"/>
        </w:rPr>
      </w:pPr>
    </w:p>
    <w:p w:rsidR="000F6341" w:rsidRDefault="00687409">
      <w:pPr>
        <w:tabs>
          <w:tab w:val="left" w:pos="-284"/>
        </w:tabs>
        <w:ind w:left="-284" w:firstLine="284"/>
        <w:jc w:val="center"/>
        <w:rPr>
          <w:b/>
          <w:lang w:val="zh-CN"/>
        </w:rPr>
      </w:pPr>
      <w:r>
        <w:rPr>
          <w:b/>
          <w:lang w:val="zh-CN"/>
        </w:rPr>
        <w:t>Depunerea și deschiderea ofertelor</w:t>
      </w:r>
    </w:p>
    <w:p w:rsidR="000F6341" w:rsidRDefault="000F6341">
      <w:pPr>
        <w:tabs>
          <w:tab w:val="left" w:pos="-284"/>
        </w:tabs>
        <w:ind w:left="-284" w:firstLine="284"/>
        <w:jc w:val="center"/>
        <w:rPr>
          <w:b/>
          <w:lang w:val="zh-CN"/>
        </w:rPr>
      </w:pPr>
    </w:p>
    <w:p w:rsidR="000F6341" w:rsidRDefault="00687409">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0F6341" w:rsidRDefault="00687409">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0F6341" w:rsidRDefault="00687409">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0F6341" w:rsidRDefault="00687409">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rsidR="000F6341" w:rsidRDefault="00687409">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0F6341" w:rsidRDefault="00687409">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0F6341" w:rsidRDefault="00687409">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0F6341" w:rsidRDefault="00687409">
      <w:pPr>
        <w:tabs>
          <w:tab w:val="left" w:pos="-284"/>
          <w:tab w:val="left" w:pos="179"/>
          <w:tab w:val="left" w:pos="426"/>
          <w:tab w:val="left" w:pos="604"/>
        </w:tabs>
        <w:spacing w:after="120"/>
        <w:ind w:left="-284" w:firstLine="284"/>
        <w:jc w:val="both"/>
        <w:rPr>
          <w:lang w:val="zh-CN"/>
        </w:rPr>
      </w:pPr>
      <w:r>
        <w:rPr>
          <w:b/>
          <w:lang w:val="zh-CN"/>
        </w:rPr>
        <w:lastRenderedPageBreak/>
        <w:t xml:space="preserve">71.  </w:t>
      </w:r>
      <w:r>
        <w:rPr>
          <w:lang w:val="zh-CN"/>
        </w:rPr>
        <w:t>Persoanele juridice nominalizate ca subcontractanţi în cadrul uneia sau mai multor oferte nu au dreptul de a depune oferta în nume propriu sau în asociere.</w:t>
      </w:r>
    </w:p>
    <w:p w:rsidR="000F6341" w:rsidRDefault="00687409">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0F6341" w:rsidRDefault="000F6341">
      <w:pPr>
        <w:tabs>
          <w:tab w:val="left" w:pos="-284"/>
          <w:tab w:val="left" w:pos="960"/>
        </w:tabs>
        <w:ind w:left="-284" w:firstLine="284"/>
        <w:jc w:val="both"/>
        <w:rPr>
          <w:lang w:val="zh-CN"/>
        </w:rPr>
      </w:pPr>
    </w:p>
    <w:p w:rsidR="000F6341" w:rsidRDefault="000F6341">
      <w:pPr>
        <w:tabs>
          <w:tab w:val="left" w:pos="-284"/>
          <w:tab w:val="left" w:pos="960"/>
        </w:tabs>
        <w:ind w:left="-284" w:firstLine="284"/>
        <w:jc w:val="both"/>
        <w:rPr>
          <w:lang w:val="zh-CN"/>
        </w:rPr>
      </w:pPr>
    </w:p>
    <w:p w:rsidR="000F6341" w:rsidRDefault="00687409">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rsidR="000F6341" w:rsidRDefault="000F6341">
      <w:pPr>
        <w:tabs>
          <w:tab w:val="left" w:pos="-284"/>
          <w:tab w:val="left" w:pos="284"/>
          <w:tab w:val="left" w:pos="604"/>
          <w:tab w:val="left" w:pos="1134"/>
        </w:tabs>
        <w:ind w:left="-284" w:firstLine="284"/>
        <w:jc w:val="center"/>
        <w:rPr>
          <w:rFonts w:eastAsiaTheme="majorEastAsia"/>
          <w:b/>
          <w:bCs/>
          <w:lang w:val="zh-CN"/>
        </w:rPr>
      </w:pPr>
    </w:p>
    <w:p w:rsidR="000F6341" w:rsidRDefault="00687409">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rsidR="000F6341" w:rsidRDefault="000F6341">
      <w:pPr>
        <w:tabs>
          <w:tab w:val="left" w:pos="-284"/>
          <w:tab w:val="left" w:pos="604"/>
          <w:tab w:val="left" w:pos="1134"/>
        </w:tabs>
        <w:ind w:left="-284" w:firstLine="284"/>
        <w:jc w:val="center"/>
        <w:rPr>
          <w:rFonts w:eastAsiaTheme="majorEastAsia"/>
          <w:b/>
          <w:bCs/>
          <w:lang w:val="zh-CN"/>
        </w:rPr>
      </w:pPr>
    </w:p>
    <w:p w:rsidR="000F6341" w:rsidRDefault="00687409">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0F6341" w:rsidRDefault="00687409">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rsidR="000F6341" w:rsidRDefault="00687409">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rsidR="000F6341" w:rsidRDefault="00687409">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rsidR="000F6341" w:rsidRDefault="00687409">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rsidR="000F6341" w:rsidRDefault="00687409">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0F6341" w:rsidRDefault="00687409">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0F6341" w:rsidRDefault="00687409">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F6341" w:rsidRDefault="00687409">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0F6341" w:rsidRDefault="00687409">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rsidR="000F6341" w:rsidRDefault="00687409">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rsidR="000F6341" w:rsidRDefault="00687409">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w:t>
      </w:r>
      <w:r>
        <w:rPr>
          <w:lang w:val="zh-CN"/>
        </w:rPr>
        <w:lastRenderedPageBreak/>
        <w:t>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0F6341" w:rsidRDefault="00687409">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rsidR="000F6341" w:rsidRDefault="00687409">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rsidR="000F6341" w:rsidRDefault="00687409">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rsidR="000F6341" w:rsidRDefault="00687409">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rsidR="000F6341" w:rsidRDefault="00687409">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rsidR="000F6341" w:rsidRDefault="00687409">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rsidR="000F6341" w:rsidRDefault="00687409">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rsidR="000F6341" w:rsidRDefault="00687409">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0F6341" w:rsidRDefault="00687409">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rsidR="000F6341" w:rsidRDefault="00687409">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0F6341" w:rsidRDefault="00687409">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0F6341" w:rsidRDefault="00687409">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0F6341" w:rsidRDefault="00687409">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rsidR="000F6341" w:rsidRDefault="00687409">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0F6341" w:rsidRDefault="00687409">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rsidR="000F6341" w:rsidRDefault="00687409">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hyperlink r:id="rId11" w:history="1">
        <w:r>
          <w:rPr>
            <w:bCs/>
            <w:color w:val="000000" w:themeColor="text1"/>
            <w:lang w:val="zh-CN" w:eastAsia="it-IT"/>
          </w:rPr>
          <w:t xml:space="preserve"> Regulamentul privind achizițiile publice de lucrări</w:t>
        </w:r>
      </w:hyperlink>
      <w:r>
        <w:rPr>
          <w:lang w:val="zh-CN"/>
        </w:rPr>
        <w:t>,</w:t>
      </w:r>
      <w:r>
        <w:rPr>
          <w:bCs/>
          <w:color w:val="000000" w:themeColor="text1"/>
          <w:lang w:val="zh-CN" w:eastAsia="it-IT"/>
        </w:rPr>
        <w:t xml:space="preserve"> aprobat prin Hotărârea Guvernului nr. 638/2020.</w:t>
      </w:r>
    </w:p>
    <w:p w:rsidR="000F6341" w:rsidRDefault="00687409">
      <w:pPr>
        <w:tabs>
          <w:tab w:val="left" w:pos="-284"/>
          <w:tab w:val="left" w:pos="142"/>
          <w:tab w:val="left" w:pos="426"/>
          <w:tab w:val="left" w:pos="604"/>
          <w:tab w:val="left" w:pos="1134"/>
        </w:tabs>
        <w:spacing w:after="120"/>
        <w:ind w:left="-284"/>
        <w:jc w:val="both"/>
        <w:rPr>
          <w:lang w:val="zh-CN"/>
        </w:rPr>
      </w:pPr>
      <w:r>
        <w:rPr>
          <w:b/>
          <w:lang w:val="zh-CN"/>
        </w:rPr>
        <w:lastRenderedPageBreak/>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0F6341" w:rsidRDefault="00687409">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rsidR="000F6341" w:rsidRDefault="00687409">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0F6341" w:rsidRDefault="000F6341">
      <w:pPr>
        <w:tabs>
          <w:tab w:val="left" w:pos="-284"/>
          <w:tab w:val="left" w:pos="462"/>
          <w:tab w:val="left" w:pos="1134"/>
        </w:tabs>
        <w:spacing w:after="120"/>
        <w:ind w:left="-284" w:firstLine="284"/>
        <w:jc w:val="both"/>
        <w:rPr>
          <w:lang w:val="zh-CN"/>
        </w:rPr>
      </w:pPr>
    </w:p>
    <w:p w:rsidR="000F6341" w:rsidRDefault="00687409">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rsidR="000F6341" w:rsidRDefault="000F6341">
      <w:pPr>
        <w:tabs>
          <w:tab w:val="left" w:pos="-284"/>
        </w:tabs>
        <w:ind w:left="-284" w:firstLine="284"/>
        <w:jc w:val="center"/>
        <w:rPr>
          <w:rFonts w:eastAsiaTheme="majorEastAsia"/>
          <w:b/>
          <w:bCs/>
          <w:sz w:val="26"/>
          <w:szCs w:val="26"/>
          <w:lang w:val="zh-CN"/>
        </w:rPr>
      </w:pPr>
    </w:p>
    <w:p w:rsidR="000F6341" w:rsidRDefault="00687409">
      <w:pPr>
        <w:tabs>
          <w:tab w:val="left" w:pos="-284"/>
        </w:tabs>
        <w:ind w:left="-284" w:firstLine="284"/>
        <w:jc w:val="center"/>
        <w:rPr>
          <w:rFonts w:eastAsiaTheme="majorEastAsia"/>
          <w:b/>
          <w:bCs/>
          <w:lang w:val="zh-CN"/>
        </w:rPr>
      </w:pPr>
      <w:r>
        <w:rPr>
          <w:rFonts w:eastAsiaTheme="majorEastAsia"/>
          <w:b/>
          <w:bCs/>
          <w:lang w:val="zh-CN"/>
        </w:rPr>
        <w:t>Atribuirea contractului</w:t>
      </w:r>
    </w:p>
    <w:p w:rsidR="000F6341" w:rsidRDefault="000F6341">
      <w:pPr>
        <w:tabs>
          <w:tab w:val="left" w:pos="-284"/>
        </w:tabs>
        <w:ind w:left="-284" w:firstLine="284"/>
        <w:jc w:val="center"/>
        <w:rPr>
          <w:lang w:val="zh-CN"/>
        </w:rPr>
      </w:pPr>
    </w:p>
    <w:p w:rsidR="000F6341" w:rsidRDefault="00687409">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rsidR="000F6341" w:rsidRDefault="00687409">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0F6341" w:rsidRDefault="00687409">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0F6341" w:rsidRDefault="00687409">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0F6341" w:rsidRDefault="00687409">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eastAsia="zh-CN"/>
        </w:rPr>
        <w:t>stipulate în</w:t>
      </w:r>
      <w:hyperlink r:id="rId12" w:history="1">
        <w:r>
          <w:rPr>
            <w:bCs/>
            <w:color w:val="000000" w:themeColor="text1"/>
            <w:lang w:val="zh-CN" w:eastAsia="it-IT"/>
          </w:rPr>
          <w:t xml:space="preserve"> Regulamentul privind achizițiile publice de lucrări</w:t>
        </w:r>
      </w:hyperlink>
      <w:r>
        <w:rPr>
          <w:bCs/>
          <w:color w:val="000000" w:themeColor="text1"/>
          <w:lang w:val="zh-CN" w:eastAsia="it-IT"/>
        </w:rPr>
        <w:t>, aprobat prin Hotărârea Guvernului nr. 638/2020.</w:t>
      </w:r>
    </w:p>
    <w:p w:rsidR="000F6341" w:rsidRDefault="00687409">
      <w:pPr>
        <w:pStyle w:val="af8"/>
        <w:shd w:val="clear" w:color="auto" w:fill="FFFFFF"/>
        <w:tabs>
          <w:tab w:val="left" w:pos="-284"/>
        </w:tabs>
        <w:ind w:left="-284" w:firstLine="284"/>
        <w:rPr>
          <w:color w:val="000000" w:themeColor="text1"/>
          <w:lang w:val="zh-CN" w:eastAsia="it-IT"/>
        </w:rPr>
      </w:pPr>
      <w:r>
        <w:rPr>
          <w:b/>
          <w:color w:val="000000" w:themeColor="text1"/>
          <w:lang w:val="zh-CN"/>
        </w:rPr>
        <w:t xml:space="preserve">98.  </w:t>
      </w:r>
      <w:r>
        <w:rPr>
          <w:color w:val="000000" w:themeColor="text1"/>
          <w:lang w:val="zh-CN" w:eastAsia="it-IT"/>
        </w:rPr>
        <w:t>Garanția de bună execuție a contractului, dacă părțile agreează, se constituie din:</w:t>
      </w:r>
    </w:p>
    <w:p w:rsidR="000F6341" w:rsidRDefault="00687409">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0F6341" w:rsidRDefault="00687409">
      <w:pPr>
        <w:shd w:val="clear" w:color="auto" w:fill="FFFFFF"/>
        <w:tabs>
          <w:tab w:val="left" w:pos="-284"/>
        </w:tabs>
        <w:ind w:left="-284" w:firstLine="426"/>
        <w:jc w:val="both"/>
        <w:rPr>
          <w:color w:val="000000" w:themeColor="text1"/>
          <w:lang w:val="zh-CN" w:eastAsia="it-IT"/>
        </w:rPr>
      </w:pPr>
      <w:r>
        <w:rPr>
          <w:color w:val="000000" w:themeColor="text1"/>
          <w:lang w:val="zh-CN" w:eastAsia="it-IT"/>
        </w:rPr>
        <w:t>2) rețineri succesive directe din plata cuvenită pentru facturile fiscale înaintate;</w:t>
      </w:r>
    </w:p>
    <w:p w:rsidR="000F6341" w:rsidRDefault="00687409">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rsidR="000F6341" w:rsidRDefault="00687409">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0F6341" w:rsidRDefault="00687409">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w:t>
      </w:r>
      <w:r>
        <w:rPr>
          <w:lang w:val="zh-CN" w:eastAsia="en-GB"/>
        </w:rPr>
        <w:lastRenderedPageBreak/>
        <w:t xml:space="preserve">autoritatea contractantă încheie contractul de achiziții publice, în conformitate cu termenii și condițiile indicate în documentația de atribuire. </w:t>
      </w:r>
    </w:p>
    <w:p w:rsidR="000F6341" w:rsidRDefault="00687409">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rsidR="000F6341" w:rsidRDefault="00687409">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0F6341" w:rsidRDefault="00687409">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0F6341" w:rsidRDefault="00687409">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0F6341" w:rsidRDefault="00687409">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0F6341" w:rsidRDefault="00687409">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0F6341" w:rsidRDefault="00687409">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rsidR="000F6341" w:rsidRDefault="00687409">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F6341" w:rsidRDefault="00687409">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rsidR="000F6341" w:rsidRDefault="00687409">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AE7876" w:rsidRDefault="00AE7876">
      <w:pPr>
        <w:jc w:val="right"/>
        <w:rPr>
          <w:lang w:val="zh-CN"/>
        </w:rPr>
      </w:pPr>
    </w:p>
    <w:p w:rsidR="00AE7876" w:rsidRDefault="00AE7876">
      <w:pPr>
        <w:jc w:val="right"/>
        <w:rPr>
          <w:rFonts w:eastAsia="SimSun"/>
          <w:lang w:val="zh-CN" w:eastAsia="zh-CN"/>
        </w:rPr>
      </w:pPr>
    </w:p>
    <w:p w:rsidR="00AE7876" w:rsidRDefault="00AE7876">
      <w:pPr>
        <w:jc w:val="right"/>
        <w:rPr>
          <w:rFonts w:eastAsia="SimSun"/>
          <w:lang w:val="zh-CN" w:eastAsia="zh-CN"/>
        </w:rPr>
      </w:pPr>
    </w:p>
    <w:p w:rsidR="00AE7876" w:rsidRDefault="00AE7876">
      <w:pPr>
        <w:jc w:val="right"/>
        <w:rPr>
          <w:rFonts w:eastAsia="SimSun"/>
          <w:lang w:val="zh-CN" w:eastAsia="zh-CN"/>
        </w:rPr>
      </w:pPr>
    </w:p>
    <w:p w:rsidR="00AE7876" w:rsidRDefault="00AE7876">
      <w:pPr>
        <w:jc w:val="right"/>
        <w:rPr>
          <w:rFonts w:eastAsia="SimSun"/>
          <w:lang w:val="zh-CN" w:eastAsia="zh-CN"/>
        </w:rPr>
      </w:pPr>
    </w:p>
    <w:p w:rsidR="00AE7876" w:rsidRDefault="00AE7876">
      <w:pPr>
        <w:jc w:val="right"/>
        <w:rPr>
          <w:rFonts w:eastAsia="SimSun"/>
          <w:lang w:val="zh-CN" w:eastAsia="zh-CN"/>
        </w:rPr>
      </w:pPr>
    </w:p>
    <w:p w:rsidR="00AE7876" w:rsidRDefault="00AE7876">
      <w:pPr>
        <w:jc w:val="right"/>
        <w:rPr>
          <w:rFonts w:eastAsia="SimSun"/>
          <w:lang w:val="zh-CN" w:eastAsia="zh-CN"/>
        </w:rPr>
      </w:pPr>
    </w:p>
    <w:p w:rsidR="001F399D" w:rsidRDefault="001F399D">
      <w:pPr>
        <w:jc w:val="right"/>
        <w:rPr>
          <w:rFonts w:eastAsia="SimSun"/>
          <w:lang w:val="zh-CN" w:eastAsia="zh-CN"/>
        </w:rPr>
      </w:pPr>
    </w:p>
    <w:p w:rsidR="000F6341" w:rsidRDefault="00687409">
      <w:pPr>
        <w:jc w:val="right"/>
        <w:rPr>
          <w:sz w:val="22"/>
          <w:szCs w:val="22"/>
          <w:lang w:val="zh-CN"/>
        </w:rPr>
      </w:pPr>
      <w:r>
        <w:rPr>
          <w:lang w:val="zh-CN"/>
        </w:rPr>
        <w:t>Anexa nr. 1</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pStyle w:val="Style3"/>
        <w:tabs>
          <w:tab w:val="left" w:pos="567"/>
        </w:tabs>
        <w:spacing w:before="0" w:beforeAutospacing="0" w:after="0"/>
        <w:ind w:left="0" w:firstLine="0"/>
        <w:jc w:val="center"/>
        <w:rPr>
          <w:rFonts w:eastAsia="PMingLiU"/>
          <w:b w:val="0"/>
          <w:lang w:val="zh-CN" w:eastAsia="zh-CN"/>
        </w:rPr>
      </w:pPr>
    </w:p>
    <w:p w:rsidR="000F6341" w:rsidRDefault="000F6341">
      <w:pPr>
        <w:pStyle w:val="Style3"/>
        <w:tabs>
          <w:tab w:val="left" w:pos="567"/>
        </w:tabs>
        <w:spacing w:before="0" w:beforeAutospacing="0" w:after="0"/>
        <w:ind w:left="0" w:firstLine="0"/>
        <w:jc w:val="center"/>
        <w:rPr>
          <w:rFonts w:eastAsia="PMingLiU"/>
          <w:b w:val="0"/>
          <w:lang w:val="zh-CN" w:eastAsia="zh-CN"/>
        </w:rPr>
      </w:pPr>
    </w:p>
    <w:p w:rsidR="008A7913" w:rsidRDefault="008A7913" w:rsidP="008A7913">
      <w:pPr>
        <w:spacing w:line="276" w:lineRule="auto"/>
        <w:jc w:val="center"/>
        <w:rPr>
          <w:rFonts w:eastAsia="Calibri"/>
          <w:b/>
          <w:sz w:val="28"/>
          <w:szCs w:val="28"/>
        </w:rPr>
      </w:pPr>
      <w:bookmarkStart w:id="45" w:name="_Hlk77770908"/>
      <w:r>
        <w:rPr>
          <w:rFonts w:eastAsia="Calibri"/>
          <w:b/>
          <w:sz w:val="28"/>
          <w:szCs w:val="28"/>
        </w:rPr>
        <w:t>ANUNȚ DE INTENȚIE</w:t>
      </w:r>
    </w:p>
    <w:bookmarkEnd w:id="45"/>
    <w:p w:rsidR="008A7913" w:rsidRDefault="008A7913" w:rsidP="008A7913">
      <w:pPr>
        <w:spacing w:after="160" w:line="276" w:lineRule="auto"/>
        <w:jc w:val="center"/>
        <w:rPr>
          <w:rFonts w:eastAsia="Calibri"/>
        </w:rPr>
      </w:pPr>
      <w:r>
        <w:rPr>
          <w:rFonts w:eastAsia="Calibri"/>
        </w:rPr>
        <w:t xml:space="preserve">Nr. </w:t>
      </w:r>
      <w:r w:rsidRPr="00464061">
        <w:rPr>
          <w:rFonts w:eastAsia="Calibri"/>
        </w:rPr>
        <w:t>5</w:t>
      </w:r>
      <w:r>
        <w:rPr>
          <w:rFonts w:eastAsia="Calibri"/>
        </w:rPr>
        <w:t xml:space="preserve"> din 22.12.2025 </w:t>
      </w:r>
    </w:p>
    <w:p w:rsidR="008A7913" w:rsidRDefault="008A7913" w:rsidP="008A7913">
      <w:pPr>
        <w:numPr>
          <w:ilvl w:val="0"/>
          <w:numId w:val="8"/>
        </w:numPr>
        <w:spacing w:before="240" w:after="160" w:line="276" w:lineRule="auto"/>
        <w:ind w:left="1077"/>
        <w:jc w:val="center"/>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A7913" w:rsidTr="008A7913">
        <w:tc>
          <w:tcPr>
            <w:tcW w:w="5949" w:type="dxa"/>
            <w:shd w:val="clear" w:color="auto" w:fill="F2F2F2"/>
          </w:tcPr>
          <w:p w:rsidR="008A7913" w:rsidRDefault="008A7913" w:rsidP="008A7913">
            <w:pPr>
              <w:spacing w:line="276" w:lineRule="auto"/>
              <w:jc w:val="both"/>
              <w:rPr>
                <w:rFonts w:eastAsia="Calibri"/>
              </w:rPr>
            </w:pPr>
            <w:r>
              <w:rPr>
                <w:rFonts w:eastAsia="Calibri"/>
              </w:rPr>
              <w:t>Denumirea autorității contractante:</w:t>
            </w:r>
          </w:p>
        </w:tc>
        <w:tc>
          <w:tcPr>
            <w:tcW w:w="3969" w:type="dxa"/>
          </w:tcPr>
          <w:p w:rsidR="008A7913" w:rsidRPr="0053723F" w:rsidRDefault="008A7913" w:rsidP="008A7913">
            <w:pPr>
              <w:spacing w:line="276" w:lineRule="auto"/>
              <w:jc w:val="center"/>
              <w:rPr>
                <w:rFonts w:eastAsia="Calibri"/>
                <w:b/>
                <w:i/>
              </w:rPr>
            </w:pPr>
            <w:r w:rsidRPr="0053723F">
              <w:rPr>
                <w:rFonts w:eastAsia="Calibri"/>
                <w:b/>
                <w:i/>
                <w:lang w:val="ru-RU" w:eastAsia="ru-RU"/>
              </w:rPr>
              <w:t>Primăria</w:t>
            </w:r>
            <w:r>
              <w:rPr>
                <w:rFonts w:eastAsia="Calibri"/>
                <w:b/>
                <w:i/>
                <w:lang w:eastAsia="ru-RU"/>
              </w:rPr>
              <w:t xml:space="preserve"> or.</w:t>
            </w:r>
            <w:r w:rsidRPr="0053723F">
              <w:rPr>
                <w:rFonts w:eastAsia="Calibri"/>
                <w:b/>
                <w:i/>
                <w:lang w:val="ru-RU" w:eastAsia="ru-RU"/>
              </w:rPr>
              <w:t xml:space="preserve"> Leova</w:t>
            </w:r>
          </w:p>
        </w:tc>
      </w:tr>
      <w:tr w:rsidR="008A7913" w:rsidTr="008A7913">
        <w:tc>
          <w:tcPr>
            <w:tcW w:w="5949" w:type="dxa"/>
            <w:shd w:val="clear" w:color="auto" w:fill="F2F2F2"/>
          </w:tcPr>
          <w:p w:rsidR="008A7913" w:rsidRDefault="008A7913" w:rsidP="008A7913">
            <w:pPr>
              <w:spacing w:line="276" w:lineRule="auto"/>
              <w:jc w:val="both"/>
              <w:rPr>
                <w:rFonts w:eastAsia="Calibri"/>
              </w:rPr>
            </w:pPr>
            <w:r>
              <w:rPr>
                <w:rFonts w:eastAsia="Calibri"/>
              </w:rPr>
              <w:t>IDNO:</w:t>
            </w:r>
          </w:p>
        </w:tc>
        <w:tc>
          <w:tcPr>
            <w:tcW w:w="3969" w:type="dxa"/>
          </w:tcPr>
          <w:p w:rsidR="008A7913" w:rsidRPr="0053723F" w:rsidRDefault="008A7913" w:rsidP="008A7913">
            <w:pPr>
              <w:spacing w:line="276" w:lineRule="auto"/>
              <w:jc w:val="center"/>
              <w:rPr>
                <w:rFonts w:eastAsia="Calibri"/>
                <w:b/>
                <w:i/>
              </w:rPr>
            </w:pPr>
            <w:r w:rsidRPr="0053723F">
              <w:rPr>
                <w:rFonts w:eastAsia="Calibri"/>
                <w:b/>
                <w:i/>
                <w:lang w:eastAsia="ru-RU"/>
              </w:rPr>
              <w:t>1007601004135</w:t>
            </w:r>
          </w:p>
        </w:tc>
      </w:tr>
      <w:tr w:rsidR="008A7913" w:rsidTr="008A7913">
        <w:tc>
          <w:tcPr>
            <w:tcW w:w="5949" w:type="dxa"/>
            <w:shd w:val="clear" w:color="auto" w:fill="F2F2F2"/>
          </w:tcPr>
          <w:p w:rsidR="008A7913" w:rsidRDefault="008A7913" w:rsidP="008A7913">
            <w:pPr>
              <w:spacing w:line="276" w:lineRule="auto"/>
              <w:jc w:val="both"/>
              <w:rPr>
                <w:rFonts w:eastAsia="Calibri"/>
              </w:rPr>
            </w:pPr>
            <w:r>
              <w:rPr>
                <w:rFonts w:eastAsia="Calibri"/>
              </w:rPr>
              <w:t>Adresa:</w:t>
            </w:r>
          </w:p>
        </w:tc>
        <w:tc>
          <w:tcPr>
            <w:tcW w:w="3969" w:type="dxa"/>
          </w:tcPr>
          <w:p w:rsidR="008A7913" w:rsidRPr="0053723F" w:rsidRDefault="008A7913" w:rsidP="008A7913">
            <w:pPr>
              <w:spacing w:line="276" w:lineRule="auto"/>
              <w:jc w:val="center"/>
              <w:rPr>
                <w:rFonts w:eastAsia="Calibri"/>
                <w:b/>
                <w:i/>
              </w:rPr>
            </w:pPr>
            <w:r>
              <w:rPr>
                <w:rFonts w:eastAsia="Calibri"/>
                <w:b/>
                <w:i/>
                <w:lang w:eastAsia="ru-RU"/>
              </w:rPr>
              <w:t xml:space="preserve">MD-6301, raionul Leova, </w:t>
            </w:r>
            <w:r w:rsidRPr="0053723F">
              <w:rPr>
                <w:rFonts w:eastAsia="Calibri"/>
                <w:b/>
                <w:i/>
                <w:lang w:eastAsia="ru-RU"/>
              </w:rPr>
              <w:t>or.Leova</w:t>
            </w:r>
            <w:r>
              <w:rPr>
                <w:rFonts w:eastAsia="Calibri"/>
                <w:b/>
                <w:i/>
                <w:lang w:eastAsia="ru-RU"/>
              </w:rPr>
              <w:t>,</w:t>
            </w:r>
            <w:r w:rsidRPr="0053723F">
              <w:rPr>
                <w:rFonts w:eastAsia="Calibri"/>
                <w:b/>
                <w:i/>
                <w:lang w:eastAsia="ru-RU"/>
              </w:rPr>
              <w:t xml:space="preserve"> str.Unirii</w:t>
            </w:r>
            <w:r>
              <w:rPr>
                <w:rFonts w:eastAsia="Calibri"/>
                <w:b/>
                <w:i/>
                <w:lang w:eastAsia="ru-RU"/>
              </w:rPr>
              <w:t>,</w:t>
            </w:r>
            <w:r w:rsidRPr="0053723F">
              <w:rPr>
                <w:rFonts w:eastAsia="Calibri"/>
                <w:b/>
                <w:i/>
                <w:lang w:eastAsia="ru-RU"/>
              </w:rPr>
              <w:t xml:space="preserve"> nr.22</w:t>
            </w:r>
            <w:r>
              <w:rPr>
                <w:rFonts w:eastAsia="Calibri"/>
                <w:b/>
                <w:i/>
                <w:lang w:eastAsia="ru-RU"/>
              </w:rPr>
              <w:t>.</w:t>
            </w:r>
          </w:p>
        </w:tc>
      </w:tr>
      <w:tr w:rsidR="008A7913" w:rsidTr="008A7913">
        <w:tc>
          <w:tcPr>
            <w:tcW w:w="5949" w:type="dxa"/>
            <w:shd w:val="clear" w:color="auto" w:fill="F2F2F2"/>
          </w:tcPr>
          <w:p w:rsidR="008A7913" w:rsidRDefault="008A7913" w:rsidP="008A7913">
            <w:pPr>
              <w:spacing w:line="276" w:lineRule="auto"/>
              <w:jc w:val="both"/>
              <w:rPr>
                <w:rFonts w:eastAsia="Calibri"/>
              </w:rPr>
            </w:pPr>
            <w:r>
              <w:rPr>
                <w:rFonts w:eastAsia="Calibri"/>
              </w:rPr>
              <w:t>Numărul de telefon/fax:</w:t>
            </w:r>
          </w:p>
        </w:tc>
        <w:tc>
          <w:tcPr>
            <w:tcW w:w="3969" w:type="dxa"/>
          </w:tcPr>
          <w:p w:rsidR="008A7913" w:rsidRDefault="008A7913" w:rsidP="008A7913">
            <w:pPr>
              <w:spacing w:line="276" w:lineRule="auto"/>
              <w:jc w:val="center"/>
              <w:rPr>
                <w:rFonts w:eastAsia="Calibri"/>
                <w:b/>
                <w:i/>
              </w:rPr>
            </w:pPr>
            <w:r>
              <w:rPr>
                <w:rFonts w:eastAsia="Calibri"/>
                <w:b/>
                <w:i/>
              </w:rPr>
              <w:t xml:space="preserve">Date de contact: </w:t>
            </w:r>
            <w:r w:rsidRPr="0053723F">
              <w:rPr>
                <w:rFonts w:eastAsia="Calibri"/>
                <w:b/>
                <w:i/>
              </w:rPr>
              <w:t>0</w:t>
            </w:r>
            <w:r>
              <w:rPr>
                <w:rFonts w:eastAsia="Calibri"/>
                <w:b/>
                <w:i/>
              </w:rPr>
              <w:t>67737212</w:t>
            </w:r>
          </w:p>
          <w:p w:rsidR="008A7913" w:rsidRPr="0053723F" w:rsidRDefault="008A7913" w:rsidP="008A7913">
            <w:pPr>
              <w:spacing w:line="276" w:lineRule="auto"/>
              <w:jc w:val="center"/>
              <w:rPr>
                <w:rFonts w:eastAsia="Calibri"/>
                <w:b/>
                <w:i/>
              </w:rPr>
            </w:pPr>
            <w:r>
              <w:rPr>
                <w:rFonts w:eastAsia="Calibri"/>
                <w:b/>
                <w:i/>
              </w:rPr>
              <w:t xml:space="preserve">         Fax:         </w:t>
            </w:r>
            <w:r w:rsidRPr="0053723F">
              <w:rPr>
                <w:rFonts w:eastAsia="Calibri"/>
                <w:b/>
                <w:i/>
              </w:rPr>
              <w:t>026322206</w:t>
            </w:r>
          </w:p>
        </w:tc>
      </w:tr>
      <w:tr w:rsidR="008A7913" w:rsidTr="008A7913">
        <w:tc>
          <w:tcPr>
            <w:tcW w:w="5949" w:type="dxa"/>
            <w:shd w:val="clear" w:color="auto" w:fill="F2F2F2"/>
          </w:tcPr>
          <w:p w:rsidR="008A7913" w:rsidRDefault="008A7913" w:rsidP="008A7913">
            <w:pPr>
              <w:spacing w:line="276" w:lineRule="auto"/>
              <w:jc w:val="both"/>
              <w:rPr>
                <w:rFonts w:eastAsia="Calibri"/>
              </w:rPr>
            </w:pPr>
            <w:r>
              <w:rPr>
                <w:rFonts w:eastAsia="Calibri"/>
              </w:rPr>
              <w:t>Adresa de e-mail a autorității contractante:</w:t>
            </w:r>
          </w:p>
        </w:tc>
        <w:tc>
          <w:tcPr>
            <w:tcW w:w="3969" w:type="dxa"/>
          </w:tcPr>
          <w:p w:rsidR="008A7913" w:rsidRPr="0053723F" w:rsidRDefault="008A7913" w:rsidP="008A7913">
            <w:pPr>
              <w:spacing w:line="276" w:lineRule="auto"/>
              <w:jc w:val="center"/>
              <w:rPr>
                <w:rFonts w:eastAsia="Calibri"/>
                <w:b/>
                <w:i/>
              </w:rPr>
            </w:pPr>
            <w:hyperlink r:id="rId13" w:history="1">
              <w:r w:rsidRPr="0053723F">
                <w:rPr>
                  <w:rFonts w:eastAsia="Calibri"/>
                  <w:b/>
                  <w:i/>
                  <w:color w:val="0000FF"/>
                </w:rPr>
                <w:t>leova.achizitii@gmail.com</w:t>
              </w:r>
            </w:hyperlink>
          </w:p>
        </w:tc>
      </w:tr>
      <w:tr w:rsidR="008A7913" w:rsidTr="008A7913">
        <w:tc>
          <w:tcPr>
            <w:tcW w:w="5949" w:type="dxa"/>
            <w:shd w:val="clear" w:color="auto" w:fill="F2F2F2"/>
          </w:tcPr>
          <w:p w:rsidR="008A7913" w:rsidRDefault="008A7913" w:rsidP="008A7913">
            <w:pPr>
              <w:spacing w:line="276" w:lineRule="auto"/>
              <w:jc w:val="both"/>
              <w:rPr>
                <w:rFonts w:eastAsia="Calibri"/>
              </w:rPr>
            </w:pPr>
            <w:r>
              <w:rPr>
                <w:rFonts w:eastAsia="Calibri"/>
              </w:rPr>
              <w:t>Pagina web oficială a autorității contractante:</w:t>
            </w:r>
          </w:p>
        </w:tc>
        <w:tc>
          <w:tcPr>
            <w:tcW w:w="3969" w:type="dxa"/>
          </w:tcPr>
          <w:p w:rsidR="008A7913" w:rsidRPr="0053723F" w:rsidRDefault="008A7913" w:rsidP="008A7913">
            <w:pPr>
              <w:spacing w:line="276" w:lineRule="auto"/>
              <w:jc w:val="center"/>
              <w:rPr>
                <w:rFonts w:eastAsia="Calibri"/>
                <w:b/>
                <w:i/>
              </w:rPr>
            </w:pPr>
            <w:hyperlink r:id="rId14" w:tgtFrame="https://e.mail.ru/inbox/1:b89e56fea09a50ad:0/_blank" w:history="1">
              <w:r w:rsidRPr="0053723F">
                <w:rPr>
                  <w:rFonts w:eastAsia="Calibri"/>
                  <w:b/>
                  <w:i/>
                  <w:color w:val="0000FF"/>
                </w:rPr>
                <w:t>https://primarialeova.md/</w:t>
              </w:r>
            </w:hyperlink>
          </w:p>
        </w:tc>
      </w:tr>
      <w:tr w:rsidR="008A7913" w:rsidTr="008A7913">
        <w:tc>
          <w:tcPr>
            <w:tcW w:w="5949" w:type="dxa"/>
            <w:shd w:val="clear" w:color="auto" w:fill="F2F2F2"/>
          </w:tcPr>
          <w:p w:rsidR="008A7913" w:rsidRDefault="008A7913" w:rsidP="008A7913">
            <w:pPr>
              <w:spacing w:line="276" w:lineRule="auto"/>
              <w:jc w:val="both"/>
              <w:rPr>
                <w:rFonts w:eastAsia="Calibri"/>
              </w:rPr>
            </w:pPr>
            <w:r>
              <w:rPr>
                <w:rFonts w:eastAsia="Calibri"/>
              </w:rPr>
              <w:t>Persoana de contact, numărul de telefon/e-mail:</w:t>
            </w:r>
          </w:p>
        </w:tc>
        <w:tc>
          <w:tcPr>
            <w:tcW w:w="3969" w:type="dxa"/>
          </w:tcPr>
          <w:p w:rsidR="008A7913" w:rsidRPr="0053723F" w:rsidRDefault="008A7913" w:rsidP="008A7913">
            <w:pPr>
              <w:spacing w:line="276" w:lineRule="auto"/>
              <w:jc w:val="center"/>
              <w:rPr>
                <w:rFonts w:eastAsia="Calibri"/>
                <w:b/>
                <w:i/>
              </w:rPr>
            </w:pPr>
            <w:r>
              <w:rPr>
                <w:rFonts w:eastAsia="Cambria"/>
                <w:b/>
                <w:i/>
                <w:color w:val="000000" w:themeColor="text1"/>
              </w:rPr>
              <w:t>Iurie GREȚU</w:t>
            </w:r>
          </w:p>
        </w:tc>
      </w:tr>
      <w:tr w:rsidR="008A7913" w:rsidTr="008A7913">
        <w:tc>
          <w:tcPr>
            <w:tcW w:w="5949" w:type="dxa"/>
            <w:shd w:val="clear" w:color="auto" w:fill="F2F2F2"/>
          </w:tcPr>
          <w:p w:rsidR="008A7913" w:rsidRDefault="008A7913" w:rsidP="008A7913">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8A7913" w:rsidRPr="0053723F" w:rsidRDefault="008A7913" w:rsidP="008A7913">
            <w:pPr>
              <w:spacing w:line="276" w:lineRule="auto"/>
              <w:jc w:val="both"/>
              <w:rPr>
                <w:rFonts w:eastAsia="Calibri"/>
                <w:b/>
                <w:sz w:val="20"/>
                <w:szCs w:val="20"/>
                <w:vertAlign w:val="superscript"/>
              </w:rPr>
            </w:pPr>
            <w:r w:rsidRPr="0053723F">
              <w:rPr>
                <w:rFonts w:eastAsia="Calibri"/>
                <w:b/>
                <w:i/>
                <w:sz w:val="18"/>
                <w:szCs w:val="18"/>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b/>
                <w:i/>
                <w:sz w:val="18"/>
                <w:szCs w:val="18"/>
                <w:vertAlign w:val="superscript"/>
              </w:rPr>
              <w:t>.</w:t>
            </w:r>
          </w:p>
        </w:tc>
        <w:tc>
          <w:tcPr>
            <w:tcW w:w="3969" w:type="dxa"/>
          </w:tcPr>
          <w:p w:rsidR="008A7913" w:rsidRPr="0053723F" w:rsidRDefault="008A7913" w:rsidP="008A7913">
            <w:pPr>
              <w:spacing w:line="276" w:lineRule="auto"/>
              <w:jc w:val="center"/>
              <w:rPr>
                <w:b/>
                <w:i/>
              </w:rPr>
            </w:pPr>
            <w:r w:rsidRPr="0053723F">
              <w:rPr>
                <w:b/>
                <w:i/>
              </w:rPr>
              <w:t>Documentația de atribuire este anexată în cadrul procedurii în SIA RSAP</w:t>
            </w:r>
          </w:p>
          <w:p w:rsidR="008A7913" w:rsidRPr="0053723F" w:rsidRDefault="008A7913" w:rsidP="008A7913">
            <w:pPr>
              <w:spacing w:line="276" w:lineRule="auto"/>
              <w:jc w:val="center"/>
              <w:rPr>
                <w:rFonts w:eastAsia="Calibri"/>
                <w:b/>
                <w:i/>
              </w:rPr>
            </w:pPr>
            <w:r w:rsidRPr="0053723F">
              <w:rPr>
                <w:b/>
                <w:i/>
              </w:rPr>
              <w:t>M Tender</w:t>
            </w:r>
          </w:p>
        </w:tc>
      </w:tr>
      <w:tr w:rsidR="008A7913" w:rsidTr="008A7913">
        <w:tc>
          <w:tcPr>
            <w:tcW w:w="5949" w:type="dxa"/>
            <w:shd w:val="clear" w:color="auto" w:fill="F2F2F2"/>
          </w:tcPr>
          <w:p w:rsidR="008A7913" w:rsidRDefault="008A7913" w:rsidP="008A7913">
            <w:pPr>
              <w:spacing w:line="276" w:lineRule="auto"/>
              <w:jc w:val="both"/>
              <w:rPr>
                <w:rFonts w:eastAsia="Calibri"/>
              </w:rPr>
            </w:pPr>
            <w:r>
              <w:rPr>
                <w:rFonts w:eastAsia="Calibri"/>
              </w:rPr>
              <w:t>Tipul autorității contractante și obiectul principal de activitate:</w:t>
            </w:r>
          </w:p>
          <w:p w:rsidR="008A7913" w:rsidRPr="0053723F" w:rsidRDefault="008A7913" w:rsidP="008A7913">
            <w:pPr>
              <w:spacing w:line="276" w:lineRule="auto"/>
              <w:jc w:val="both"/>
              <w:rPr>
                <w:rFonts w:eastAsia="Calibri"/>
                <w:b/>
                <w:sz w:val="20"/>
                <w:szCs w:val="20"/>
                <w:vertAlign w:val="superscript"/>
              </w:rPr>
            </w:pPr>
            <w:r w:rsidRPr="0053723F">
              <w:rPr>
                <w:rFonts w:eastAsia="Calibri"/>
                <w:b/>
                <w:i/>
                <w:sz w:val="18"/>
                <w:szCs w:val="18"/>
                <w:vertAlign w:val="superscript"/>
              </w:rPr>
              <w:t>(Dacă este cazul, mențiunea că autoritatea contractantă este o autoritate centrală de achiziție sau că achiziția implică ori ar putea implica o altă formă de achiziție comună).</w:t>
            </w:r>
          </w:p>
        </w:tc>
        <w:tc>
          <w:tcPr>
            <w:tcW w:w="3969" w:type="dxa"/>
          </w:tcPr>
          <w:p w:rsidR="008A7913" w:rsidRPr="0053723F" w:rsidRDefault="008A7913" w:rsidP="008A7913">
            <w:pPr>
              <w:spacing w:line="276" w:lineRule="auto"/>
              <w:jc w:val="center"/>
              <w:rPr>
                <w:rFonts w:eastAsia="Calibri"/>
                <w:b/>
                <w:i/>
              </w:rPr>
            </w:pPr>
            <w:r w:rsidRPr="0053723F">
              <w:rPr>
                <w:rFonts w:eastAsia="Cambria"/>
                <w:b/>
                <w:i/>
                <w:color w:val="000000" w:themeColor="text1"/>
                <w:lang w:val="zh-CN"/>
              </w:rPr>
              <w:t>APL</w:t>
            </w:r>
          </w:p>
        </w:tc>
      </w:tr>
    </w:tbl>
    <w:p w:rsidR="008A7913" w:rsidRPr="0053723F" w:rsidRDefault="008A7913" w:rsidP="008A7913">
      <w:pPr>
        <w:spacing w:before="240" w:after="160" w:line="276" w:lineRule="auto"/>
        <w:ind w:left="1080"/>
        <w:contextualSpacing/>
        <w:jc w:val="both"/>
        <w:rPr>
          <w:rFonts w:eastAsia="Calibri"/>
        </w:rPr>
      </w:pPr>
    </w:p>
    <w:p w:rsidR="008A7913" w:rsidRDefault="008A7913" w:rsidP="008A7913">
      <w:pPr>
        <w:numPr>
          <w:ilvl w:val="0"/>
          <w:numId w:val="8"/>
        </w:numPr>
        <w:spacing w:before="240" w:after="160" w:line="276" w:lineRule="auto"/>
        <w:contextualSpacing/>
        <w:jc w:val="center"/>
        <w:rPr>
          <w:rFonts w:eastAsia="Calibri"/>
        </w:rPr>
      </w:pPr>
      <w:r>
        <w:rPr>
          <w:rFonts w:eastAsia="Calibri"/>
          <w:b/>
        </w:rPr>
        <w:t>Informații despre obiectul achiziției</w:t>
      </w:r>
      <w:r>
        <w:rPr>
          <w:rFonts w:eastAsia="Calibri"/>
        </w:rPr>
        <w:t>:</w:t>
      </w:r>
    </w:p>
    <w:p w:rsidR="008A7913" w:rsidRDefault="008A7913" w:rsidP="008A7913">
      <w:pPr>
        <w:spacing w:before="240" w:after="160" w:line="276" w:lineRule="auto"/>
        <w:ind w:left="1080"/>
        <w:contextualSpacing/>
        <w:rPr>
          <w:rFonts w:eastAsia="Calibri"/>
        </w:rPr>
      </w:pP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A7913" w:rsidTr="008A791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8A7913" w:rsidRDefault="008A7913" w:rsidP="008A7913">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8A7913" w:rsidRDefault="008A7913" w:rsidP="008A7913">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8A7913" w:rsidRDefault="008A7913" w:rsidP="008A7913">
            <w:pPr>
              <w:spacing w:line="276" w:lineRule="auto"/>
              <w:jc w:val="center"/>
              <w:rPr>
                <w:rFonts w:eastAsia="Calibri"/>
              </w:rPr>
            </w:pPr>
            <w:r>
              <w:rPr>
                <w:rFonts w:eastAsia="Calibri"/>
              </w:rPr>
              <w:t>Denumirea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8A7913" w:rsidRDefault="008A7913" w:rsidP="008A7913">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8A7913" w:rsidRDefault="008A7913" w:rsidP="008A7913">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8A7913" w:rsidRDefault="008A7913" w:rsidP="008A7913">
            <w:pPr>
              <w:spacing w:line="276" w:lineRule="auto"/>
              <w:jc w:val="center"/>
              <w:rPr>
                <w:rFonts w:eastAsia="Calibri"/>
              </w:rPr>
            </w:pPr>
            <w:r>
              <w:rPr>
                <w:rFonts w:eastAsia="Calibri"/>
              </w:rPr>
              <w:t>Valoarea estimată,</w:t>
            </w:r>
            <w:r>
              <w:rPr>
                <w:rFonts w:eastAsia="Calibri"/>
              </w:rPr>
              <w:br/>
              <w:t>fără TVA:</w:t>
            </w:r>
          </w:p>
          <w:p w:rsidR="008A7913" w:rsidRPr="008248D1" w:rsidRDefault="008A7913" w:rsidP="008A7913">
            <w:pPr>
              <w:spacing w:line="276" w:lineRule="auto"/>
              <w:jc w:val="center"/>
              <w:rPr>
                <w:rFonts w:eastAsia="Calibri"/>
                <w:b/>
                <w:vertAlign w:val="superscript"/>
              </w:rPr>
            </w:pPr>
            <w:r w:rsidRPr="008248D1">
              <w:rPr>
                <w:rFonts w:eastAsia="Calibri"/>
                <w:b/>
                <w:i/>
                <w:sz w:val="20"/>
                <w:szCs w:val="20"/>
                <w:vertAlign w:val="superscript"/>
              </w:rPr>
              <w:t>(pentru fiecare lot în parte)</w:t>
            </w:r>
          </w:p>
        </w:tc>
      </w:tr>
      <w:tr w:rsidR="008A7913" w:rsidTr="008A791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Default="008A7913" w:rsidP="008A7913">
            <w:pPr>
              <w:shd w:val="clear" w:color="auto" w:fill="FFFFFF" w:themeFill="background1"/>
              <w:spacing w:before="120"/>
              <w:jc w:val="center"/>
              <w:rPr>
                <w:rFonts w:eastAsia="Calibri"/>
              </w:rPr>
            </w:pPr>
            <w:r>
              <w:rPr>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Default="008A7913" w:rsidP="008A7913">
            <w:pPr>
              <w:shd w:val="clear" w:color="auto" w:fill="FFFFFF" w:themeFill="background1"/>
              <w:spacing w:before="120"/>
              <w:jc w:val="both"/>
              <w:rPr>
                <w:sz w:val="20"/>
                <w:szCs w:val="20"/>
                <w:lang w:eastAsia="ru-RU"/>
              </w:rPr>
            </w:pPr>
          </w:p>
          <w:p w:rsidR="008A7913" w:rsidRPr="0053723F" w:rsidRDefault="008A7913" w:rsidP="008A7913">
            <w:pPr>
              <w:shd w:val="clear" w:color="auto" w:fill="FFFFFF" w:themeFill="background1"/>
              <w:spacing w:before="120"/>
              <w:jc w:val="center"/>
              <w:rPr>
                <w:rStyle w:val="aff0"/>
                <w:rFonts w:eastAsia="Calibri"/>
                <w:b/>
                <w:sz w:val="20"/>
                <w:szCs w:val="20"/>
              </w:rPr>
            </w:pPr>
            <w:r w:rsidRPr="0053723F">
              <w:rPr>
                <w:rStyle w:val="aff0"/>
                <w:b/>
                <w:sz w:val="20"/>
                <w:szCs w:val="20"/>
              </w:rPr>
              <w:t>45233161-5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D33A56" w:rsidRDefault="008A7913" w:rsidP="008A7913">
            <w:pPr>
              <w:shd w:val="clear" w:color="auto" w:fill="FFFFFF" w:themeFill="background1"/>
              <w:spacing w:before="120"/>
              <w:jc w:val="center"/>
              <w:rPr>
                <w:rFonts w:eastAsia="Calibri"/>
                <w:b/>
                <w:i/>
              </w:rPr>
            </w:pPr>
            <w:r w:rsidRPr="00D33A56">
              <w:rPr>
                <w:b/>
                <w:i/>
                <w:iCs/>
                <w:sz w:val="21"/>
                <w:szCs w:val="21"/>
                <w:lang w:eastAsia="ru-RU"/>
              </w:rPr>
              <w:t>Construcția trotuarelor și a zonelor de parcare pe str. Independenței, str. Ștefan cel Mare și str. Constantin Pruteanu din or. Leova.</w:t>
            </w:r>
            <w:r>
              <w:rPr>
                <w:b/>
                <w:i/>
                <w:iCs/>
                <w:sz w:val="21"/>
                <w:szCs w:val="21"/>
                <w:lang w:eastAsia="ru-RU"/>
              </w:rPr>
              <w:t>(Procedură de achiziție publică – REPETAT).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Default="008A7913" w:rsidP="008A7913">
            <w:pPr>
              <w:spacing w:line="276" w:lineRule="auto"/>
              <w:jc w:val="center"/>
              <w:rPr>
                <w:rFonts w:eastAsia="Calibri"/>
              </w:rPr>
            </w:pPr>
            <w:r>
              <w:rPr>
                <w:rFonts w:eastAsia="Calibri"/>
              </w:rPr>
              <w:t>1 serviciu</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248D1" w:rsidRDefault="008A7913" w:rsidP="008A7913">
            <w:pPr>
              <w:spacing w:line="276" w:lineRule="auto"/>
              <w:jc w:val="center"/>
              <w:rPr>
                <w:rFonts w:eastAsia="SimSun"/>
                <w:b/>
                <w:i/>
                <w:color w:val="000000"/>
                <w:sz w:val="22"/>
                <w:szCs w:val="22"/>
                <w:lang w:eastAsia="ru-RU" w:bidi="ar"/>
              </w:rPr>
            </w:pPr>
            <w:r>
              <w:rPr>
                <w:rFonts w:eastAsia="SimSun"/>
                <w:b/>
                <w:i/>
                <w:color w:val="000000"/>
                <w:sz w:val="20"/>
                <w:szCs w:val="20"/>
                <w:lang w:eastAsia="ru-RU" w:bidi="ar"/>
              </w:rPr>
              <w:t>În conformitate cu prevederile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A7913" w:rsidRDefault="008A7913" w:rsidP="008A7913">
            <w:pPr>
              <w:spacing w:line="276" w:lineRule="auto"/>
              <w:jc w:val="center"/>
              <w:rPr>
                <w:rFonts w:eastAsia="Calibri"/>
                <w:sz w:val="22"/>
                <w:szCs w:val="22"/>
                <w:lang w:eastAsia="ru-RU"/>
              </w:rPr>
            </w:pPr>
          </w:p>
          <w:p w:rsidR="008A7913" w:rsidRDefault="008A7913" w:rsidP="008A7913">
            <w:pPr>
              <w:spacing w:line="276" w:lineRule="auto"/>
              <w:jc w:val="center"/>
              <w:rPr>
                <w:rFonts w:eastAsia="Calibri"/>
                <w:sz w:val="22"/>
                <w:szCs w:val="22"/>
                <w:lang w:eastAsia="ru-RU"/>
              </w:rPr>
            </w:pPr>
          </w:p>
          <w:p w:rsidR="008A7913" w:rsidRDefault="008A7913" w:rsidP="008A7913">
            <w:pPr>
              <w:spacing w:line="276" w:lineRule="auto"/>
              <w:jc w:val="center"/>
              <w:rPr>
                <w:rFonts w:eastAsia="Calibri"/>
                <w:sz w:val="22"/>
                <w:szCs w:val="22"/>
                <w:lang w:eastAsia="ru-RU"/>
              </w:rPr>
            </w:pPr>
          </w:p>
          <w:p w:rsidR="008A7913" w:rsidRPr="00234E04" w:rsidRDefault="008A7913" w:rsidP="008A7913">
            <w:pPr>
              <w:spacing w:line="276" w:lineRule="auto"/>
              <w:jc w:val="center"/>
              <w:rPr>
                <w:rFonts w:eastAsia="Calibri"/>
                <w:b/>
                <w:i/>
                <w:sz w:val="20"/>
                <w:szCs w:val="20"/>
              </w:rPr>
            </w:pPr>
            <w:r w:rsidRPr="00234E04">
              <w:rPr>
                <w:rFonts w:eastAsia="Calibri"/>
                <w:b/>
                <w:i/>
                <w:sz w:val="20"/>
                <w:szCs w:val="20"/>
                <w:lang w:eastAsia="ru-RU"/>
              </w:rPr>
              <w:t>10 05</w:t>
            </w:r>
            <w:r>
              <w:rPr>
                <w:rFonts w:eastAsia="Calibri"/>
                <w:b/>
                <w:i/>
                <w:sz w:val="20"/>
                <w:szCs w:val="20"/>
                <w:lang w:eastAsia="ru-RU"/>
              </w:rPr>
              <w:t>2</w:t>
            </w:r>
            <w:r w:rsidRPr="00234E04">
              <w:rPr>
                <w:rFonts w:eastAsia="Calibri"/>
                <w:b/>
                <w:i/>
                <w:sz w:val="20"/>
                <w:szCs w:val="20"/>
                <w:lang w:eastAsia="ru-RU"/>
              </w:rPr>
              <w:t> 6</w:t>
            </w:r>
            <w:r>
              <w:rPr>
                <w:rFonts w:eastAsia="Calibri"/>
                <w:b/>
                <w:i/>
                <w:sz w:val="20"/>
                <w:szCs w:val="20"/>
                <w:lang w:eastAsia="ru-RU"/>
              </w:rPr>
              <w:t>98</w:t>
            </w:r>
            <w:r w:rsidRPr="00234E04">
              <w:rPr>
                <w:rFonts w:eastAsia="Calibri"/>
                <w:b/>
                <w:i/>
                <w:sz w:val="20"/>
                <w:szCs w:val="20"/>
                <w:lang w:eastAsia="ru-RU"/>
              </w:rPr>
              <w:t>,</w:t>
            </w:r>
            <w:r>
              <w:rPr>
                <w:rFonts w:eastAsia="Calibri"/>
                <w:b/>
                <w:i/>
                <w:sz w:val="20"/>
                <w:szCs w:val="20"/>
                <w:lang w:eastAsia="ru-RU"/>
              </w:rPr>
              <w:t>37</w:t>
            </w:r>
          </w:p>
        </w:tc>
      </w:tr>
    </w:tbl>
    <w:p w:rsidR="008A7913" w:rsidRDefault="008A7913" w:rsidP="008A7913">
      <w:pPr>
        <w:spacing w:before="240" w:after="160" w:line="276" w:lineRule="auto"/>
        <w:jc w:val="center"/>
        <w:rPr>
          <w:rFonts w:eastAsia="Calibri"/>
          <w:b/>
        </w:rPr>
      </w:pPr>
    </w:p>
    <w:p w:rsidR="008A7913" w:rsidRDefault="008A7913" w:rsidP="008A7913">
      <w:pPr>
        <w:numPr>
          <w:ilvl w:val="0"/>
          <w:numId w:val="8"/>
        </w:numPr>
        <w:spacing w:before="240" w:after="160" w:line="276" w:lineRule="auto"/>
        <w:jc w:val="center"/>
        <w:rPr>
          <w:rFonts w:eastAsia="Calibri"/>
          <w:b/>
        </w:rPr>
      </w:pPr>
      <w:r>
        <w:rPr>
          <w:rFonts w:eastAsia="Calibri"/>
          <w:b/>
        </w:rPr>
        <w:lastRenderedPageBreak/>
        <w:t xml:space="preserve">Condiții de participare </w:t>
      </w:r>
      <w:r w:rsidRPr="005A0BCE">
        <w:rPr>
          <w:rFonts w:eastAsia="Calibri"/>
          <w:b/>
          <w:i/>
          <w:sz w:val="20"/>
          <w:szCs w:val="20"/>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8A7913" w:rsidTr="008A7913">
        <w:tc>
          <w:tcPr>
            <w:tcW w:w="5954" w:type="dxa"/>
            <w:shd w:val="clear" w:color="auto" w:fill="F2F2F2"/>
          </w:tcPr>
          <w:p w:rsidR="008A7913" w:rsidRDefault="008A7913" w:rsidP="008A7913">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8A7913" w:rsidRDefault="008A7913" w:rsidP="008A7913">
            <w:pPr>
              <w:spacing w:line="276" w:lineRule="auto"/>
              <w:jc w:val="both"/>
              <w:rPr>
                <w:rFonts w:eastAsia="Calibri"/>
              </w:rPr>
            </w:pPr>
            <w:r>
              <w:rPr>
                <w:rFonts w:eastAsia="Calibri"/>
              </w:rPr>
              <w:t>Nu ☑</w:t>
            </w:r>
          </w:p>
          <w:p w:rsidR="008A7913" w:rsidRDefault="008A7913" w:rsidP="008A7913">
            <w:pPr>
              <w:spacing w:line="276" w:lineRule="auto"/>
              <w:contextualSpacing/>
              <w:jc w:val="both"/>
              <w:rPr>
                <w:rFonts w:eastAsia="Calibri"/>
              </w:rPr>
            </w:pPr>
            <w:r>
              <w:rPr>
                <w:rFonts w:eastAsia="Calibri"/>
              </w:rPr>
              <w:t>Da □</w:t>
            </w:r>
          </w:p>
        </w:tc>
      </w:tr>
      <w:tr w:rsidR="008A7913" w:rsidTr="008A7913">
        <w:tc>
          <w:tcPr>
            <w:tcW w:w="5954" w:type="dxa"/>
            <w:shd w:val="clear" w:color="auto" w:fill="F2F2F2"/>
          </w:tcPr>
          <w:p w:rsidR="008A7913" w:rsidRDefault="008A7913" w:rsidP="008A7913">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8A7913" w:rsidRDefault="008A7913" w:rsidP="008A7913">
            <w:pPr>
              <w:spacing w:line="276" w:lineRule="auto"/>
              <w:jc w:val="both"/>
              <w:rPr>
                <w:rFonts w:eastAsia="Calibri"/>
              </w:rPr>
            </w:pPr>
            <w:r>
              <w:rPr>
                <w:rFonts w:eastAsia="Calibri"/>
              </w:rPr>
              <w:t>Nu ☑</w:t>
            </w:r>
          </w:p>
          <w:p w:rsidR="008A7913" w:rsidRDefault="008A7913" w:rsidP="008A7913">
            <w:pPr>
              <w:spacing w:line="276" w:lineRule="auto"/>
              <w:contextualSpacing/>
              <w:jc w:val="both"/>
              <w:rPr>
                <w:rFonts w:eastAsia="Calibri"/>
              </w:rPr>
            </w:pPr>
            <w:r>
              <w:rPr>
                <w:rFonts w:eastAsia="Calibri"/>
              </w:rPr>
              <w:t>Da □</w:t>
            </w:r>
          </w:p>
        </w:tc>
      </w:tr>
      <w:tr w:rsidR="008A7913" w:rsidTr="008A7913">
        <w:tc>
          <w:tcPr>
            <w:tcW w:w="5954" w:type="dxa"/>
            <w:shd w:val="clear" w:color="auto" w:fill="F2F2F2"/>
          </w:tcPr>
          <w:p w:rsidR="008A7913" w:rsidRDefault="008A7913" w:rsidP="008A7913">
            <w:pPr>
              <w:spacing w:line="276" w:lineRule="auto"/>
              <w:contextualSpacing/>
              <w:jc w:val="both"/>
              <w:rPr>
                <w:rFonts w:eastAsia="Calibri"/>
              </w:rPr>
            </w:pPr>
            <w:r>
              <w:rPr>
                <w:rFonts w:eastAsia="Calibri"/>
              </w:rPr>
              <w:t>Scurtă descriere a criteriilor de selecție</w:t>
            </w:r>
          </w:p>
        </w:tc>
        <w:tc>
          <w:tcPr>
            <w:tcW w:w="3969" w:type="dxa"/>
          </w:tcPr>
          <w:p w:rsidR="008A7913" w:rsidRDefault="008A7913" w:rsidP="008A7913">
            <w:pPr>
              <w:spacing w:line="276" w:lineRule="auto"/>
              <w:contextualSpacing/>
              <w:jc w:val="center"/>
              <w:rPr>
                <w:rFonts w:eastAsia="Calibri"/>
              </w:rPr>
            </w:pPr>
            <w:r>
              <w:rPr>
                <w:rFonts w:eastAsia="Calibri"/>
              </w:rPr>
              <w:t>-</w:t>
            </w:r>
          </w:p>
        </w:tc>
      </w:tr>
    </w:tbl>
    <w:p w:rsidR="008A7913" w:rsidRDefault="008A7913" w:rsidP="008A7913">
      <w:pPr>
        <w:numPr>
          <w:ilvl w:val="0"/>
          <w:numId w:val="8"/>
        </w:numPr>
        <w:spacing w:before="240" w:after="160" w:line="276" w:lineRule="auto"/>
        <w:jc w:val="center"/>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8A7913" w:rsidTr="008A7913">
        <w:tc>
          <w:tcPr>
            <w:tcW w:w="5812" w:type="dxa"/>
            <w:shd w:val="clear" w:color="auto" w:fill="F2F2F2"/>
          </w:tcPr>
          <w:p w:rsidR="008A7913" w:rsidRDefault="008A7913" w:rsidP="008A79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8A7913" w:rsidRDefault="008A7913" w:rsidP="008A7913">
            <w:pPr>
              <w:spacing w:line="276" w:lineRule="auto"/>
              <w:contextualSpacing/>
              <w:jc w:val="center"/>
              <w:rPr>
                <w:rFonts w:eastAsia="Calibri"/>
              </w:rPr>
            </w:pPr>
            <w:r>
              <w:rPr>
                <w:rFonts w:eastAsia="Calibri"/>
              </w:rPr>
              <w:t>24.12.2025</w:t>
            </w:r>
          </w:p>
        </w:tc>
      </w:tr>
      <w:tr w:rsidR="008A7913" w:rsidTr="008A7913">
        <w:tc>
          <w:tcPr>
            <w:tcW w:w="5812" w:type="dxa"/>
            <w:shd w:val="clear" w:color="auto" w:fill="F2F2F2"/>
          </w:tcPr>
          <w:p w:rsidR="008A7913" w:rsidRDefault="008A7913" w:rsidP="008A7913">
            <w:pPr>
              <w:spacing w:line="276" w:lineRule="auto"/>
              <w:contextualSpacing/>
              <w:jc w:val="both"/>
              <w:rPr>
                <w:rFonts w:eastAsia="Calibri"/>
              </w:rPr>
            </w:pPr>
            <w:r>
              <w:rPr>
                <w:rFonts w:eastAsia="Calibri"/>
              </w:rPr>
              <w:t>Tehnici și instrumente specifice de atribuire utilizate.</w:t>
            </w:r>
          </w:p>
        </w:tc>
        <w:tc>
          <w:tcPr>
            <w:tcW w:w="4111" w:type="dxa"/>
          </w:tcPr>
          <w:p w:rsidR="008A7913" w:rsidRDefault="008A7913" w:rsidP="008A7913">
            <w:pPr>
              <w:spacing w:line="276" w:lineRule="auto"/>
              <w:contextualSpacing/>
              <w:jc w:val="center"/>
              <w:rPr>
                <w:rFonts w:eastAsia="Calibri"/>
              </w:rPr>
            </w:pPr>
            <w:r>
              <w:rPr>
                <w:rFonts w:eastAsia="Calibri"/>
              </w:rPr>
              <w:t>Acord-cadru □</w:t>
            </w:r>
          </w:p>
          <w:p w:rsidR="008A7913" w:rsidRDefault="008A7913" w:rsidP="008A7913">
            <w:pPr>
              <w:spacing w:line="276" w:lineRule="auto"/>
              <w:contextualSpacing/>
              <w:jc w:val="center"/>
              <w:rPr>
                <w:rFonts w:eastAsia="Calibri"/>
              </w:rPr>
            </w:pPr>
            <w:r>
              <w:rPr>
                <w:rFonts w:eastAsia="Calibri"/>
              </w:rPr>
              <w:t>Sistem dinamic de achiziție ☑</w:t>
            </w:r>
          </w:p>
        </w:tc>
      </w:tr>
      <w:tr w:rsidR="008A7913" w:rsidTr="008A7913">
        <w:tc>
          <w:tcPr>
            <w:tcW w:w="5812" w:type="dxa"/>
            <w:shd w:val="clear" w:color="auto" w:fill="F2F2F2"/>
          </w:tcPr>
          <w:p w:rsidR="008A7913" w:rsidRDefault="008A7913" w:rsidP="008A7913">
            <w:pPr>
              <w:spacing w:line="276" w:lineRule="auto"/>
              <w:contextualSpacing/>
              <w:jc w:val="both"/>
              <w:rPr>
                <w:lang w:eastAsia="zh-CN"/>
              </w:rPr>
            </w:pPr>
            <w:r>
              <w:rPr>
                <w:lang w:eastAsia="zh-CN"/>
              </w:rPr>
              <w:t>Contractul intră sub incidența Acordului privind achizițiile guvernamentale al Organizației Mondiale a Comerțului.</w:t>
            </w:r>
          </w:p>
          <w:p w:rsidR="008A7913" w:rsidRPr="005A0BCE" w:rsidRDefault="008A7913" w:rsidP="008A7913">
            <w:pPr>
              <w:spacing w:line="276" w:lineRule="auto"/>
              <w:contextualSpacing/>
              <w:jc w:val="both"/>
              <w:rPr>
                <w:rFonts w:eastAsia="Calibri"/>
                <w:b/>
                <w:sz w:val="20"/>
                <w:szCs w:val="20"/>
                <w:vertAlign w:val="superscript"/>
              </w:rPr>
            </w:pPr>
            <w:r w:rsidRPr="005A0BCE">
              <w:rPr>
                <w:b/>
                <w:i/>
                <w:sz w:val="20"/>
                <w:szCs w:val="20"/>
                <w:vertAlign w:val="superscript"/>
                <w:lang w:eastAsia="zh-CN"/>
              </w:rPr>
              <w:t>(Numai în cazul anunțurilor transmise spre publicare în Jurnalul Oficial al Uniunii Europene,  în continuare JOUE)</w:t>
            </w:r>
            <w:r>
              <w:rPr>
                <w:b/>
                <w:i/>
                <w:sz w:val="20"/>
                <w:szCs w:val="20"/>
                <w:vertAlign w:val="superscript"/>
                <w:lang w:eastAsia="zh-CN"/>
              </w:rPr>
              <w:t>.</w:t>
            </w:r>
          </w:p>
        </w:tc>
        <w:tc>
          <w:tcPr>
            <w:tcW w:w="4111" w:type="dxa"/>
          </w:tcPr>
          <w:p w:rsidR="008A7913" w:rsidRDefault="008A7913" w:rsidP="008A7913">
            <w:pPr>
              <w:spacing w:line="276" w:lineRule="auto"/>
              <w:jc w:val="center"/>
              <w:rPr>
                <w:rFonts w:eastAsia="Calibri"/>
              </w:rPr>
            </w:pPr>
            <w:r>
              <w:rPr>
                <w:rFonts w:eastAsia="Calibri"/>
              </w:rPr>
              <w:t>Nu ☑</w:t>
            </w:r>
          </w:p>
          <w:p w:rsidR="008A7913" w:rsidRDefault="008A7913" w:rsidP="008A7913">
            <w:pPr>
              <w:spacing w:line="276" w:lineRule="auto"/>
              <w:contextualSpacing/>
              <w:jc w:val="center"/>
              <w:rPr>
                <w:rFonts w:eastAsia="Calibri"/>
              </w:rPr>
            </w:pPr>
            <w:r>
              <w:rPr>
                <w:rFonts w:eastAsia="Calibri"/>
              </w:rPr>
              <w:t>Da □</w:t>
            </w:r>
          </w:p>
        </w:tc>
      </w:tr>
      <w:tr w:rsidR="008A7913" w:rsidTr="008A7913">
        <w:tc>
          <w:tcPr>
            <w:tcW w:w="5812" w:type="dxa"/>
            <w:shd w:val="clear" w:color="auto" w:fill="F2F2F2"/>
          </w:tcPr>
          <w:p w:rsidR="008A7913" w:rsidRDefault="008A7913" w:rsidP="008A7913">
            <w:pPr>
              <w:spacing w:line="276" w:lineRule="auto"/>
              <w:jc w:val="both"/>
              <w:rPr>
                <w:rFonts w:eastAsia="Calibri"/>
              </w:rPr>
            </w:pPr>
            <w:r>
              <w:rPr>
                <w:rFonts w:eastAsia="Calibri"/>
              </w:rPr>
              <w:t>Agenția Națională pentru Soluționarea Contestațiilor.</w:t>
            </w:r>
          </w:p>
          <w:p w:rsidR="008A7913" w:rsidRDefault="008A7913" w:rsidP="008A7913">
            <w:pPr>
              <w:spacing w:line="276" w:lineRule="auto"/>
              <w:contextualSpacing/>
              <w:jc w:val="both"/>
              <w:rPr>
                <w:lang w:eastAsia="zh-CN"/>
              </w:rPr>
            </w:pPr>
          </w:p>
        </w:tc>
        <w:tc>
          <w:tcPr>
            <w:tcW w:w="4111" w:type="dxa"/>
          </w:tcPr>
          <w:p w:rsidR="008A7913" w:rsidRDefault="008A7913" w:rsidP="008A7913">
            <w:pPr>
              <w:spacing w:line="276" w:lineRule="auto"/>
              <w:jc w:val="center"/>
              <w:rPr>
                <w:rFonts w:eastAsia="Calibri"/>
              </w:rPr>
            </w:pPr>
            <w:r>
              <w:rPr>
                <w:rFonts w:eastAsia="Calibri"/>
              </w:rPr>
              <w:t>Mun. Chișinău, bd. Ștefan cel Mare și Sfânt, 124, MD-2001;</w:t>
            </w:r>
          </w:p>
          <w:p w:rsidR="008A7913" w:rsidRDefault="008A7913" w:rsidP="008A7913">
            <w:pPr>
              <w:spacing w:line="276" w:lineRule="auto"/>
              <w:jc w:val="center"/>
              <w:rPr>
                <w:rFonts w:eastAsia="Calibri"/>
              </w:rPr>
            </w:pPr>
            <w:r>
              <w:rPr>
                <w:rFonts w:eastAsia="Calibri"/>
              </w:rPr>
              <w:t>tel/fax: (022) 820 652, 820-651</w:t>
            </w:r>
          </w:p>
          <w:p w:rsidR="008A7913" w:rsidRDefault="008A7913" w:rsidP="008A7913">
            <w:pPr>
              <w:spacing w:line="276" w:lineRule="auto"/>
              <w:jc w:val="center"/>
              <w:rPr>
                <w:rFonts w:eastAsia="Calibri"/>
                <w:color w:val="0563C1"/>
                <w:u w:val="single"/>
              </w:rPr>
            </w:pPr>
            <w:r>
              <w:rPr>
                <w:rFonts w:eastAsia="Calibri"/>
              </w:rPr>
              <w:t xml:space="preserve">e-mail: </w:t>
            </w:r>
            <w:hyperlink r:id="rId15" w:history="1">
              <w:r>
                <w:rPr>
                  <w:rFonts w:eastAsia="Calibri"/>
                  <w:color w:val="0563C1"/>
                  <w:u w:val="single"/>
                </w:rPr>
                <w:t>contestatii@ansc.md</w:t>
              </w:r>
            </w:hyperlink>
          </w:p>
          <w:p w:rsidR="008A7913" w:rsidRDefault="008A7913" w:rsidP="008A7913">
            <w:pPr>
              <w:spacing w:line="276" w:lineRule="auto"/>
              <w:jc w:val="center"/>
              <w:rPr>
                <w:rFonts w:eastAsia="Calibri"/>
              </w:rPr>
            </w:pPr>
            <w:r>
              <w:rPr>
                <w:rFonts w:eastAsia="Calibri"/>
              </w:rPr>
              <w:t xml:space="preserve">pagina web: </w:t>
            </w:r>
            <w:hyperlink r:id="rId16" w:history="1">
              <w:r w:rsidRPr="0093704E">
                <w:rPr>
                  <w:rStyle w:val="af7"/>
                  <w:rFonts w:eastAsia="Calibri"/>
                </w:rPr>
                <w:t>www.ansc.md</w:t>
              </w:r>
            </w:hyperlink>
          </w:p>
        </w:tc>
      </w:tr>
      <w:tr w:rsidR="008A7913" w:rsidTr="008A7913">
        <w:tc>
          <w:tcPr>
            <w:tcW w:w="5812" w:type="dxa"/>
            <w:shd w:val="clear" w:color="auto" w:fill="F2F2F2"/>
          </w:tcPr>
          <w:p w:rsidR="008A7913" w:rsidRDefault="008A7913" w:rsidP="008A7913">
            <w:pPr>
              <w:spacing w:line="276" w:lineRule="auto"/>
              <w:contextualSpacing/>
              <w:jc w:val="both"/>
              <w:rPr>
                <w:lang w:eastAsia="zh-CN"/>
              </w:rPr>
            </w:pPr>
            <w:r>
              <w:rPr>
                <w:lang w:eastAsia="zh-CN"/>
              </w:rPr>
              <w:t>Alte informații relevante</w:t>
            </w:r>
          </w:p>
        </w:tc>
        <w:tc>
          <w:tcPr>
            <w:tcW w:w="4111" w:type="dxa"/>
          </w:tcPr>
          <w:p w:rsidR="008A7913" w:rsidRDefault="008A7913" w:rsidP="008A7913">
            <w:pPr>
              <w:spacing w:line="276" w:lineRule="auto"/>
              <w:jc w:val="center"/>
              <w:rPr>
                <w:rFonts w:eastAsia="Calibri"/>
              </w:rPr>
            </w:pPr>
            <w:r>
              <w:rPr>
                <w:rFonts w:eastAsia="Calibri"/>
              </w:rPr>
              <w:t>-</w:t>
            </w:r>
          </w:p>
        </w:tc>
      </w:tr>
    </w:tbl>
    <w:p w:rsidR="008A7913" w:rsidRDefault="008A7913" w:rsidP="008A7913">
      <w:pPr>
        <w:spacing w:before="120" w:after="120" w:line="276" w:lineRule="auto"/>
        <w:ind w:firstLineChars="150" w:firstLine="361"/>
        <w:rPr>
          <w:rFonts w:eastAsia="Calibri"/>
          <w:b/>
        </w:rPr>
      </w:pPr>
    </w:p>
    <w:p w:rsidR="008A7913" w:rsidRDefault="008A7913" w:rsidP="008A7913">
      <w:pPr>
        <w:spacing w:before="120" w:after="120" w:line="276" w:lineRule="auto"/>
        <w:ind w:firstLineChars="150" w:firstLine="361"/>
        <w:rPr>
          <w:rFonts w:eastAsia="Calibri"/>
          <w:b/>
        </w:rPr>
      </w:pPr>
    </w:p>
    <w:p w:rsidR="008A7913" w:rsidRDefault="008A7913" w:rsidP="008A7913">
      <w:pPr>
        <w:spacing w:before="120" w:after="120" w:line="276" w:lineRule="auto"/>
        <w:ind w:firstLineChars="150" w:firstLine="361"/>
        <w:rPr>
          <w:rFonts w:eastAsia="Calibri"/>
          <w:b/>
        </w:rPr>
      </w:pPr>
    </w:p>
    <w:p w:rsidR="008A7913" w:rsidRDefault="008A7913" w:rsidP="008A7913">
      <w:pPr>
        <w:spacing w:before="120" w:after="120" w:line="276" w:lineRule="auto"/>
        <w:rPr>
          <w:rFonts w:eastAsia="Calibri"/>
          <w:b/>
        </w:rPr>
      </w:pPr>
    </w:p>
    <w:p w:rsidR="008A7913" w:rsidRDefault="008A7913" w:rsidP="008A7913">
      <w:pPr>
        <w:spacing w:before="120" w:after="120" w:line="276" w:lineRule="auto"/>
        <w:rPr>
          <w:rFonts w:eastAsia="Calibri"/>
          <w:b/>
        </w:rPr>
      </w:pPr>
    </w:p>
    <w:p w:rsidR="008A7913" w:rsidRDefault="008A7913" w:rsidP="008A7913">
      <w:pPr>
        <w:spacing w:before="120" w:after="120" w:line="276" w:lineRule="auto"/>
      </w:pPr>
      <w:r>
        <w:rPr>
          <w:rFonts w:eastAsia="Calibri"/>
          <w:b/>
        </w:rPr>
        <w:t>Conducătorul grupului de lucru:                                         Alexandru BUJOREAN</w:t>
      </w:r>
    </w:p>
    <w:p w:rsidR="000F6341" w:rsidRDefault="000F6341">
      <w:pPr>
        <w:spacing w:after="160" w:line="276" w:lineRule="auto"/>
        <w:jc w:val="both"/>
        <w:rPr>
          <w:rFonts w:eastAsia="Calibri"/>
        </w:rPr>
      </w:pPr>
    </w:p>
    <w:p w:rsidR="008A7913" w:rsidRDefault="008A7913">
      <w:pPr>
        <w:spacing w:after="160" w:line="276" w:lineRule="auto"/>
        <w:jc w:val="both"/>
        <w:rPr>
          <w:rFonts w:eastAsia="Calibri"/>
        </w:rPr>
      </w:pPr>
    </w:p>
    <w:p w:rsidR="008A7913" w:rsidRDefault="008A7913">
      <w:pPr>
        <w:spacing w:after="160" w:line="276" w:lineRule="auto"/>
        <w:jc w:val="both"/>
        <w:rPr>
          <w:rFonts w:eastAsia="Calibri"/>
        </w:rPr>
      </w:pPr>
    </w:p>
    <w:p w:rsidR="008A7913" w:rsidRPr="00AE7876" w:rsidRDefault="008A7913">
      <w:pPr>
        <w:spacing w:after="160" w:line="276" w:lineRule="auto"/>
        <w:jc w:val="both"/>
        <w:rPr>
          <w:rFonts w:eastAsia="Calibri"/>
        </w:rPr>
      </w:pPr>
    </w:p>
    <w:p w:rsidR="000F6341" w:rsidRDefault="00687409">
      <w:pPr>
        <w:spacing w:after="160" w:line="276" w:lineRule="auto"/>
        <w:jc w:val="both"/>
        <w:rPr>
          <w:rFonts w:eastAsia="Calibri"/>
          <w:i/>
          <w:color w:val="000000"/>
          <w:shd w:val="clear" w:color="auto" w:fill="FFFFFF"/>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0F6341" w:rsidRDefault="000F6341">
      <w:pPr>
        <w:spacing w:after="160" w:line="276" w:lineRule="auto"/>
        <w:jc w:val="both"/>
        <w:rPr>
          <w:rFonts w:eastAsia="SimSun"/>
          <w:i/>
          <w:color w:val="000000"/>
          <w:shd w:val="clear" w:color="auto" w:fill="FFFFFF"/>
          <w:lang w:val="zh-CN" w:eastAsia="zh-CN"/>
        </w:rPr>
      </w:pPr>
    </w:p>
    <w:p w:rsidR="00AE7876" w:rsidRDefault="00AE7876">
      <w:pPr>
        <w:spacing w:after="160" w:line="276" w:lineRule="auto"/>
        <w:jc w:val="both"/>
        <w:rPr>
          <w:rFonts w:eastAsia="SimSun"/>
          <w:i/>
          <w:color w:val="000000"/>
          <w:shd w:val="clear" w:color="auto" w:fill="FFFFFF"/>
          <w:lang w:val="zh-CN" w:eastAsia="zh-CN"/>
        </w:rPr>
      </w:pPr>
    </w:p>
    <w:p w:rsidR="000F6341" w:rsidRDefault="00687409">
      <w:pPr>
        <w:jc w:val="right"/>
        <w:rPr>
          <w:sz w:val="22"/>
          <w:szCs w:val="22"/>
          <w:lang w:val="zh-CN"/>
        </w:rPr>
      </w:pPr>
      <w:r>
        <w:rPr>
          <w:lang w:val="zh-CN"/>
        </w:rPr>
        <w:lastRenderedPageBreak/>
        <w:t>Anexa nr. 2</w:t>
      </w:r>
    </w:p>
    <w:p w:rsidR="000F6341" w:rsidRDefault="00687409">
      <w:pPr>
        <w:jc w:val="right"/>
      </w:pPr>
      <w:r>
        <w:t>la Documentația standard nr. 69</w:t>
      </w:r>
    </w:p>
    <w:p w:rsidR="000F6341" w:rsidRDefault="00687409">
      <w:pPr>
        <w:jc w:val="right"/>
      </w:pPr>
      <w:r>
        <w:t>din 7 mai  2021</w:t>
      </w:r>
    </w:p>
    <w:p w:rsidR="000F6341" w:rsidRDefault="000F6341">
      <w:pPr>
        <w:jc w:val="right"/>
      </w:pPr>
    </w:p>
    <w:p w:rsidR="008A7913" w:rsidRPr="008A7913" w:rsidRDefault="008A7913" w:rsidP="008A7913">
      <w:pPr>
        <w:spacing w:before="120"/>
        <w:jc w:val="center"/>
        <w:outlineLvl w:val="0"/>
        <w:rPr>
          <w:b/>
          <w:sz w:val="28"/>
          <w:szCs w:val="28"/>
          <w:lang w:val="en-US" w:eastAsia="ru-RU"/>
        </w:rPr>
      </w:pPr>
      <w:r w:rsidRPr="008A7913">
        <w:rPr>
          <w:b/>
          <w:sz w:val="28"/>
          <w:szCs w:val="28"/>
          <w:lang w:val="en-US" w:eastAsia="ru-RU"/>
        </w:rPr>
        <w:t>ANUNȚ DE PARTICIPARE, INCLUSIV PENTRU PROCEDURILE DE PRESELECȚIE/PROCEDURILE NEGOCIATE</w:t>
      </w:r>
    </w:p>
    <w:p w:rsidR="008A7913" w:rsidRPr="008A7913" w:rsidRDefault="008A7913" w:rsidP="008A7913">
      <w:pPr>
        <w:rPr>
          <w:sz w:val="20"/>
          <w:szCs w:val="20"/>
          <w:lang w:val="en-US" w:eastAsia="ru-RU"/>
        </w:rPr>
      </w:pPr>
    </w:p>
    <w:p w:rsidR="008A7913" w:rsidRPr="008A7913" w:rsidRDefault="008A7913" w:rsidP="008A7913">
      <w:pPr>
        <w:shd w:val="clear" w:color="auto" w:fill="FFFFFF" w:themeFill="background1"/>
        <w:ind w:left="241" w:hangingChars="100" w:hanging="241"/>
        <w:rPr>
          <w:b/>
          <w:u w:val="single"/>
          <w:lang w:val="en-US" w:eastAsia="ru-RU"/>
        </w:rPr>
      </w:pPr>
      <w:r w:rsidRPr="008A7913">
        <w:rPr>
          <w:b/>
          <w:lang w:val="en-US" w:eastAsia="ru-RU"/>
        </w:rPr>
        <w:t>privind achiziționarea</w:t>
      </w:r>
      <w:r w:rsidRPr="008A7913">
        <w:rPr>
          <w:b/>
          <w:lang w:val="en-GB" w:eastAsia="ru-RU"/>
        </w:rPr>
        <w:t>:</w:t>
      </w:r>
      <w:r w:rsidRPr="008A7913">
        <w:rPr>
          <w:b/>
          <w:lang w:val="en-US" w:eastAsia="ru-RU"/>
        </w:rPr>
        <w:t xml:space="preserve"> ____</w:t>
      </w:r>
      <w:r w:rsidRPr="008A7913">
        <w:rPr>
          <w:b/>
          <w:i/>
          <w:u w:val="single"/>
          <w:lang w:val="en-US" w:eastAsia="ru-RU"/>
        </w:rPr>
        <w:t xml:space="preserve">Construcția trotuarelor și a zonelor de parcare pe str. Independenței,  </w:t>
      </w:r>
    </w:p>
    <w:p w:rsidR="008A7913" w:rsidRPr="008A7913" w:rsidRDefault="008A7913" w:rsidP="008A7913">
      <w:pPr>
        <w:shd w:val="clear" w:color="auto" w:fill="FFFFFF" w:themeFill="background1"/>
        <w:ind w:left="201" w:hangingChars="100" w:hanging="201"/>
        <w:rPr>
          <w:b/>
          <w:u w:val="single"/>
          <w:lang w:val="en-US" w:eastAsia="ru-RU"/>
        </w:rPr>
      </w:pPr>
      <w:r w:rsidRPr="008A7913">
        <w:rPr>
          <w:b/>
          <w:i/>
          <w:sz w:val="20"/>
          <w:vertAlign w:val="superscript"/>
          <w:lang w:val="en-US" w:eastAsia="ru-RU"/>
        </w:rPr>
        <w:t xml:space="preserve">                                                                                                                                         (se indică obiectul achiziției)</w:t>
      </w:r>
    </w:p>
    <w:p w:rsidR="008A7913" w:rsidRPr="008A7913" w:rsidRDefault="008A7913" w:rsidP="008A7913">
      <w:pPr>
        <w:shd w:val="clear" w:color="auto" w:fill="FFFFFF" w:themeFill="background1"/>
        <w:spacing w:before="120"/>
        <w:ind w:left="241" w:hangingChars="100" w:hanging="241"/>
        <w:rPr>
          <w:b/>
          <w:i/>
          <w:vertAlign w:val="superscript"/>
          <w:lang w:val="en-US" w:eastAsia="ru-RU"/>
        </w:rPr>
      </w:pPr>
      <w:r w:rsidRPr="008A7913">
        <w:rPr>
          <w:b/>
          <w:i/>
          <w:lang w:val="en-US" w:eastAsia="ru-RU"/>
        </w:rPr>
        <w:t xml:space="preserve">                                              </w:t>
      </w:r>
      <w:r w:rsidRPr="008A7913">
        <w:rPr>
          <w:b/>
          <w:i/>
          <w:u w:val="single"/>
          <w:lang w:val="en-US" w:eastAsia="ru-RU"/>
        </w:rPr>
        <w:t>str.</w:t>
      </w:r>
      <w:r w:rsidRPr="008A7913">
        <w:rPr>
          <w:b/>
          <w:u w:val="single"/>
          <w:lang w:val="en-US" w:eastAsia="ru-RU"/>
        </w:rPr>
        <w:t xml:space="preserve"> </w:t>
      </w:r>
      <w:r w:rsidRPr="008A7913">
        <w:rPr>
          <w:b/>
          <w:i/>
          <w:u w:val="single"/>
          <w:lang w:val="en-US" w:eastAsia="ru-RU"/>
        </w:rPr>
        <w:t>Ștefan cel Mare și str. Constantin Pruteanu din or Leova</w:t>
      </w:r>
      <w:r w:rsidRPr="008A7913">
        <w:rPr>
          <w:b/>
          <w:u w:val="single"/>
          <w:lang w:val="en-GB" w:eastAsia="ru-RU"/>
        </w:rPr>
        <w:t>.</w:t>
      </w:r>
      <w:r w:rsidRPr="008A7913">
        <w:rPr>
          <w:b/>
          <w:shd w:val="clear" w:color="auto" w:fill="FFFFFF" w:themeFill="background1"/>
          <w:lang w:val="en-US" w:eastAsia="ru-RU"/>
        </w:rPr>
        <w:br/>
      </w:r>
      <w:r w:rsidRPr="008A7913">
        <w:rPr>
          <w:sz w:val="20"/>
          <w:lang w:val="en-US" w:eastAsia="ru-RU"/>
        </w:rPr>
        <w:t xml:space="preserve">                                                                                     </w:t>
      </w:r>
      <w:r w:rsidRPr="008A7913">
        <w:rPr>
          <w:sz w:val="20"/>
          <w:lang w:eastAsia="ru-RU"/>
        </w:rPr>
        <w:t xml:space="preserve">      </w:t>
      </w:r>
      <w:r w:rsidRPr="008A7913">
        <w:rPr>
          <w:sz w:val="20"/>
          <w:lang w:val="en-US" w:eastAsia="ru-RU"/>
        </w:rPr>
        <w:t xml:space="preserve"> </w:t>
      </w:r>
      <w:r w:rsidRPr="008A7913">
        <w:rPr>
          <w:b/>
          <w:i/>
          <w:sz w:val="20"/>
          <w:vertAlign w:val="superscript"/>
          <w:lang w:val="en-US" w:eastAsia="ru-RU"/>
        </w:rPr>
        <w:t xml:space="preserve"> </w:t>
      </w:r>
      <w:r w:rsidRPr="008A7913">
        <w:rPr>
          <w:b/>
          <w:lang w:val="en-US" w:eastAsia="ru-RU"/>
        </w:rPr>
        <w:br/>
        <w:t>prin procedura de achiziție</w:t>
      </w:r>
      <w:r w:rsidRPr="008A7913">
        <w:rPr>
          <w:b/>
          <w:lang w:val="en-GB" w:eastAsia="ru-RU"/>
        </w:rPr>
        <w:t>:</w:t>
      </w:r>
      <w:r w:rsidRPr="008A7913">
        <w:rPr>
          <w:b/>
          <w:lang w:eastAsia="ru-RU"/>
        </w:rPr>
        <w:t xml:space="preserve">  ____</w:t>
      </w:r>
      <w:r w:rsidRPr="008A7913">
        <w:rPr>
          <w:b/>
          <w:u w:val="single"/>
          <w:lang w:eastAsia="ru-RU"/>
        </w:rPr>
        <w:t>Licitație deschisă._____</w:t>
      </w:r>
      <w:r w:rsidRPr="008A7913">
        <w:rPr>
          <w:b/>
          <w:lang w:val="en-US" w:eastAsia="ru-RU"/>
        </w:rPr>
        <w:br/>
      </w:r>
      <w:r w:rsidRPr="008A7913">
        <w:rPr>
          <w:sz w:val="20"/>
          <w:lang w:val="en-US" w:eastAsia="ru-RU"/>
        </w:rPr>
        <w:t xml:space="preserve">                                                                          </w:t>
      </w:r>
      <w:r w:rsidRPr="008A7913">
        <w:rPr>
          <w:b/>
          <w:i/>
          <w:sz w:val="20"/>
          <w:vertAlign w:val="superscript"/>
          <w:lang w:val="en-US" w:eastAsia="ru-RU"/>
        </w:rPr>
        <w:t>(tipul procedurii de achiziție)</w:t>
      </w:r>
    </w:p>
    <w:p w:rsidR="008A7913" w:rsidRPr="008A7913" w:rsidRDefault="008A7913" w:rsidP="008A7913">
      <w:pPr>
        <w:tabs>
          <w:tab w:val="left" w:pos="284"/>
          <w:tab w:val="right" w:pos="9531"/>
        </w:tabs>
        <w:spacing w:before="120"/>
        <w:rPr>
          <w:b/>
          <w:lang w:val="en-US"/>
        </w:rPr>
      </w:pPr>
      <w:r w:rsidRPr="008A7913">
        <w:rPr>
          <w:b/>
          <w:lang w:val="en-US"/>
        </w:rPr>
        <w:t>*Procedura a fost inclusă în planul de achiziții publice a autorității contractante (Da/Nu):</w:t>
      </w:r>
      <w:r w:rsidRPr="008A7913">
        <w:rPr>
          <w:b/>
        </w:rPr>
        <w:t xml:space="preserve"> </w:t>
      </w:r>
      <w:r w:rsidRPr="008A7913">
        <w:rPr>
          <w:b/>
          <w:u w:val="single"/>
        </w:rPr>
        <w:t>NU.</w:t>
      </w:r>
    </w:p>
    <w:p w:rsidR="008A7913" w:rsidRPr="008A7913" w:rsidRDefault="008A7913" w:rsidP="008A7913">
      <w:pPr>
        <w:shd w:val="clear" w:color="auto" w:fill="FFFFFF" w:themeFill="background1"/>
        <w:tabs>
          <w:tab w:val="left" w:pos="284"/>
          <w:tab w:val="right" w:pos="426"/>
        </w:tabs>
        <w:spacing w:before="120"/>
        <w:jc w:val="both"/>
        <w:rPr>
          <w:b/>
          <w:sz w:val="22"/>
          <w:szCs w:val="22"/>
          <w:highlight w:val="yellow"/>
          <w:lang w:val="en-US"/>
        </w:rPr>
      </w:pPr>
      <w:r w:rsidRPr="008A7913">
        <w:rPr>
          <w:b/>
          <w:lang w:val="en-US"/>
        </w:rPr>
        <w:t>Link-ul către planul de achiziții publice publicat:</w:t>
      </w:r>
      <w:hyperlink r:id="rId17" w:tgtFrame="https://e.mail.ru/inbox/1:287e7de8d4aa67d2:0/_blank" w:history="1"/>
      <w:r w:rsidRPr="008A7913">
        <w:rPr>
          <w:rFonts w:ascii="SimSun" w:eastAsia="SimSun" w:hAnsi="SimSun" w:cs="SimSun"/>
          <w:color w:val="0563C1" w:themeColor="hyperlink"/>
          <w:sz w:val="22"/>
          <w:szCs w:val="22"/>
          <w:u w:val="single"/>
          <w:lang w:val="en-US"/>
        </w:rPr>
        <w:t xml:space="preserve"> </w:t>
      </w:r>
    </w:p>
    <w:p w:rsidR="008A7913" w:rsidRPr="008A7913" w:rsidRDefault="008A7913" w:rsidP="008A7913">
      <w:pPr>
        <w:numPr>
          <w:ilvl w:val="0"/>
          <w:numId w:val="9"/>
        </w:numPr>
        <w:shd w:val="clear" w:color="auto" w:fill="FFFFFF" w:themeFill="background1"/>
        <w:tabs>
          <w:tab w:val="left" w:pos="284"/>
          <w:tab w:val="right" w:pos="9531"/>
        </w:tabs>
        <w:spacing w:before="120"/>
        <w:ind w:left="284" w:hanging="284"/>
        <w:rPr>
          <w:b/>
          <w:lang w:val="en-US" w:eastAsia="ru-RU"/>
        </w:rPr>
      </w:pPr>
      <w:r w:rsidRPr="008A7913">
        <w:rPr>
          <w:b/>
          <w:lang w:val="en-US" w:eastAsia="ru-RU"/>
        </w:rPr>
        <w:t>Denumirea autorității contractante:</w:t>
      </w:r>
      <w:r w:rsidRPr="008A7913">
        <w:rPr>
          <w:b/>
          <w:lang w:val="en-GB" w:eastAsia="ru-RU"/>
        </w:rPr>
        <w:t xml:space="preserve"> </w:t>
      </w:r>
      <w:r w:rsidRPr="008A7913">
        <w:rPr>
          <w:bCs/>
          <w:u w:val="single"/>
          <w:lang w:eastAsia="ru-RU"/>
        </w:rPr>
        <w:t>Primăria or.Leova.</w:t>
      </w:r>
    </w:p>
    <w:p w:rsidR="008A7913" w:rsidRPr="008A7913" w:rsidRDefault="008A7913" w:rsidP="008A7913">
      <w:pPr>
        <w:numPr>
          <w:ilvl w:val="0"/>
          <w:numId w:val="9"/>
        </w:numPr>
        <w:shd w:val="clear" w:color="auto" w:fill="FFFFFF" w:themeFill="background1"/>
        <w:tabs>
          <w:tab w:val="left" w:pos="284"/>
          <w:tab w:val="right" w:pos="9531"/>
        </w:tabs>
        <w:spacing w:before="120"/>
        <w:ind w:left="284" w:hanging="284"/>
        <w:rPr>
          <w:b/>
          <w:lang w:val="en-US" w:eastAsia="ru-RU"/>
        </w:rPr>
      </w:pPr>
      <w:r w:rsidRPr="008A7913">
        <w:rPr>
          <w:b/>
          <w:lang w:val="en-US" w:eastAsia="ru-RU"/>
        </w:rPr>
        <w:t xml:space="preserve">IDNO: </w:t>
      </w:r>
      <w:r w:rsidRPr="008A7913">
        <w:rPr>
          <w:bCs/>
          <w:shd w:val="clear" w:color="auto" w:fill="FFFFFF" w:themeFill="background1"/>
          <w:lang w:eastAsia="ru-RU"/>
        </w:rPr>
        <w:t>1007601004135.</w:t>
      </w:r>
    </w:p>
    <w:p w:rsidR="008A7913" w:rsidRPr="008A7913" w:rsidRDefault="008A7913" w:rsidP="008A7913">
      <w:pPr>
        <w:numPr>
          <w:ilvl w:val="0"/>
          <w:numId w:val="9"/>
        </w:numPr>
        <w:shd w:val="clear" w:color="auto" w:fill="FFFFFF" w:themeFill="background1"/>
        <w:tabs>
          <w:tab w:val="left" w:pos="284"/>
          <w:tab w:val="right" w:pos="9531"/>
        </w:tabs>
        <w:spacing w:before="120"/>
        <w:ind w:left="284" w:hanging="284"/>
        <w:rPr>
          <w:b/>
          <w:lang w:val="en-US" w:eastAsia="ru-RU"/>
        </w:rPr>
      </w:pPr>
      <w:r w:rsidRPr="008A7913">
        <w:rPr>
          <w:b/>
          <w:lang w:val="en-US" w:eastAsia="ru-RU"/>
        </w:rPr>
        <w:t xml:space="preserve">Adresa: MD-6301, raionul Leova, </w:t>
      </w:r>
      <w:r w:rsidRPr="008A7913">
        <w:rPr>
          <w:b/>
          <w:bCs/>
          <w:shd w:val="clear" w:color="auto" w:fill="FFFFFF" w:themeFill="background1"/>
          <w:lang w:eastAsia="ru-RU"/>
        </w:rPr>
        <w:t>or.Leova, str.Unirii, nr.22.</w:t>
      </w:r>
    </w:p>
    <w:p w:rsidR="008A7913" w:rsidRPr="008A7913" w:rsidRDefault="008A7913" w:rsidP="008A7913">
      <w:pPr>
        <w:numPr>
          <w:ilvl w:val="0"/>
          <w:numId w:val="9"/>
        </w:numPr>
        <w:shd w:val="clear" w:color="auto" w:fill="FFFFFF" w:themeFill="background1"/>
        <w:tabs>
          <w:tab w:val="left" w:pos="284"/>
          <w:tab w:val="right" w:pos="9531"/>
        </w:tabs>
        <w:spacing w:before="120"/>
        <w:ind w:left="284" w:hanging="284"/>
        <w:rPr>
          <w:b/>
          <w:lang w:val="en-US" w:eastAsia="ru-RU"/>
        </w:rPr>
      </w:pPr>
      <w:r w:rsidRPr="008A7913">
        <w:rPr>
          <w:b/>
          <w:lang w:val="en-US" w:eastAsia="ru-RU"/>
        </w:rPr>
        <w:t xml:space="preserve">Numărul de telefon/fax: </w:t>
      </w:r>
      <w:r w:rsidRPr="008A7913">
        <w:rPr>
          <w:bCs/>
          <w:u w:val="single"/>
          <w:shd w:val="clear" w:color="auto" w:fill="FFFFFF" w:themeFill="background1"/>
          <w:lang w:eastAsia="ru-RU"/>
        </w:rPr>
        <w:t>067737212/026322206</w:t>
      </w:r>
    </w:p>
    <w:p w:rsidR="008A7913" w:rsidRPr="008A7913" w:rsidRDefault="008A7913" w:rsidP="008A7913">
      <w:pPr>
        <w:numPr>
          <w:ilvl w:val="0"/>
          <w:numId w:val="9"/>
        </w:numPr>
        <w:shd w:val="clear" w:color="auto" w:fill="FFFFFF" w:themeFill="background1"/>
        <w:tabs>
          <w:tab w:val="left" w:pos="284"/>
          <w:tab w:val="right" w:pos="9531"/>
        </w:tabs>
        <w:spacing w:before="120"/>
        <w:ind w:left="284" w:hanging="284"/>
        <w:jc w:val="both"/>
        <w:rPr>
          <w:b/>
          <w:lang w:val="en-US" w:eastAsia="ru-RU"/>
        </w:rPr>
      </w:pPr>
      <w:r w:rsidRPr="008A7913">
        <w:rPr>
          <w:b/>
          <w:lang w:val="en-US" w:eastAsia="ru-RU"/>
        </w:rPr>
        <w:t>Adresa de e-mail și pagina web oficială a autorității contractante:</w:t>
      </w:r>
      <w:r w:rsidRPr="008A7913">
        <w:rPr>
          <w:b/>
          <w:lang w:eastAsia="ru-RU"/>
        </w:rPr>
        <w:t xml:space="preserve"> E-mail: </w:t>
      </w:r>
      <w:hyperlink r:id="rId18" w:history="1">
        <w:r w:rsidRPr="008A7913">
          <w:rPr>
            <w:b/>
            <w:i/>
            <w:color w:val="0563C1" w:themeColor="hyperlink"/>
            <w:u w:val="single"/>
            <w:lang w:val="en-US"/>
          </w:rPr>
          <w:t>leova.achizitii@gmail.com</w:t>
        </w:r>
      </w:hyperlink>
      <w:r w:rsidRPr="008A7913">
        <w:rPr>
          <w:color w:val="0563C1" w:themeColor="hyperlink"/>
          <w:u w:val="single"/>
          <w:lang w:val="en-US"/>
        </w:rPr>
        <w:t xml:space="preserve"> și pagina web: </w:t>
      </w:r>
      <w:r w:rsidRPr="008A7913">
        <w:rPr>
          <w:b/>
          <w:i/>
          <w:color w:val="0563C1" w:themeColor="hyperlink"/>
          <w:u w:val="single"/>
          <w:lang w:val="en-US"/>
        </w:rPr>
        <w:t>http://primarialeova.md.</w:t>
      </w:r>
    </w:p>
    <w:p w:rsidR="008A7913" w:rsidRPr="008A7913" w:rsidRDefault="008A7913" w:rsidP="008A7913">
      <w:pPr>
        <w:numPr>
          <w:ilvl w:val="0"/>
          <w:numId w:val="9"/>
        </w:numPr>
        <w:shd w:val="clear" w:color="auto" w:fill="FFFFFF" w:themeFill="background1"/>
        <w:tabs>
          <w:tab w:val="left" w:pos="284"/>
          <w:tab w:val="right" w:pos="9531"/>
        </w:tabs>
        <w:spacing w:before="120"/>
        <w:ind w:left="288" w:hanging="288"/>
        <w:rPr>
          <w:b/>
          <w:lang w:val="en-US" w:eastAsia="ru-RU"/>
        </w:rPr>
      </w:pPr>
      <w:r w:rsidRPr="008A7913">
        <w:rPr>
          <w:b/>
          <w:lang w:val="en-US" w:eastAsia="ru-RU"/>
        </w:rPr>
        <w:t xml:space="preserve">Adresa de e-mail sau pagina web oficială de la care se va putea obține accesul la documentația de atribuire: </w:t>
      </w:r>
      <w:r w:rsidRPr="008A7913">
        <w:rPr>
          <w:b/>
          <w:i/>
          <w:lang w:val="en-US" w:eastAsia="ru-RU"/>
        </w:rPr>
        <w:t>documentația de atribuire este anexată în cadrul procedurii în SIA RSAP</w:t>
      </w:r>
      <w:r w:rsidRPr="008A7913">
        <w:rPr>
          <w:b/>
          <w:i/>
          <w:lang w:eastAsia="ru-RU"/>
        </w:rPr>
        <w:t xml:space="preserve"> Mtender.</w:t>
      </w:r>
    </w:p>
    <w:p w:rsidR="008A7913" w:rsidRPr="008A7913" w:rsidRDefault="008A7913" w:rsidP="008A7913">
      <w:pPr>
        <w:numPr>
          <w:ilvl w:val="0"/>
          <w:numId w:val="9"/>
        </w:numPr>
        <w:shd w:val="clear" w:color="auto" w:fill="FFFFFF" w:themeFill="background1"/>
        <w:tabs>
          <w:tab w:val="left" w:pos="284"/>
          <w:tab w:val="right" w:pos="9531"/>
        </w:tabs>
        <w:spacing w:before="120"/>
        <w:ind w:left="288" w:hanging="288"/>
        <w:jc w:val="both"/>
        <w:rPr>
          <w:b/>
          <w:lang w:val="en-US" w:eastAsia="ru-RU"/>
        </w:rPr>
      </w:pPr>
      <w:r w:rsidRPr="008A7913">
        <w:rPr>
          <w:b/>
          <w:lang w:val="en-US" w:eastAsia="ru-RU"/>
        </w:rPr>
        <w:t>Tipul autorității contractante și obiectul principal de activitate (dacă este cazul, mențiunea că autoritatea contractantă este o autoritate centrală de achiziție sau că achiziția implică o altă formă de achiziție comună):</w:t>
      </w:r>
      <w:r w:rsidRPr="008A7913">
        <w:rPr>
          <w:b/>
          <w:lang w:eastAsia="ru-RU"/>
        </w:rPr>
        <w:t xml:space="preserve"> </w:t>
      </w:r>
      <w:r w:rsidRPr="008A7913">
        <w:rPr>
          <w:b/>
          <w:lang w:val="en-US" w:eastAsia="ru-RU"/>
        </w:rPr>
        <w:t xml:space="preserve"> </w:t>
      </w:r>
      <w:r w:rsidRPr="008A7913">
        <w:rPr>
          <w:b/>
          <w:i/>
          <w:u w:val="single"/>
          <w:lang w:eastAsia="ru-RU"/>
        </w:rPr>
        <w:t>N</w:t>
      </w:r>
      <w:r w:rsidRPr="008A7913">
        <w:rPr>
          <w:b/>
          <w:i/>
          <w:u w:val="single"/>
          <w:lang w:val="zh-CN" w:eastAsia="ru-RU"/>
        </w:rPr>
        <w:t>u se aplic</w:t>
      </w:r>
      <w:r w:rsidRPr="008A7913">
        <w:rPr>
          <w:b/>
          <w:i/>
          <w:u w:val="single"/>
          <w:lang w:val="en-US" w:eastAsia="ru-RU"/>
        </w:rPr>
        <w:t>ă.</w:t>
      </w:r>
    </w:p>
    <w:p w:rsidR="008A7913" w:rsidRPr="008A7913" w:rsidRDefault="008A7913" w:rsidP="008A7913">
      <w:pPr>
        <w:numPr>
          <w:ilvl w:val="0"/>
          <w:numId w:val="9"/>
        </w:numPr>
        <w:shd w:val="clear" w:color="auto" w:fill="FFFFFF" w:themeFill="background1"/>
        <w:tabs>
          <w:tab w:val="left" w:pos="284"/>
          <w:tab w:val="right" w:pos="426"/>
        </w:tabs>
        <w:spacing w:before="120"/>
        <w:ind w:left="284" w:hanging="284"/>
        <w:jc w:val="both"/>
        <w:rPr>
          <w:b/>
          <w:lang w:val="en-US" w:eastAsia="ru-RU"/>
        </w:rPr>
      </w:pPr>
      <w:r w:rsidRPr="008A7913">
        <w:rPr>
          <w:b/>
          <w:lang w:val="en-US" w:eastAsia="ru-RU"/>
        </w:rPr>
        <w:t>Cumpărătorul invită operatorii economici interesați, care îi pot satisface necesitățile, să participe la procedura de achiziție privind executarea următoarelor servicii de lucrări:</w:t>
      </w:r>
    </w:p>
    <w:p w:rsidR="008A7913" w:rsidRPr="008A7913" w:rsidRDefault="008A7913" w:rsidP="008A7913">
      <w:pPr>
        <w:shd w:val="clear" w:color="auto" w:fill="FFFFFF" w:themeFill="background1"/>
        <w:tabs>
          <w:tab w:val="left" w:pos="284"/>
          <w:tab w:val="right" w:pos="426"/>
        </w:tabs>
        <w:spacing w:before="120"/>
        <w:rPr>
          <w:b/>
          <w:lang w:val="en-US" w:eastAsia="ru-RU"/>
        </w:rPr>
      </w:pPr>
    </w:p>
    <w:tbl>
      <w:tblPr>
        <w:tblW w:w="10075" w:type="dxa"/>
        <w:tblInd w:w="-455" w:type="dxa"/>
        <w:tblLayout w:type="fixed"/>
        <w:tblLook w:val="04A0" w:firstRow="1" w:lastRow="0" w:firstColumn="1" w:lastColumn="0" w:noHBand="0" w:noVBand="1"/>
      </w:tblPr>
      <w:tblGrid>
        <w:gridCol w:w="537"/>
        <w:gridCol w:w="880"/>
        <w:gridCol w:w="2538"/>
        <w:gridCol w:w="990"/>
        <w:gridCol w:w="1170"/>
        <w:gridCol w:w="1980"/>
        <w:gridCol w:w="1980"/>
      </w:tblGrid>
      <w:tr w:rsidR="008A7913" w:rsidRPr="008A7913" w:rsidTr="008A791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center"/>
              <w:rPr>
                <w:b/>
                <w:sz w:val="20"/>
                <w:szCs w:val="20"/>
                <w:lang w:val="en-US" w:eastAsia="ru-RU"/>
              </w:rPr>
            </w:pPr>
            <w:r w:rsidRPr="008A7913">
              <w:rPr>
                <w:b/>
                <w:sz w:val="20"/>
                <w:szCs w:val="20"/>
                <w:lang w:val="en-US" w:eastAsia="ru-RU"/>
              </w:rPr>
              <w:t>Nr. d/o</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center"/>
              <w:rPr>
                <w:b/>
                <w:sz w:val="20"/>
                <w:szCs w:val="20"/>
                <w:lang w:val="en-US" w:eastAsia="ru-RU"/>
              </w:rPr>
            </w:pPr>
            <w:r w:rsidRPr="008A7913">
              <w:rPr>
                <w:b/>
                <w:sz w:val="20"/>
                <w:szCs w:val="20"/>
                <w:lang w:val="en-US" w:eastAsia="ru-RU"/>
              </w:rPr>
              <w:t>Cod CPV:</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center"/>
              <w:rPr>
                <w:b/>
                <w:sz w:val="20"/>
                <w:szCs w:val="20"/>
                <w:lang w:val="en-US" w:eastAsia="ru-RU"/>
              </w:rPr>
            </w:pPr>
            <w:r w:rsidRPr="008A7913">
              <w:rPr>
                <w:b/>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center"/>
              <w:rPr>
                <w:b/>
                <w:sz w:val="20"/>
                <w:szCs w:val="20"/>
                <w:lang w:val="en-US" w:eastAsia="ru-RU"/>
              </w:rPr>
            </w:pPr>
            <w:r w:rsidRPr="008A7913">
              <w:rPr>
                <w:b/>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center"/>
              <w:rPr>
                <w:b/>
                <w:sz w:val="20"/>
                <w:szCs w:val="20"/>
                <w:lang w:val="en-US" w:eastAsia="ru-RU"/>
              </w:rPr>
            </w:pPr>
            <w:r w:rsidRPr="008A7913">
              <w:rPr>
                <w:b/>
                <w:sz w:val="20"/>
                <w:szCs w:val="20"/>
                <w:lang w:val="en-US"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center"/>
              <w:rPr>
                <w:b/>
                <w:sz w:val="20"/>
                <w:szCs w:val="20"/>
                <w:lang w:val="en-US" w:eastAsia="ru-RU"/>
              </w:rPr>
            </w:pPr>
            <w:r w:rsidRPr="008A7913">
              <w:rPr>
                <w:b/>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A7913" w:rsidRPr="008A7913" w:rsidRDefault="008A7913" w:rsidP="008A7913">
            <w:pPr>
              <w:shd w:val="clear" w:color="auto" w:fill="FFFFFF" w:themeFill="background1"/>
              <w:spacing w:before="120"/>
              <w:jc w:val="center"/>
              <w:rPr>
                <w:b/>
                <w:sz w:val="20"/>
                <w:szCs w:val="20"/>
                <w:lang w:val="en-US" w:eastAsia="ru-RU"/>
              </w:rPr>
            </w:pPr>
            <w:r w:rsidRPr="008A7913">
              <w:rPr>
                <w:b/>
                <w:sz w:val="20"/>
                <w:szCs w:val="20"/>
                <w:lang w:val="en-US" w:eastAsia="ru-RU"/>
              </w:rPr>
              <w:t>Valoarea estimate:</w:t>
            </w:r>
            <w:r w:rsidRPr="008A7913">
              <w:rPr>
                <w:b/>
                <w:sz w:val="20"/>
                <w:szCs w:val="20"/>
                <w:lang w:val="en-US" w:eastAsia="ru-RU"/>
              </w:rPr>
              <w:br/>
            </w:r>
            <w:r w:rsidRPr="008A7913">
              <w:rPr>
                <w:b/>
                <w:sz w:val="20"/>
                <w:szCs w:val="20"/>
                <w:vertAlign w:val="superscript"/>
                <w:lang w:val="en-US" w:eastAsia="ru-RU"/>
              </w:rPr>
              <w:t>(se va indica pentru fiecare lot în parte)</w:t>
            </w:r>
          </w:p>
        </w:tc>
      </w:tr>
      <w:tr w:rsidR="008A7913" w:rsidRPr="008A7913" w:rsidTr="008A791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center"/>
              <w:rPr>
                <w:sz w:val="20"/>
                <w:szCs w:val="20"/>
                <w:lang w:val="en-US" w:eastAsia="ru-RU"/>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center"/>
              <w:rPr>
                <w:sz w:val="20"/>
                <w:szCs w:val="20"/>
                <w:lang w:val="en-US" w:eastAsia="ru-RU"/>
              </w:rPr>
            </w:pP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center"/>
              <w:rPr>
                <w:sz w:val="20"/>
                <w:szCs w:val="20"/>
                <w:lang w:val="en-US" w:eastAsia="ru-RU"/>
              </w:rPr>
            </w:pPr>
            <w:r w:rsidRPr="008A7913">
              <w:rPr>
                <w:b/>
                <w:sz w:val="20"/>
                <w:szCs w:val="20"/>
                <w:lang w:val="en-US"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center"/>
              <w:rPr>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cente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cente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A7913" w:rsidRPr="008A7913" w:rsidRDefault="008A7913" w:rsidP="008A7913">
            <w:pPr>
              <w:shd w:val="clear" w:color="auto" w:fill="FFFFFF" w:themeFill="background1"/>
              <w:spacing w:before="120"/>
              <w:jc w:val="center"/>
              <w:rPr>
                <w:sz w:val="20"/>
                <w:szCs w:val="20"/>
                <w:lang w:eastAsia="ru-RU"/>
              </w:rPr>
            </w:pPr>
            <w:r w:rsidRPr="008A7913">
              <w:rPr>
                <w:sz w:val="20"/>
                <w:szCs w:val="20"/>
                <w:lang w:eastAsia="ru-RU"/>
              </w:rPr>
              <w:t>Fără TVA:</w:t>
            </w:r>
          </w:p>
        </w:tc>
      </w:tr>
      <w:tr w:rsidR="008A7913" w:rsidRPr="008A7913" w:rsidTr="008A791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center"/>
              <w:rPr>
                <w:sz w:val="20"/>
                <w:szCs w:val="20"/>
                <w:lang w:val="en-US" w:eastAsia="ru-RU"/>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both"/>
              <w:rPr>
                <w:sz w:val="20"/>
                <w:szCs w:val="20"/>
                <w:lang w:val="en-US" w:eastAsia="ru-RU"/>
              </w:rPr>
            </w:pPr>
          </w:p>
          <w:p w:rsidR="008A7913" w:rsidRPr="008A7913" w:rsidRDefault="008A7913" w:rsidP="008A7913">
            <w:pPr>
              <w:shd w:val="clear" w:color="auto" w:fill="FFFFFF" w:themeFill="background1"/>
              <w:spacing w:before="120"/>
              <w:jc w:val="center"/>
              <w:rPr>
                <w:sz w:val="20"/>
                <w:szCs w:val="20"/>
                <w:lang w:val="en-US" w:eastAsia="ru-RU"/>
              </w:rPr>
            </w:pPr>
            <w:r w:rsidRPr="008A7913">
              <w:rPr>
                <w:b/>
                <w:i/>
                <w:iCs/>
                <w:sz w:val="20"/>
                <w:szCs w:val="20"/>
                <w:lang w:val="en-US"/>
              </w:rPr>
              <w:t>45233161-5</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center"/>
              <w:rPr>
                <w:i/>
                <w:sz w:val="20"/>
                <w:szCs w:val="20"/>
                <w:lang w:eastAsia="ru-RU"/>
              </w:rPr>
            </w:pPr>
            <w:r w:rsidRPr="008A7913">
              <w:rPr>
                <w:b/>
                <w:i/>
                <w:iCs/>
                <w:sz w:val="21"/>
                <w:szCs w:val="21"/>
                <w:lang w:val="en-US" w:eastAsia="ru-RU"/>
              </w:rPr>
              <w:t>Construcția trotuarelor și a zonelor de parcare pe str. Independenței, str. Ștefan cel Mare și str. Constantin Pruteanu din or. Leova.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center"/>
              <w:rPr>
                <w:sz w:val="20"/>
                <w:szCs w:val="20"/>
                <w:lang w:eastAsia="ru-RU"/>
              </w:rPr>
            </w:pPr>
            <w:r w:rsidRPr="008A7913">
              <w:rPr>
                <w:sz w:val="20"/>
                <w:szCs w:val="20"/>
                <w:lang w:eastAsia="ru-RU"/>
              </w:rPr>
              <w:t>serv</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center"/>
              <w:rPr>
                <w:sz w:val="20"/>
                <w:szCs w:val="20"/>
                <w:lang w:eastAsia="ru-RU"/>
              </w:rPr>
            </w:pPr>
            <w:r w:rsidRPr="008A7913">
              <w:rPr>
                <w:sz w:val="20"/>
                <w:szCs w:val="20"/>
                <w:lang w:eastAsia="ru-RU"/>
              </w:rPr>
              <w:t xml:space="preserve"> 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center"/>
              <w:rPr>
                <w:sz w:val="20"/>
                <w:szCs w:val="20"/>
                <w:lang w:val="en-US" w:eastAsia="ru-RU"/>
              </w:rPr>
            </w:pPr>
            <w:r w:rsidRPr="008A7913">
              <w:rPr>
                <w:sz w:val="20"/>
                <w:szCs w:val="20"/>
                <w:lang w:val="zh-CN" w:eastAsia="ru-RU"/>
              </w:rPr>
              <w:t>Conform „caietului de sarcini”</w:t>
            </w:r>
            <w:r w:rsidRPr="008A7913">
              <w:rPr>
                <w:sz w:val="20"/>
                <w:szCs w:val="20"/>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A7913" w:rsidRPr="008A7913" w:rsidRDefault="008A7913" w:rsidP="008A7913">
            <w:pPr>
              <w:shd w:val="clear" w:color="auto" w:fill="FFFFFF" w:themeFill="background1"/>
              <w:spacing w:before="120"/>
              <w:jc w:val="right"/>
              <w:rPr>
                <w:sz w:val="20"/>
                <w:szCs w:val="20"/>
                <w:lang w:eastAsia="ru-RU"/>
              </w:rPr>
            </w:pPr>
          </w:p>
          <w:p w:rsidR="008A7913" w:rsidRPr="008A7913" w:rsidRDefault="008A7913" w:rsidP="008A7913">
            <w:pPr>
              <w:shd w:val="clear" w:color="auto" w:fill="FFFFFF" w:themeFill="background1"/>
              <w:spacing w:before="120"/>
              <w:jc w:val="center"/>
              <w:rPr>
                <w:b/>
                <w:i/>
                <w:sz w:val="20"/>
                <w:szCs w:val="20"/>
                <w:lang w:eastAsia="ru-RU"/>
              </w:rPr>
            </w:pPr>
            <w:r w:rsidRPr="008A7913">
              <w:rPr>
                <w:b/>
                <w:i/>
                <w:sz w:val="20"/>
                <w:szCs w:val="20"/>
                <w:lang w:eastAsia="ru-RU"/>
              </w:rPr>
              <w:t>10 052 698,37</w:t>
            </w:r>
          </w:p>
        </w:tc>
      </w:tr>
      <w:tr w:rsidR="008A7913" w:rsidRPr="008A7913" w:rsidTr="008A791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A7913" w:rsidRPr="008A7913" w:rsidRDefault="008A7913" w:rsidP="008A7913">
            <w:pPr>
              <w:shd w:val="clear" w:color="auto" w:fill="FFFFFF" w:themeFill="background1"/>
              <w:spacing w:before="120"/>
              <w:jc w:val="center"/>
              <w:rPr>
                <w:sz w:val="20"/>
                <w:szCs w:val="20"/>
                <w:lang w:val="en-US" w:eastAsia="ru-RU"/>
              </w:rPr>
            </w:pPr>
            <w:r w:rsidRPr="008A7913">
              <w:rPr>
                <w:b/>
                <w:sz w:val="20"/>
                <w:szCs w:val="20"/>
                <w:lang w:val="en-US" w:eastAsia="ru-RU"/>
              </w:rPr>
              <w:t>Valoarea estimativă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A7913" w:rsidRPr="008A7913" w:rsidRDefault="008A7913" w:rsidP="008A7913">
            <w:pPr>
              <w:shd w:val="clear" w:color="auto" w:fill="FFFFFF" w:themeFill="background1"/>
              <w:spacing w:before="120"/>
              <w:jc w:val="center"/>
              <w:rPr>
                <w:b/>
                <w:bCs/>
                <w:sz w:val="20"/>
                <w:szCs w:val="20"/>
                <w:lang w:eastAsia="ru-RU"/>
              </w:rPr>
            </w:pPr>
            <w:r w:rsidRPr="008A7913">
              <w:rPr>
                <w:b/>
                <w:i/>
                <w:sz w:val="20"/>
                <w:szCs w:val="20"/>
                <w:lang w:eastAsia="ru-RU"/>
              </w:rPr>
              <w:t>10 052 698,37</w:t>
            </w:r>
          </w:p>
        </w:tc>
      </w:tr>
    </w:tbl>
    <w:p w:rsidR="008A7913" w:rsidRPr="008A7913" w:rsidRDefault="008A7913" w:rsidP="008A7913">
      <w:pPr>
        <w:shd w:val="clear" w:color="auto" w:fill="FFFFFF" w:themeFill="background1"/>
        <w:tabs>
          <w:tab w:val="right" w:pos="426"/>
        </w:tabs>
        <w:spacing w:before="120"/>
        <w:ind w:left="360"/>
        <w:jc w:val="both"/>
        <w:rPr>
          <w:b/>
          <w:lang w:val="en-US" w:eastAsia="ru-RU"/>
        </w:rPr>
      </w:pPr>
    </w:p>
    <w:p w:rsidR="008A7913" w:rsidRPr="008A7913" w:rsidRDefault="008A7913" w:rsidP="008A7913">
      <w:pPr>
        <w:numPr>
          <w:ilvl w:val="0"/>
          <w:numId w:val="9"/>
        </w:numPr>
        <w:shd w:val="clear" w:color="auto" w:fill="FFFFFF" w:themeFill="background1"/>
        <w:tabs>
          <w:tab w:val="right" w:pos="426"/>
        </w:tabs>
        <w:spacing w:before="120"/>
        <w:ind w:left="360"/>
        <w:jc w:val="both"/>
        <w:rPr>
          <w:b/>
          <w:lang w:val="en-US" w:eastAsia="ru-RU"/>
        </w:rPr>
      </w:pPr>
      <w:r w:rsidRPr="008A7913">
        <w:rPr>
          <w:b/>
          <w:lang w:val="en-US" w:eastAsia="ru-RU"/>
        </w:rPr>
        <w:t>În cazul procedurilor de preselecție se indică numărul minim al candidaţilor şi, dacă este cazul, numărul maxim al acestora</w:t>
      </w:r>
      <w:r w:rsidRPr="008A7913">
        <w:rPr>
          <w:b/>
          <w:lang w:eastAsia="ru-RU"/>
        </w:rPr>
        <w:t xml:space="preserve"> - </w:t>
      </w:r>
      <w:r w:rsidRPr="008A7913">
        <w:rPr>
          <w:b/>
          <w:i/>
          <w:u w:val="single"/>
          <w:lang w:val="zh-CN" w:eastAsia="ru-RU"/>
        </w:rPr>
        <w:t>Nu se aplică</w:t>
      </w:r>
      <w:r w:rsidRPr="008A7913">
        <w:rPr>
          <w:b/>
          <w:i/>
          <w:u w:val="single"/>
          <w:lang w:eastAsia="ru-RU"/>
        </w:rPr>
        <w:t>.</w:t>
      </w:r>
    </w:p>
    <w:p w:rsidR="008A7913" w:rsidRPr="008A7913" w:rsidRDefault="008A7913" w:rsidP="008A7913">
      <w:pPr>
        <w:shd w:val="clear" w:color="auto" w:fill="FFFFFF" w:themeFill="background1"/>
        <w:tabs>
          <w:tab w:val="right" w:pos="426"/>
        </w:tabs>
        <w:spacing w:before="120"/>
        <w:ind w:left="360"/>
        <w:jc w:val="both"/>
        <w:rPr>
          <w:b/>
          <w:lang w:val="en-US" w:eastAsia="ru-RU"/>
        </w:rPr>
      </w:pPr>
    </w:p>
    <w:p w:rsidR="008A7913" w:rsidRPr="008A7913" w:rsidRDefault="008A7913" w:rsidP="008A7913">
      <w:pPr>
        <w:shd w:val="clear" w:color="auto" w:fill="FFFFFF" w:themeFill="background1"/>
        <w:tabs>
          <w:tab w:val="right" w:pos="426"/>
        </w:tabs>
        <w:spacing w:before="120"/>
        <w:ind w:left="360"/>
        <w:jc w:val="both"/>
        <w:rPr>
          <w:b/>
          <w:lang w:val="en-US" w:eastAsia="ru-RU"/>
        </w:rPr>
      </w:pPr>
    </w:p>
    <w:p w:rsidR="008A7913" w:rsidRPr="008A7913" w:rsidRDefault="008A7913" w:rsidP="008A7913">
      <w:pPr>
        <w:numPr>
          <w:ilvl w:val="0"/>
          <w:numId w:val="9"/>
        </w:numPr>
        <w:shd w:val="clear" w:color="auto" w:fill="FFFFFF" w:themeFill="background1"/>
        <w:tabs>
          <w:tab w:val="right" w:pos="426"/>
        </w:tabs>
        <w:ind w:left="357"/>
        <w:jc w:val="both"/>
        <w:rPr>
          <w:b/>
          <w:lang w:val="en-US" w:eastAsia="ru-RU"/>
        </w:rPr>
      </w:pPr>
      <w:r w:rsidRPr="008A7913">
        <w:rPr>
          <w:b/>
          <w:lang w:val="en-US" w:eastAsia="ru-RU"/>
        </w:rPr>
        <w:t xml:space="preserve">În cazul în care contractul este împărțit pe loturi, un operator economic poate depune </w:t>
      </w:r>
    </w:p>
    <w:p w:rsidR="008A7913" w:rsidRPr="008A7913" w:rsidRDefault="008A7913" w:rsidP="008A7913">
      <w:pPr>
        <w:shd w:val="clear" w:color="auto" w:fill="FFFFFF" w:themeFill="background1"/>
        <w:tabs>
          <w:tab w:val="right" w:pos="426"/>
        </w:tabs>
        <w:ind w:left="357"/>
        <w:rPr>
          <w:b/>
          <w:lang w:val="en-US" w:eastAsia="ru-RU"/>
        </w:rPr>
      </w:pPr>
      <w:r w:rsidRPr="008A7913">
        <w:rPr>
          <w:b/>
          <w:lang w:val="en-US" w:eastAsia="ru-RU"/>
        </w:rPr>
        <w:t>oferta (se va selecta):</w:t>
      </w:r>
    </w:p>
    <w:p w:rsidR="008A7913" w:rsidRPr="008A7913" w:rsidRDefault="008A7913" w:rsidP="008A7913">
      <w:pPr>
        <w:shd w:val="clear" w:color="auto" w:fill="FFFFFF" w:themeFill="background1"/>
        <w:tabs>
          <w:tab w:val="right" w:pos="426"/>
        </w:tabs>
        <w:ind w:left="357"/>
        <w:rPr>
          <w:b/>
          <w:lang w:val="en-US" w:eastAsia="ru-RU"/>
        </w:rPr>
      </w:pPr>
    </w:p>
    <w:p w:rsidR="008A7913" w:rsidRPr="008A7913" w:rsidRDefault="008A7913" w:rsidP="008A7913">
      <w:pPr>
        <w:numPr>
          <w:ilvl w:val="0"/>
          <w:numId w:val="10"/>
        </w:numPr>
        <w:shd w:val="clear" w:color="auto" w:fill="FFFFFF" w:themeFill="background1"/>
        <w:tabs>
          <w:tab w:val="right" w:pos="426"/>
        </w:tabs>
        <w:ind w:left="840"/>
        <w:rPr>
          <w:b/>
          <w:bCs/>
          <w:u w:val="single"/>
          <w:lang w:val="en-US" w:eastAsia="ru-RU"/>
        </w:rPr>
      </w:pPr>
      <w:r w:rsidRPr="008A7913">
        <w:rPr>
          <w:b/>
          <w:bCs/>
          <w:u w:val="single"/>
          <w:lang w:val="en-US" w:eastAsia="ru-RU"/>
        </w:rPr>
        <w:t>Pentru un singur lot;</w:t>
      </w:r>
    </w:p>
    <w:p w:rsidR="008A7913" w:rsidRPr="008A7913" w:rsidRDefault="008A7913" w:rsidP="008A7913">
      <w:pPr>
        <w:numPr>
          <w:ilvl w:val="0"/>
          <w:numId w:val="10"/>
        </w:numPr>
        <w:shd w:val="clear" w:color="auto" w:fill="FFFFFF" w:themeFill="background1"/>
        <w:tabs>
          <w:tab w:val="right" w:pos="426"/>
        </w:tabs>
        <w:ind w:left="840"/>
        <w:rPr>
          <w:lang w:val="en-US" w:eastAsia="ru-RU"/>
        </w:rPr>
      </w:pPr>
      <w:r w:rsidRPr="008A7913">
        <w:rPr>
          <w:lang w:val="en-US" w:eastAsia="ru-RU"/>
        </w:rPr>
        <w:t>Pentru mai multe loturi;</w:t>
      </w:r>
    </w:p>
    <w:p w:rsidR="008A7913" w:rsidRPr="008A7913" w:rsidRDefault="008A7913" w:rsidP="008A7913">
      <w:pPr>
        <w:numPr>
          <w:ilvl w:val="0"/>
          <w:numId w:val="10"/>
        </w:numPr>
        <w:shd w:val="clear" w:color="auto" w:fill="FFFFFF" w:themeFill="background1"/>
        <w:tabs>
          <w:tab w:val="right" w:pos="426"/>
        </w:tabs>
        <w:ind w:left="840"/>
        <w:rPr>
          <w:b/>
          <w:bCs/>
          <w:lang w:val="en-US" w:eastAsia="ru-RU"/>
        </w:rPr>
      </w:pPr>
      <w:r w:rsidRPr="008A7913">
        <w:rPr>
          <w:lang w:val="en-US" w:eastAsia="ru-RU"/>
        </w:rPr>
        <w:t>Pentru toate loturile</w:t>
      </w:r>
      <w:r w:rsidRPr="008A7913">
        <w:rPr>
          <w:b/>
          <w:bCs/>
          <w:lang w:val="en-US" w:eastAsia="ru-RU"/>
        </w:rPr>
        <w:t>;</w:t>
      </w:r>
    </w:p>
    <w:p w:rsidR="008A7913" w:rsidRPr="008A7913" w:rsidRDefault="008A7913" w:rsidP="008A7913">
      <w:pPr>
        <w:numPr>
          <w:ilvl w:val="0"/>
          <w:numId w:val="10"/>
        </w:numPr>
        <w:shd w:val="clear" w:color="auto" w:fill="FFFFFF" w:themeFill="background1"/>
        <w:tabs>
          <w:tab w:val="right" w:pos="426"/>
        </w:tabs>
        <w:ind w:left="840"/>
        <w:rPr>
          <w:lang w:val="en-US" w:eastAsia="ru-RU"/>
        </w:rPr>
      </w:pPr>
      <w:r w:rsidRPr="008A7913">
        <w:rPr>
          <w:lang w:val="en-US" w:eastAsia="ru-RU"/>
        </w:rPr>
        <w:t>Alte limitări privind numărul de loturi care pot fi atribuite aceluiași ofertant___________</w:t>
      </w:r>
    </w:p>
    <w:p w:rsidR="008A7913" w:rsidRPr="008A7913" w:rsidRDefault="008A7913" w:rsidP="008A7913">
      <w:pPr>
        <w:numPr>
          <w:ilvl w:val="0"/>
          <w:numId w:val="9"/>
        </w:numPr>
        <w:shd w:val="clear" w:color="auto" w:fill="FFFFFF" w:themeFill="background1"/>
        <w:tabs>
          <w:tab w:val="right" w:pos="426"/>
        </w:tabs>
        <w:spacing w:before="120"/>
        <w:ind w:left="0" w:firstLine="0"/>
        <w:rPr>
          <w:b/>
          <w:lang w:val="en-US" w:eastAsia="ru-RU"/>
        </w:rPr>
      </w:pPr>
      <w:r w:rsidRPr="008A7913">
        <w:rPr>
          <w:b/>
          <w:lang w:val="en-US" w:eastAsia="ru-RU"/>
        </w:rPr>
        <w:t>Admiterea sau interzicerea ofertelor alternative:</w:t>
      </w:r>
      <w:r w:rsidRPr="008A7913">
        <w:rPr>
          <w:b/>
          <w:lang w:eastAsia="ru-RU"/>
        </w:rPr>
        <w:t xml:space="preserve">             ________</w:t>
      </w:r>
      <w:r w:rsidRPr="008A7913">
        <w:rPr>
          <w:b/>
          <w:u w:val="single"/>
          <w:lang w:val="zh-CN" w:eastAsia="ru-RU"/>
        </w:rPr>
        <w:t>Nu se admit</w:t>
      </w:r>
      <w:r w:rsidRPr="008A7913">
        <w:rPr>
          <w:b/>
          <w:u w:val="single"/>
          <w:lang w:eastAsia="ru-RU"/>
        </w:rPr>
        <w:t>________</w:t>
      </w:r>
    </w:p>
    <w:p w:rsidR="008A7913" w:rsidRPr="008A7913" w:rsidRDefault="008A7913" w:rsidP="008A7913">
      <w:pPr>
        <w:shd w:val="clear" w:color="auto" w:fill="FFFFFF" w:themeFill="background1"/>
        <w:tabs>
          <w:tab w:val="right" w:pos="426"/>
        </w:tabs>
        <w:ind w:left="6206"/>
        <w:rPr>
          <w:b/>
          <w:i/>
          <w:sz w:val="20"/>
          <w:vertAlign w:val="superscript"/>
          <w:lang w:val="en-US" w:eastAsia="ru-RU"/>
        </w:rPr>
      </w:pPr>
      <w:r w:rsidRPr="008A7913">
        <w:rPr>
          <w:b/>
          <w:i/>
          <w:sz w:val="20"/>
          <w:vertAlign w:val="superscript"/>
          <w:lang w:val="en-US" w:eastAsia="ru-RU"/>
        </w:rPr>
        <w:t xml:space="preserve">                 (indicați se admite sau nu se admite)</w:t>
      </w:r>
    </w:p>
    <w:p w:rsidR="008A7913" w:rsidRPr="008A7913" w:rsidRDefault="008A7913" w:rsidP="008A7913">
      <w:pPr>
        <w:numPr>
          <w:ilvl w:val="0"/>
          <w:numId w:val="9"/>
        </w:numPr>
        <w:shd w:val="clear" w:color="auto" w:fill="FFFFFF" w:themeFill="background1"/>
        <w:tabs>
          <w:tab w:val="left" w:pos="0"/>
          <w:tab w:val="left" w:pos="284"/>
          <w:tab w:val="left" w:pos="426"/>
        </w:tabs>
        <w:spacing w:before="120"/>
        <w:ind w:left="284" w:hanging="284"/>
        <w:rPr>
          <w:b/>
          <w:u w:val="single"/>
          <w:lang w:val="en-US" w:eastAsia="ru-RU"/>
        </w:rPr>
      </w:pPr>
      <w:r w:rsidRPr="008A7913">
        <w:rPr>
          <w:b/>
          <w:lang w:val="en-US" w:eastAsia="ru-RU"/>
        </w:rPr>
        <w:t>Termenii și condițiile de</w:t>
      </w:r>
      <w:r w:rsidRPr="008A7913">
        <w:rPr>
          <w:b/>
          <w:lang w:val="en-GB" w:eastAsia="ru-RU"/>
        </w:rPr>
        <w:t xml:space="preserve"> </w:t>
      </w:r>
      <w:r w:rsidRPr="008A7913">
        <w:rPr>
          <w:b/>
          <w:lang w:val="en-US" w:eastAsia="ru-RU"/>
        </w:rPr>
        <w:t>executare solicitați:</w:t>
      </w:r>
      <w:r w:rsidRPr="008A7913">
        <w:rPr>
          <w:b/>
          <w:u w:val="single"/>
          <w:lang w:val="en-US" w:eastAsia="ru-RU"/>
        </w:rPr>
        <w:t xml:space="preserve"> </w:t>
      </w:r>
      <w:r w:rsidRPr="008A7913">
        <w:rPr>
          <w:u w:val="single"/>
          <w:lang w:val="zh-CN" w:eastAsia="ru-RU"/>
        </w:rPr>
        <w:t>de la data contractării</w:t>
      </w:r>
      <w:r w:rsidRPr="008A7913">
        <w:rPr>
          <w:b/>
          <w:u w:val="single"/>
          <w:lang w:val="zh-CN" w:eastAsia="ru-RU"/>
        </w:rPr>
        <w:t xml:space="preserve"> </w:t>
      </w:r>
      <w:r w:rsidRPr="008A7913">
        <w:rPr>
          <w:u w:val="single"/>
          <w:lang w:val="zh-CN" w:eastAsia="ru-RU"/>
        </w:rPr>
        <w:t>p</w:t>
      </w:r>
      <w:r w:rsidRPr="008A7913">
        <w:rPr>
          <w:u w:val="single"/>
          <w:lang w:eastAsia="ru-RU"/>
        </w:rPr>
        <w:t>â</w:t>
      </w:r>
      <w:r w:rsidRPr="008A7913">
        <w:rPr>
          <w:u w:val="single"/>
          <w:lang w:val="zh-CN" w:eastAsia="ru-RU"/>
        </w:rPr>
        <w:t>nă 31.</w:t>
      </w:r>
      <w:r w:rsidRPr="008A7913">
        <w:rPr>
          <w:u w:val="single"/>
          <w:lang w:val="en-GB" w:eastAsia="ru-RU"/>
        </w:rPr>
        <w:t>1</w:t>
      </w:r>
      <w:r w:rsidRPr="008A7913">
        <w:rPr>
          <w:u w:val="single"/>
          <w:lang w:eastAsia="ru-RU"/>
        </w:rPr>
        <w:t>2.</w:t>
      </w:r>
      <w:r w:rsidRPr="008A7913">
        <w:rPr>
          <w:u w:val="single"/>
          <w:lang w:val="zh-CN" w:eastAsia="ru-RU"/>
        </w:rPr>
        <w:t>202</w:t>
      </w:r>
      <w:r w:rsidRPr="008A7913">
        <w:rPr>
          <w:u w:val="single"/>
          <w:lang w:eastAsia="ru-RU"/>
        </w:rPr>
        <w:t>6.</w:t>
      </w:r>
    </w:p>
    <w:p w:rsidR="008A7913" w:rsidRPr="008A7913" w:rsidRDefault="008A7913" w:rsidP="008A7913">
      <w:pPr>
        <w:numPr>
          <w:ilvl w:val="0"/>
          <w:numId w:val="9"/>
        </w:numPr>
        <w:shd w:val="clear" w:color="auto" w:fill="FFFFFF" w:themeFill="background1"/>
        <w:tabs>
          <w:tab w:val="left" w:pos="0"/>
          <w:tab w:val="left" w:pos="284"/>
          <w:tab w:val="left" w:pos="426"/>
        </w:tabs>
        <w:spacing w:before="120"/>
        <w:ind w:left="284" w:hanging="284"/>
        <w:rPr>
          <w:b/>
          <w:lang w:val="en-US" w:eastAsia="ru-RU"/>
        </w:rPr>
      </w:pPr>
      <w:r w:rsidRPr="008A7913">
        <w:rPr>
          <w:b/>
          <w:lang w:val="en-US" w:eastAsia="ru-RU"/>
        </w:rPr>
        <w:t>Termenul de valabilitate a contractului:</w:t>
      </w:r>
      <w:r w:rsidRPr="008A7913">
        <w:rPr>
          <w:b/>
          <w:lang w:eastAsia="ru-RU"/>
        </w:rPr>
        <w:t xml:space="preserve"> </w:t>
      </w:r>
      <w:r w:rsidRPr="008A7913">
        <w:rPr>
          <w:u w:val="single"/>
          <w:lang w:val="zh-CN" w:eastAsia="ru-RU"/>
        </w:rPr>
        <w:t>p</w:t>
      </w:r>
      <w:r w:rsidRPr="008A7913">
        <w:rPr>
          <w:u w:val="single"/>
          <w:lang w:eastAsia="ru-RU"/>
        </w:rPr>
        <w:t>â</w:t>
      </w:r>
      <w:r w:rsidRPr="008A7913">
        <w:rPr>
          <w:u w:val="single"/>
          <w:lang w:val="zh-CN" w:eastAsia="ru-RU"/>
        </w:rPr>
        <w:t>nă la data de</w:t>
      </w:r>
      <w:r w:rsidRPr="008A7913">
        <w:rPr>
          <w:b/>
          <w:u w:val="single"/>
          <w:lang w:val="zh-CN" w:eastAsia="ru-RU"/>
        </w:rPr>
        <w:t xml:space="preserve"> </w:t>
      </w:r>
      <w:r w:rsidRPr="008A7913">
        <w:rPr>
          <w:u w:val="single"/>
          <w:lang w:val="zh-CN" w:eastAsia="ru-RU"/>
        </w:rPr>
        <w:t>31.</w:t>
      </w:r>
      <w:r w:rsidRPr="008A7913">
        <w:rPr>
          <w:u w:val="single"/>
          <w:lang w:val="en-GB" w:eastAsia="ru-RU"/>
        </w:rPr>
        <w:t>12</w:t>
      </w:r>
      <w:r w:rsidRPr="008A7913">
        <w:rPr>
          <w:u w:val="single"/>
          <w:lang w:val="zh-CN" w:eastAsia="ru-RU"/>
        </w:rPr>
        <w:t>.202</w:t>
      </w:r>
      <w:r w:rsidRPr="008A7913">
        <w:rPr>
          <w:u w:val="single"/>
          <w:lang w:eastAsia="ru-RU"/>
        </w:rPr>
        <w:t>6</w:t>
      </w:r>
    </w:p>
    <w:p w:rsidR="008A7913" w:rsidRPr="008A7913" w:rsidRDefault="008A7913" w:rsidP="008A7913">
      <w:pPr>
        <w:numPr>
          <w:ilvl w:val="0"/>
          <w:numId w:val="9"/>
        </w:numPr>
        <w:tabs>
          <w:tab w:val="right" w:pos="426"/>
        </w:tabs>
        <w:spacing w:before="120"/>
        <w:ind w:left="360"/>
        <w:rPr>
          <w:b/>
          <w:u w:val="single"/>
          <w:lang w:val="en-US" w:eastAsia="ru-RU"/>
        </w:rPr>
      </w:pPr>
      <w:r w:rsidRPr="008A7913">
        <w:rPr>
          <w:b/>
          <w:lang w:val="en-US" w:eastAsia="ru-RU"/>
        </w:rPr>
        <w:t xml:space="preserve">Contract de achiziție rezervat atelierelor protejate sau că acesta poate fi executat numai în cadrul unor programe de angajare protejată </w:t>
      </w:r>
      <w:r w:rsidRPr="008A7913">
        <w:rPr>
          <w:b/>
          <w:sz w:val="20"/>
          <w:szCs w:val="20"/>
          <w:lang w:val="en-US" w:eastAsia="ru-RU"/>
        </w:rPr>
        <w:t>(după caz)</w:t>
      </w:r>
      <w:r w:rsidRPr="008A7913">
        <w:rPr>
          <w:b/>
          <w:lang w:val="en-US" w:eastAsia="ru-RU"/>
        </w:rPr>
        <w:t>:</w:t>
      </w:r>
      <w:r w:rsidRPr="008A7913">
        <w:rPr>
          <w:b/>
          <w:lang w:eastAsia="ru-RU"/>
        </w:rPr>
        <w:t xml:space="preserve">             ______</w:t>
      </w:r>
      <w:r w:rsidRPr="008A7913">
        <w:rPr>
          <w:b/>
          <w:u w:val="single"/>
          <w:lang w:eastAsia="ru-RU"/>
        </w:rPr>
        <w:t xml:space="preserve"> Nu</w:t>
      </w:r>
      <w:r w:rsidRPr="008A7913">
        <w:rPr>
          <w:b/>
          <w:u w:val="single"/>
          <w:lang w:val="en-GB" w:eastAsia="ru-RU"/>
        </w:rPr>
        <w:t>_____</w:t>
      </w:r>
    </w:p>
    <w:p w:rsidR="008A7913" w:rsidRPr="008A7913" w:rsidRDefault="008A7913" w:rsidP="008A7913">
      <w:pPr>
        <w:shd w:val="clear" w:color="auto" w:fill="FFFFFF" w:themeFill="background1"/>
        <w:tabs>
          <w:tab w:val="right" w:pos="426"/>
        </w:tabs>
        <w:ind w:left="7560" w:hanging="630"/>
        <w:contextualSpacing/>
        <w:rPr>
          <w:b/>
          <w:i/>
          <w:sz w:val="20"/>
          <w:vertAlign w:val="superscript"/>
          <w:lang w:val="en-US" w:eastAsia="ru-RU"/>
        </w:rPr>
      </w:pPr>
      <w:r w:rsidRPr="008A7913">
        <w:rPr>
          <w:b/>
          <w:i/>
          <w:sz w:val="20"/>
          <w:vertAlign w:val="superscript"/>
          <w:lang w:val="en-US" w:eastAsia="ru-RU"/>
        </w:rPr>
        <w:t xml:space="preserve">        (indicați da sau nu)</w:t>
      </w:r>
    </w:p>
    <w:p w:rsidR="008A7913" w:rsidRPr="008A7913" w:rsidRDefault="008A7913" w:rsidP="008A7913">
      <w:pPr>
        <w:numPr>
          <w:ilvl w:val="0"/>
          <w:numId w:val="9"/>
        </w:numPr>
        <w:shd w:val="clear" w:color="auto" w:fill="FFFFFF" w:themeFill="background1"/>
        <w:tabs>
          <w:tab w:val="right" w:pos="426"/>
        </w:tabs>
        <w:spacing w:before="120"/>
        <w:ind w:left="360"/>
        <w:rPr>
          <w:b/>
          <w:lang w:val="en-US" w:eastAsia="ru-RU"/>
        </w:rPr>
      </w:pPr>
      <w:r w:rsidRPr="008A7913">
        <w:rPr>
          <w:b/>
          <w:lang w:val="en-US" w:eastAsia="ru-RU"/>
        </w:rPr>
        <w:t>Prestarea serviciului este rezervată unei anumite profesii în temeiul unor legi</w:t>
      </w:r>
      <w:r w:rsidRPr="008A7913">
        <w:rPr>
          <w:b/>
          <w:lang w:eastAsia="ru-RU"/>
        </w:rPr>
        <w:t xml:space="preserve"> </w:t>
      </w:r>
      <w:r w:rsidRPr="008A7913">
        <w:rPr>
          <w:b/>
          <w:lang w:val="en-US" w:eastAsia="ru-RU"/>
        </w:rPr>
        <w:t>sau al unor acte administrative (după caz): __________________________________________________________________________</w:t>
      </w:r>
    </w:p>
    <w:p w:rsidR="008A7913" w:rsidRPr="008A7913" w:rsidRDefault="008A7913" w:rsidP="008A7913">
      <w:pPr>
        <w:shd w:val="clear" w:color="auto" w:fill="FFFFFF" w:themeFill="background1"/>
        <w:tabs>
          <w:tab w:val="right" w:pos="426"/>
        </w:tabs>
        <w:contextualSpacing/>
        <w:jc w:val="center"/>
        <w:rPr>
          <w:b/>
          <w:i/>
          <w:sz w:val="20"/>
          <w:vertAlign w:val="superscript"/>
          <w:lang w:val="en-US" w:eastAsia="ru-RU"/>
        </w:rPr>
      </w:pPr>
      <w:r w:rsidRPr="008A7913">
        <w:rPr>
          <w:b/>
          <w:i/>
          <w:sz w:val="20"/>
          <w:vertAlign w:val="superscript"/>
          <w:lang w:val="en-US" w:eastAsia="ru-RU"/>
        </w:rPr>
        <w:t>(se menționează respectivele legi și acte administrative)</w:t>
      </w:r>
    </w:p>
    <w:p w:rsidR="008A7913" w:rsidRPr="008A7913" w:rsidRDefault="008A7913" w:rsidP="008A7913">
      <w:pPr>
        <w:numPr>
          <w:ilvl w:val="0"/>
          <w:numId w:val="9"/>
        </w:numPr>
        <w:shd w:val="clear" w:color="auto" w:fill="FFFFFF" w:themeFill="background1"/>
        <w:tabs>
          <w:tab w:val="right" w:pos="426"/>
        </w:tabs>
        <w:spacing w:before="120"/>
        <w:ind w:left="360"/>
        <w:jc w:val="both"/>
        <w:rPr>
          <w:b/>
          <w:lang w:val="en-US" w:eastAsia="ru-RU"/>
        </w:rPr>
      </w:pPr>
      <w:r w:rsidRPr="008A7913">
        <w:rPr>
          <w:b/>
          <w:lang w:val="en-US"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Pr="008A7913">
        <w:rPr>
          <w:b/>
          <w:lang w:eastAsia="ru-RU"/>
        </w:rPr>
        <w:t xml:space="preserve"> </w:t>
      </w:r>
      <w:r w:rsidRPr="008A7913">
        <w:rPr>
          <w:b/>
          <w:lang w:val="en-US" w:eastAsia="ru-RU"/>
        </w:rPr>
        <w:t xml:space="preserve">informațiile solicitate (DUAE, documentație): </w:t>
      </w:r>
    </w:p>
    <w:p w:rsidR="008A7913" w:rsidRPr="008A7913" w:rsidRDefault="008A7913" w:rsidP="008A7913">
      <w:pPr>
        <w:shd w:val="clear" w:color="auto" w:fill="FFFFFF" w:themeFill="background1"/>
        <w:tabs>
          <w:tab w:val="right" w:pos="426"/>
        </w:tabs>
        <w:spacing w:before="120"/>
        <w:ind w:left="360"/>
        <w:jc w:val="both"/>
        <w:rPr>
          <w:b/>
          <w:lang w:val="en-US" w:eastAsia="ru-RU"/>
        </w:rPr>
      </w:pPr>
    </w:p>
    <w:tbl>
      <w:tblPr>
        <w:tblStyle w:val="Grigliatabella23"/>
        <w:tblW w:w="0" w:type="auto"/>
        <w:tblLook w:val="04A0" w:firstRow="1" w:lastRow="0" w:firstColumn="1" w:lastColumn="0" w:noHBand="0" w:noVBand="1"/>
      </w:tblPr>
      <w:tblGrid>
        <w:gridCol w:w="576"/>
        <w:gridCol w:w="3810"/>
        <w:gridCol w:w="3563"/>
        <w:gridCol w:w="1621"/>
      </w:tblGrid>
      <w:tr w:rsidR="008A7913" w:rsidRPr="008A7913" w:rsidTr="008A7913">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b/>
                <w:iCs/>
                <w:sz w:val="20"/>
                <w:szCs w:val="20"/>
                <w:lang w:eastAsia="ru-RU"/>
              </w:rPr>
            </w:pPr>
            <w:r w:rsidRPr="008A7913">
              <w:rPr>
                <w:rFonts w:asciiTheme="minorHAnsi" w:eastAsia="SimSun" w:hAnsiTheme="minorHAnsi" w:cstheme="minorBidi"/>
                <w:b/>
                <w:iCs/>
                <w:sz w:val="20"/>
                <w:szCs w:val="20"/>
                <w:lang w:eastAsia="ru-RU"/>
              </w:rPr>
              <w:t>Nr. d/o:</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asciiTheme="minorHAnsi" w:eastAsia="SimSun" w:hAnsiTheme="minorHAnsi" w:cstheme="minorBidi"/>
                <w:b/>
                <w:iCs/>
                <w:sz w:val="20"/>
                <w:szCs w:val="20"/>
                <w:lang w:eastAsia="ru-RU"/>
              </w:rPr>
            </w:pPr>
            <w:r w:rsidRPr="008A7913">
              <w:rPr>
                <w:rFonts w:asciiTheme="minorHAnsi" w:eastAsia="SimSun" w:hAnsiTheme="minorHAnsi" w:cstheme="minorBidi"/>
                <w:b/>
                <w:iCs/>
                <w:sz w:val="20"/>
                <w:szCs w:val="20"/>
                <w:lang w:eastAsia="ru-RU"/>
              </w:rPr>
              <w:t>Descrierea criteriului/cerinței:</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asciiTheme="minorHAnsi" w:eastAsia="SimSun" w:hAnsiTheme="minorHAnsi" w:cstheme="minorBidi"/>
                <w:b/>
                <w:iCs/>
                <w:sz w:val="20"/>
                <w:szCs w:val="20"/>
                <w:lang w:eastAsia="ru-RU"/>
              </w:rPr>
            </w:pPr>
            <w:r w:rsidRPr="008A7913">
              <w:rPr>
                <w:rFonts w:asciiTheme="minorHAnsi" w:eastAsia="SimSun" w:hAnsiTheme="minorHAnsi" w:cstheme="minorBidi"/>
                <w:b/>
                <w:iCs/>
                <w:sz w:val="20"/>
                <w:szCs w:val="20"/>
                <w:lang w:eastAsia="ru-RU"/>
              </w:rPr>
              <w:t>Mod de demonstrare a îndeplinirii criteriului/cerinței:</w:t>
            </w:r>
          </w:p>
        </w:tc>
        <w:tc>
          <w:tcPr>
            <w:tcW w:w="1621"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asciiTheme="minorHAnsi" w:eastAsia="SimSun" w:hAnsiTheme="minorHAnsi" w:cstheme="minorBidi"/>
                <w:b/>
                <w:iCs/>
                <w:sz w:val="20"/>
                <w:szCs w:val="20"/>
                <w:lang w:eastAsia="ru-RU"/>
              </w:rPr>
            </w:pPr>
            <w:r w:rsidRPr="008A7913">
              <w:rPr>
                <w:rFonts w:asciiTheme="minorHAnsi" w:eastAsia="SimSun" w:hAnsiTheme="minorHAnsi" w:cstheme="minorBidi"/>
                <w:b/>
                <w:iCs/>
                <w:sz w:val="20"/>
                <w:szCs w:val="20"/>
                <w:lang w:eastAsia="ru-RU"/>
              </w:rPr>
              <w:t>Nivelul minim/</w:t>
            </w:r>
            <w:r w:rsidRPr="008A7913">
              <w:rPr>
                <w:rFonts w:asciiTheme="minorHAnsi" w:eastAsia="SimSun" w:hAnsiTheme="minorHAnsi" w:cstheme="minorBidi"/>
                <w:b/>
                <w:iCs/>
                <w:sz w:val="20"/>
                <w:szCs w:val="20"/>
                <w:lang w:eastAsia="ru-RU"/>
              </w:rPr>
              <w:br/>
              <w:t>Obligativitatea:</w:t>
            </w:r>
          </w:p>
        </w:tc>
      </w:tr>
      <w:tr w:rsidR="008A7913" w:rsidRPr="008A7913" w:rsidTr="008A7913">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1</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2"/>
                <w:szCs w:val="22"/>
                <w:lang w:eastAsia="ru-RU"/>
              </w:rPr>
            </w:pPr>
            <w:r w:rsidRPr="008A7913">
              <w:rPr>
                <w:b/>
                <w:i/>
                <w:iCs/>
                <w:sz w:val="22"/>
                <w:szCs w:val="22"/>
                <w:lang w:val="zh-CN" w:eastAsia="ru-RU"/>
              </w:rPr>
              <w:t>DUAE</w:t>
            </w:r>
            <w:r w:rsidRPr="008A7913">
              <w:rPr>
                <w:b/>
                <w:i/>
                <w:iCs/>
                <w:sz w:val="22"/>
                <w:szCs w:val="22"/>
                <w:lang w:eastAsia="ru-RU"/>
              </w:rPr>
              <w:t>.</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b/>
                <w:i/>
                <w:sz w:val="20"/>
                <w:szCs w:val="20"/>
                <w:lang w:val="en-US" w:eastAsia="zh-CN"/>
              </w:rPr>
              <w:t>Formularul completet - confirmat prin aplicarea semnaturii electronice a OE.</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ofertanții).</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p>
        </w:tc>
      </w:tr>
      <w:tr w:rsidR="008A7913" w:rsidRPr="008A7913" w:rsidTr="008A7913">
        <w:trPr>
          <w:trHeight w:val="1464"/>
        </w:trPr>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2</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2"/>
                <w:szCs w:val="22"/>
                <w:lang w:eastAsia="ru-RU"/>
              </w:rPr>
            </w:pPr>
            <w:r w:rsidRPr="008A7913">
              <w:rPr>
                <w:b/>
                <w:i/>
                <w:iCs/>
                <w:sz w:val="22"/>
                <w:szCs w:val="22"/>
                <w:lang w:eastAsia="zh-CN"/>
              </w:rPr>
              <w:t xml:space="preserve">Propunerea </w:t>
            </w:r>
            <w:r w:rsidRPr="008A7913">
              <w:rPr>
                <w:b/>
                <w:i/>
                <w:iCs/>
                <w:sz w:val="22"/>
                <w:szCs w:val="22"/>
                <w:lang w:val="zh-CN" w:eastAsia="zh-CN"/>
              </w:rPr>
              <w:t xml:space="preserve"> </w:t>
            </w:r>
            <w:r w:rsidRPr="008A7913">
              <w:rPr>
                <w:b/>
                <w:i/>
                <w:iCs/>
                <w:sz w:val="22"/>
                <w:szCs w:val="22"/>
                <w:lang w:eastAsia="zh-CN"/>
              </w:rPr>
              <w:t>tehnică.</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Ofertantul elaborează propunerea tehnică,astfel incât aceasta să respecte în totalitate cerințele de calificare, precum și cerințele prevăzute în caietul de sarcini, cât și lista cu cantitățile de lucrări. În acest scop propunerea tehnică conține :</w:t>
            </w:r>
          </w:p>
          <w:p w:rsidR="008A7913" w:rsidRPr="008A7913" w:rsidRDefault="008A7913" w:rsidP="008A7913">
            <w:pPr>
              <w:numPr>
                <w:ilvl w:val="0"/>
                <w:numId w:val="11"/>
              </w:num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graficul de executare a lucrării</w:t>
            </w:r>
          </w:p>
          <w:p w:rsidR="008A7913" w:rsidRPr="008A7913" w:rsidRDefault="008A7913" w:rsidP="008A7913">
            <w:pPr>
              <w:shd w:val="clear" w:color="auto" w:fill="FFFFFF" w:themeFill="background1"/>
              <w:tabs>
                <w:tab w:val="left" w:pos="612"/>
              </w:tabs>
              <w:spacing w:before="120" w:after="120"/>
              <w:ind w:left="50" w:firstLineChars="150" w:firstLine="301"/>
              <w:jc w:val="center"/>
              <w:rPr>
                <w:rFonts w:eastAsia="SimSun"/>
                <w:b/>
                <w:i/>
                <w:iCs/>
                <w:sz w:val="20"/>
                <w:szCs w:val="20"/>
                <w:lang w:eastAsia="ru-RU"/>
              </w:rPr>
            </w:pPr>
            <w:r w:rsidRPr="008A7913">
              <w:rPr>
                <w:rFonts w:eastAsia="SimSun"/>
                <w:b/>
                <w:i/>
                <w:iCs/>
                <w:sz w:val="20"/>
                <w:szCs w:val="20"/>
                <w:lang w:eastAsia="ru-RU"/>
              </w:rPr>
              <w:t>(Anexa nr. 10);</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b) documentația de deviz (formularele</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3, 5 și 7 corespunzător CPL.01.01-2012</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sau alte metode elaborate și aprobate prin acte normative de către Ministerul</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Economiei și Infrastructurii).</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 xml:space="preserve">(Prețurile indicate în documentația de deviz (Fornrularele 3, 5 și 7) se indica </w:t>
            </w:r>
            <w:r w:rsidRPr="008A7913">
              <w:rPr>
                <w:rFonts w:eastAsia="SimSun"/>
                <w:b/>
                <w:i/>
                <w:iCs/>
                <w:sz w:val="20"/>
                <w:szCs w:val="20"/>
                <w:lang w:eastAsia="ru-RU"/>
              </w:rPr>
              <w:lastRenderedPageBreak/>
              <w:t>în lei moldovenești, cu două cifre după virgulă.</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lastRenderedPageBreak/>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ofertanții).</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p>
        </w:tc>
      </w:tr>
      <w:tr w:rsidR="008A7913" w:rsidRPr="008A7913" w:rsidTr="008A7913">
        <w:trPr>
          <w:trHeight w:val="1464"/>
        </w:trPr>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lastRenderedPageBreak/>
              <w:t>3</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b/>
                <w:i/>
                <w:iCs/>
                <w:sz w:val="22"/>
                <w:szCs w:val="22"/>
                <w:lang w:eastAsia="zh-CN"/>
              </w:rPr>
            </w:pPr>
            <w:r w:rsidRPr="008A7913">
              <w:rPr>
                <w:b/>
                <w:i/>
                <w:iCs/>
                <w:sz w:val="22"/>
                <w:szCs w:val="22"/>
                <w:lang w:eastAsia="zh-CN"/>
              </w:rPr>
              <w:t>Propunerea financiară.</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Ofertantul elaborează propunerea financiară, astfel încât aceasta să furnizeze toate informațiile solicitate cu privire la prețuri, tarife, precum și la alte condiții financiare și comerciale legate de obiectul contractului de achizție publică de lucrări.Obligatoriu semnarea prin semnătura electronică a operatorului economic.</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ofertanții).</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p>
        </w:tc>
      </w:tr>
      <w:tr w:rsidR="008A7913" w:rsidRPr="008A7913" w:rsidTr="008A7913">
        <w:trPr>
          <w:trHeight w:val="1464"/>
        </w:trPr>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4</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b/>
                <w:i/>
                <w:iCs/>
                <w:sz w:val="22"/>
                <w:szCs w:val="22"/>
                <w:lang w:eastAsia="zh-CN"/>
              </w:rPr>
            </w:pPr>
            <w:r w:rsidRPr="008A7913">
              <w:rPr>
                <w:rFonts w:eastAsia="SimSun"/>
                <w:b/>
                <w:i/>
                <w:iCs/>
                <w:sz w:val="22"/>
                <w:szCs w:val="22"/>
                <w:lang w:eastAsia="ru-RU"/>
              </w:rPr>
              <w:t>Garantia pentru oferta în cuantum 1% din valoarea ofertei fără TVA.</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Oferta va fi însoţită de o Garanţie pentru ofertă (emisă de o bancă comercială) sau Garanţia pentru ofertă prin transfer la contul autorităţii contractante, conform următoarelor date bancare:</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Beneficiarul plăţii:</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MF-TR Sud Comrat, Primaria Leova</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Codul fiscal: 1007601004135</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Contul de decontare: MD71TRPCDC518410A00709AA</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Contul trezorerial: TREZMD2X Contul bancar: MD71TRPCDC518410A00709AA</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ofertanții).</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p>
        </w:tc>
      </w:tr>
      <w:tr w:rsidR="008A7913" w:rsidRPr="008A7913" w:rsidTr="008A7913">
        <w:trPr>
          <w:trHeight w:val="809"/>
        </w:trPr>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5</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2"/>
                <w:szCs w:val="22"/>
                <w:lang w:eastAsia="ru-RU"/>
              </w:rPr>
            </w:pPr>
            <w:r w:rsidRPr="008A7913">
              <w:rPr>
                <w:rFonts w:eastAsia="SimSun"/>
                <w:b/>
                <w:i/>
                <w:iCs/>
                <w:sz w:val="22"/>
                <w:szCs w:val="22"/>
                <w:lang w:eastAsia="ru-RU"/>
              </w:rPr>
              <w:t>Cerere de participare.</w:t>
            </w:r>
          </w:p>
        </w:tc>
        <w:tc>
          <w:tcPr>
            <w:tcW w:w="3563" w:type="dxa"/>
            <w:shd w:val="clear" w:color="auto" w:fill="auto"/>
          </w:tcPr>
          <w:p w:rsidR="008A7913" w:rsidRPr="008A7913" w:rsidRDefault="008A7913" w:rsidP="008A7913">
            <w:pPr>
              <w:shd w:val="clear" w:color="auto" w:fill="FFFFFF" w:themeFill="background1"/>
              <w:tabs>
                <w:tab w:val="left" w:pos="612"/>
              </w:tabs>
              <w:jc w:val="center"/>
              <w:rPr>
                <w:rFonts w:eastAsia="SimSun"/>
                <w:b/>
                <w:i/>
                <w:iCs/>
                <w:sz w:val="20"/>
                <w:szCs w:val="20"/>
                <w:lang w:eastAsia="ru-RU"/>
              </w:rPr>
            </w:pPr>
            <w:r w:rsidRPr="008A7913">
              <w:rPr>
                <w:rFonts w:eastAsia="SimSun"/>
                <w:b/>
                <w:i/>
                <w:iCs/>
                <w:sz w:val="20"/>
                <w:szCs w:val="20"/>
                <w:lang w:eastAsia="ru-RU"/>
              </w:rPr>
              <w:t xml:space="preserve">Confirmat prin semnatura electronica a participantului, completat în conformitate cu </w:t>
            </w:r>
          </w:p>
          <w:p w:rsidR="008A7913" w:rsidRPr="008A7913" w:rsidRDefault="008A7913" w:rsidP="008A7913">
            <w:pPr>
              <w:shd w:val="clear" w:color="auto" w:fill="FFFFFF" w:themeFill="background1"/>
              <w:tabs>
                <w:tab w:val="left" w:pos="612"/>
              </w:tabs>
              <w:jc w:val="center"/>
              <w:rPr>
                <w:rFonts w:eastAsia="SimSun"/>
                <w:b/>
                <w:i/>
                <w:iCs/>
                <w:sz w:val="20"/>
                <w:szCs w:val="20"/>
                <w:lang w:eastAsia="ru-RU"/>
              </w:rPr>
            </w:pPr>
            <w:r w:rsidRPr="008A7913">
              <w:rPr>
                <w:rFonts w:eastAsia="SimSun"/>
                <w:b/>
                <w:i/>
                <w:iCs/>
                <w:sz w:val="20"/>
                <w:szCs w:val="20"/>
                <w:lang w:eastAsia="ru-RU"/>
              </w:rPr>
              <w:t>Anexa nr. 7 din Documentația standart.</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iCs/>
                <w:sz w:val="20"/>
                <w:szCs w:val="20"/>
                <w:lang w:eastAsia="ru-RU"/>
              </w:rPr>
            </w:pPr>
            <w:r w:rsidRPr="008A7913">
              <w:rPr>
                <w:rFonts w:eastAsia="SimSun"/>
                <w:b/>
                <w:i/>
                <w:color w:val="000000"/>
                <w:sz w:val="20"/>
                <w:szCs w:val="20"/>
                <w:lang w:val="en-US" w:eastAsia="zh-CN" w:bidi="ar"/>
              </w:rPr>
              <w:t>ofertanții).</w:t>
            </w:r>
          </w:p>
        </w:tc>
      </w:tr>
      <w:tr w:rsidR="008A7913" w:rsidRPr="008A7913" w:rsidTr="008A7913">
        <w:trPr>
          <w:trHeight w:val="1464"/>
        </w:trPr>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6</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2"/>
                <w:szCs w:val="22"/>
                <w:lang w:eastAsia="ru-RU"/>
              </w:rPr>
            </w:pPr>
            <w:r w:rsidRPr="008A7913">
              <w:rPr>
                <w:rFonts w:eastAsia="SimSun"/>
                <w:b/>
                <w:i/>
                <w:iCs/>
                <w:sz w:val="22"/>
                <w:szCs w:val="22"/>
                <w:lang w:eastAsia="ru-RU"/>
              </w:rPr>
              <w:t>Dovada înregistrării persoanei juridice, în conformitate cu prevederile legale din ţara în care ofertantul este stabilit.</w:t>
            </w:r>
          </w:p>
          <w:p w:rsidR="008A7913" w:rsidRPr="008A7913" w:rsidRDefault="008A7913" w:rsidP="008A7913">
            <w:pPr>
              <w:shd w:val="clear" w:color="auto" w:fill="FFFFFF" w:themeFill="background1"/>
              <w:tabs>
                <w:tab w:val="left" w:pos="612"/>
              </w:tabs>
              <w:spacing w:before="120" w:after="120"/>
              <w:jc w:val="center"/>
              <w:rPr>
                <w:rFonts w:eastAsia="SimSun"/>
                <w:b/>
                <w:i/>
                <w:iCs/>
                <w:sz w:val="22"/>
                <w:szCs w:val="22"/>
                <w:lang w:eastAsia="ru-RU"/>
              </w:rPr>
            </w:pPr>
            <w:r w:rsidRPr="008A7913">
              <w:rPr>
                <w:rFonts w:eastAsia="SimSun"/>
                <w:b/>
                <w:i/>
                <w:iCs/>
                <w:sz w:val="22"/>
                <w:szCs w:val="22"/>
                <w:lang w:eastAsia="ru-RU"/>
              </w:rPr>
              <w:t>(Nu mai mult de 10 zile de la data organizării procedurii de achiziții).</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Extras din Registrul de Stat al persoanelor juridice - copie, confirmată prin aplicarea semnăturii electronice a participantului. Operatorul economic nerezident va prezenta documente din ţara de origine care dovedesc forma de înregistrare/atestare ori apartenenţa din punct de vedere profesional.</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ofertanții).</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p>
        </w:tc>
      </w:tr>
      <w:tr w:rsidR="008A7913" w:rsidRPr="008A7913" w:rsidTr="008A7913">
        <w:trPr>
          <w:trHeight w:val="839"/>
        </w:trPr>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7</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2"/>
                <w:szCs w:val="22"/>
                <w:lang w:eastAsia="ru-RU"/>
              </w:rPr>
            </w:pPr>
            <w:r w:rsidRPr="008A7913">
              <w:rPr>
                <w:rFonts w:eastAsia="SimSun"/>
                <w:b/>
                <w:i/>
                <w:iCs/>
                <w:sz w:val="22"/>
                <w:szCs w:val="22"/>
                <w:lang w:eastAsia="ru-RU"/>
              </w:rPr>
              <w:t>Certificat de atribuire a contului bancar.</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Eliberat de banca deținătoare de cont, semnat electronic de către operatorul economic.</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iCs/>
                <w:sz w:val="20"/>
                <w:szCs w:val="20"/>
                <w:lang w:eastAsia="ru-RU"/>
              </w:rPr>
            </w:pPr>
            <w:r w:rsidRPr="008A7913">
              <w:rPr>
                <w:rFonts w:eastAsia="SimSun"/>
                <w:b/>
                <w:i/>
                <w:color w:val="000000"/>
                <w:sz w:val="20"/>
                <w:szCs w:val="20"/>
                <w:lang w:val="en-US" w:eastAsia="zh-CN" w:bidi="ar"/>
              </w:rPr>
              <w:t>ofertanții).</w:t>
            </w:r>
          </w:p>
        </w:tc>
      </w:tr>
      <w:tr w:rsidR="008A7913" w:rsidRPr="008A7913" w:rsidTr="008A7913">
        <w:trPr>
          <w:trHeight w:val="1464"/>
        </w:trPr>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8</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2"/>
                <w:szCs w:val="22"/>
                <w:lang w:eastAsia="ru-RU"/>
              </w:rPr>
            </w:pPr>
            <w:r w:rsidRPr="008A7913">
              <w:rPr>
                <w:rFonts w:eastAsia="SimSun"/>
                <w:b/>
                <w:i/>
                <w:iCs/>
                <w:sz w:val="22"/>
                <w:szCs w:val="22"/>
                <w:lang w:eastAsia="ru-RU"/>
              </w:rPr>
              <w:t>Capacitatea economică și financiară.</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Raportul financiar pentru ultimul an  sau alt document confirmativ. Confirmat și semnat cu semnătura electronică a participantului.</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iCs/>
                <w:sz w:val="20"/>
                <w:szCs w:val="20"/>
                <w:lang w:eastAsia="ru-RU"/>
              </w:rPr>
            </w:pPr>
            <w:r w:rsidRPr="008A7913">
              <w:rPr>
                <w:rFonts w:eastAsia="SimSun"/>
                <w:b/>
                <w:i/>
                <w:color w:val="000000"/>
                <w:sz w:val="20"/>
                <w:szCs w:val="20"/>
                <w:lang w:val="en-US" w:eastAsia="zh-CN" w:bidi="ar"/>
              </w:rPr>
              <w:lastRenderedPageBreak/>
              <w:t>ofertanții).</w:t>
            </w:r>
          </w:p>
        </w:tc>
      </w:tr>
      <w:tr w:rsidR="008A7913" w:rsidRPr="008A7913" w:rsidTr="008A7913">
        <w:trPr>
          <w:trHeight w:val="1464"/>
        </w:trPr>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lastRenderedPageBreak/>
              <w:t>9</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ind w:left="120" w:hangingChars="50" w:hanging="120"/>
              <w:jc w:val="center"/>
              <w:rPr>
                <w:rFonts w:eastAsia="SimSun"/>
                <w:b/>
                <w:i/>
                <w:iCs/>
                <w:sz w:val="22"/>
                <w:szCs w:val="22"/>
                <w:lang w:eastAsia="ru-RU"/>
              </w:rPr>
            </w:pPr>
            <w:r w:rsidRPr="008A7913">
              <w:rPr>
                <w:b/>
                <w:i/>
                <w:iCs/>
                <w:lang w:eastAsia="ru-RU"/>
              </w:rPr>
              <w:t xml:space="preserve">Declarație </w:t>
            </w:r>
            <w:r w:rsidRPr="008A7913">
              <w:rPr>
                <w:b/>
                <w:i/>
                <w:iCs/>
                <w:lang w:val="zh-CN" w:eastAsia="ru-RU"/>
              </w:rPr>
              <w:t>privind valabilitatea ofertei</w:t>
            </w:r>
            <w:r w:rsidRPr="008A7913">
              <w:rPr>
                <w:b/>
                <w:i/>
                <w:iCs/>
                <w:lang w:eastAsia="ru-RU"/>
              </w:rPr>
              <w:t>.</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Confirmat prin semnatura electronica a participantului, completată în conformitate cu Anexa nr. 8 din Documentația standart.</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iCs/>
                <w:sz w:val="20"/>
                <w:szCs w:val="20"/>
                <w:lang w:eastAsia="ru-RU"/>
              </w:rPr>
            </w:pPr>
            <w:r w:rsidRPr="008A7913">
              <w:rPr>
                <w:rFonts w:eastAsia="SimSun"/>
                <w:b/>
                <w:i/>
                <w:color w:val="000000"/>
                <w:sz w:val="20"/>
                <w:szCs w:val="20"/>
                <w:lang w:val="en-US" w:eastAsia="zh-CN" w:bidi="ar"/>
              </w:rPr>
              <w:t>ofertanții).</w:t>
            </w:r>
          </w:p>
        </w:tc>
      </w:tr>
      <w:tr w:rsidR="008A7913" w:rsidRPr="008A7913" w:rsidTr="008A7913">
        <w:trPr>
          <w:trHeight w:val="1464"/>
        </w:trPr>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10</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2"/>
                <w:szCs w:val="22"/>
                <w:lang w:eastAsia="ru-RU"/>
              </w:rPr>
            </w:pPr>
            <w:r w:rsidRPr="008A7913">
              <w:rPr>
                <w:rFonts w:eastAsia="SimSun"/>
                <w:b/>
                <w:i/>
                <w:iCs/>
                <w:sz w:val="22"/>
                <w:szCs w:val="22"/>
                <w:lang w:eastAsia="ru-RU"/>
              </w:rPr>
              <w:t>Declatație privind experienţa similară.</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Confirmat prin semnatura electronica a participantului. Ofertantul va dispune de un nivel minim de experiență pentru a se califica cerințelor de îndeplinire a contractului:</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 executarea în ultimii 5 ani cel puţin a unui contract cu o valoare nu mai mică de 75% din valoarea viitorului contract, confirmat prin prezentarea contractului de antrepriză sau subantrepriză, precum şi prin procesul-verbal de recepţie la terminarea lucrărilor. Act completat în conformitate cu Anexa nr. 12 din Documentația standart.</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ofertanții).</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p>
        </w:tc>
      </w:tr>
      <w:tr w:rsidR="008A7913" w:rsidRPr="008A7913" w:rsidTr="008A7913">
        <w:trPr>
          <w:trHeight w:val="1109"/>
        </w:trPr>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11</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2"/>
                <w:szCs w:val="22"/>
                <w:lang w:eastAsia="ru-RU"/>
              </w:rPr>
            </w:pPr>
            <w:r w:rsidRPr="008A7913">
              <w:rPr>
                <w:b/>
                <w:i/>
                <w:iCs/>
                <w:sz w:val="22"/>
                <w:szCs w:val="22"/>
                <w:lang w:val="zh-CN" w:eastAsia="ru-RU"/>
              </w:rPr>
              <w:t>Scrisori de recomandare</w:t>
            </w:r>
            <w:r w:rsidRPr="008A7913">
              <w:rPr>
                <w:b/>
                <w:i/>
                <w:iCs/>
                <w:sz w:val="22"/>
                <w:szCs w:val="22"/>
                <w:lang w:eastAsia="ru-RU"/>
              </w:rPr>
              <w:t>.</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b/>
                <w:i/>
                <w:iCs/>
                <w:sz w:val="20"/>
                <w:szCs w:val="20"/>
                <w:lang w:val="zh-CN" w:eastAsia="zh-CN"/>
              </w:rPr>
              <w:t xml:space="preserve">Cel puțin 3 recomandări, </w:t>
            </w:r>
            <w:r w:rsidRPr="008A7913">
              <w:rPr>
                <w:b/>
                <w:i/>
                <w:iCs/>
                <w:sz w:val="20"/>
                <w:szCs w:val="20"/>
                <w:lang w:val="en-US" w:eastAsia="zh-CN"/>
              </w:rPr>
              <w:t>Copie, semnate olograf și/sau  cu semnătura electronică a beneficiarilor ce au beneficiat de lucrările similare executate în ultimii 5 ani de către OE și contrasemnate de operatorul economic cu semnătura electronică.</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iCs/>
                <w:sz w:val="20"/>
                <w:szCs w:val="20"/>
                <w:lang w:eastAsia="ru-RU"/>
              </w:rPr>
            </w:pPr>
            <w:r w:rsidRPr="008A7913">
              <w:rPr>
                <w:rFonts w:eastAsia="SimSun"/>
                <w:b/>
                <w:i/>
                <w:color w:val="000000"/>
                <w:sz w:val="20"/>
                <w:szCs w:val="20"/>
                <w:lang w:val="en-US" w:eastAsia="zh-CN" w:bidi="ar"/>
              </w:rPr>
              <w:t>ofertanții).</w:t>
            </w:r>
          </w:p>
        </w:tc>
      </w:tr>
      <w:tr w:rsidR="008A7913" w:rsidRPr="008A7913" w:rsidTr="008A7913">
        <w:trPr>
          <w:trHeight w:val="644"/>
        </w:trPr>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12</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2"/>
                <w:szCs w:val="22"/>
                <w:lang w:eastAsia="ru-RU"/>
              </w:rPr>
            </w:pPr>
            <w:r w:rsidRPr="008A7913">
              <w:rPr>
                <w:rFonts w:eastAsia="SimSun"/>
                <w:b/>
                <w:i/>
                <w:iCs/>
                <w:sz w:val="22"/>
                <w:szCs w:val="22"/>
                <w:lang w:eastAsia="ru-RU"/>
              </w:rPr>
              <w:t xml:space="preserve">Declaraţie </w:t>
            </w:r>
            <w:r w:rsidRPr="008A7913">
              <w:rPr>
                <w:b/>
                <w:i/>
                <w:iCs/>
                <w:lang w:val="zh-CN" w:eastAsia="ru-RU"/>
              </w:rPr>
              <w:t>privind dotările specifice, utilajul şi echipamentul necesar pentru îndeplinirea corespunzătoare a contractului</w:t>
            </w:r>
            <w:r w:rsidRPr="008A7913">
              <w:rPr>
                <w:b/>
                <w:i/>
                <w:iCs/>
                <w:lang w:eastAsia="ru-RU"/>
              </w:rPr>
              <w:t>.</w:t>
            </w:r>
          </w:p>
          <w:p w:rsidR="008A7913" w:rsidRPr="008A7913" w:rsidRDefault="008A7913" w:rsidP="008A7913">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Completat in conformitate cu Anexa nr. 14 din Documentația Standard.</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Documentul confirmat prin semnătura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electronică a operatorului economic.</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Documentele care atestă faptul că</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operatorul economic se află în posesia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utilajelor, instalațiilor și/sau</w:t>
            </w:r>
            <w:r w:rsidRPr="008A7913">
              <w:rPr>
                <w:rFonts w:eastAsia="SimSun"/>
                <w:b/>
                <w:i/>
                <w:color w:val="000000"/>
                <w:sz w:val="20"/>
                <w:szCs w:val="20"/>
                <w:lang w:eastAsia="zh-CN" w:bidi="ar"/>
              </w:rPr>
              <w:t xml:space="preserve"> </w:t>
            </w:r>
            <w:r w:rsidRPr="008A7913">
              <w:rPr>
                <w:rFonts w:eastAsia="SimSun"/>
                <w:b/>
                <w:i/>
                <w:color w:val="000000"/>
                <w:sz w:val="20"/>
                <w:szCs w:val="20"/>
                <w:lang w:val="en-US" w:eastAsia="zh-CN" w:bidi="ar"/>
              </w:rPr>
              <w:t>echipamentelor indicate de autoritatea</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color w:val="000000"/>
                <w:sz w:val="20"/>
                <w:szCs w:val="20"/>
                <w:lang w:val="en-US" w:eastAsia="zh-CN" w:bidi="ar"/>
              </w:rPr>
              <w:t>contractantă, acestea fiind fie în dotare proprie, fie închiriate</w:t>
            </w:r>
            <w:r w:rsidRPr="008A7913">
              <w:rPr>
                <w:rFonts w:eastAsia="SimSun"/>
                <w:b/>
                <w:i/>
                <w:color w:val="000000"/>
                <w:sz w:val="20"/>
                <w:szCs w:val="20"/>
                <w:lang w:eastAsia="zh-CN" w:bidi="ar"/>
              </w:rPr>
              <w:t>,</w:t>
            </w:r>
            <w:r w:rsidRPr="008A7913">
              <w:rPr>
                <w:rFonts w:eastAsia="SimSun"/>
                <w:b/>
                <w:i/>
                <w:color w:val="000000"/>
                <w:sz w:val="20"/>
                <w:szCs w:val="20"/>
                <w:lang w:val="en-US" w:eastAsia="zh-CN" w:bidi="ar"/>
              </w:rPr>
              <w:t xml:space="preserve"> necesare</w:t>
            </w:r>
            <w:r w:rsidRPr="008A7913">
              <w:rPr>
                <w:rFonts w:eastAsia="SimSun"/>
                <w:b/>
                <w:i/>
                <w:color w:val="000000"/>
                <w:sz w:val="20"/>
                <w:szCs w:val="20"/>
                <w:lang w:eastAsia="zh-CN" w:bidi="ar"/>
              </w:rPr>
              <w:t xml:space="preserve"> </w:t>
            </w:r>
            <w:r w:rsidRPr="008A7913">
              <w:rPr>
                <w:rFonts w:eastAsia="SimSun"/>
                <w:b/>
                <w:i/>
                <w:color w:val="000000"/>
                <w:sz w:val="20"/>
                <w:szCs w:val="20"/>
                <w:lang w:val="en-US" w:eastAsia="zh-CN" w:bidi="ar"/>
              </w:rPr>
              <w:t>îndeplinirii contractului.</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ofertanții).</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p>
        </w:tc>
      </w:tr>
      <w:tr w:rsidR="008A7913" w:rsidRPr="008A7913" w:rsidTr="008A7913">
        <w:trPr>
          <w:trHeight w:val="1464"/>
        </w:trPr>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13</w:t>
            </w:r>
          </w:p>
        </w:tc>
        <w:tc>
          <w:tcPr>
            <w:tcW w:w="3810" w:type="dxa"/>
            <w:shd w:val="clear" w:color="auto" w:fill="auto"/>
          </w:tcPr>
          <w:p w:rsidR="008A7913" w:rsidRPr="008A7913" w:rsidRDefault="008A7913" w:rsidP="008A7913">
            <w:pPr>
              <w:jc w:val="center"/>
              <w:rPr>
                <w:rFonts w:eastAsia="SimSun"/>
                <w:b/>
                <w:i/>
                <w:color w:val="000000"/>
                <w:sz w:val="22"/>
                <w:szCs w:val="22"/>
                <w:lang w:val="en-US" w:eastAsia="zh-CN" w:bidi="ar"/>
              </w:rPr>
            </w:pPr>
            <w:r w:rsidRPr="008A7913">
              <w:rPr>
                <w:rFonts w:eastAsia="SimSun"/>
                <w:b/>
                <w:i/>
                <w:color w:val="000000"/>
                <w:sz w:val="22"/>
                <w:szCs w:val="22"/>
                <w:lang w:val="en-US" w:eastAsia="zh-CN" w:bidi="ar"/>
              </w:rPr>
              <w:t>D</w:t>
            </w:r>
            <w:r w:rsidRPr="008A7913">
              <w:rPr>
                <w:rFonts w:eastAsia="SimSun"/>
                <w:b/>
                <w:i/>
                <w:color w:val="000000"/>
                <w:sz w:val="22"/>
                <w:szCs w:val="22"/>
                <w:lang w:eastAsia="zh-CN" w:bidi="ar"/>
              </w:rPr>
              <w:t xml:space="preserve">eclarație </w:t>
            </w:r>
            <w:r w:rsidRPr="008A7913">
              <w:rPr>
                <w:rFonts w:eastAsia="SimSun"/>
                <w:b/>
                <w:i/>
                <w:color w:val="000000"/>
                <w:sz w:val="22"/>
                <w:szCs w:val="22"/>
                <w:lang w:val="en-US" w:eastAsia="zh-CN" w:bidi="ar"/>
              </w:rPr>
              <w:t>privind personalul de specialitate propus pentru implementarea contractului.</w:t>
            </w:r>
          </w:p>
          <w:p w:rsidR="008A7913" w:rsidRPr="008A7913" w:rsidRDefault="008A7913" w:rsidP="008A7913">
            <w:pPr>
              <w:jc w:val="center"/>
              <w:rPr>
                <w:b/>
                <w:i/>
                <w:sz w:val="22"/>
                <w:szCs w:val="22"/>
                <w:lang w:val="en-US"/>
              </w:rPr>
            </w:pPr>
          </w:p>
          <w:p w:rsidR="008A7913" w:rsidRPr="008A7913" w:rsidRDefault="008A7913" w:rsidP="008A7913">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Completat in conformitate cu Anexa nr. 15 din Documentația Standard.</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Documentul confirmat prin semnătura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electronică a operatorului economic.</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Demonstrarea accesului la personalul</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necesar pentru îndeplinirea corespunzătoare a obiectului contractului</w:t>
            </w:r>
          </w:p>
          <w:p w:rsidR="008A7913" w:rsidRPr="008A7913" w:rsidRDefault="008A7913" w:rsidP="008A7913">
            <w:pPr>
              <w:jc w:val="center"/>
              <w:rPr>
                <w:rFonts w:eastAsia="SimSun"/>
                <w:b/>
                <w:i/>
                <w:color w:val="000000"/>
                <w:sz w:val="20"/>
                <w:szCs w:val="20"/>
                <w:lang w:val="en-US" w:eastAsia="zh-CN" w:bidi="ar"/>
              </w:rPr>
            </w:pPr>
            <w:r w:rsidRPr="008A7913">
              <w:rPr>
                <w:rFonts w:eastAsia="SimSun"/>
                <w:b/>
                <w:i/>
                <w:color w:val="000000"/>
                <w:sz w:val="20"/>
                <w:szCs w:val="20"/>
                <w:lang w:val="en-US" w:eastAsia="zh-CN" w:bidi="ar"/>
              </w:rPr>
              <w:t>ce urmează a fi atribuit.</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ofertanții).</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p>
        </w:tc>
      </w:tr>
      <w:tr w:rsidR="008A7913" w:rsidRPr="008A7913" w:rsidTr="008A7913">
        <w:trPr>
          <w:trHeight w:val="1464"/>
        </w:trPr>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lastRenderedPageBreak/>
              <w:t>14</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2"/>
                <w:szCs w:val="22"/>
                <w:lang w:eastAsia="ru-RU"/>
              </w:rPr>
            </w:pPr>
            <w:r w:rsidRPr="008A7913">
              <w:rPr>
                <w:rFonts w:eastAsia="SimSun"/>
                <w:b/>
                <w:i/>
                <w:iCs/>
                <w:sz w:val="22"/>
                <w:szCs w:val="22"/>
                <w:lang w:eastAsia="ru-RU"/>
              </w:rPr>
              <w:t>Declarație privind asigurarea perioadei de garanție asupra lucrărilor achiziționate.</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color w:val="000000"/>
                <w:sz w:val="20"/>
                <w:szCs w:val="20"/>
                <w:lang w:eastAsia="zh-CN" w:bidi="ar"/>
              </w:rPr>
            </w:pPr>
            <w:r w:rsidRPr="008A7913">
              <w:rPr>
                <w:rFonts w:eastAsia="SimSun"/>
                <w:b/>
                <w:i/>
                <w:color w:val="000000"/>
                <w:sz w:val="20"/>
                <w:szCs w:val="20"/>
                <w:lang w:eastAsia="zh-CN" w:bidi="ar"/>
              </w:rPr>
              <w:t>Minim 5 ani, semnată electronic de către operatorul economic.</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iCs/>
                <w:sz w:val="20"/>
                <w:szCs w:val="20"/>
                <w:lang w:eastAsia="ru-RU"/>
              </w:rPr>
            </w:pPr>
            <w:r w:rsidRPr="008A7913">
              <w:rPr>
                <w:rFonts w:eastAsia="SimSun"/>
                <w:b/>
                <w:i/>
                <w:color w:val="000000"/>
                <w:sz w:val="20"/>
                <w:szCs w:val="20"/>
                <w:lang w:val="en-US" w:eastAsia="zh-CN" w:bidi="ar"/>
              </w:rPr>
              <w:t>ofertanții).</w:t>
            </w:r>
          </w:p>
        </w:tc>
      </w:tr>
      <w:tr w:rsidR="008A7913" w:rsidRPr="008A7913" w:rsidTr="008A7913">
        <w:trPr>
          <w:trHeight w:val="1464"/>
        </w:trPr>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15</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2"/>
                <w:szCs w:val="22"/>
                <w:lang w:eastAsia="ru-RU"/>
              </w:rPr>
            </w:pPr>
            <w:r w:rsidRPr="008A7913">
              <w:rPr>
                <w:rFonts w:eastAsia="SimSun"/>
                <w:b/>
                <w:i/>
                <w:iCs/>
                <w:sz w:val="22"/>
                <w:szCs w:val="22"/>
                <w:lang w:eastAsia="ru-RU"/>
              </w:rPr>
              <w:t>Disponibilitatea de bani lichizi, nu mai puțin de 30 % din valoarea ofertei prezentate,disponibili in contul bancar al întreprinderii, confirmat prin, documentre bancare.</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color w:val="000000"/>
                <w:sz w:val="20"/>
                <w:szCs w:val="20"/>
                <w:lang w:val="en-US" w:eastAsia="zh-CN" w:bidi="ar"/>
              </w:rPr>
            </w:pPr>
            <w:r w:rsidRPr="008A7913">
              <w:rPr>
                <w:rFonts w:eastAsia="SimSun"/>
                <w:b/>
                <w:i/>
                <w:color w:val="000000"/>
                <w:sz w:val="20"/>
                <w:szCs w:val="20"/>
                <w:lang w:val="en-US" w:eastAsia="zh-CN"/>
              </w:rPr>
              <w:t>E</w:t>
            </w:r>
            <w:r w:rsidRPr="008A7913">
              <w:rPr>
                <w:rFonts w:eastAsia="SimSun"/>
                <w:b/>
                <w:i/>
                <w:color w:val="000000"/>
                <w:sz w:val="20"/>
                <w:szCs w:val="20"/>
                <w:lang w:eastAsia="zh-CN"/>
              </w:rPr>
              <w:t>x</w:t>
            </w:r>
            <w:r w:rsidRPr="008A7913">
              <w:rPr>
                <w:rFonts w:eastAsia="SimSun"/>
                <w:b/>
                <w:i/>
                <w:color w:val="000000"/>
                <w:sz w:val="20"/>
                <w:szCs w:val="20"/>
                <w:lang w:val="en-US" w:eastAsia="zh-CN"/>
              </w:rPr>
              <w:t>tras bancar  cu confirmarea soldului</w:t>
            </w:r>
            <w:r w:rsidRPr="008A7913">
              <w:rPr>
                <w:rFonts w:eastAsia="SimSun"/>
                <w:b/>
                <w:i/>
                <w:color w:val="000000"/>
                <w:sz w:val="20"/>
                <w:szCs w:val="20"/>
                <w:lang w:eastAsia="zh-CN"/>
              </w:rPr>
              <w:t xml:space="preserve"> </w:t>
            </w:r>
            <w:r w:rsidRPr="008A7913">
              <w:rPr>
                <w:rFonts w:eastAsia="SimSun"/>
                <w:b/>
                <w:i/>
                <w:color w:val="000000"/>
                <w:sz w:val="20"/>
                <w:szCs w:val="20"/>
                <w:lang w:val="en-US" w:eastAsia="zh-CN"/>
              </w:rPr>
              <w:t xml:space="preserve">disponibil, semnat </w:t>
            </w:r>
            <w:r w:rsidRPr="008A7913">
              <w:rPr>
                <w:rFonts w:eastAsia="SimSun"/>
                <w:b/>
                <w:i/>
                <w:color w:val="000000"/>
                <w:sz w:val="20"/>
                <w:szCs w:val="20"/>
                <w:lang w:eastAsia="zh-CN"/>
              </w:rPr>
              <w:t>ș</w:t>
            </w:r>
            <w:r w:rsidRPr="008A7913">
              <w:rPr>
                <w:rFonts w:eastAsia="SimSun"/>
                <w:b/>
                <w:i/>
                <w:color w:val="000000"/>
                <w:sz w:val="20"/>
                <w:szCs w:val="20"/>
                <w:lang w:val="en-US" w:eastAsia="zh-CN"/>
              </w:rPr>
              <w:t xml:space="preserve">i </w:t>
            </w:r>
            <w:r w:rsidRPr="008A7913">
              <w:rPr>
                <w:rFonts w:eastAsia="SimSun"/>
                <w:b/>
                <w:i/>
                <w:color w:val="000000"/>
                <w:sz w:val="20"/>
                <w:szCs w:val="20"/>
                <w:lang w:eastAsia="zh-CN"/>
              </w:rPr>
              <w:t>șt</w:t>
            </w:r>
            <w:r w:rsidRPr="008A7913">
              <w:rPr>
                <w:rFonts w:eastAsia="SimSun"/>
                <w:b/>
                <w:i/>
                <w:color w:val="000000"/>
                <w:sz w:val="20"/>
                <w:szCs w:val="20"/>
                <w:lang w:val="en-US" w:eastAsia="zh-CN"/>
              </w:rPr>
              <w:t>ampilat de c</w:t>
            </w:r>
            <w:r w:rsidRPr="008A7913">
              <w:rPr>
                <w:rFonts w:eastAsia="SimSun"/>
                <w:b/>
                <w:i/>
                <w:color w:val="000000"/>
                <w:sz w:val="20"/>
                <w:szCs w:val="20"/>
                <w:lang w:eastAsia="zh-CN"/>
              </w:rPr>
              <w:t>ă</w:t>
            </w:r>
            <w:r w:rsidRPr="008A7913">
              <w:rPr>
                <w:rFonts w:eastAsia="SimSun"/>
                <w:b/>
                <w:i/>
                <w:color w:val="000000"/>
                <w:sz w:val="20"/>
                <w:szCs w:val="20"/>
                <w:lang w:val="en-US" w:eastAsia="zh-CN"/>
              </w:rPr>
              <w:t>tre</w:t>
            </w:r>
            <w:r w:rsidRPr="008A7913">
              <w:rPr>
                <w:rFonts w:eastAsia="SimSun"/>
                <w:b/>
                <w:i/>
                <w:color w:val="000000"/>
                <w:sz w:val="20"/>
                <w:szCs w:val="20"/>
                <w:lang w:eastAsia="zh-CN"/>
              </w:rPr>
              <w:t xml:space="preserve"> </w:t>
            </w:r>
            <w:r w:rsidRPr="008A7913">
              <w:rPr>
                <w:rFonts w:eastAsia="SimSun"/>
                <w:b/>
                <w:i/>
                <w:color w:val="000000"/>
                <w:sz w:val="20"/>
                <w:szCs w:val="20"/>
                <w:lang w:val="en-US" w:eastAsia="zh-CN"/>
              </w:rPr>
              <w:t>banc</w:t>
            </w:r>
            <w:r w:rsidRPr="008A7913">
              <w:rPr>
                <w:rFonts w:eastAsia="SimSun"/>
                <w:b/>
                <w:i/>
                <w:color w:val="000000"/>
                <w:sz w:val="20"/>
                <w:szCs w:val="20"/>
                <w:lang w:eastAsia="zh-CN"/>
              </w:rPr>
              <w:t>ă</w:t>
            </w:r>
            <w:r w:rsidRPr="008A7913">
              <w:rPr>
                <w:rFonts w:eastAsia="SimSun"/>
                <w:b/>
                <w:i/>
                <w:color w:val="000000"/>
                <w:sz w:val="20"/>
                <w:szCs w:val="20"/>
                <w:lang w:val="en-US" w:eastAsia="zh-CN"/>
              </w:rPr>
              <w:t xml:space="preserve"> </w:t>
            </w:r>
            <w:r w:rsidRPr="008A7913">
              <w:rPr>
                <w:rFonts w:eastAsia="SimSun"/>
                <w:b/>
                <w:i/>
                <w:color w:val="000000"/>
                <w:sz w:val="20"/>
                <w:szCs w:val="20"/>
                <w:lang w:eastAsia="zh-CN"/>
              </w:rPr>
              <w:t>ș</w:t>
            </w:r>
            <w:r w:rsidRPr="008A7913">
              <w:rPr>
                <w:rFonts w:eastAsia="SimSun"/>
                <w:b/>
                <w:i/>
                <w:color w:val="000000"/>
                <w:sz w:val="20"/>
                <w:szCs w:val="20"/>
                <w:lang w:val="en-US" w:eastAsia="zh-CN"/>
              </w:rPr>
              <w:t>i semn</w:t>
            </w:r>
            <w:r w:rsidRPr="008A7913">
              <w:rPr>
                <w:rFonts w:eastAsia="SimSun"/>
                <w:b/>
                <w:i/>
                <w:color w:val="000000"/>
                <w:sz w:val="20"/>
                <w:szCs w:val="20"/>
                <w:lang w:eastAsia="zh-CN"/>
              </w:rPr>
              <w:t>ă</w:t>
            </w:r>
            <w:r w:rsidRPr="008A7913">
              <w:rPr>
                <w:rFonts w:eastAsia="SimSun"/>
                <w:b/>
                <w:i/>
                <w:color w:val="000000"/>
                <w:sz w:val="20"/>
                <w:szCs w:val="20"/>
                <w:lang w:val="en-US" w:eastAsia="zh-CN"/>
              </w:rPr>
              <w:t>tura electronic</w:t>
            </w:r>
            <w:r w:rsidRPr="008A7913">
              <w:rPr>
                <w:rFonts w:eastAsia="SimSun"/>
                <w:b/>
                <w:i/>
                <w:color w:val="000000"/>
                <w:sz w:val="20"/>
                <w:szCs w:val="20"/>
                <w:lang w:eastAsia="zh-CN"/>
              </w:rPr>
              <w:t>ă</w:t>
            </w:r>
            <w:r w:rsidRPr="008A7913">
              <w:rPr>
                <w:rFonts w:eastAsia="SimSun"/>
                <w:b/>
                <w:i/>
                <w:color w:val="000000"/>
                <w:sz w:val="20"/>
                <w:szCs w:val="20"/>
                <w:lang w:val="en-US" w:eastAsia="zh-CN"/>
              </w:rPr>
              <w:t xml:space="preserve"> a</w:t>
            </w:r>
            <w:r w:rsidRPr="008A7913">
              <w:rPr>
                <w:rFonts w:eastAsia="SimSun"/>
                <w:b/>
                <w:i/>
                <w:color w:val="000000"/>
                <w:sz w:val="20"/>
                <w:szCs w:val="20"/>
                <w:lang w:eastAsia="zh-CN"/>
              </w:rPr>
              <w:t xml:space="preserve"> </w:t>
            </w:r>
            <w:r w:rsidRPr="008A7913">
              <w:rPr>
                <w:rFonts w:eastAsia="SimSun"/>
                <w:b/>
                <w:i/>
                <w:color w:val="000000"/>
                <w:sz w:val="20"/>
                <w:szCs w:val="20"/>
                <w:lang w:val="en-US" w:eastAsia="zh-CN"/>
              </w:rPr>
              <w:t>participantului.</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iCs/>
                <w:sz w:val="20"/>
                <w:szCs w:val="20"/>
                <w:lang w:eastAsia="ru-RU"/>
              </w:rPr>
            </w:pPr>
            <w:r w:rsidRPr="008A7913">
              <w:rPr>
                <w:rFonts w:eastAsia="SimSun"/>
                <w:b/>
                <w:i/>
                <w:color w:val="000000"/>
                <w:sz w:val="20"/>
                <w:szCs w:val="20"/>
                <w:lang w:val="en-US" w:eastAsia="zh-CN" w:bidi="ar"/>
              </w:rPr>
              <w:t>ofertanții).</w:t>
            </w:r>
          </w:p>
        </w:tc>
      </w:tr>
      <w:tr w:rsidR="008A7913" w:rsidRPr="008A7913" w:rsidTr="008A7913">
        <w:trPr>
          <w:trHeight w:val="1464"/>
        </w:trPr>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16</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2"/>
                <w:szCs w:val="22"/>
                <w:lang w:eastAsia="ru-RU"/>
              </w:rPr>
            </w:pPr>
            <w:r w:rsidRPr="008A7913">
              <w:rPr>
                <w:b/>
                <w:i/>
                <w:iCs/>
                <w:lang w:val="zh-CN" w:eastAsia="ru-RU"/>
              </w:rPr>
              <w:t xml:space="preserve">Certificat </w:t>
            </w:r>
            <w:r w:rsidRPr="008A7913">
              <w:rPr>
                <w:b/>
                <w:i/>
                <w:iCs/>
                <w:lang w:eastAsia="ru-RU"/>
              </w:rPr>
              <w:t>de atestare profesională.</w:t>
            </w:r>
          </w:p>
        </w:tc>
        <w:tc>
          <w:tcPr>
            <w:tcW w:w="3563" w:type="dxa"/>
            <w:shd w:val="clear" w:color="auto" w:fill="auto"/>
          </w:tcPr>
          <w:p w:rsidR="008A7913" w:rsidRPr="008A7913" w:rsidRDefault="008A7913" w:rsidP="008A7913">
            <w:pPr>
              <w:shd w:val="clear" w:color="auto" w:fill="FFFFFF" w:themeFill="background1"/>
              <w:tabs>
                <w:tab w:val="left" w:pos="612"/>
              </w:tabs>
              <w:jc w:val="center"/>
              <w:rPr>
                <w:rFonts w:eastAsia="SimSun"/>
                <w:b/>
                <w:i/>
                <w:color w:val="000000"/>
                <w:sz w:val="20"/>
                <w:szCs w:val="20"/>
                <w:lang w:val="en-US" w:eastAsia="zh-CN"/>
              </w:rPr>
            </w:pPr>
            <w:r w:rsidRPr="008A7913">
              <w:rPr>
                <w:rFonts w:eastAsia="SimSun"/>
                <w:b/>
                <w:i/>
                <w:color w:val="000000"/>
                <w:sz w:val="20"/>
                <w:szCs w:val="20"/>
                <w:lang w:val="en-US" w:eastAsia="zh-CN"/>
              </w:rPr>
              <w:t>Pentru persoanele responsabile (dirigin</w:t>
            </w:r>
            <w:r w:rsidRPr="008A7913">
              <w:rPr>
                <w:rFonts w:eastAsia="SimSun"/>
                <w:b/>
                <w:i/>
                <w:color w:val="000000"/>
                <w:sz w:val="20"/>
                <w:szCs w:val="20"/>
                <w:lang w:eastAsia="zh-CN"/>
              </w:rPr>
              <w:t>ț</w:t>
            </w:r>
            <w:r w:rsidRPr="008A7913">
              <w:rPr>
                <w:rFonts w:eastAsia="SimSun"/>
                <w:b/>
                <w:i/>
                <w:color w:val="000000"/>
                <w:sz w:val="20"/>
                <w:szCs w:val="20"/>
                <w:lang w:val="en-US" w:eastAsia="zh-CN"/>
              </w:rPr>
              <w:t>i</w:t>
            </w:r>
            <w:r w:rsidRPr="008A7913">
              <w:rPr>
                <w:rFonts w:eastAsia="SimSun"/>
                <w:b/>
                <w:i/>
                <w:color w:val="000000"/>
                <w:sz w:val="20"/>
                <w:szCs w:val="20"/>
                <w:lang w:eastAsia="zh-CN"/>
              </w:rPr>
              <w:t xml:space="preserve"> </w:t>
            </w:r>
            <w:r w:rsidRPr="008A7913">
              <w:rPr>
                <w:rFonts w:eastAsia="SimSun"/>
                <w:b/>
                <w:i/>
                <w:color w:val="000000"/>
                <w:sz w:val="20"/>
                <w:szCs w:val="20"/>
                <w:lang w:val="en-US" w:eastAsia="zh-CN"/>
              </w:rPr>
              <w:t xml:space="preserve">de </w:t>
            </w:r>
            <w:r w:rsidRPr="008A7913">
              <w:rPr>
                <w:rFonts w:eastAsia="SimSun"/>
                <w:b/>
                <w:i/>
                <w:color w:val="000000"/>
                <w:sz w:val="20"/>
                <w:szCs w:val="20"/>
                <w:lang w:eastAsia="zh-CN"/>
              </w:rPr>
              <w:t>ș</w:t>
            </w:r>
            <w:r w:rsidRPr="008A7913">
              <w:rPr>
                <w:rFonts w:eastAsia="SimSun"/>
                <w:b/>
                <w:i/>
                <w:color w:val="000000"/>
                <w:sz w:val="20"/>
                <w:szCs w:val="20"/>
                <w:lang w:val="en-US" w:eastAsia="zh-CN"/>
              </w:rPr>
              <w:t>antier) pentru exe</w:t>
            </w:r>
            <w:r w:rsidRPr="008A7913">
              <w:rPr>
                <w:rFonts w:eastAsia="SimSun"/>
                <w:b/>
                <w:i/>
                <w:color w:val="000000"/>
                <w:sz w:val="20"/>
                <w:szCs w:val="20"/>
                <w:lang w:eastAsia="zh-CN"/>
              </w:rPr>
              <w:t>r</w:t>
            </w:r>
            <w:r w:rsidRPr="008A7913">
              <w:rPr>
                <w:rFonts w:eastAsia="SimSun"/>
                <w:b/>
                <w:i/>
                <w:color w:val="000000"/>
                <w:sz w:val="20"/>
                <w:szCs w:val="20"/>
                <w:lang w:val="en-US" w:eastAsia="zh-CN"/>
              </w:rPr>
              <w:t>c</w:t>
            </w:r>
            <w:r w:rsidRPr="008A7913">
              <w:rPr>
                <w:rFonts w:eastAsia="SimSun"/>
                <w:b/>
                <w:i/>
                <w:color w:val="000000"/>
                <w:sz w:val="20"/>
                <w:szCs w:val="20"/>
                <w:lang w:eastAsia="zh-CN"/>
              </w:rPr>
              <w:t>itarea</w:t>
            </w:r>
            <w:r w:rsidRPr="008A7913">
              <w:rPr>
                <w:rFonts w:eastAsia="SimSun"/>
                <w:b/>
                <w:i/>
                <w:color w:val="000000"/>
                <w:sz w:val="20"/>
                <w:szCs w:val="20"/>
                <w:lang w:val="en-US" w:eastAsia="zh-CN"/>
              </w:rPr>
              <w:t xml:space="preserve"> lucr</w:t>
            </w:r>
            <w:r w:rsidRPr="008A7913">
              <w:rPr>
                <w:rFonts w:eastAsia="SimSun"/>
                <w:b/>
                <w:i/>
                <w:color w:val="000000"/>
                <w:sz w:val="20"/>
                <w:szCs w:val="20"/>
                <w:lang w:eastAsia="zh-CN"/>
              </w:rPr>
              <w:t>ă</w:t>
            </w:r>
            <w:r w:rsidRPr="008A7913">
              <w:rPr>
                <w:rFonts w:eastAsia="SimSun"/>
                <w:b/>
                <w:i/>
                <w:color w:val="000000"/>
                <w:sz w:val="20"/>
                <w:szCs w:val="20"/>
                <w:lang w:val="en-US" w:eastAsia="zh-CN"/>
              </w:rPr>
              <w:t>rilor</w:t>
            </w:r>
          </w:p>
          <w:p w:rsidR="008A7913" w:rsidRPr="008A7913" w:rsidRDefault="008A7913" w:rsidP="008A7913">
            <w:pPr>
              <w:shd w:val="clear" w:color="auto" w:fill="FFFFFF" w:themeFill="background1"/>
              <w:tabs>
                <w:tab w:val="left" w:pos="612"/>
              </w:tabs>
              <w:jc w:val="center"/>
              <w:rPr>
                <w:rFonts w:eastAsia="SimSun"/>
                <w:b/>
                <w:i/>
                <w:color w:val="000000"/>
                <w:sz w:val="20"/>
                <w:szCs w:val="20"/>
                <w:lang w:val="en-US" w:eastAsia="zh-CN"/>
              </w:rPr>
            </w:pPr>
            <w:r w:rsidRPr="008A7913">
              <w:rPr>
                <w:rFonts w:eastAsia="SimSun"/>
                <w:b/>
                <w:i/>
                <w:color w:val="000000"/>
                <w:sz w:val="20"/>
                <w:szCs w:val="20"/>
                <w:lang w:val="en-US" w:eastAsia="zh-CN"/>
              </w:rPr>
              <w:t>prev</w:t>
            </w:r>
            <w:r w:rsidRPr="008A7913">
              <w:rPr>
                <w:rFonts w:eastAsia="SimSun"/>
                <w:b/>
                <w:i/>
                <w:color w:val="000000"/>
                <w:sz w:val="20"/>
                <w:szCs w:val="20"/>
                <w:lang w:eastAsia="zh-CN"/>
              </w:rPr>
              <w:t>ă</w:t>
            </w:r>
            <w:r w:rsidRPr="008A7913">
              <w:rPr>
                <w:rFonts w:eastAsia="SimSun"/>
                <w:b/>
                <w:i/>
                <w:color w:val="000000"/>
                <w:sz w:val="20"/>
                <w:szCs w:val="20"/>
                <w:lang w:val="en-US" w:eastAsia="zh-CN"/>
              </w:rPr>
              <w:t>zute in Caietul de sarcini, s</w:t>
            </w:r>
            <w:r w:rsidRPr="008A7913">
              <w:rPr>
                <w:rFonts w:eastAsia="SimSun"/>
                <w:b/>
                <w:i/>
                <w:color w:val="000000"/>
                <w:sz w:val="20"/>
                <w:szCs w:val="20"/>
                <w:lang w:eastAsia="zh-CN"/>
              </w:rPr>
              <w:t>e</w:t>
            </w:r>
            <w:r w:rsidRPr="008A7913">
              <w:rPr>
                <w:rFonts w:eastAsia="SimSun"/>
                <w:b/>
                <w:i/>
                <w:color w:val="000000"/>
                <w:sz w:val="20"/>
                <w:szCs w:val="20"/>
                <w:lang w:val="en-US" w:eastAsia="zh-CN"/>
              </w:rPr>
              <w:t>mnate</w:t>
            </w:r>
          </w:p>
          <w:p w:rsidR="008A7913" w:rsidRPr="008A7913" w:rsidRDefault="008A7913" w:rsidP="008A7913">
            <w:pPr>
              <w:shd w:val="clear" w:color="auto" w:fill="FFFFFF" w:themeFill="background1"/>
              <w:tabs>
                <w:tab w:val="left" w:pos="612"/>
              </w:tabs>
              <w:jc w:val="center"/>
              <w:rPr>
                <w:rFonts w:eastAsia="SimSun"/>
                <w:b/>
                <w:i/>
                <w:color w:val="000000"/>
                <w:sz w:val="20"/>
                <w:szCs w:val="20"/>
                <w:lang w:val="en-US" w:eastAsia="zh-CN"/>
              </w:rPr>
            </w:pPr>
            <w:r w:rsidRPr="008A7913">
              <w:rPr>
                <w:rFonts w:eastAsia="SimSun"/>
                <w:b/>
                <w:i/>
                <w:color w:val="000000"/>
                <w:sz w:val="20"/>
                <w:szCs w:val="20"/>
                <w:lang w:val="en-US" w:eastAsia="zh-CN"/>
              </w:rPr>
              <w:t>electronic de c</w:t>
            </w:r>
            <w:r w:rsidRPr="008A7913">
              <w:rPr>
                <w:rFonts w:eastAsia="SimSun"/>
                <w:b/>
                <w:i/>
                <w:color w:val="000000"/>
                <w:sz w:val="20"/>
                <w:szCs w:val="20"/>
                <w:lang w:eastAsia="zh-CN"/>
              </w:rPr>
              <w:t>ă</w:t>
            </w:r>
            <w:r w:rsidRPr="008A7913">
              <w:rPr>
                <w:rFonts w:eastAsia="SimSun"/>
                <w:b/>
                <w:i/>
                <w:color w:val="000000"/>
                <w:sz w:val="20"/>
                <w:szCs w:val="20"/>
                <w:lang w:val="en-US" w:eastAsia="zh-CN"/>
              </w:rPr>
              <w:t>tre o</w:t>
            </w:r>
            <w:r w:rsidRPr="008A7913">
              <w:rPr>
                <w:rFonts w:eastAsia="SimSun"/>
                <w:b/>
                <w:i/>
                <w:color w:val="000000"/>
                <w:sz w:val="20"/>
                <w:szCs w:val="20"/>
                <w:lang w:eastAsia="zh-CN"/>
              </w:rPr>
              <w:t>p</w:t>
            </w:r>
            <w:r w:rsidRPr="008A7913">
              <w:rPr>
                <w:rFonts w:eastAsia="SimSun"/>
                <w:b/>
                <w:i/>
                <w:color w:val="000000"/>
                <w:sz w:val="20"/>
                <w:szCs w:val="20"/>
                <w:lang w:val="en-US" w:eastAsia="zh-CN"/>
              </w:rPr>
              <w:t>eratorul economic.</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iCs/>
                <w:sz w:val="20"/>
                <w:szCs w:val="20"/>
                <w:lang w:eastAsia="ru-RU"/>
              </w:rPr>
            </w:pPr>
            <w:r w:rsidRPr="008A7913">
              <w:rPr>
                <w:rFonts w:eastAsia="SimSun"/>
                <w:b/>
                <w:i/>
                <w:color w:val="000000"/>
                <w:sz w:val="20"/>
                <w:szCs w:val="20"/>
                <w:lang w:val="en-US" w:eastAsia="zh-CN" w:bidi="ar"/>
              </w:rPr>
              <w:t>ofertanții).</w:t>
            </w:r>
          </w:p>
        </w:tc>
      </w:tr>
      <w:tr w:rsidR="008A7913" w:rsidRPr="008A7913" w:rsidTr="008A7913">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17</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2"/>
                <w:szCs w:val="22"/>
                <w:lang w:eastAsia="ru-RU"/>
              </w:rPr>
            </w:pPr>
            <w:r w:rsidRPr="008A7913">
              <w:rPr>
                <w:rFonts w:eastAsia="SimSun"/>
                <w:b/>
                <w:i/>
                <w:iCs/>
                <w:sz w:val="22"/>
                <w:szCs w:val="22"/>
                <w:lang w:eastAsia="ru-RU"/>
              </w:rPr>
              <w:t>Procură (După caz).</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color w:val="000000"/>
                <w:sz w:val="20"/>
                <w:szCs w:val="20"/>
                <w:lang w:eastAsia="zh-CN" w:bidi="ar"/>
              </w:rPr>
            </w:pPr>
            <w:r w:rsidRPr="008A7913">
              <w:rPr>
                <w:rFonts w:eastAsia="SimSun"/>
                <w:b/>
                <w:i/>
                <w:color w:val="000000"/>
                <w:sz w:val="20"/>
                <w:szCs w:val="20"/>
                <w:lang w:val="en-US" w:eastAsia="zh-CN" w:bidi="ar"/>
              </w:rPr>
              <w:t>Act eliberat de participant în caz că actele prezentate sînt semnate de o altă persoană decît Administratorul participantului.</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b/>
                <w:i/>
                <w:iCs/>
                <w:sz w:val="20"/>
                <w:szCs w:val="20"/>
                <w:lang w:val="zh-CN" w:eastAsia="zh-CN"/>
              </w:rPr>
            </w:pPr>
            <w:r w:rsidRPr="008A7913">
              <w:rPr>
                <w:rFonts w:eastAsia="SimSun"/>
                <w:b/>
                <w:i/>
                <w:color w:val="000000"/>
                <w:sz w:val="20"/>
                <w:szCs w:val="20"/>
                <w:lang w:val="en-US" w:eastAsia="zh-CN" w:bidi="ar"/>
              </w:rPr>
              <w:t>ofertanții).</w:t>
            </w:r>
          </w:p>
        </w:tc>
      </w:tr>
      <w:tr w:rsidR="008A7913" w:rsidRPr="008A7913" w:rsidTr="008A7913">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18</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2"/>
                <w:szCs w:val="22"/>
                <w:lang w:eastAsia="ru-RU"/>
              </w:rPr>
            </w:pPr>
            <w:r w:rsidRPr="008A7913">
              <w:rPr>
                <w:rFonts w:eastAsia="SimSun"/>
                <w:b/>
                <w:i/>
                <w:iCs/>
                <w:sz w:val="22"/>
                <w:szCs w:val="22"/>
                <w:lang w:eastAsia="ru-RU"/>
              </w:rPr>
              <w:t>Certificat despre vizita obiectului (eliberat de Primărie în perioada de clarificare).</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color w:val="000000"/>
                <w:sz w:val="20"/>
                <w:szCs w:val="20"/>
                <w:lang w:eastAsia="zh-CN" w:bidi="ar"/>
              </w:rPr>
            </w:pPr>
            <w:r w:rsidRPr="008A7913">
              <w:rPr>
                <w:rFonts w:eastAsia="SimSun"/>
                <w:b/>
                <w:i/>
                <w:color w:val="000000"/>
                <w:sz w:val="20"/>
                <w:szCs w:val="20"/>
                <w:lang w:val="en-US" w:eastAsia="zh-CN" w:bidi="ar"/>
              </w:rPr>
              <w:t>Confirmat prin semnatura electronica</w:t>
            </w:r>
            <w:r w:rsidRPr="008A7913">
              <w:rPr>
                <w:rFonts w:eastAsia="SimSun"/>
                <w:b/>
                <w:i/>
                <w:color w:val="000000"/>
                <w:sz w:val="20"/>
                <w:szCs w:val="20"/>
                <w:lang w:eastAsia="zh-CN" w:bidi="ar"/>
              </w:rPr>
              <w:t xml:space="preserve"> sau ștampilă de către Autoritatea contractantă.</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color w:val="000000"/>
                <w:sz w:val="20"/>
                <w:szCs w:val="20"/>
                <w:lang w:val="en-US" w:eastAsia="zh-CN" w:bidi="ar"/>
              </w:rPr>
            </w:pPr>
            <w:r w:rsidRPr="008A7913">
              <w:rPr>
                <w:rFonts w:eastAsia="SimSun"/>
                <w:b/>
                <w:i/>
                <w:color w:val="000000"/>
                <w:sz w:val="20"/>
                <w:szCs w:val="20"/>
                <w:lang w:val="en-US" w:eastAsia="zh-CN" w:bidi="ar"/>
              </w:rPr>
              <w:t>ofertanții).</w:t>
            </w:r>
          </w:p>
        </w:tc>
      </w:tr>
      <w:tr w:rsidR="008A7913" w:rsidRPr="008A7913" w:rsidTr="008A7913">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19</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b/>
                <w:i/>
                <w:iCs/>
                <w:lang w:eastAsia="ru-RU"/>
              </w:rPr>
            </w:pPr>
            <w:r w:rsidRPr="008A7913">
              <w:rPr>
                <w:b/>
                <w:i/>
                <w:iCs/>
                <w:lang w:val="zh-CN" w:eastAsia="ru-RU"/>
              </w:rPr>
              <w:t>A</w:t>
            </w:r>
            <w:r w:rsidRPr="008A7913">
              <w:rPr>
                <w:b/>
                <w:i/>
                <w:iCs/>
                <w:lang w:eastAsia="ru-RU"/>
              </w:rPr>
              <w:t>viz</w:t>
            </w:r>
            <w:r w:rsidRPr="008A7913">
              <w:rPr>
                <w:b/>
                <w:i/>
                <w:iCs/>
                <w:lang w:val="zh-CN" w:eastAsia="ru-RU"/>
              </w:rPr>
              <w:t xml:space="preserve"> pentru participare la licitațiile publice de lucrări din domeniul construcțiilor și instalațiilo</w:t>
            </w:r>
            <w:r w:rsidRPr="008A7913">
              <w:rPr>
                <w:b/>
                <w:i/>
                <w:iCs/>
                <w:lang w:eastAsia="ru-RU"/>
              </w:rPr>
              <w:t>r.</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color w:val="000000"/>
                <w:sz w:val="20"/>
                <w:szCs w:val="20"/>
                <w:lang w:val="en-US" w:eastAsia="zh-CN" w:bidi="ar"/>
              </w:rPr>
            </w:pPr>
            <w:r w:rsidRPr="008A7913">
              <w:rPr>
                <w:rFonts w:eastAsia="SimSun"/>
                <w:b/>
                <w:i/>
                <w:color w:val="000000"/>
                <w:sz w:val="20"/>
                <w:szCs w:val="20"/>
                <w:lang w:val="en-US" w:eastAsia="zh-CN" w:bidi="ar"/>
              </w:rPr>
              <w:t>Confirmat prin semnatura electronica a participantului. Act completat în conformitate cu Anexa nr. 22 din Documentația standart.</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b/>
                <w:i/>
                <w:iCs/>
                <w:sz w:val="20"/>
                <w:szCs w:val="20"/>
                <w:lang w:val="zh-CN" w:eastAsia="zh-CN"/>
              </w:rPr>
            </w:pPr>
            <w:r w:rsidRPr="008A7913">
              <w:rPr>
                <w:rFonts w:eastAsia="SimSun"/>
                <w:b/>
                <w:i/>
                <w:color w:val="000000"/>
                <w:sz w:val="20"/>
                <w:szCs w:val="20"/>
                <w:lang w:val="en-US" w:eastAsia="zh-CN" w:bidi="ar"/>
              </w:rPr>
              <w:t>ofertanții).</w:t>
            </w:r>
          </w:p>
        </w:tc>
      </w:tr>
      <w:tr w:rsidR="008A7913" w:rsidRPr="008A7913" w:rsidTr="008A7913">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20</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b/>
                <w:i/>
                <w:iCs/>
                <w:lang w:eastAsia="ru-RU"/>
              </w:rPr>
            </w:pPr>
            <w:r w:rsidRPr="008A7913">
              <w:rPr>
                <w:b/>
                <w:i/>
                <w:iCs/>
                <w:lang w:val="zh-CN" w:eastAsia="ru-RU"/>
              </w:rPr>
              <w:t>Garanția de bună execuție</w:t>
            </w:r>
            <w:r w:rsidRPr="008A7913">
              <w:rPr>
                <w:b/>
                <w:i/>
                <w:iCs/>
                <w:lang w:eastAsia="ru-RU"/>
              </w:rPr>
              <w:t xml:space="preserve"> – 5% din valoarea totală a contractului.</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color w:val="000000"/>
                <w:sz w:val="20"/>
                <w:szCs w:val="20"/>
                <w:lang w:val="en-US" w:eastAsia="zh-CN"/>
              </w:rPr>
              <w:t>Ofer</w:t>
            </w:r>
            <w:r w:rsidRPr="008A7913">
              <w:rPr>
                <w:rFonts w:eastAsia="SimSun"/>
                <w:b/>
                <w:i/>
                <w:color w:val="000000"/>
                <w:sz w:val="20"/>
                <w:szCs w:val="20"/>
                <w:lang w:eastAsia="zh-CN"/>
              </w:rPr>
              <w:t>t</w:t>
            </w:r>
            <w:r w:rsidRPr="008A7913">
              <w:rPr>
                <w:rFonts w:eastAsia="SimSun"/>
                <w:b/>
                <w:i/>
                <w:color w:val="000000"/>
                <w:sz w:val="20"/>
                <w:szCs w:val="20"/>
                <w:lang w:val="en-US" w:eastAsia="zh-CN"/>
              </w:rPr>
              <w:t xml:space="preserve">a va fi </w:t>
            </w:r>
            <w:r w:rsidRPr="008A7913">
              <w:rPr>
                <w:rFonts w:eastAsia="SimSun"/>
                <w:b/>
                <w:i/>
                <w:color w:val="000000"/>
                <w:sz w:val="20"/>
                <w:szCs w:val="20"/>
                <w:lang w:eastAsia="zh-CN"/>
              </w:rPr>
              <w:t>î</w:t>
            </w:r>
            <w:r w:rsidRPr="008A7913">
              <w:rPr>
                <w:rFonts w:eastAsia="SimSun"/>
                <w:b/>
                <w:i/>
                <w:color w:val="000000"/>
                <w:sz w:val="20"/>
                <w:szCs w:val="20"/>
                <w:lang w:val="en-US" w:eastAsia="zh-CN"/>
              </w:rPr>
              <w:t>nso</w:t>
            </w:r>
            <w:r w:rsidRPr="008A7913">
              <w:rPr>
                <w:rFonts w:eastAsia="SimSun"/>
                <w:b/>
                <w:i/>
                <w:color w:val="000000"/>
                <w:sz w:val="20"/>
                <w:szCs w:val="20"/>
                <w:lang w:eastAsia="zh-CN"/>
              </w:rPr>
              <w:t>ț</w:t>
            </w:r>
            <w:r w:rsidRPr="008A7913">
              <w:rPr>
                <w:rFonts w:eastAsia="SimSun"/>
                <w:b/>
                <w:i/>
                <w:color w:val="000000"/>
                <w:sz w:val="20"/>
                <w:szCs w:val="20"/>
                <w:lang w:val="en-US" w:eastAsia="zh-CN"/>
              </w:rPr>
              <w:t>it</w:t>
            </w:r>
            <w:r w:rsidRPr="008A7913">
              <w:rPr>
                <w:rFonts w:eastAsia="SimSun"/>
                <w:b/>
                <w:i/>
                <w:color w:val="000000"/>
                <w:sz w:val="20"/>
                <w:szCs w:val="20"/>
                <w:lang w:eastAsia="zh-CN"/>
              </w:rPr>
              <w:t>ă</w:t>
            </w:r>
            <w:r w:rsidRPr="008A7913">
              <w:rPr>
                <w:rFonts w:eastAsia="SimSun"/>
                <w:b/>
                <w:i/>
                <w:color w:val="000000"/>
                <w:sz w:val="20"/>
                <w:szCs w:val="20"/>
                <w:lang w:val="en-US" w:eastAsia="zh-CN"/>
              </w:rPr>
              <w:t xml:space="preserve"> de o Garan</w:t>
            </w:r>
            <w:r w:rsidRPr="008A7913">
              <w:rPr>
                <w:rFonts w:eastAsia="SimSun"/>
                <w:b/>
                <w:i/>
                <w:color w:val="000000"/>
                <w:sz w:val="20"/>
                <w:szCs w:val="20"/>
                <w:lang w:eastAsia="zh-CN"/>
              </w:rPr>
              <w:t>ți</w:t>
            </w:r>
            <w:r w:rsidRPr="008A7913">
              <w:rPr>
                <w:rFonts w:eastAsia="SimSun"/>
                <w:b/>
                <w:i/>
                <w:color w:val="000000"/>
                <w:sz w:val="20"/>
                <w:szCs w:val="20"/>
                <w:lang w:val="en-US" w:eastAsia="zh-CN"/>
              </w:rPr>
              <w:t>e de bun</w:t>
            </w:r>
            <w:r w:rsidRPr="008A7913">
              <w:rPr>
                <w:rFonts w:eastAsia="SimSun"/>
                <w:b/>
                <w:i/>
                <w:color w:val="000000"/>
                <w:sz w:val="20"/>
                <w:szCs w:val="20"/>
                <w:lang w:eastAsia="zh-CN"/>
              </w:rPr>
              <w:t xml:space="preserve">ă </w:t>
            </w:r>
            <w:r w:rsidRPr="008A7913">
              <w:rPr>
                <w:rFonts w:eastAsia="SimSun"/>
                <w:b/>
                <w:i/>
                <w:color w:val="000000"/>
                <w:sz w:val="20"/>
                <w:szCs w:val="20"/>
                <w:lang w:val="en-US" w:eastAsia="zh-CN"/>
              </w:rPr>
              <w:t>e</w:t>
            </w:r>
            <w:r w:rsidRPr="008A7913">
              <w:rPr>
                <w:rFonts w:eastAsia="SimSun"/>
                <w:b/>
                <w:i/>
                <w:color w:val="000000"/>
                <w:sz w:val="20"/>
                <w:szCs w:val="20"/>
                <w:lang w:eastAsia="zh-CN"/>
              </w:rPr>
              <w:t>x</w:t>
            </w:r>
            <w:r w:rsidRPr="008A7913">
              <w:rPr>
                <w:rFonts w:eastAsia="SimSun"/>
                <w:b/>
                <w:i/>
                <w:color w:val="000000"/>
                <w:sz w:val="20"/>
                <w:szCs w:val="20"/>
                <w:lang w:val="en-US" w:eastAsia="zh-CN"/>
              </w:rPr>
              <w:t>ecu</w:t>
            </w:r>
            <w:r w:rsidRPr="008A7913">
              <w:rPr>
                <w:rFonts w:eastAsia="SimSun"/>
                <w:b/>
                <w:i/>
                <w:color w:val="000000"/>
                <w:sz w:val="20"/>
                <w:szCs w:val="20"/>
                <w:lang w:eastAsia="zh-CN"/>
              </w:rPr>
              <w:t>ț</w:t>
            </w:r>
            <w:r w:rsidRPr="008A7913">
              <w:rPr>
                <w:rFonts w:eastAsia="SimSun"/>
                <w:b/>
                <w:i/>
                <w:color w:val="000000"/>
                <w:sz w:val="20"/>
                <w:szCs w:val="20"/>
                <w:lang w:val="en-US" w:eastAsia="zh-CN"/>
              </w:rPr>
              <w:t>ie (emis</w:t>
            </w:r>
            <w:r w:rsidRPr="008A7913">
              <w:rPr>
                <w:rFonts w:eastAsia="SimSun"/>
                <w:b/>
                <w:i/>
                <w:color w:val="000000"/>
                <w:sz w:val="20"/>
                <w:szCs w:val="20"/>
                <w:lang w:eastAsia="zh-CN"/>
              </w:rPr>
              <w:t>ă</w:t>
            </w:r>
            <w:r w:rsidRPr="008A7913">
              <w:rPr>
                <w:rFonts w:eastAsia="SimSun"/>
                <w:b/>
                <w:i/>
                <w:color w:val="000000"/>
                <w:sz w:val="20"/>
                <w:szCs w:val="20"/>
                <w:lang w:val="en-US" w:eastAsia="zh-CN"/>
              </w:rPr>
              <w:t xml:space="preserve"> de o banc</w:t>
            </w:r>
            <w:r w:rsidRPr="008A7913">
              <w:rPr>
                <w:rFonts w:eastAsia="SimSun"/>
                <w:b/>
                <w:i/>
                <w:color w:val="000000"/>
                <w:sz w:val="20"/>
                <w:szCs w:val="20"/>
                <w:lang w:eastAsia="zh-CN"/>
              </w:rPr>
              <w:t xml:space="preserve">ă </w:t>
            </w:r>
            <w:r w:rsidRPr="008A7913">
              <w:rPr>
                <w:rFonts w:eastAsia="SimSun"/>
                <w:b/>
                <w:i/>
                <w:color w:val="000000"/>
                <w:sz w:val="20"/>
                <w:szCs w:val="20"/>
                <w:lang w:val="en-US" w:eastAsia="zh-CN"/>
              </w:rPr>
              <w:t>comercial</w:t>
            </w:r>
            <w:r w:rsidRPr="008A7913">
              <w:rPr>
                <w:rFonts w:eastAsia="SimSun"/>
                <w:b/>
                <w:i/>
                <w:color w:val="000000"/>
                <w:sz w:val="20"/>
                <w:szCs w:val="20"/>
                <w:lang w:eastAsia="zh-CN"/>
              </w:rPr>
              <w:t>ă</w:t>
            </w:r>
            <w:r w:rsidRPr="008A7913">
              <w:rPr>
                <w:rFonts w:eastAsia="SimSun"/>
                <w:b/>
                <w:i/>
                <w:color w:val="000000"/>
                <w:sz w:val="20"/>
                <w:szCs w:val="20"/>
                <w:lang w:val="en-US" w:eastAsia="zh-CN"/>
              </w:rPr>
              <w:t>)</w:t>
            </w:r>
            <w:r w:rsidRPr="008A7913">
              <w:rPr>
                <w:rFonts w:eastAsia="SimSun"/>
                <w:b/>
                <w:i/>
                <w:color w:val="000000"/>
                <w:sz w:val="20"/>
                <w:szCs w:val="20"/>
                <w:lang w:eastAsia="zh-CN"/>
              </w:rPr>
              <w:t xml:space="preserve"> </w:t>
            </w:r>
            <w:r w:rsidRPr="008A7913">
              <w:rPr>
                <w:rFonts w:eastAsia="SimSun"/>
                <w:b/>
                <w:i/>
                <w:color w:val="000000"/>
                <w:sz w:val="20"/>
                <w:szCs w:val="20"/>
                <w:lang w:val="en-US" w:eastAsia="zh-CN"/>
              </w:rPr>
              <w:t>conform anexei nr.9 din Documenta</w:t>
            </w:r>
            <w:r w:rsidRPr="008A7913">
              <w:rPr>
                <w:rFonts w:eastAsia="SimSun"/>
                <w:b/>
                <w:i/>
                <w:color w:val="000000"/>
                <w:sz w:val="20"/>
                <w:szCs w:val="20"/>
                <w:lang w:eastAsia="zh-CN"/>
              </w:rPr>
              <w:t>ț</w:t>
            </w:r>
            <w:r w:rsidRPr="008A7913">
              <w:rPr>
                <w:rFonts w:eastAsia="SimSun"/>
                <w:b/>
                <w:i/>
                <w:color w:val="000000"/>
                <w:sz w:val="20"/>
                <w:szCs w:val="20"/>
                <w:lang w:val="en-US" w:eastAsia="zh-CN"/>
              </w:rPr>
              <w:t>ia</w:t>
            </w:r>
            <w:r w:rsidRPr="008A7913">
              <w:rPr>
                <w:rFonts w:eastAsia="SimSun"/>
                <w:b/>
                <w:i/>
                <w:color w:val="000000"/>
                <w:sz w:val="20"/>
                <w:szCs w:val="20"/>
                <w:lang w:eastAsia="zh-CN"/>
              </w:rPr>
              <w:t xml:space="preserve"> </w:t>
            </w:r>
            <w:r w:rsidRPr="008A7913">
              <w:rPr>
                <w:rFonts w:eastAsia="SimSun"/>
                <w:b/>
                <w:i/>
                <w:color w:val="000000"/>
                <w:sz w:val="20"/>
                <w:szCs w:val="20"/>
                <w:lang w:val="en-US" w:eastAsia="zh-CN"/>
              </w:rPr>
              <w:t xml:space="preserve">standard sau </w:t>
            </w:r>
            <w:r w:rsidRPr="008A7913">
              <w:rPr>
                <w:rFonts w:eastAsia="SimSun"/>
                <w:b/>
                <w:i/>
                <w:color w:val="000000"/>
                <w:sz w:val="20"/>
                <w:szCs w:val="20"/>
                <w:lang w:eastAsia="zh-CN"/>
              </w:rPr>
              <w:t>G</w:t>
            </w:r>
            <w:r w:rsidRPr="008A7913">
              <w:rPr>
                <w:rFonts w:eastAsia="SimSun"/>
                <w:b/>
                <w:i/>
                <w:color w:val="000000"/>
                <w:sz w:val="20"/>
                <w:szCs w:val="20"/>
                <w:lang w:val="en-US" w:eastAsia="zh-CN"/>
              </w:rPr>
              <w:t>aran</w:t>
            </w:r>
            <w:r w:rsidRPr="008A7913">
              <w:rPr>
                <w:rFonts w:eastAsia="SimSun"/>
                <w:b/>
                <w:i/>
                <w:color w:val="000000"/>
                <w:sz w:val="20"/>
                <w:szCs w:val="20"/>
                <w:lang w:eastAsia="zh-CN"/>
              </w:rPr>
              <w:t>ți</w:t>
            </w:r>
            <w:r w:rsidRPr="008A7913">
              <w:rPr>
                <w:rFonts w:eastAsia="SimSun"/>
                <w:b/>
                <w:i/>
                <w:color w:val="000000"/>
                <w:sz w:val="20"/>
                <w:szCs w:val="20"/>
                <w:lang w:val="en-US" w:eastAsia="zh-CN"/>
              </w:rPr>
              <w:t>a prin transfer la</w:t>
            </w:r>
            <w:r w:rsidRPr="008A7913">
              <w:rPr>
                <w:rFonts w:eastAsia="SimSun"/>
                <w:b/>
                <w:i/>
                <w:color w:val="000000"/>
                <w:sz w:val="20"/>
                <w:szCs w:val="20"/>
                <w:lang w:eastAsia="zh-CN"/>
              </w:rPr>
              <w:t xml:space="preserve"> </w:t>
            </w:r>
            <w:r w:rsidRPr="008A7913">
              <w:rPr>
                <w:rFonts w:eastAsia="SimSun"/>
                <w:b/>
                <w:i/>
                <w:color w:val="000000"/>
                <w:sz w:val="20"/>
                <w:szCs w:val="20"/>
                <w:lang w:val="en-US" w:eastAsia="zh-CN"/>
              </w:rPr>
              <w:t>contul</w:t>
            </w:r>
            <w:r w:rsidRPr="008A7913">
              <w:rPr>
                <w:rFonts w:eastAsia="SimSun"/>
                <w:b/>
                <w:i/>
                <w:iCs/>
                <w:sz w:val="20"/>
                <w:szCs w:val="20"/>
                <w:lang w:eastAsia="ru-RU"/>
              </w:rPr>
              <w:t xml:space="preserve"> autorităţii contractante, conform următoarelor date bancare: </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Beneficiarul plăţii:</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MF-TR Sud Comrat, Primaria Leova</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Codul fiscal: 1007601004135</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Contul de decontare: MD71TRPCDC518410A00709AA</w:t>
            </w:r>
          </w:p>
          <w:p w:rsidR="008A7913" w:rsidRPr="008A7913" w:rsidRDefault="008A7913" w:rsidP="008A7913">
            <w:pPr>
              <w:shd w:val="clear" w:color="auto" w:fill="FFFFFF" w:themeFill="background1"/>
              <w:tabs>
                <w:tab w:val="left" w:pos="612"/>
              </w:tabs>
              <w:spacing w:before="120" w:after="120"/>
              <w:jc w:val="center"/>
              <w:rPr>
                <w:rFonts w:eastAsia="SimSun"/>
                <w:b/>
                <w:i/>
                <w:iCs/>
                <w:sz w:val="20"/>
                <w:szCs w:val="20"/>
                <w:lang w:eastAsia="ru-RU"/>
              </w:rPr>
            </w:pPr>
            <w:r w:rsidRPr="008A7913">
              <w:rPr>
                <w:rFonts w:eastAsia="SimSun"/>
                <w:b/>
                <w:i/>
                <w:iCs/>
                <w:sz w:val="20"/>
                <w:szCs w:val="20"/>
                <w:lang w:eastAsia="ru-RU"/>
              </w:rPr>
              <w:t xml:space="preserve">Contul trezorerial: TREZMD2X </w:t>
            </w:r>
          </w:p>
          <w:p w:rsidR="008A7913" w:rsidRPr="008A7913" w:rsidRDefault="008A7913" w:rsidP="008A7913">
            <w:pPr>
              <w:shd w:val="clear" w:color="auto" w:fill="FFFFFF" w:themeFill="background1"/>
              <w:tabs>
                <w:tab w:val="left" w:pos="612"/>
              </w:tabs>
              <w:spacing w:before="120" w:after="120"/>
              <w:jc w:val="center"/>
              <w:rPr>
                <w:rFonts w:eastAsia="SimSun"/>
                <w:b/>
                <w:i/>
                <w:color w:val="000000"/>
                <w:sz w:val="20"/>
                <w:szCs w:val="20"/>
                <w:lang w:val="en-US" w:eastAsia="zh-CN" w:bidi="ar"/>
              </w:rPr>
            </w:pPr>
            <w:r w:rsidRPr="008A7913">
              <w:rPr>
                <w:rFonts w:eastAsia="SimSun"/>
                <w:b/>
                <w:i/>
                <w:iCs/>
                <w:sz w:val="20"/>
                <w:szCs w:val="20"/>
                <w:lang w:eastAsia="ru-RU"/>
              </w:rPr>
              <w:t>Contul bancar: MD71TRPCDC518410A00709AA</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iCs/>
                <w:sz w:val="20"/>
                <w:szCs w:val="20"/>
                <w:lang w:val="zh-CN" w:eastAsia="zh-CN"/>
              </w:rPr>
            </w:pPr>
            <w:r w:rsidRPr="008A7913">
              <w:rPr>
                <w:rFonts w:eastAsia="SimSun"/>
                <w:b/>
                <w:i/>
                <w:color w:val="000000"/>
                <w:sz w:val="20"/>
                <w:szCs w:val="20"/>
                <w:lang w:val="en-US" w:eastAsia="zh-CN" w:bidi="ar"/>
              </w:rPr>
              <w:t>(se va prezenta ofertantul cîștigător).</w:t>
            </w:r>
          </w:p>
        </w:tc>
      </w:tr>
      <w:tr w:rsidR="008A7913" w:rsidRPr="008A7913" w:rsidTr="008A7913">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lastRenderedPageBreak/>
              <w:t>21</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b/>
                <w:i/>
                <w:iCs/>
                <w:lang w:eastAsia="ru-RU"/>
              </w:rPr>
            </w:pPr>
            <w:r w:rsidRPr="008A7913">
              <w:rPr>
                <w:b/>
                <w:i/>
                <w:iCs/>
                <w:lang w:eastAsia="ru-RU"/>
              </w:rPr>
              <w:t>Declarația de eligibilitate.</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color w:val="000000"/>
                <w:sz w:val="20"/>
                <w:szCs w:val="20"/>
                <w:lang w:val="en-US" w:eastAsia="zh-CN"/>
              </w:rPr>
            </w:pPr>
            <w:r w:rsidRPr="008A7913">
              <w:rPr>
                <w:rFonts w:eastAsia="SimSun"/>
                <w:b/>
                <w:i/>
                <w:color w:val="000000"/>
                <w:sz w:val="20"/>
                <w:szCs w:val="20"/>
                <w:lang w:val="en-US" w:eastAsia="zh-CN"/>
              </w:rPr>
              <w:t>Act semnat prin semnătura electronica a participantului.</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color w:val="000000"/>
                <w:sz w:val="20"/>
                <w:szCs w:val="20"/>
                <w:lang w:val="en-US" w:eastAsia="zh-CN" w:bidi="ar"/>
              </w:rPr>
            </w:pPr>
            <w:r w:rsidRPr="008A7913">
              <w:rPr>
                <w:rFonts w:eastAsia="SimSun"/>
                <w:b/>
                <w:i/>
                <w:color w:val="000000"/>
                <w:sz w:val="20"/>
                <w:szCs w:val="20"/>
                <w:lang w:val="en-US" w:eastAsia="zh-CN" w:bidi="ar"/>
              </w:rPr>
              <w:t>ofertanții).</w:t>
            </w:r>
          </w:p>
        </w:tc>
      </w:tr>
      <w:tr w:rsidR="008A7913" w:rsidRPr="008A7913" w:rsidTr="008A7913">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22</w:t>
            </w:r>
          </w:p>
        </w:tc>
        <w:tc>
          <w:tcPr>
            <w:tcW w:w="3810" w:type="dxa"/>
            <w:shd w:val="clear" w:color="auto" w:fill="auto"/>
          </w:tcPr>
          <w:p w:rsidR="008A7913" w:rsidRPr="008A7913" w:rsidRDefault="008A7913" w:rsidP="008A7913">
            <w:pPr>
              <w:shd w:val="clear" w:color="auto" w:fill="FFFFFF" w:themeFill="background1"/>
              <w:tabs>
                <w:tab w:val="left" w:pos="612"/>
              </w:tabs>
              <w:spacing w:before="120" w:after="120"/>
              <w:jc w:val="center"/>
              <w:rPr>
                <w:b/>
                <w:i/>
                <w:iCs/>
                <w:lang w:eastAsia="ru-RU"/>
              </w:rPr>
            </w:pPr>
            <w:r w:rsidRPr="008A7913">
              <w:rPr>
                <w:b/>
                <w:i/>
                <w:iCs/>
                <w:lang w:eastAsia="ru-RU"/>
              </w:rPr>
              <w:t>Certificat privind lipsa sau existența restanțelor față de bugetul public național. (Act emis nu mai mult de 10 zile de la data petrecerii procedurii de achiziție).</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color w:val="000000"/>
                <w:sz w:val="20"/>
                <w:szCs w:val="20"/>
                <w:lang w:eastAsia="zh-CN"/>
              </w:rPr>
            </w:pPr>
            <w:r w:rsidRPr="008A7913">
              <w:rPr>
                <w:rFonts w:eastAsia="SimSun"/>
                <w:b/>
                <w:i/>
                <w:color w:val="000000"/>
                <w:sz w:val="20"/>
                <w:szCs w:val="20"/>
                <w:lang w:eastAsia="zh-CN"/>
              </w:rPr>
              <w:t xml:space="preserve">Act emis de Inspectoratul Fiscal de Stat și confirmat prin semnătura electronică a operatorului economic. (Copie). </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color w:val="000000"/>
                <w:sz w:val="20"/>
                <w:szCs w:val="20"/>
                <w:lang w:val="en-US" w:eastAsia="zh-CN" w:bidi="ar"/>
              </w:rPr>
            </w:pPr>
            <w:r w:rsidRPr="008A7913">
              <w:rPr>
                <w:rFonts w:eastAsia="SimSun"/>
                <w:b/>
                <w:i/>
                <w:color w:val="000000"/>
                <w:sz w:val="20"/>
                <w:szCs w:val="20"/>
                <w:lang w:val="en-US" w:eastAsia="zh-CN" w:bidi="ar"/>
              </w:rPr>
              <w:t>ofertanții).</w:t>
            </w:r>
          </w:p>
        </w:tc>
      </w:tr>
      <w:tr w:rsidR="008A7913" w:rsidRPr="008A7913" w:rsidTr="008A7913">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23</w:t>
            </w:r>
          </w:p>
        </w:tc>
        <w:tc>
          <w:tcPr>
            <w:tcW w:w="3810" w:type="dxa"/>
            <w:shd w:val="clear" w:color="auto" w:fill="auto"/>
          </w:tcPr>
          <w:p w:rsidR="008A7913" w:rsidRPr="008A7913" w:rsidRDefault="008A7913" w:rsidP="008A7913">
            <w:pPr>
              <w:tabs>
                <w:tab w:val="left" w:pos="567"/>
              </w:tabs>
              <w:jc w:val="center"/>
              <w:rPr>
                <w:rFonts w:eastAsia="SimSun"/>
                <w:b/>
                <w:i/>
                <w:lang w:val="zh-CN" w:eastAsia="zh-CN"/>
              </w:rPr>
            </w:pPr>
            <w:r w:rsidRPr="008A7913">
              <w:rPr>
                <w:b/>
                <w:i/>
              </w:rPr>
              <w:t>L</w:t>
            </w:r>
            <w:r w:rsidRPr="008A7913">
              <w:rPr>
                <w:b/>
                <w:i/>
                <w:lang w:val="zh-CN"/>
              </w:rPr>
              <w:t>ista principalelor lucrări executate în ultimul an de activitate</w:t>
            </w:r>
            <w:r w:rsidRPr="008A7913">
              <w:rPr>
                <w:rFonts w:eastAsia="SimSun"/>
                <w:b/>
                <w:i/>
                <w:lang w:val="zh-CN" w:eastAsia="zh-CN"/>
              </w:rPr>
              <w:t>.</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color w:val="000000"/>
                <w:sz w:val="20"/>
                <w:szCs w:val="20"/>
                <w:lang w:eastAsia="zh-CN"/>
              </w:rPr>
            </w:pPr>
            <w:r w:rsidRPr="008A7913">
              <w:rPr>
                <w:rFonts w:eastAsia="SimSun" w:hint="eastAsia"/>
                <w:b/>
                <w:i/>
                <w:color w:val="000000"/>
                <w:sz w:val="20"/>
                <w:szCs w:val="20"/>
                <w:lang w:eastAsia="zh-CN"/>
              </w:rPr>
              <w:t>Act întocmit în conformi</w:t>
            </w:r>
            <w:r w:rsidRPr="008A7913">
              <w:rPr>
                <w:rFonts w:eastAsia="SimSun"/>
                <w:b/>
                <w:i/>
                <w:color w:val="000000"/>
                <w:sz w:val="20"/>
                <w:szCs w:val="20"/>
                <w:lang w:eastAsia="zh-CN"/>
              </w:rPr>
              <w:t>tate cu Anexa nr. 13 din Dacumentația Standart și confirmat prin semnătura electronică a operatorului economic.</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color w:val="000000"/>
                <w:sz w:val="20"/>
                <w:szCs w:val="20"/>
                <w:lang w:eastAsia="zh-CN" w:bidi="ar"/>
              </w:rPr>
            </w:pPr>
            <w:r w:rsidRPr="008A7913">
              <w:rPr>
                <w:rFonts w:eastAsia="SimSun"/>
                <w:b/>
                <w:i/>
                <w:color w:val="000000"/>
                <w:sz w:val="20"/>
                <w:szCs w:val="20"/>
                <w:lang w:val="en-US" w:eastAsia="zh-CN" w:bidi="ar"/>
              </w:rPr>
              <w:t>ofertanții).</w:t>
            </w:r>
          </w:p>
        </w:tc>
      </w:tr>
      <w:tr w:rsidR="008A7913" w:rsidRPr="008A7913" w:rsidTr="008A7913">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24</w:t>
            </w:r>
          </w:p>
        </w:tc>
        <w:tc>
          <w:tcPr>
            <w:tcW w:w="3810" w:type="dxa"/>
            <w:shd w:val="clear" w:color="auto" w:fill="auto"/>
          </w:tcPr>
          <w:p w:rsidR="008A7913" w:rsidRPr="008A7913" w:rsidRDefault="008A7913" w:rsidP="008A7913">
            <w:pPr>
              <w:tabs>
                <w:tab w:val="left" w:pos="567"/>
              </w:tabs>
              <w:jc w:val="center"/>
              <w:rPr>
                <w:b/>
                <w:i/>
              </w:rPr>
            </w:pPr>
            <w:r w:rsidRPr="008A7913">
              <w:rPr>
                <w:b/>
                <w:i/>
                <w:iCs/>
                <w:lang w:val="zh-CN" w:eastAsia="ru-RU"/>
              </w:rPr>
              <w:t>Asigurarea standardelor de protecție a mediului</w:t>
            </w:r>
            <w:r w:rsidRPr="008A7913">
              <w:rPr>
                <w:b/>
                <w:i/>
                <w:iCs/>
                <w:lang w:eastAsia="ru-RU"/>
              </w:rPr>
              <w:t>.</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color w:val="000000"/>
                <w:sz w:val="20"/>
                <w:szCs w:val="20"/>
                <w:lang w:eastAsia="zh-CN"/>
              </w:rPr>
            </w:pPr>
            <w:r w:rsidRPr="008A7913">
              <w:rPr>
                <w:rFonts w:eastAsia="SimSun"/>
                <w:b/>
                <w:i/>
                <w:color w:val="000000"/>
                <w:sz w:val="20"/>
                <w:szCs w:val="20"/>
                <w:lang w:val="en-US" w:eastAsia="zh-CN" w:bidi="ar"/>
              </w:rPr>
              <w:t>Certificat emis de organisme independente prin care se atestă respectarea standardelor de asigurare a calității ISO 14001</w:t>
            </w:r>
            <w:r w:rsidRPr="008A7913">
              <w:rPr>
                <w:rFonts w:eastAsia="SimSun"/>
                <w:b/>
                <w:i/>
                <w:color w:val="000000"/>
                <w:sz w:val="20"/>
                <w:szCs w:val="20"/>
                <w:lang w:eastAsia="zh-CN" w:bidi="ar"/>
              </w:rPr>
              <w:t xml:space="preserve">,Certificat ISO 9001. Copii </w:t>
            </w:r>
            <w:r w:rsidRPr="008A7913">
              <w:rPr>
                <w:rFonts w:eastAsia="SimSun"/>
                <w:b/>
                <w:i/>
                <w:color w:val="000000"/>
                <w:sz w:val="20"/>
                <w:szCs w:val="20"/>
                <w:lang w:eastAsia="zh-CN"/>
              </w:rPr>
              <w:t>confirmate prin semnătura electronică a operatorului economic.</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color w:val="000000"/>
                <w:sz w:val="20"/>
                <w:szCs w:val="20"/>
                <w:lang w:val="en-US" w:eastAsia="zh-CN" w:bidi="ar"/>
              </w:rPr>
            </w:pPr>
            <w:r w:rsidRPr="008A7913">
              <w:rPr>
                <w:rFonts w:eastAsia="SimSun"/>
                <w:b/>
                <w:i/>
                <w:color w:val="000000"/>
                <w:sz w:val="20"/>
                <w:szCs w:val="20"/>
                <w:lang w:val="en-US" w:eastAsia="zh-CN" w:bidi="ar"/>
              </w:rPr>
              <w:t>ofertanții).</w:t>
            </w:r>
          </w:p>
        </w:tc>
      </w:tr>
      <w:tr w:rsidR="008A7913" w:rsidRPr="008A7913" w:rsidTr="008A7913">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25</w:t>
            </w:r>
          </w:p>
        </w:tc>
        <w:tc>
          <w:tcPr>
            <w:tcW w:w="3810" w:type="dxa"/>
            <w:shd w:val="clear" w:color="auto" w:fill="auto"/>
          </w:tcPr>
          <w:p w:rsidR="008A7913" w:rsidRPr="008A7913" w:rsidRDefault="008A7913" w:rsidP="008A7913">
            <w:pPr>
              <w:tabs>
                <w:tab w:val="left" w:pos="567"/>
              </w:tabs>
              <w:jc w:val="center"/>
              <w:rPr>
                <w:b/>
                <w:i/>
                <w:iCs/>
                <w:lang w:eastAsia="ru-RU"/>
              </w:rPr>
            </w:pPr>
            <w:r w:rsidRPr="008A7913">
              <w:rPr>
                <w:b/>
                <w:i/>
                <w:iCs/>
                <w:lang w:eastAsia="ru-RU"/>
              </w:rPr>
              <w:t>Lista subcontractanților și partea/părțile din contract care sunt îndeplinite de aceștea.</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color w:val="000000"/>
                <w:sz w:val="20"/>
                <w:szCs w:val="20"/>
                <w:lang w:eastAsia="zh-CN" w:bidi="ar"/>
              </w:rPr>
            </w:pPr>
            <w:r w:rsidRPr="008A7913">
              <w:rPr>
                <w:rFonts w:eastAsia="SimSun"/>
                <w:b/>
                <w:i/>
                <w:color w:val="000000"/>
                <w:sz w:val="20"/>
                <w:szCs w:val="20"/>
                <w:lang w:eastAsia="zh-CN" w:bidi="ar"/>
              </w:rPr>
              <w:t xml:space="preserve">Informații privind partea din contract pe care operatorul economic are eventual intenția să o subcontracteze. În cazul în care subcontractanții vor avea o pondere de peste 10% în îndeplinirea contractului, ei vor prezenta și formularul îndeplinit în conformitate cu Anexa </w:t>
            </w:r>
            <w:r w:rsidRPr="008A7913">
              <w:rPr>
                <w:rFonts w:eastAsia="SimSun"/>
                <w:b/>
                <w:i/>
                <w:sz w:val="20"/>
                <w:szCs w:val="20"/>
                <w:lang w:eastAsia="zh-CN" w:bidi="ar"/>
              </w:rPr>
              <w:t xml:space="preserve">nr. 16 </w:t>
            </w:r>
            <w:r w:rsidRPr="008A7913">
              <w:rPr>
                <w:rFonts w:eastAsia="SimSun"/>
                <w:b/>
                <w:i/>
                <w:color w:val="000000"/>
                <w:sz w:val="20"/>
                <w:szCs w:val="20"/>
                <w:lang w:eastAsia="zh-CN" w:bidi="ar"/>
              </w:rPr>
              <w:t>din Documentația standart. Document semnat cu semnătura electronică a operatorului economic.</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color w:val="000000"/>
                <w:sz w:val="20"/>
                <w:szCs w:val="20"/>
                <w:lang w:val="en-US" w:eastAsia="zh-CN" w:bidi="ar"/>
              </w:rPr>
            </w:pPr>
            <w:r w:rsidRPr="008A7913">
              <w:rPr>
                <w:rFonts w:eastAsia="SimSun"/>
                <w:b/>
                <w:i/>
                <w:color w:val="000000"/>
                <w:sz w:val="20"/>
                <w:szCs w:val="20"/>
                <w:lang w:val="en-US" w:eastAsia="zh-CN" w:bidi="ar"/>
              </w:rPr>
              <w:t>ofertanții).</w:t>
            </w:r>
          </w:p>
        </w:tc>
      </w:tr>
      <w:tr w:rsidR="008A7913" w:rsidRPr="008A7913" w:rsidTr="008A7913">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25</w:t>
            </w:r>
          </w:p>
        </w:tc>
        <w:tc>
          <w:tcPr>
            <w:tcW w:w="3810" w:type="dxa"/>
            <w:shd w:val="clear" w:color="auto" w:fill="auto"/>
          </w:tcPr>
          <w:p w:rsidR="008A7913" w:rsidRPr="008A7913" w:rsidRDefault="008A7913" w:rsidP="008A7913">
            <w:pPr>
              <w:tabs>
                <w:tab w:val="left" w:pos="567"/>
              </w:tabs>
              <w:jc w:val="center"/>
              <w:rPr>
                <w:b/>
                <w:i/>
                <w:iCs/>
                <w:lang w:eastAsia="ru-RU"/>
              </w:rPr>
            </w:pPr>
            <w:r w:rsidRPr="008A7913">
              <w:rPr>
                <w:b/>
                <w:i/>
                <w:iCs/>
                <w:lang w:eastAsia="ru-RU"/>
              </w:rPr>
              <w:t>Informații privind asocierea.</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color w:val="000000"/>
                <w:sz w:val="20"/>
                <w:szCs w:val="20"/>
                <w:lang w:val="en-US" w:eastAsia="zh-CN" w:bidi="ar"/>
              </w:rPr>
            </w:pPr>
            <w:r w:rsidRPr="008A7913">
              <w:rPr>
                <w:rFonts w:eastAsia="SimSun"/>
                <w:b/>
                <w:i/>
                <w:color w:val="000000"/>
                <w:sz w:val="20"/>
                <w:szCs w:val="20"/>
                <w:lang w:val="en-US" w:eastAsia="zh-CN" w:bidi="ar"/>
              </w:rPr>
              <w:t>Întocmit în conformitate cu prevederile Anexei nr.17 din Documentația standart și confirmat cu semnătura electronică a participantului.</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color w:val="000000"/>
                <w:sz w:val="20"/>
                <w:szCs w:val="20"/>
                <w:lang w:val="en-US" w:eastAsia="zh-CN" w:bidi="ar"/>
              </w:rPr>
            </w:pPr>
            <w:r w:rsidRPr="008A7913">
              <w:rPr>
                <w:rFonts w:eastAsia="SimSun"/>
                <w:b/>
                <w:i/>
                <w:color w:val="000000"/>
                <w:sz w:val="20"/>
                <w:szCs w:val="20"/>
                <w:lang w:val="en-US" w:eastAsia="zh-CN" w:bidi="ar"/>
              </w:rPr>
              <w:t>ofertanții).</w:t>
            </w:r>
          </w:p>
        </w:tc>
      </w:tr>
      <w:tr w:rsidR="008A7913" w:rsidRPr="008A7913" w:rsidTr="008A7913">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27</w:t>
            </w:r>
          </w:p>
        </w:tc>
        <w:tc>
          <w:tcPr>
            <w:tcW w:w="3810" w:type="dxa"/>
            <w:shd w:val="clear" w:color="auto" w:fill="auto"/>
          </w:tcPr>
          <w:p w:rsidR="008A7913" w:rsidRPr="008A7913" w:rsidRDefault="008A7913" w:rsidP="008A7913">
            <w:pPr>
              <w:tabs>
                <w:tab w:val="left" w:pos="567"/>
              </w:tabs>
              <w:jc w:val="center"/>
              <w:rPr>
                <w:b/>
                <w:i/>
                <w:iCs/>
                <w:lang w:eastAsia="ru-RU"/>
              </w:rPr>
            </w:pPr>
            <w:r w:rsidRPr="008A7913">
              <w:rPr>
                <w:b/>
                <w:i/>
                <w:iCs/>
                <w:lang w:eastAsia="ru-RU"/>
              </w:rPr>
              <w:t>Angajament terț susținător financiar.</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color w:val="000000"/>
                <w:sz w:val="20"/>
                <w:szCs w:val="20"/>
                <w:lang w:val="en-US" w:eastAsia="zh-CN" w:bidi="ar"/>
              </w:rPr>
            </w:pPr>
            <w:r w:rsidRPr="008A7913">
              <w:rPr>
                <w:rFonts w:eastAsia="SimSun"/>
                <w:b/>
                <w:i/>
                <w:color w:val="000000"/>
                <w:sz w:val="20"/>
                <w:szCs w:val="20"/>
                <w:lang w:val="en-US" w:eastAsia="zh-CN" w:bidi="ar"/>
              </w:rPr>
              <w:t>Întocmit în conformitate cu prevederile Anexei nr.18 din Documentația standart și confirmat cu semnătura electronică a participantului.</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color w:val="000000"/>
                <w:sz w:val="20"/>
                <w:szCs w:val="20"/>
                <w:lang w:val="en-US" w:eastAsia="zh-CN" w:bidi="ar"/>
              </w:rPr>
            </w:pPr>
            <w:r w:rsidRPr="008A7913">
              <w:rPr>
                <w:rFonts w:eastAsia="SimSun"/>
                <w:b/>
                <w:i/>
                <w:color w:val="000000"/>
                <w:sz w:val="20"/>
                <w:szCs w:val="20"/>
                <w:lang w:val="en-US" w:eastAsia="zh-CN" w:bidi="ar"/>
              </w:rPr>
              <w:t>ofertanții).</w:t>
            </w:r>
          </w:p>
        </w:tc>
      </w:tr>
      <w:tr w:rsidR="008A7913" w:rsidRPr="008A7913" w:rsidTr="008A7913">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28</w:t>
            </w:r>
          </w:p>
        </w:tc>
        <w:tc>
          <w:tcPr>
            <w:tcW w:w="3810" w:type="dxa"/>
            <w:shd w:val="clear" w:color="auto" w:fill="auto"/>
          </w:tcPr>
          <w:p w:rsidR="008A7913" w:rsidRPr="008A7913" w:rsidRDefault="008A7913" w:rsidP="008A7913">
            <w:pPr>
              <w:tabs>
                <w:tab w:val="left" w:pos="1134"/>
              </w:tabs>
              <w:ind w:left="720"/>
              <w:jc w:val="center"/>
              <w:outlineLvl w:val="0"/>
              <w:rPr>
                <w:b/>
                <w:i/>
              </w:rPr>
            </w:pPr>
            <w:r w:rsidRPr="008A7913">
              <w:rPr>
                <w:b/>
                <w:i/>
              </w:rPr>
              <w:t>Angajament privind susținerea tehnică și profesională a ofertantului/grupului de operatori economici.</w:t>
            </w:r>
          </w:p>
          <w:p w:rsidR="008A7913" w:rsidRPr="008A7913" w:rsidRDefault="008A7913" w:rsidP="008A7913">
            <w:pPr>
              <w:tabs>
                <w:tab w:val="left" w:pos="567"/>
              </w:tabs>
              <w:jc w:val="center"/>
              <w:rPr>
                <w:b/>
                <w:i/>
                <w:iCs/>
                <w:lang w:val="zh-CN" w:eastAsia="ru-RU"/>
              </w:rPr>
            </w:pP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color w:val="000000"/>
                <w:sz w:val="20"/>
                <w:szCs w:val="20"/>
                <w:lang w:val="en-US" w:eastAsia="zh-CN" w:bidi="ar"/>
              </w:rPr>
            </w:pPr>
            <w:r w:rsidRPr="008A7913">
              <w:rPr>
                <w:rFonts w:eastAsia="SimSun"/>
                <w:b/>
                <w:i/>
                <w:color w:val="000000"/>
                <w:sz w:val="20"/>
                <w:szCs w:val="20"/>
                <w:lang w:val="en-US" w:eastAsia="zh-CN" w:bidi="ar"/>
              </w:rPr>
              <w:t>Întocmit în conformitate cu prevederile Anexei nr.19 din Documentația standart și confirmat cu semnătura electronică a participantului.</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color w:val="000000"/>
                <w:sz w:val="20"/>
                <w:szCs w:val="20"/>
                <w:lang w:val="en-US" w:eastAsia="zh-CN" w:bidi="ar"/>
              </w:rPr>
            </w:pPr>
            <w:r w:rsidRPr="008A7913">
              <w:rPr>
                <w:rFonts w:eastAsia="SimSun"/>
                <w:b/>
                <w:i/>
                <w:color w:val="000000"/>
                <w:sz w:val="20"/>
                <w:szCs w:val="20"/>
                <w:lang w:val="en-US" w:eastAsia="zh-CN" w:bidi="ar"/>
              </w:rPr>
              <w:t>ofertanții).</w:t>
            </w:r>
          </w:p>
        </w:tc>
      </w:tr>
      <w:tr w:rsidR="008A7913" w:rsidRPr="008A7913" w:rsidTr="008A7913">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lastRenderedPageBreak/>
              <w:t>29</w:t>
            </w:r>
          </w:p>
        </w:tc>
        <w:tc>
          <w:tcPr>
            <w:tcW w:w="3810" w:type="dxa"/>
            <w:shd w:val="clear" w:color="auto" w:fill="auto"/>
          </w:tcPr>
          <w:p w:rsidR="008A7913" w:rsidRPr="008A7913" w:rsidRDefault="008A7913" w:rsidP="008A7913">
            <w:pPr>
              <w:tabs>
                <w:tab w:val="left" w:pos="567"/>
              </w:tabs>
              <w:jc w:val="center"/>
              <w:rPr>
                <w:b/>
                <w:i/>
                <w:iCs/>
                <w:lang w:eastAsia="ru-RU"/>
              </w:rPr>
            </w:pPr>
            <w:r w:rsidRPr="008A7913">
              <w:rPr>
                <w:b/>
                <w:i/>
                <w:iCs/>
                <w:lang w:eastAsia="ru-RU"/>
              </w:rPr>
              <w:t>Declarație terț susținător tehnic.</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color w:val="000000"/>
                <w:sz w:val="20"/>
                <w:szCs w:val="20"/>
                <w:lang w:val="en-US" w:eastAsia="zh-CN" w:bidi="ar"/>
              </w:rPr>
            </w:pPr>
            <w:r w:rsidRPr="008A7913">
              <w:rPr>
                <w:rFonts w:eastAsia="SimSun"/>
                <w:b/>
                <w:i/>
                <w:color w:val="000000"/>
                <w:sz w:val="20"/>
                <w:szCs w:val="20"/>
                <w:lang w:val="en-US" w:eastAsia="zh-CN" w:bidi="ar"/>
              </w:rPr>
              <w:t>Întocmit în conformitate cu prevederile Anexei nr.20 din Documentația standart și confirmat cu semnătura electronică a participantului.</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color w:val="000000"/>
                <w:sz w:val="20"/>
                <w:szCs w:val="20"/>
                <w:lang w:val="en-US" w:eastAsia="zh-CN" w:bidi="ar"/>
              </w:rPr>
            </w:pPr>
            <w:r w:rsidRPr="008A7913">
              <w:rPr>
                <w:rFonts w:eastAsia="SimSun"/>
                <w:b/>
                <w:i/>
                <w:color w:val="000000"/>
                <w:sz w:val="20"/>
                <w:szCs w:val="20"/>
                <w:lang w:val="en-US" w:eastAsia="zh-CN" w:bidi="ar"/>
              </w:rPr>
              <w:t>ofertanții).</w:t>
            </w:r>
          </w:p>
        </w:tc>
      </w:tr>
      <w:tr w:rsidR="008A7913" w:rsidRPr="008A7913" w:rsidTr="008A7913">
        <w:tc>
          <w:tcPr>
            <w:tcW w:w="576"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iCs/>
                <w:lang w:eastAsia="ru-RU"/>
              </w:rPr>
            </w:pPr>
            <w:r w:rsidRPr="008A7913">
              <w:rPr>
                <w:rFonts w:asciiTheme="minorHAnsi" w:eastAsia="SimSun" w:hAnsiTheme="minorHAnsi" w:cstheme="minorBidi"/>
                <w:iCs/>
                <w:lang w:eastAsia="ru-RU"/>
              </w:rPr>
              <w:t>30</w:t>
            </w:r>
          </w:p>
        </w:tc>
        <w:tc>
          <w:tcPr>
            <w:tcW w:w="3810" w:type="dxa"/>
            <w:shd w:val="clear" w:color="auto" w:fill="auto"/>
          </w:tcPr>
          <w:p w:rsidR="008A7913" w:rsidRPr="008A7913" w:rsidRDefault="008A7913" w:rsidP="008A7913">
            <w:pPr>
              <w:tabs>
                <w:tab w:val="left" w:pos="567"/>
              </w:tabs>
              <w:jc w:val="center"/>
              <w:rPr>
                <w:b/>
                <w:i/>
                <w:iCs/>
                <w:lang w:eastAsia="ru-RU"/>
              </w:rPr>
            </w:pPr>
            <w:r w:rsidRPr="008A7913">
              <w:rPr>
                <w:b/>
                <w:i/>
                <w:iCs/>
                <w:lang w:eastAsia="ru-RU"/>
              </w:rPr>
              <w:t>Declarație terț susținător profesional.</w:t>
            </w:r>
          </w:p>
        </w:tc>
        <w:tc>
          <w:tcPr>
            <w:tcW w:w="3563"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color w:val="000000"/>
                <w:sz w:val="20"/>
                <w:szCs w:val="20"/>
                <w:lang w:val="en-US" w:eastAsia="zh-CN" w:bidi="ar"/>
              </w:rPr>
            </w:pPr>
            <w:r w:rsidRPr="008A7913">
              <w:rPr>
                <w:rFonts w:eastAsia="SimSun"/>
                <w:b/>
                <w:i/>
                <w:color w:val="000000"/>
                <w:sz w:val="20"/>
                <w:szCs w:val="20"/>
                <w:lang w:val="en-US" w:eastAsia="zh-CN" w:bidi="ar"/>
              </w:rPr>
              <w:t>Întocmit în conformitate cu prevederile Anexei nr. 21 din Documentația standart și confirmat cu semnătura electronică a participantului.</w:t>
            </w:r>
          </w:p>
        </w:tc>
        <w:tc>
          <w:tcPr>
            <w:tcW w:w="1621" w:type="dxa"/>
            <w:shd w:val="clear" w:color="auto" w:fill="auto"/>
          </w:tcPr>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Obligatoriu</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(se va prezenta la</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depunerea ofertei</w:t>
            </w:r>
          </w:p>
          <w:p w:rsidR="008A7913" w:rsidRPr="008A7913" w:rsidRDefault="008A7913" w:rsidP="008A7913">
            <w:pPr>
              <w:jc w:val="center"/>
              <w:rPr>
                <w:b/>
                <w:i/>
                <w:sz w:val="20"/>
                <w:szCs w:val="20"/>
                <w:lang w:val="en-US"/>
              </w:rPr>
            </w:pPr>
            <w:r w:rsidRPr="008A7913">
              <w:rPr>
                <w:rFonts w:eastAsia="SimSun"/>
                <w:b/>
                <w:i/>
                <w:color w:val="000000"/>
                <w:sz w:val="20"/>
                <w:szCs w:val="20"/>
                <w:lang w:val="en-US" w:eastAsia="zh-CN" w:bidi="ar"/>
              </w:rPr>
              <w:t>de către toți</w:t>
            </w:r>
          </w:p>
          <w:p w:rsidR="008A7913" w:rsidRPr="008A7913" w:rsidRDefault="008A7913" w:rsidP="008A7913">
            <w:pPr>
              <w:jc w:val="center"/>
              <w:rPr>
                <w:rFonts w:eastAsia="SimSun"/>
                <w:b/>
                <w:i/>
                <w:color w:val="000000"/>
                <w:sz w:val="20"/>
                <w:szCs w:val="20"/>
                <w:lang w:val="en-US" w:eastAsia="zh-CN" w:bidi="ar"/>
              </w:rPr>
            </w:pPr>
            <w:r w:rsidRPr="008A7913">
              <w:rPr>
                <w:rFonts w:eastAsia="SimSun"/>
                <w:b/>
                <w:i/>
                <w:color w:val="000000"/>
                <w:sz w:val="20"/>
                <w:szCs w:val="20"/>
                <w:lang w:val="en-US" w:eastAsia="zh-CN" w:bidi="ar"/>
              </w:rPr>
              <w:t>ofertanții).</w:t>
            </w:r>
          </w:p>
        </w:tc>
      </w:tr>
    </w:tbl>
    <w:p w:rsidR="008A7913" w:rsidRPr="008A7913" w:rsidRDefault="008A7913" w:rsidP="008A7913">
      <w:pPr>
        <w:shd w:val="clear" w:color="auto" w:fill="FFFFFF" w:themeFill="background1"/>
        <w:tabs>
          <w:tab w:val="right" w:pos="426"/>
        </w:tabs>
        <w:spacing w:before="120"/>
        <w:ind w:left="360"/>
        <w:jc w:val="both"/>
        <w:rPr>
          <w:b/>
          <w:lang w:val="en-US" w:eastAsia="ru-RU"/>
        </w:rPr>
      </w:pPr>
    </w:p>
    <w:p w:rsidR="008A7913" w:rsidRPr="008A7913" w:rsidRDefault="008A7913" w:rsidP="008A7913">
      <w:pPr>
        <w:numPr>
          <w:ilvl w:val="0"/>
          <w:numId w:val="9"/>
        </w:numPr>
        <w:shd w:val="clear" w:color="auto" w:fill="FFFFFF" w:themeFill="background1"/>
        <w:tabs>
          <w:tab w:val="right" w:pos="426"/>
        </w:tabs>
        <w:spacing w:before="120"/>
        <w:ind w:left="360"/>
        <w:jc w:val="both"/>
        <w:rPr>
          <w:b/>
          <w:lang w:val="en-US" w:eastAsia="ru-RU"/>
        </w:rPr>
      </w:pPr>
      <w:r w:rsidRPr="008A7913">
        <w:rPr>
          <w:b/>
          <w:lang w:val="en-US" w:eastAsia="ru-RU"/>
        </w:rPr>
        <w:t>Garanția pentru ofertă -</w:t>
      </w:r>
      <w:r w:rsidRPr="008A7913">
        <w:rPr>
          <w:b/>
          <w:lang w:eastAsia="ru-RU"/>
        </w:rPr>
        <w:t xml:space="preserve"> </w:t>
      </w:r>
      <w:r w:rsidRPr="008A7913">
        <w:rPr>
          <w:u w:val="single"/>
          <w:lang w:val="zh-CN" w:eastAsia="ru-RU"/>
        </w:rPr>
        <w:t xml:space="preserve">1% </w:t>
      </w:r>
      <w:r w:rsidRPr="008A7913">
        <w:rPr>
          <w:u w:val="single"/>
          <w:lang w:val="zh-CN"/>
        </w:rPr>
        <w:t xml:space="preserve"> </w:t>
      </w:r>
      <w:r w:rsidRPr="008A7913">
        <w:rPr>
          <w:iCs/>
          <w:u w:val="single"/>
          <w:lang w:val="zh-CN"/>
        </w:rPr>
        <w:t>din valoarea ofertei f</w:t>
      </w:r>
      <w:r w:rsidRPr="008A7913">
        <w:rPr>
          <w:iCs/>
          <w:u w:val="single"/>
        </w:rPr>
        <w:t>ă</w:t>
      </w:r>
      <w:r w:rsidRPr="008A7913">
        <w:rPr>
          <w:iCs/>
          <w:u w:val="single"/>
          <w:lang w:val="zh-CN"/>
        </w:rPr>
        <w:t>r</w:t>
      </w:r>
      <w:r w:rsidRPr="008A7913">
        <w:rPr>
          <w:iCs/>
          <w:u w:val="single"/>
        </w:rPr>
        <w:t>ă</w:t>
      </w:r>
      <w:r w:rsidRPr="008A7913">
        <w:rPr>
          <w:iCs/>
          <w:u w:val="single"/>
          <w:lang w:val="zh-CN"/>
        </w:rPr>
        <w:t xml:space="preserve"> TVA</w:t>
      </w:r>
      <w:r w:rsidRPr="008A7913">
        <w:rPr>
          <w:iCs/>
          <w:u w:val="single"/>
        </w:rPr>
        <w:t xml:space="preserve"> sau scrisoare de garanţie bancară (În conformitate cu Anexa nr.9 din Documentația standart)</w:t>
      </w:r>
      <w:r w:rsidRPr="008A7913">
        <w:rPr>
          <w:b/>
          <w:lang w:val="en-US" w:eastAsia="ru-RU"/>
        </w:rPr>
        <w:t>.</w:t>
      </w:r>
    </w:p>
    <w:p w:rsidR="008A7913" w:rsidRPr="008A7913" w:rsidRDefault="008A7913" w:rsidP="008A7913">
      <w:pPr>
        <w:numPr>
          <w:ilvl w:val="0"/>
          <w:numId w:val="9"/>
        </w:numPr>
        <w:shd w:val="clear" w:color="auto" w:fill="FFFFFF" w:themeFill="background1"/>
        <w:tabs>
          <w:tab w:val="right" w:pos="426"/>
        </w:tabs>
        <w:spacing w:before="120"/>
        <w:ind w:left="360"/>
        <w:jc w:val="both"/>
        <w:rPr>
          <w:b/>
          <w:lang w:val="en-US" w:eastAsia="ru-RU"/>
        </w:rPr>
      </w:pPr>
      <w:r w:rsidRPr="008A7913">
        <w:rPr>
          <w:b/>
          <w:lang w:val="en-US" w:eastAsia="ru-RU"/>
        </w:rPr>
        <w:t>Termenul de garanție a lucrărilor sau serviciilor de proiectare și de lucrări</w:t>
      </w:r>
      <w:r w:rsidRPr="008A7913">
        <w:rPr>
          <w:b/>
          <w:lang w:eastAsia="ru-RU"/>
        </w:rPr>
        <w:t xml:space="preserve"> - </w:t>
      </w:r>
      <w:r w:rsidRPr="008A7913">
        <w:rPr>
          <w:u w:val="single"/>
          <w:lang w:eastAsia="ru-RU"/>
        </w:rPr>
        <w:t>minim 5</w:t>
      </w:r>
      <w:r w:rsidRPr="008A7913">
        <w:rPr>
          <w:u w:val="single"/>
          <w:lang w:val="zh-CN" w:eastAsia="ru-RU"/>
        </w:rPr>
        <w:t xml:space="preserve"> an</w:t>
      </w:r>
      <w:r w:rsidRPr="008A7913">
        <w:rPr>
          <w:u w:val="single"/>
          <w:lang w:eastAsia="ru-RU"/>
        </w:rPr>
        <w:t>i</w:t>
      </w:r>
      <w:r w:rsidRPr="008A7913">
        <w:rPr>
          <w:u w:val="single"/>
          <w:lang w:val="zh-CN" w:eastAsia="ru-RU"/>
        </w:rPr>
        <w:t xml:space="preserve"> de la data recepției a terminării lucrărilor</w:t>
      </w:r>
      <w:r w:rsidRPr="008A7913">
        <w:rPr>
          <w:b/>
          <w:lang w:val="en-US" w:eastAsia="ru-RU"/>
        </w:rPr>
        <w:t>.</w:t>
      </w:r>
    </w:p>
    <w:p w:rsidR="008A7913" w:rsidRPr="008A7913" w:rsidRDefault="008A7913" w:rsidP="008A7913">
      <w:pPr>
        <w:numPr>
          <w:ilvl w:val="0"/>
          <w:numId w:val="9"/>
        </w:numPr>
        <w:shd w:val="clear" w:color="auto" w:fill="FFFFFF" w:themeFill="background1"/>
        <w:tabs>
          <w:tab w:val="right" w:pos="426"/>
        </w:tabs>
        <w:spacing w:before="120"/>
        <w:ind w:left="360"/>
        <w:rPr>
          <w:b/>
          <w:lang w:val="en-US" w:eastAsia="ru-RU"/>
        </w:rPr>
      </w:pPr>
      <w:r w:rsidRPr="008A7913">
        <w:rPr>
          <w:b/>
          <w:lang w:val="en-US" w:eastAsia="ru-RU"/>
        </w:rPr>
        <w:t>Garanția de bună execuție a contractului -</w:t>
      </w:r>
      <w:r w:rsidRPr="008A7913">
        <w:rPr>
          <w:u w:val="single"/>
          <w:lang w:val="zh-CN" w:eastAsia="ru-RU"/>
        </w:rPr>
        <w:t xml:space="preserve">5% </w:t>
      </w:r>
      <w:r w:rsidRPr="008A7913">
        <w:rPr>
          <w:u w:val="single"/>
          <w:lang w:val="zh-CN"/>
        </w:rPr>
        <w:t xml:space="preserve"> </w:t>
      </w:r>
      <w:r w:rsidRPr="008A7913">
        <w:rPr>
          <w:iCs/>
          <w:u w:val="single"/>
          <w:lang w:val="zh-CN"/>
        </w:rPr>
        <w:t>din valoarea ofertei f</w:t>
      </w:r>
      <w:r w:rsidRPr="008A7913">
        <w:rPr>
          <w:iCs/>
          <w:u w:val="single"/>
        </w:rPr>
        <w:t>ă</w:t>
      </w:r>
      <w:r w:rsidRPr="008A7913">
        <w:rPr>
          <w:iCs/>
          <w:u w:val="single"/>
          <w:lang w:val="zh-CN"/>
        </w:rPr>
        <w:t>r</w:t>
      </w:r>
      <w:r w:rsidRPr="008A7913">
        <w:rPr>
          <w:iCs/>
          <w:u w:val="single"/>
        </w:rPr>
        <w:t xml:space="preserve">ă </w:t>
      </w:r>
      <w:r w:rsidRPr="008A7913">
        <w:rPr>
          <w:iCs/>
          <w:u w:val="single"/>
          <w:lang w:val="zh-CN"/>
        </w:rPr>
        <w:t xml:space="preserve"> TVA</w:t>
      </w:r>
      <w:r w:rsidRPr="008A7913">
        <w:rPr>
          <w:b/>
          <w:lang w:val="en-US" w:eastAsia="ru-RU"/>
        </w:rPr>
        <w:t>_.</w:t>
      </w:r>
    </w:p>
    <w:p w:rsidR="008A7913" w:rsidRPr="008A7913" w:rsidRDefault="008A7913" w:rsidP="008A7913">
      <w:pPr>
        <w:numPr>
          <w:ilvl w:val="0"/>
          <w:numId w:val="9"/>
        </w:numPr>
        <w:shd w:val="clear" w:color="auto" w:fill="FFFFFF" w:themeFill="background1"/>
        <w:tabs>
          <w:tab w:val="right" w:pos="426"/>
        </w:tabs>
        <w:spacing w:before="120"/>
        <w:ind w:left="360"/>
        <w:jc w:val="both"/>
        <w:rPr>
          <w:b/>
          <w:lang w:val="en-US" w:eastAsia="ru-RU"/>
        </w:rPr>
      </w:pPr>
      <w:r w:rsidRPr="008A7913">
        <w:rPr>
          <w:b/>
          <w:lang w:val="en-US" w:eastAsia="ru-RU"/>
        </w:rPr>
        <w:t>Motivul recurgerii la procedura accelerată (în cazul licitației deschise, restrânse și a procedurii negociate), după caz</w:t>
      </w:r>
      <w:r w:rsidRPr="008A7913">
        <w:rPr>
          <w:b/>
          <w:lang w:eastAsia="ru-RU"/>
        </w:rPr>
        <w:t xml:space="preserve"> - </w:t>
      </w:r>
      <w:r w:rsidRPr="008A7913">
        <w:rPr>
          <w:b/>
          <w:i/>
          <w:u w:val="single"/>
          <w:lang w:eastAsia="ru-RU"/>
        </w:rPr>
        <w:t>N</w:t>
      </w:r>
      <w:r w:rsidRPr="008A7913">
        <w:rPr>
          <w:b/>
          <w:i/>
          <w:u w:val="single"/>
          <w:lang w:val="zh-CN" w:eastAsia="ru-RU"/>
        </w:rPr>
        <w:t>u se aplică</w:t>
      </w:r>
      <w:r w:rsidRPr="008A7913">
        <w:rPr>
          <w:b/>
          <w:lang w:eastAsia="ru-RU"/>
        </w:rPr>
        <w:t>.</w:t>
      </w:r>
    </w:p>
    <w:p w:rsidR="008A7913" w:rsidRPr="008A7913" w:rsidRDefault="008A7913" w:rsidP="008A7913">
      <w:pPr>
        <w:numPr>
          <w:ilvl w:val="0"/>
          <w:numId w:val="9"/>
        </w:numPr>
        <w:shd w:val="clear" w:color="auto" w:fill="FFFFFF" w:themeFill="background1"/>
        <w:tabs>
          <w:tab w:val="right" w:pos="426"/>
        </w:tabs>
        <w:spacing w:before="120"/>
        <w:ind w:left="360"/>
        <w:jc w:val="both"/>
        <w:rPr>
          <w:b/>
          <w:lang w:val="en-US" w:eastAsia="ru-RU"/>
        </w:rPr>
      </w:pPr>
      <w:r w:rsidRPr="008A7913">
        <w:rPr>
          <w:b/>
          <w:lang w:val="en-US" w:eastAsia="ru-RU"/>
        </w:rPr>
        <w:t>Tehnici și instrumente specifice de atribuire (dacă este cazul specificați dacă se va utiliza acordul-cadru, sistemul dinamic de achiziție sau licitația electronică):</w:t>
      </w:r>
      <w:r w:rsidRPr="008A7913">
        <w:rPr>
          <w:b/>
          <w:lang w:eastAsia="ru-RU"/>
        </w:rPr>
        <w:t xml:space="preserve"> </w:t>
      </w:r>
      <w:r w:rsidRPr="008A7913">
        <w:rPr>
          <w:u w:val="single"/>
          <w:lang w:eastAsia="ru-RU"/>
        </w:rPr>
        <w:t>N</w:t>
      </w:r>
      <w:r w:rsidRPr="008A7913">
        <w:rPr>
          <w:u w:val="single"/>
          <w:lang w:val="zh-CN" w:eastAsia="ru-RU"/>
        </w:rPr>
        <w:t>u se aplică</w:t>
      </w:r>
      <w:r w:rsidRPr="008A7913">
        <w:rPr>
          <w:u w:val="single"/>
          <w:lang w:eastAsia="ru-RU"/>
        </w:rPr>
        <w:t>.</w:t>
      </w:r>
    </w:p>
    <w:p w:rsidR="008A7913" w:rsidRPr="008A7913" w:rsidRDefault="008A7913" w:rsidP="008A7913">
      <w:pPr>
        <w:numPr>
          <w:ilvl w:val="0"/>
          <w:numId w:val="9"/>
        </w:numPr>
        <w:tabs>
          <w:tab w:val="right" w:pos="426"/>
        </w:tabs>
        <w:spacing w:before="120"/>
        <w:ind w:left="0" w:firstLine="0"/>
        <w:rPr>
          <w:b/>
          <w:lang w:val="en-US" w:eastAsia="ru-RU"/>
        </w:rPr>
      </w:pPr>
      <w:r w:rsidRPr="008A7913">
        <w:rPr>
          <w:b/>
          <w:lang w:val="en-US" w:eastAsia="ru-RU"/>
        </w:rPr>
        <w:t xml:space="preserve">Condiții speciale de care depinde îndeplinirea contractului: </w:t>
      </w:r>
      <w:r w:rsidRPr="008A7913">
        <w:rPr>
          <w:b/>
          <w:lang w:eastAsia="ru-RU"/>
        </w:rPr>
        <w:t xml:space="preserve">  </w:t>
      </w:r>
      <w:r w:rsidRPr="008A7913">
        <w:rPr>
          <w:u w:val="single"/>
          <w:lang w:val="zh-CN" w:eastAsia="ru-RU"/>
        </w:rPr>
        <w:t>Nu se aplică</w:t>
      </w:r>
      <w:r w:rsidRPr="008A7913">
        <w:rPr>
          <w:u w:val="single"/>
          <w:lang w:eastAsia="ru-RU"/>
        </w:rPr>
        <w:t>.</w:t>
      </w:r>
      <w:r w:rsidRPr="008A7913">
        <w:rPr>
          <w:b/>
          <w:lang w:eastAsia="ru-RU"/>
        </w:rPr>
        <w:t xml:space="preserve">                                                                       </w:t>
      </w:r>
    </w:p>
    <w:p w:rsidR="008A7913" w:rsidRPr="008A7913" w:rsidRDefault="008A7913" w:rsidP="008A7913">
      <w:pPr>
        <w:numPr>
          <w:ilvl w:val="0"/>
          <w:numId w:val="9"/>
        </w:numPr>
        <w:tabs>
          <w:tab w:val="right" w:pos="426"/>
        </w:tabs>
        <w:spacing w:before="120"/>
        <w:ind w:left="0" w:firstLine="0"/>
        <w:rPr>
          <w:b/>
          <w:lang w:val="en-US" w:eastAsia="ru-RU"/>
        </w:rPr>
      </w:pPr>
      <w:bookmarkStart w:id="46" w:name="_Hlk71621175"/>
      <w:r w:rsidRPr="008A7913">
        <w:rPr>
          <w:b/>
          <w:lang w:val="en-US" w:eastAsia="ru-RU"/>
        </w:rPr>
        <w:t>Ofertele se prezintă în valută</w:t>
      </w:r>
      <w:bookmarkEnd w:id="46"/>
      <w:r w:rsidRPr="008A7913">
        <w:rPr>
          <w:b/>
          <w:lang w:eastAsia="ru-RU"/>
        </w:rPr>
        <w:t xml:space="preserve">  -  </w:t>
      </w:r>
      <w:r w:rsidRPr="008A7913">
        <w:rPr>
          <w:bCs/>
          <w:u w:val="single"/>
          <w:lang w:eastAsia="ru-RU"/>
        </w:rPr>
        <w:t>MDL.</w:t>
      </w:r>
    </w:p>
    <w:p w:rsidR="008A7913" w:rsidRPr="008A7913" w:rsidRDefault="008A7913" w:rsidP="008A7913">
      <w:pPr>
        <w:numPr>
          <w:ilvl w:val="0"/>
          <w:numId w:val="9"/>
        </w:numPr>
        <w:tabs>
          <w:tab w:val="right" w:pos="426"/>
        </w:tabs>
        <w:spacing w:before="120"/>
        <w:ind w:left="0" w:firstLine="0"/>
        <w:rPr>
          <w:b/>
          <w:lang w:val="en-US" w:eastAsia="ru-RU"/>
        </w:rPr>
      </w:pPr>
      <w:r w:rsidRPr="008A7913">
        <w:rPr>
          <w:b/>
          <w:lang w:val="en-US" w:eastAsia="ru-RU"/>
        </w:rPr>
        <w:t>Criteriul de evaluare aplicat pentru atribuirea contractului:</w:t>
      </w:r>
      <w:r w:rsidRPr="008A7913">
        <w:rPr>
          <w:b/>
          <w:lang w:val="zh-CN" w:eastAsia="ru-RU"/>
        </w:rPr>
        <w:t xml:space="preserve"> </w:t>
      </w:r>
      <w:r w:rsidRPr="008A7913">
        <w:rPr>
          <w:b/>
          <w:bCs/>
          <w:color w:val="FF0000"/>
          <w:u w:val="single"/>
          <w:lang w:eastAsia="ru-RU"/>
        </w:rPr>
        <w:t>Prețul cel mai scăzut.</w:t>
      </w:r>
    </w:p>
    <w:p w:rsidR="008A7913" w:rsidRPr="008A7913" w:rsidRDefault="008A7913" w:rsidP="008A7913">
      <w:pPr>
        <w:tabs>
          <w:tab w:val="right" w:pos="426"/>
        </w:tabs>
        <w:spacing w:before="120"/>
        <w:rPr>
          <w:b/>
          <w:lang w:val="en-US" w:eastAsia="ru-RU"/>
        </w:rPr>
      </w:pPr>
    </w:p>
    <w:p w:rsidR="008A7913" w:rsidRPr="008A7913" w:rsidRDefault="008A7913" w:rsidP="008A7913">
      <w:pPr>
        <w:numPr>
          <w:ilvl w:val="0"/>
          <w:numId w:val="9"/>
        </w:numPr>
        <w:tabs>
          <w:tab w:val="right" w:pos="426"/>
        </w:tabs>
        <w:spacing w:before="120"/>
        <w:ind w:left="0" w:firstLine="0"/>
        <w:rPr>
          <w:b/>
          <w:lang w:val="en-US" w:eastAsia="ru-RU"/>
        </w:rPr>
      </w:pPr>
      <w:r w:rsidRPr="008A7913">
        <w:rPr>
          <w:b/>
          <w:lang w:val="en-US" w:eastAsia="ru-RU"/>
        </w:rPr>
        <w:t>Factorii de evaluare a ofertei celei mai avantajoase din punct de vedere economic, precum și ponderile lor:</w:t>
      </w:r>
    </w:p>
    <w:p w:rsidR="008A7913" w:rsidRPr="008A7913" w:rsidRDefault="008A7913" w:rsidP="008A7913">
      <w:pPr>
        <w:tabs>
          <w:tab w:val="right" w:pos="426"/>
        </w:tabs>
        <w:spacing w:before="120"/>
        <w:rPr>
          <w:b/>
          <w:lang w:val="en-US" w:eastAsia="ru-RU"/>
        </w:rPr>
      </w:pPr>
    </w:p>
    <w:tbl>
      <w:tblPr>
        <w:tblStyle w:val="Grigliatabella23"/>
        <w:tblW w:w="0" w:type="auto"/>
        <w:tblLook w:val="04A0" w:firstRow="1" w:lastRow="0" w:firstColumn="1" w:lastColumn="0" w:noHBand="0" w:noVBand="1"/>
      </w:tblPr>
      <w:tblGrid>
        <w:gridCol w:w="577"/>
        <w:gridCol w:w="7248"/>
        <w:gridCol w:w="1800"/>
      </w:tblGrid>
      <w:tr w:rsidR="008A7913" w:rsidRPr="008A7913" w:rsidTr="008A7913">
        <w:tc>
          <w:tcPr>
            <w:tcW w:w="577"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eastAsia="SimSun" w:hAnsiTheme="minorHAnsi" w:cstheme="minorBidi"/>
                <w:b/>
                <w:iCs/>
                <w:sz w:val="20"/>
                <w:szCs w:val="20"/>
                <w:lang w:eastAsia="ru-RU"/>
              </w:rPr>
            </w:pPr>
            <w:r w:rsidRPr="008A7913">
              <w:rPr>
                <w:rFonts w:asciiTheme="minorHAnsi" w:eastAsia="SimSun" w:hAnsiTheme="minorHAnsi" w:cstheme="minorBidi"/>
                <w:b/>
                <w:iCs/>
                <w:sz w:val="20"/>
                <w:szCs w:val="20"/>
                <w:lang w:eastAsia="ru-RU"/>
              </w:rPr>
              <w:t>Nr. d/o:</w:t>
            </w:r>
          </w:p>
        </w:tc>
        <w:tc>
          <w:tcPr>
            <w:tcW w:w="7248"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asciiTheme="minorHAnsi" w:eastAsia="SimSun" w:hAnsiTheme="minorHAnsi" w:cstheme="minorBidi"/>
                <w:b/>
                <w:iCs/>
                <w:sz w:val="20"/>
                <w:szCs w:val="20"/>
                <w:lang w:eastAsia="ru-RU"/>
              </w:rPr>
            </w:pPr>
            <w:r w:rsidRPr="008A7913">
              <w:rPr>
                <w:rFonts w:asciiTheme="minorHAnsi" w:eastAsia="SimSun" w:hAnsiTheme="minorHAnsi" w:cstheme="minorBidi"/>
                <w:b/>
                <w:iCs/>
                <w:sz w:val="20"/>
                <w:szCs w:val="20"/>
                <w:lang w:eastAsia="ru-RU"/>
              </w:rPr>
              <w:t>Denumirea factorului de evaluare:</w:t>
            </w:r>
          </w:p>
        </w:tc>
        <w:tc>
          <w:tcPr>
            <w:tcW w:w="1800"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asciiTheme="minorHAnsi" w:eastAsia="SimSun" w:hAnsiTheme="minorHAnsi" w:cstheme="minorBidi"/>
                <w:b/>
                <w:iCs/>
                <w:sz w:val="20"/>
                <w:szCs w:val="20"/>
                <w:lang w:eastAsia="ru-RU"/>
              </w:rPr>
            </w:pPr>
            <w:r w:rsidRPr="008A7913">
              <w:rPr>
                <w:rFonts w:asciiTheme="minorHAnsi" w:eastAsia="SimSun" w:hAnsiTheme="minorHAnsi" w:cstheme="minorBidi"/>
                <w:b/>
                <w:iCs/>
                <w:sz w:val="20"/>
                <w:szCs w:val="20"/>
                <w:lang w:eastAsia="ru-RU"/>
              </w:rPr>
              <w:t>Ponderea %:</w:t>
            </w:r>
          </w:p>
        </w:tc>
      </w:tr>
      <w:tr w:rsidR="008A7913" w:rsidRPr="008A7913" w:rsidTr="008A7913">
        <w:tc>
          <w:tcPr>
            <w:tcW w:w="577"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asciiTheme="minorHAnsi" w:eastAsia="SimSun" w:hAnsiTheme="minorHAnsi" w:cstheme="minorBidi"/>
                <w:iCs/>
                <w:lang w:eastAsia="ru-RU"/>
              </w:rPr>
            </w:pPr>
          </w:p>
        </w:tc>
        <w:tc>
          <w:tcPr>
            <w:tcW w:w="7248"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b/>
                <w:i/>
                <w:iCs/>
                <w:lang w:eastAsia="ru-RU"/>
              </w:rPr>
            </w:pPr>
            <w:r w:rsidRPr="008A7913">
              <w:rPr>
                <w:rFonts w:eastAsia="SimSun"/>
                <w:b/>
                <w:i/>
                <w:iCs/>
                <w:lang w:eastAsia="ru-RU"/>
              </w:rPr>
              <w:t>Nu se aplică.</w:t>
            </w:r>
          </w:p>
        </w:tc>
        <w:tc>
          <w:tcPr>
            <w:tcW w:w="1800"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eastAsia="SimSun"/>
                <w:iCs/>
                <w:lang w:eastAsia="ru-RU"/>
              </w:rPr>
            </w:pPr>
          </w:p>
        </w:tc>
      </w:tr>
      <w:tr w:rsidR="008A7913" w:rsidRPr="008A7913" w:rsidTr="008A7913">
        <w:tc>
          <w:tcPr>
            <w:tcW w:w="577"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asciiTheme="minorHAnsi" w:eastAsia="SimSun" w:hAnsiTheme="minorHAnsi" w:cstheme="minorBidi"/>
                <w:iCs/>
                <w:lang w:eastAsia="ru-RU"/>
              </w:rPr>
            </w:pPr>
          </w:p>
        </w:tc>
        <w:tc>
          <w:tcPr>
            <w:tcW w:w="7248" w:type="dxa"/>
            <w:shd w:val="clear" w:color="auto" w:fill="auto"/>
          </w:tcPr>
          <w:p w:rsidR="008A7913" w:rsidRPr="008A7913" w:rsidRDefault="008A7913" w:rsidP="008A7913">
            <w:pPr>
              <w:shd w:val="clear" w:color="auto" w:fill="FFFFFF" w:themeFill="background1"/>
              <w:tabs>
                <w:tab w:val="left" w:pos="612"/>
              </w:tabs>
              <w:spacing w:before="120" w:after="120"/>
              <w:rPr>
                <w:rFonts w:asciiTheme="minorHAnsi" w:hAnsiTheme="minorHAnsi" w:cstheme="minorBidi"/>
                <w:iCs/>
                <w:lang w:eastAsia="ru-RU"/>
              </w:rPr>
            </w:pPr>
          </w:p>
        </w:tc>
        <w:tc>
          <w:tcPr>
            <w:tcW w:w="1800" w:type="dxa"/>
            <w:shd w:val="clear" w:color="auto" w:fill="auto"/>
          </w:tcPr>
          <w:p w:rsidR="008A7913" w:rsidRPr="008A7913" w:rsidRDefault="008A7913" w:rsidP="008A7913">
            <w:pPr>
              <w:shd w:val="clear" w:color="auto" w:fill="FFFFFF" w:themeFill="background1"/>
              <w:tabs>
                <w:tab w:val="left" w:pos="612"/>
              </w:tabs>
              <w:spacing w:before="120" w:after="120"/>
              <w:jc w:val="center"/>
              <w:rPr>
                <w:rFonts w:asciiTheme="minorHAnsi" w:eastAsia="SimSun" w:hAnsiTheme="minorHAnsi" w:cstheme="minorBidi"/>
                <w:iCs/>
                <w:lang w:eastAsia="ru-RU"/>
              </w:rPr>
            </w:pPr>
          </w:p>
        </w:tc>
      </w:tr>
    </w:tbl>
    <w:p w:rsidR="008A7913" w:rsidRPr="008A7913" w:rsidRDefault="008A7913" w:rsidP="008A7913">
      <w:pPr>
        <w:numPr>
          <w:ilvl w:val="0"/>
          <w:numId w:val="9"/>
        </w:numPr>
        <w:shd w:val="clear" w:color="auto" w:fill="FFFFFF" w:themeFill="background1"/>
        <w:tabs>
          <w:tab w:val="right" w:pos="426"/>
        </w:tabs>
        <w:spacing w:before="120"/>
        <w:ind w:left="0" w:firstLine="0"/>
        <w:rPr>
          <w:b/>
          <w:sz w:val="20"/>
          <w:szCs w:val="20"/>
          <w:lang w:val="en-US" w:eastAsia="ru-RU"/>
        </w:rPr>
      </w:pPr>
      <w:r w:rsidRPr="008A7913">
        <w:rPr>
          <w:b/>
          <w:sz w:val="20"/>
          <w:szCs w:val="20"/>
          <w:lang w:val="en-US" w:eastAsia="ru-RU"/>
        </w:rPr>
        <w:t>Termenul limită de depunere/deschidere a ofertelor:</w:t>
      </w:r>
    </w:p>
    <w:p w:rsidR="008A7913" w:rsidRPr="008A7913" w:rsidRDefault="008A7913" w:rsidP="008A7913">
      <w:pPr>
        <w:numPr>
          <w:ilvl w:val="0"/>
          <w:numId w:val="12"/>
        </w:numPr>
        <w:shd w:val="clear" w:color="auto" w:fill="FFFFFF" w:themeFill="background1"/>
        <w:tabs>
          <w:tab w:val="right" w:pos="426"/>
        </w:tabs>
        <w:spacing w:before="120"/>
        <w:rPr>
          <w:b/>
          <w:sz w:val="20"/>
          <w:szCs w:val="20"/>
          <w:lang w:val="en-US" w:eastAsia="ru-RU"/>
        </w:rPr>
      </w:pPr>
      <w:r w:rsidRPr="008A7913">
        <w:rPr>
          <w:b/>
          <w:sz w:val="20"/>
          <w:szCs w:val="20"/>
          <w:lang w:val="en-US" w:eastAsia="ru-RU"/>
        </w:rPr>
        <w:t>conform SIA RSAP /până la:</w:t>
      </w:r>
      <w:r w:rsidRPr="008A7913">
        <w:rPr>
          <w:b/>
          <w:sz w:val="20"/>
          <w:szCs w:val="20"/>
          <w:lang w:eastAsia="ru-RU"/>
        </w:rPr>
        <w:t xml:space="preserve"> </w:t>
      </w:r>
      <w:r w:rsidRPr="008A7913">
        <w:rPr>
          <w:sz w:val="20"/>
          <w:szCs w:val="20"/>
          <w:u w:val="single"/>
          <w:lang w:val="zh-CN" w:eastAsia="ru-RU"/>
        </w:rPr>
        <w:t>Informația o găsiți în SIA RSAP</w:t>
      </w:r>
      <w:r w:rsidRPr="008A7913">
        <w:rPr>
          <w:sz w:val="20"/>
          <w:szCs w:val="20"/>
          <w:u w:val="single"/>
          <w:lang w:eastAsia="ru-RU"/>
        </w:rPr>
        <w:t>.</w:t>
      </w:r>
    </w:p>
    <w:p w:rsidR="008A7913" w:rsidRPr="008A7913" w:rsidRDefault="008A7913" w:rsidP="008A7913">
      <w:pPr>
        <w:numPr>
          <w:ilvl w:val="0"/>
          <w:numId w:val="12"/>
        </w:numPr>
        <w:shd w:val="clear" w:color="auto" w:fill="FFFFFF" w:themeFill="background1"/>
        <w:tabs>
          <w:tab w:val="right" w:pos="426"/>
        </w:tabs>
        <w:spacing w:before="120"/>
        <w:rPr>
          <w:b/>
          <w:sz w:val="20"/>
          <w:szCs w:val="20"/>
          <w:lang w:val="en-US" w:eastAsia="ru-RU"/>
        </w:rPr>
      </w:pPr>
      <w:r w:rsidRPr="008A7913">
        <w:rPr>
          <w:b/>
          <w:sz w:val="20"/>
          <w:szCs w:val="20"/>
          <w:lang w:val="en-US" w:eastAsia="ru-RU"/>
        </w:rPr>
        <w:t>pe:</w:t>
      </w:r>
      <w:r w:rsidRPr="008A7913">
        <w:rPr>
          <w:b/>
          <w:i/>
          <w:sz w:val="20"/>
          <w:szCs w:val="20"/>
          <w:lang w:eastAsia="ru-RU"/>
        </w:rPr>
        <w:t xml:space="preserve"> </w:t>
      </w:r>
      <w:r w:rsidRPr="008A7913">
        <w:rPr>
          <w:sz w:val="20"/>
          <w:szCs w:val="20"/>
          <w:u w:val="single"/>
          <w:lang w:val="zh-CN" w:eastAsia="ru-RU"/>
        </w:rPr>
        <w:t>Informația o găsiți în SIA RSAP</w:t>
      </w:r>
    </w:p>
    <w:p w:rsidR="008A7913" w:rsidRPr="008A7913" w:rsidRDefault="008A7913" w:rsidP="008A7913">
      <w:pPr>
        <w:shd w:val="clear" w:color="auto" w:fill="FFFFFF" w:themeFill="background1"/>
        <w:tabs>
          <w:tab w:val="right" w:pos="426"/>
        </w:tabs>
        <w:spacing w:before="120"/>
        <w:rPr>
          <w:b/>
          <w:sz w:val="20"/>
          <w:szCs w:val="20"/>
          <w:lang w:val="en-US" w:eastAsia="ru-RU"/>
        </w:rPr>
      </w:pPr>
      <w:r w:rsidRPr="008A7913">
        <w:rPr>
          <w:b/>
          <w:sz w:val="20"/>
          <w:szCs w:val="20"/>
          <w:lang w:val="en-US" w:eastAsia="ru-RU"/>
        </w:rPr>
        <w:t xml:space="preserve">27. Adresa la care trebuie transmise ofertele sau cererile de participare: </w:t>
      </w:r>
    </w:p>
    <w:p w:rsidR="008A7913" w:rsidRPr="008A7913" w:rsidRDefault="008A7913" w:rsidP="008A7913">
      <w:pPr>
        <w:shd w:val="clear" w:color="auto" w:fill="FFFFFF" w:themeFill="background1"/>
        <w:tabs>
          <w:tab w:val="right" w:pos="426"/>
        </w:tabs>
        <w:spacing w:before="120"/>
        <w:ind w:left="450"/>
        <w:rPr>
          <w:b/>
          <w:sz w:val="20"/>
          <w:szCs w:val="20"/>
          <w:lang w:val="en-US" w:eastAsia="ru-RU"/>
        </w:rPr>
      </w:pPr>
      <w:r w:rsidRPr="008A7913">
        <w:rPr>
          <w:b/>
          <w:i/>
          <w:sz w:val="20"/>
          <w:szCs w:val="20"/>
          <w:lang w:val="en-US" w:eastAsia="ru-RU"/>
        </w:rPr>
        <w:t>Ofertele sau cererile de participare vor fi depuse electronic prin intermediul SIA RSAP.</w:t>
      </w:r>
    </w:p>
    <w:p w:rsidR="008A7913" w:rsidRPr="008A7913" w:rsidRDefault="008A7913" w:rsidP="008A7913">
      <w:pPr>
        <w:shd w:val="clear" w:color="auto" w:fill="FFFFFF" w:themeFill="background1"/>
        <w:tabs>
          <w:tab w:val="right" w:pos="426"/>
        </w:tabs>
        <w:spacing w:before="120"/>
        <w:rPr>
          <w:b/>
          <w:sz w:val="20"/>
          <w:szCs w:val="20"/>
          <w:lang w:val="en-US" w:eastAsia="ru-RU"/>
        </w:rPr>
      </w:pPr>
      <w:r w:rsidRPr="008A7913">
        <w:rPr>
          <w:b/>
          <w:sz w:val="20"/>
          <w:szCs w:val="20"/>
          <w:lang w:val="en-US" w:eastAsia="ru-RU"/>
        </w:rPr>
        <w:t>28. Termenul de valabilitate a ofertelor:</w:t>
      </w:r>
      <w:r w:rsidRPr="008A7913">
        <w:rPr>
          <w:b/>
          <w:sz w:val="20"/>
          <w:szCs w:val="20"/>
          <w:lang w:eastAsia="ru-RU"/>
        </w:rPr>
        <w:t xml:space="preserve">  </w:t>
      </w:r>
      <w:r w:rsidRPr="008A7913">
        <w:rPr>
          <w:sz w:val="20"/>
          <w:szCs w:val="20"/>
          <w:u w:val="single"/>
          <w:lang w:val="zh-CN" w:eastAsia="ru-RU"/>
        </w:rPr>
        <w:t>60 de zile</w:t>
      </w:r>
    </w:p>
    <w:p w:rsidR="008A7913" w:rsidRPr="008A7913" w:rsidRDefault="008A7913" w:rsidP="008A7913">
      <w:pPr>
        <w:shd w:val="clear" w:color="auto" w:fill="FFFFFF" w:themeFill="background1"/>
        <w:tabs>
          <w:tab w:val="right" w:pos="426"/>
        </w:tabs>
        <w:spacing w:before="120"/>
        <w:rPr>
          <w:b/>
          <w:sz w:val="20"/>
          <w:szCs w:val="20"/>
          <w:lang w:val="en-US" w:eastAsia="ru-RU"/>
        </w:rPr>
      </w:pPr>
      <w:r w:rsidRPr="008A7913">
        <w:rPr>
          <w:b/>
          <w:sz w:val="20"/>
          <w:szCs w:val="20"/>
          <w:lang w:val="en-US" w:eastAsia="ru-RU"/>
        </w:rPr>
        <w:t xml:space="preserve">29. Locul deschiderii ofertelor: </w:t>
      </w:r>
      <w:r w:rsidRPr="008A7913">
        <w:rPr>
          <w:b/>
          <w:sz w:val="20"/>
          <w:szCs w:val="20"/>
          <w:lang w:val="zh-CN" w:eastAsia="ru-RU"/>
        </w:rPr>
        <w:t xml:space="preserve"> </w:t>
      </w:r>
      <w:r w:rsidRPr="008A7913">
        <w:rPr>
          <w:b/>
          <w:sz w:val="20"/>
          <w:szCs w:val="20"/>
          <w:lang w:eastAsia="ru-RU"/>
        </w:rPr>
        <w:t xml:space="preserve"> </w:t>
      </w:r>
      <w:r w:rsidRPr="008A7913">
        <w:rPr>
          <w:sz w:val="20"/>
          <w:szCs w:val="20"/>
          <w:u w:val="single"/>
          <w:lang w:val="zh-CN" w:eastAsia="ru-RU"/>
        </w:rPr>
        <w:t>SIA RSAP</w:t>
      </w:r>
      <w:r w:rsidRPr="008A7913">
        <w:rPr>
          <w:b/>
          <w:sz w:val="20"/>
          <w:szCs w:val="20"/>
          <w:lang w:val="zh-CN" w:eastAsia="ru-RU"/>
        </w:rPr>
        <w:t xml:space="preserve"> </w:t>
      </w:r>
      <w:r w:rsidRPr="008A7913">
        <w:rPr>
          <w:b/>
          <w:sz w:val="20"/>
          <w:szCs w:val="20"/>
          <w:lang w:eastAsia="ru-RU"/>
        </w:rPr>
        <w:t>.</w:t>
      </w:r>
    </w:p>
    <w:p w:rsidR="008A7913" w:rsidRPr="008A7913" w:rsidRDefault="008A7913" w:rsidP="008A7913">
      <w:pPr>
        <w:shd w:val="clear" w:color="auto" w:fill="FFFFFF" w:themeFill="background1"/>
        <w:tabs>
          <w:tab w:val="left" w:pos="360"/>
          <w:tab w:val="left" w:pos="1800"/>
          <w:tab w:val="left" w:pos="3240"/>
        </w:tabs>
        <w:spacing w:after="120"/>
        <w:ind w:left="360" w:firstLineChars="100" w:firstLine="201"/>
        <w:rPr>
          <w:b/>
          <w:i/>
          <w:sz w:val="20"/>
          <w:szCs w:val="20"/>
          <w:lang w:val="en-US" w:eastAsia="ru-RU"/>
        </w:rPr>
      </w:pPr>
      <w:r w:rsidRPr="008A7913">
        <w:rPr>
          <w:b/>
          <w:i/>
          <w:sz w:val="20"/>
          <w:szCs w:val="20"/>
          <w:lang w:val="en-US" w:eastAsia="ru-RU"/>
        </w:rPr>
        <w:t xml:space="preserve">Ofertele întârziate vor fi respinse. </w:t>
      </w:r>
    </w:p>
    <w:p w:rsidR="008A7913" w:rsidRPr="008A7913" w:rsidRDefault="008A7913" w:rsidP="008A7913">
      <w:pPr>
        <w:shd w:val="clear" w:color="auto" w:fill="FFFFFF" w:themeFill="background1"/>
        <w:tabs>
          <w:tab w:val="right" w:pos="426"/>
        </w:tabs>
        <w:spacing w:before="120"/>
        <w:rPr>
          <w:b/>
          <w:sz w:val="20"/>
          <w:szCs w:val="20"/>
          <w:lang w:val="en-US" w:eastAsia="ru-RU"/>
        </w:rPr>
      </w:pPr>
      <w:r w:rsidRPr="008A7913">
        <w:rPr>
          <w:b/>
          <w:sz w:val="20"/>
          <w:szCs w:val="20"/>
          <w:lang w:val="en-US" w:eastAsia="ru-RU"/>
        </w:rPr>
        <w:lastRenderedPageBreak/>
        <w:t xml:space="preserve">30. Persoanele autorizate să asiste la deschiderea ofertelor: </w:t>
      </w:r>
      <w:r w:rsidRPr="008A7913">
        <w:rPr>
          <w:b/>
          <w:sz w:val="20"/>
          <w:szCs w:val="20"/>
          <w:lang w:val="en-US" w:eastAsia="ru-RU"/>
        </w:rPr>
        <w:br/>
      </w:r>
      <w:r w:rsidRPr="008A7913">
        <w:rPr>
          <w:b/>
          <w:sz w:val="20"/>
          <w:szCs w:val="20"/>
          <w:lang w:eastAsia="ru-RU"/>
        </w:rPr>
        <w:t xml:space="preserve">  </w:t>
      </w:r>
      <w:r w:rsidRPr="008A7913">
        <w:rPr>
          <w:b/>
          <w:i/>
          <w:sz w:val="20"/>
          <w:szCs w:val="20"/>
          <w:lang w:val="en-US" w:eastAsia="ru-RU"/>
        </w:rPr>
        <w:t>Ofertanții sau reprezentanții acestora au dreptul să participe la deschiderea ofertelor, cu excepția cazului când ofertele au fost depuse prin SIA RSAP</w:t>
      </w:r>
      <w:r w:rsidRPr="008A7913">
        <w:rPr>
          <w:b/>
          <w:sz w:val="20"/>
          <w:szCs w:val="20"/>
          <w:lang w:val="en-US" w:eastAsia="ru-RU"/>
        </w:rPr>
        <w:t>.</w:t>
      </w:r>
    </w:p>
    <w:p w:rsidR="008A7913" w:rsidRPr="008A7913" w:rsidRDefault="008A7913" w:rsidP="008A7913">
      <w:pPr>
        <w:shd w:val="clear" w:color="auto" w:fill="FFFFFF" w:themeFill="background1"/>
        <w:tabs>
          <w:tab w:val="right" w:pos="426"/>
        </w:tabs>
        <w:spacing w:before="120"/>
        <w:rPr>
          <w:b/>
          <w:sz w:val="20"/>
          <w:szCs w:val="20"/>
          <w:lang w:val="en-US" w:eastAsia="ru-RU"/>
        </w:rPr>
      </w:pPr>
      <w:r w:rsidRPr="008A7913">
        <w:rPr>
          <w:b/>
          <w:sz w:val="20"/>
          <w:szCs w:val="20"/>
          <w:lang w:val="en-US" w:eastAsia="ru-RU"/>
        </w:rPr>
        <w:t xml:space="preserve">31. Limba sau limbile în care trebuie redactate ofertele sau cererile de participare: </w:t>
      </w:r>
      <w:r w:rsidRPr="008A7913">
        <w:rPr>
          <w:sz w:val="20"/>
          <w:szCs w:val="20"/>
          <w:u w:val="single"/>
          <w:lang w:val="zh-CN" w:eastAsia="ru-RU"/>
        </w:rPr>
        <w:t>Limba de Stat</w:t>
      </w:r>
      <w:r w:rsidRPr="008A7913">
        <w:rPr>
          <w:sz w:val="20"/>
          <w:szCs w:val="20"/>
          <w:u w:val="single"/>
          <w:lang w:eastAsia="ru-RU"/>
        </w:rPr>
        <w:t>.</w:t>
      </w:r>
    </w:p>
    <w:p w:rsidR="008A7913" w:rsidRPr="008A7913" w:rsidRDefault="008A7913" w:rsidP="008A7913">
      <w:pPr>
        <w:shd w:val="clear" w:color="auto" w:fill="FFFFFF" w:themeFill="background1"/>
        <w:tabs>
          <w:tab w:val="right" w:pos="426"/>
        </w:tabs>
        <w:spacing w:before="120"/>
        <w:rPr>
          <w:b/>
          <w:sz w:val="20"/>
          <w:szCs w:val="20"/>
          <w:lang w:val="en-US" w:eastAsia="ru-RU"/>
        </w:rPr>
      </w:pPr>
      <w:r w:rsidRPr="008A7913">
        <w:rPr>
          <w:b/>
          <w:sz w:val="20"/>
          <w:szCs w:val="20"/>
          <w:lang w:val="en-US" w:eastAsia="ru-RU"/>
        </w:rPr>
        <w:t>32. Respectivul contract se referă la un proiect  finanțat din fonduri ale Uniunii Europene:</w:t>
      </w:r>
    </w:p>
    <w:p w:rsidR="008A7913" w:rsidRPr="008A7913" w:rsidRDefault="008A7913" w:rsidP="008A7913">
      <w:pPr>
        <w:shd w:val="clear" w:color="auto" w:fill="FFFFFF" w:themeFill="background1"/>
        <w:tabs>
          <w:tab w:val="right" w:pos="426"/>
        </w:tabs>
        <w:ind w:firstLineChars="950" w:firstLine="1907"/>
        <w:contextualSpacing/>
        <w:jc w:val="both"/>
        <w:rPr>
          <w:b/>
          <w:bCs/>
          <w:sz w:val="20"/>
          <w:szCs w:val="20"/>
          <w:u w:val="single"/>
          <w:lang w:val="en-US" w:eastAsia="ru-RU"/>
        </w:rPr>
      </w:pPr>
      <w:r w:rsidRPr="008A7913">
        <w:rPr>
          <w:b/>
          <w:bCs/>
          <w:sz w:val="20"/>
          <w:szCs w:val="20"/>
          <w:u w:val="single"/>
          <w:lang w:val="en-US" w:eastAsia="ru-RU"/>
        </w:rPr>
        <w:t>Fondul Național pentru Dezvoltare Regională și Locală.</w:t>
      </w:r>
    </w:p>
    <w:p w:rsidR="008A7913" w:rsidRPr="008A7913" w:rsidRDefault="008A7913" w:rsidP="008A7913">
      <w:pPr>
        <w:shd w:val="clear" w:color="auto" w:fill="FFFFFF" w:themeFill="background1"/>
        <w:tabs>
          <w:tab w:val="right" w:pos="426"/>
        </w:tabs>
        <w:ind w:firstLineChars="1100" w:firstLine="2209"/>
        <w:contextualSpacing/>
        <w:rPr>
          <w:b/>
          <w:i/>
          <w:sz w:val="20"/>
          <w:szCs w:val="20"/>
          <w:vertAlign w:val="superscript"/>
          <w:lang w:val="en-US" w:eastAsia="ru-RU"/>
        </w:rPr>
      </w:pPr>
      <w:r w:rsidRPr="008A7913">
        <w:rPr>
          <w:b/>
          <w:i/>
          <w:sz w:val="20"/>
          <w:szCs w:val="20"/>
          <w:vertAlign w:val="superscript"/>
          <w:lang w:val="en-US" w:eastAsia="ru-RU"/>
        </w:rPr>
        <w:t xml:space="preserve">                        (se specifică denumirea</w:t>
      </w:r>
      <w:r w:rsidRPr="008A7913">
        <w:rPr>
          <w:b/>
          <w:i/>
          <w:sz w:val="20"/>
          <w:szCs w:val="20"/>
          <w:vertAlign w:val="superscript"/>
          <w:lang w:eastAsia="ru-RU"/>
        </w:rPr>
        <w:t xml:space="preserve"> </w:t>
      </w:r>
      <w:r w:rsidRPr="008A7913">
        <w:rPr>
          <w:b/>
          <w:i/>
          <w:sz w:val="20"/>
          <w:szCs w:val="20"/>
          <w:vertAlign w:val="superscript"/>
          <w:lang w:val="en-US" w:eastAsia="ru-RU"/>
        </w:rPr>
        <w:t>proiectului și/sau programului)</w:t>
      </w:r>
    </w:p>
    <w:p w:rsidR="008A7913" w:rsidRPr="008A7913" w:rsidRDefault="008A7913" w:rsidP="008A7913">
      <w:pPr>
        <w:shd w:val="clear" w:color="auto" w:fill="FFFFFF" w:themeFill="background1"/>
        <w:tabs>
          <w:tab w:val="right" w:pos="426"/>
        </w:tabs>
        <w:spacing w:before="120"/>
        <w:rPr>
          <w:b/>
          <w:sz w:val="20"/>
          <w:szCs w:val="20"/>
          <w:lang w:val="en-US" w:eastAsia="ru-RU"/>
        </w:rPr>
      </w:pPr>
      <w:r w:rsidRPr="008A7913">
        <w:rPr>
          <w:b/>
          <w:sz w:val="20"/>
          <w:szCs w:val="20"/>
          <w:lang w:val="en-US" w:eastAsia="ru-RU"/>
        </w:rPr>
        <w:t xml:space="preserve">33. Denumirea și adresa organismului competent de soluționare a contestațiilor: </w:t>
      </w:r>
    </w:p>
    <w:p w:rsidR="008A7913" w:rsidRPr="008A7913" w:rsidRDefault="008A7913" w:rsidP="008A7913">
      <w:pPr>
        <w:shd w:val="clear" w:color="auto" w:fill="FFFFFF" w:themeFill="background1"/>
        <w:tabs>
          <w:tab w:val="right" w:pos="426"/>
        </w:tabs>
        <w:ind w:left="450" w:firstLineChars="100" w:firstLine="201"/>
        <w:rPr>
          <w:b/>
          <w:i/>
          <w:sz w:val="20"/>
          <w:szCs w:val="20"/>
          <w:lang w:val="en-US" w:eastAsia="ru-RU"/>
        </w:rPr>
      </w:pPr>
      <w:r w:rsidRPr="008A7913">
        <w:rPr>
          <w:b/>
          <w:i/>
          <w:sz w:val="20"/>
          <w:szCs w:val="20"/>
          <w:lang w:val="en-US" w:eastAsia="ru-RU"/>
        </w:rPr>
        <w:t>Agenția Națională pentru Soluționarea Contestațiilor</w:t>
      </w:r>
    </w:p>
    <w:p w:rsidR="008A7913" w:rsidRPr="008A7913" w:rsidRDefault="008A7913" w:rsidP="008A7913">
      <w:pPr>
        <w:shd w:val="clear" w:color="auto" w:fill="FFFFFF" w:themeFill="background1"/>
        <w:tabs>
          <w:tab w:val="right" w:pos="426"/>
        </w:tabs>
        <w:ind w:left="450"/>
        <w:rPr>
          <w:b/>
          <w:i/>
          <w:sz w:val="20"/>
          <w:szCs w:val="20"/>
          <w:lang w:val="en-US" w:eastAsia="ru-RU"/>
        </w:rPr>
      </w:pPr>
      <w:r w:rsidRPr="008A7913">
        <w:rPr>
          <w:b/>
          <w:i/>
          <w:sz w:val="20"/>
          <w:szCs w:val="20"/>
          <w:lang w:val="en-US" w:eastAsia="ru-RU"/>
        </w:rPr>
        <w:t>Adresa: mun. Chișinău, bd. Ștefan cel Mare și Sfânt nr.124 (et.4), MD 2001;</w:t>
      </w:r>
    </w:p>
    <w:p w:rsidR="008A7913" w:rsidRPr="008A7913" w:rsidRDefault="008A7913" w:rsidP="008A7913">
      <w:pPr>
        <w:shd w:val="clear" w:color="auto" w:fill="FFFFFF" w:themeFill="background1"/>
        <w:tabs>
          <w:tab w:val="right" w:pos="426"/>
        </w:tabs>
        <w:ind w:left="450"/>
        <w:rPr>
          <w:b/>
          <w:i/>
          <w:sz w:val="20"/>
          <w:szCs w:val="20"/>
          <w:lang w:val="en-US" w:eastAsia="ru-RU"/>
        </w:rPr>
      </w:pPr>
      <w:r w:rsidRPr="008A7913">
        <w:rPr>
          <w:b/>
          <w:i/>
          <w:sz w:val="20"/>
          <w:szCs w:val="20"/>
          <w:lang w:val="en-US" w:eastAsia="ru-RU"/>
        </w:rPr>
        <w:t>Tel/Fax/email: 022-820 652, 022 820-651, contestatii@ansc.md</w:t>
      </w:r>
    </w:p>
    <w:p w:rsidR="008A7913" w:rsidRPr="008A7913" w:rsidRDefault="008A7913" w:rsidP="008A7913">
      <w:pPr>
        <w:shd w:val="clear" w:color="auto" w:fill="FFFFFF" w:themeFill="background1"/>
        <w:tabs>
          <w:tab w:val="right" w:pos="426"/>
        </w:tabs>
        <w:spacing w:before="120"/>
        <w:jc w:val="both"/>
        <w:rPr>
          <w:b/>
          <w:sz w:val="20"/>
          <w:szCs w:val="20"/>
          <w:lang w:val="en-US" w:eastAsia="ru-RU"/>
        </w:rPr>
      </w:pPr>
      <w:r w:rsidRPr="008A7913">
        <w:rPr>
          <w:b/>
          <w:sz w:val="20"/>
          <w:szCs w:val="20"/>
          <w:lang w:val="en-US" w:eastAsia="ru-RU"/>
        </w:rPr>
        <w:t>34. Data (datele) și referința (referințele) publicărilor anterioare în Jurnalul Oficial al Uniunii Europene privind contractul (contractele) la care se referă anunțul respectiv (dacă este cazul):</w:t>
      </w:r>
      <w:r w:rsidRPr="008A7913">
        <w:rPr>
          <w:b/>
          <w:sz w:val="20"/>
          <w:szCs w:val="20"/>
          <w:lang w:eastAsia="ru-RU"/>
        </w:rPr>
        <w:t xml:space="preserve"> </w:t>
      </w:r>
      <w:r w:rsidRPr="008A7913">
        <w:rPr>
          <w:sz w:val="20"/>
          <w:szCs w:val="20"/>
          <w:u w:val="single"/>
          <w:lang w:val="zh-CN" w:eastAsia="ru-RU"/>
        </w:rPr>
        <w:t>Nu se aplică</w:t>
      </w:r>
      <w:r w:rsidRPr="008A7913">
        <w:rPr>
          <w:sz w:val="20"/>
          <w:szCs w:val="20"/>
          <w:u w:val="single"/>
          <w:lang w:eastAsia="ru-RU"/>
        </w:rPr>
        <w:t>.</w:t>
      </w:r>
    </w:p>
    <w:p w:rsidR="008A7913" w:rsidRPr="008A7913" w:rsidRDefault="008A7913" w:rsidP="008A7913">
      <w:pPr>
        <w:shd w:val="clear" w:color="auto" w:fill="FFFFFF" w:themeFill="background1"/>
        <w:tabs>
          <w:tab w:val="right" w:pos="426"/>
        </w:tabs>
        <w:spacing w:before="120"/>
        <w:rPr>
          <w:b/>
          <w:sz w:val="20"/>
          <w:szCs w:val="20"/>
          <w:lang w:val="en-US" w:eastAsia="ru-RU"/>
        </w:rPr>
      </w:pPr>
      <w:r w:rsidRPr="008A7913">
        <w:rPr>
          <w:b/>
          <w:sz w:val="20"/>
          <w:szCs w:val="20"/>
          <w:lang w:val="en-US" w:eastAsia="ru-RU"/>
        </w:rPr>
        <w:t>35. În cazul achizițiilor periodice, calendarul estimat pentru publicarea anunțurilor viitoare</w:t>
      </w:r>
      <w:r w:rsidRPr="008A7913">
        <w:rPr>
          <w:b/>
          <w:sz w:val="20"/>
          <w:szCs w:val="20"/>
          <w:shd w:val="clear" w:color="auto" w:fill="FFFFFF" w:themeFill="background1"/>
          <w:lang w:val="en-US" w:eastAsia="ru-RU"/>
        </w:rPr>
        <w:t xml:space="preserve">: </w:t>
      </w:r>
      <w:r w:rsidRPr="008A7913">
        <w:rPr>
          <w:sz w:val="20"/>
          <w:szCs w:val="20"/>
          <w:u w:val="single"/>
          <w:lang w:val="zh-CN" w:eastAsia="ru-RU"/>
        </w:rPr>
        <w:t>Nu se aplică</w:t>
      </w:r>
      <w:r w:rsidRPr="008A7913">
        <w:rPr>
          <w:sz w:val="20"/>
          <w:szCs w:val="20"/>
          <w:u w:val="single"/>
          <w:lang w:eastAsia="ru-RU"/>
        </w:rPr>
        <w:t>.</w:t>
      </w:r>
    </w:p>
    <w:p w:rsidR="008A7913" w:rsidRPr="008A7913" w:rsidRDefault="008A7913" w:rsidP="008A7913">
      <w:pPr>
        <w:shd w:val="clear" w:color="auto" w:fill="FFFFFF" w:themeFill="background1"/>
        <w:tabs>
          <w:tab w:val="right" w:pos="426"/>
        </w:tabs>
        <w:spacing w:before="120"/>
        <w:jc w:val="both"/>
        <w:rPr>
          <w:b/>
          <w:sz w:val="20"/>
          <w:szCs w:val="20"/>
          <w:lang w:val="en-US" w:eastAsia="ru-RU"/>
        </w:rPr>
      </w:pPr>
      <w:r w:rsidRPr="008A7913">
        <w:rPr>
          <w:b/>
          <w:sz w:val="20"/>
          <w:szCs w:val="20"/>
          <w:lang w:val="en-US" w:eastAsia="ru-RU"/>
        </w:rPr>
        <w:t xml:space="preserve">36. Data publicării anunțului de intenție sau, după caz, precizarea că nu a fost publicat un astfel de </w:t>
      </w:r>
      <w:r w:rsidRPr="008A7913">
        <w:rPr>
          <w:b/>
          <w:sz w:val="20"/>
          <w:szCs w:val="20"/>
          <w:shd w:val="clear" w:color="auto" w:fill="FFFFFF" w:themeFill="background1"/>
          <w:lang w:val="en-US" w:eastAsia="ru-RU"/>
        </w:rPr>
        <w:t>anunţ:</w:t>
      </w:r>
      <w:r w:rsidRPr="008A7913">
        <w:rPr>
          <w:b/>
          <w:sz w:val="20"/>
          <w:szCs w:val="20"/>
          <w:shd w:val="clear" w:color="auto" w:fill="FFFFFF" w:themeFill="background1"/>
          <w:lang w:eastAsia="ru-RU"/>
        </w:rPr>
        <w:t xml:space="preserve"> </w:t>
      </w:r>
      <w:r w:rsidRPr="008A7913">
        <w:rPr>
          <w:sz w:val="20"/>
          <w:szCs w:val="20"/>
          <w:u w:val="single"/>
          <w:shd w:val="clear" w:color="auto" w:fill="FFFFFF" w:themeFill="background1"/>
          <w:lang w:eastAsia="ru-RU"/>
        </w:rPr>
        <w:t>23.12.2025.</w:t>
      </w:r>
    </w:p>
    <w:p w:rsidR="008A7913" w:rsidRPr="008A7913" w:rsidRDefault="008A7913" w:rsidP="008A7913">
      <w:pPr>
        <w:numPr>
          <w:ilvl w:val="0"/>
          <w:numId w:val="9"/>
        </w:numPr>
        <w:shd w:val="clear" w:color="auto" w:fill="FFFFFF" w:themeFill="background1"/>
        <w:tabs>
          <w:tab w:val="right" w:pos="426"/>
        </w:tabs>
        <w:spacing w:before="120"/>
        <w:ind w:left="0" w:firstLine="0"/>
        <w:rPr>
          <w:b/>
          <w:sz w:val="20"/>
          <w:szCs w:val="20"/>
          <w:lang w:val="en-US" w:eastAsia="ru-RU"/>
        </w:rPr>
      </w:pPr>
      <w:r w:rsidRPr="008A7913">
        <w:rPr>
          <w:b/>
          <w:sz w:val="20"/>
          <w:szCs w:val="20"/>
          <w:lang w:val="en-US" w:eastAsia="ru-RU"/>
        </w:rPr>
        <w:t>Data transmiterii spre publicare a anunțului de participar</w:t>
      </w:r>
      <w:r w:rsidRPr="008A7913">
        <w:rPr>
          <w:b/>
          <w:sz w:val="20"/>
          <w:szCs w:val="20"/>
          <w:shd w:val="clear" w:color="auto" w:fill="FFFFFF" w:themeFill="background1"/>
          <w:lang w:val="en-US" w:eastAsia="ru-RU"/>
        </w:rPr>
        <w:t>e:</w:t>
      </w:r>
      <w:r w:rsidRPr="008A7913">
        <w:rPr>
          <w:b/>
          <w:sz w:val="20"/>
          <w:szCs w:val="20"/>
          <w:shd w:val="clear" w:color="auto" w:fill="FFFFFF" w:themeFill="background1"/>
          <w:lang w:eastAsia="ru-RU"/>
        </w:rPr>
        <w:t xml:space="preserve"> </w:t>
      </w:r>
      <w:r w:rsidRPr="008A7913">
        <w:rPr>
          <w:sz w:val="20"/>
          <w:szCs w:val="20"/>
          <w:u w:val="single"/>
          <w:shd w:val="clear" w:color="auto" w:fill="FFFFFF" w:themeFill="background1"/>
          <w:lang w:eastAsia="ru-RU"/>
        </w:rPr>
        <w:t>22.12.2025.</w:t>
      </w:r>
    </w:p>
    <w:p w:rsidR="008A7913" w:rsidRPr="008A7913" w:rsidRDefault="008A7913" w:rsidP="008A7913">
      <w:pPr>
        <w:numPr>
          <w:ilvl w:val="0"/>
          <w:numId w:val="9"/>
        </w:numPr>
        <w:shd w:val="clear" w:color="auto" w:fill="FFFFFF" w:themeFill="background1"/>
        <w:tabs>
          <w:tab w:val="right" w:pos="426"/>
        </w:tabs>
        <w:spacing w:before="120"/>
        <w:ind w:left="0" w:firstLine="0"/>
        <w:rPr>
          <w:b/>
          <w:sz w:val="20"/>
          <w:szCs w:val="20"/>
          <w:lang w:val="en-US" w:eastAsia="ru-RU"/>
        </w:rPr>
      </w:pPr>
      <w:r w:rsidRPr="008A7913">
        <w:rPr>
          <w:b/>
          <w:sz w:val="20"/>
          <w:szCs w:val="20"/>
          <w:lang w:val="en-US" w:eastAsia="ru-RU"/>
        </w:rPr>
        <w:t>În cadrul procedurii de achiziție publică se va utiliza/accepta:</w:t>
      </w:r>
    </w:p>
    <w:p w:rsidR="008A7913" w:rsidRPr="008A7913" w:rsidRDefault="008A7913" w:rsidP="008A7913">
      <w:pPr>
        <w:shd w:val="clear" w:color="auto" w:fill="FFFFFF" w:themeFill="background1"/>
        <w:tabs>
          <w:tab w:val="right" w:pos="426"/>
        </w:tabs>
        <w:spacing w:before="120"/>
        <w:rPr>
          <w:b/>
          <w:sz w:val="20"/>
          <w:szCs w:val="20"/>
          <w:lang w:val="en-US" w:eastAsia="ru-RU"/>
        </w:rPr>
      </w:pPr>
    </w:p>
    <w:tbl>
      <w:tblPr>
        <w:tblStyle w:val="Grigliatabella202"/>
        <w:tblW w:w="0" w:type="auto"/>
        <w:tblInd w:w="445" w:type="dxa"/>
        <w:shd w:val="clear" w:color="auto" w:fill="FFFFFF"/>
        <w:tblLook w:val="04A0" w:firstRow="1" w:lastRow="0" w:firstColumn="1" w:lastColumn="0" w:noHBand="0" w:noVBand="1"/>
      </w:tblPr>
      <w:tblGrid>
        <w:gridCol w:w="5305"/>
        <w:gridCol w:w="3785"/>
      </w:tblGrid>
      <w:tr w:rsidR="008A7913" w:rsidRPr="008A7913" w:rsidTr="008A7913">
        <w:tc>
          <w:tcPr>
            <w:tcW w:w="5305" w:type="dxa"/>
            <w:shd w:val="clear" w:color="auto" w:fill="FFFFFF"/>
          </w:tcPr>
          <w:p w:rsidR="008A7913" w:rsidRPr="008A7913" w:rsidRDefault="008A7913" w:rsidP="008A7913">
            <w:pPr>
              <w:shd w:val="clear" w:color="auto" w:fill="FFFFFF" w:themeFill="background1"/>
              <w:tabs>
                <w:tab w:val="right" w:pos="426"/>
              </w:tabs>
              <w:jc w:val="center"/>
              <w:rPr>
                <w:rFonts w:eastAsia="SimSun"/>
                <w:b/>
                <w:i/>
                <w:lang w:eastAsia="ru-RU"/>
              </w:rPr>
            </w:pPr>
            <w:r w:rsidRPr="008A7913">
              <w:rPr>
                <w:rFonts w:eastAsia="SimSun"/>
                <w:b/>
                <w:i/>
                <w:lang w:eastAsia="ru-RU"/>
              </w:rPr>
              <w:t>Denumirea instrumentului electronic:</w:t>
            </w:r>
          </w:p>
        </w:tc>
        <w:tc>
          <w:tcPr>
            <w:tcW w:w="3785" w:type="dxa"/>
            <w:shd w:val="clear" w:color="auto" w:fill="FFFFFF"/>
          </w:tcPr>
          <w:p w:rsidR="008A7913" w:rsidRPr="008A7913" w:rsidRDefault="008A7913" w:rsidP="008A7913">
            <w:pPr>
              <w:shd w:val="clear" w:color="auto" w:fill="FFFFFF" w:themeFill="background1"/>
              <w:tabs>
                <w:tab w:val="right" w:pos="426"/>
              </w:tabs>
              <w:jc w:val="center"/>
              <w:rPr>
                <w:rFonts w:eastAsia="SimSun"/>
                <w:b/>
                <w:i/>
                <w:lang w:eastAsia="ru-RU"/>
              </w:rPr>
            </w:pPr>
            <w:r w:rsidRPr="008A7913">
              <w:rPr>
                <w:rFonts w:eastAsia="SimSun"/>
                <w:b/>
                <w:i/>
                <w:lang w:eastAsia="ru-RU"/>
              </w:rPr>
              <w:t>Se va utiliza/accepta sau nu:</w:t>
            </w:r>
          </w:p>
        </w:tc>
      </w:tr>
      <w:tr w:rsidR="008A7913" w:rsidRPr="008A7913" w:rsidTr="008A7913">
        <w:tc>
          <w:tcPr>
            <w:tcW w:w="5305" w:type="dxa"/>
            <w:shd w:val="clear" w:color="auto" w:fill="FFFFFF"/>
          </w:tcPr>
          <w:p w:rsidR="008A7913" w:rsidRPr="008A7913" w:rsidRDefault="008A7913" w:rsidP="008A7913">
            <w:pPr>
              <w:shd w:val="clear" w:color="auto" w:fill="FFFFFF" w:themeFill="background1"/>
              <w:tabs>
                <w:tab w:val="right" w:pos="426"/>
              </w:tabs>
              <w:jc w:val="center"/>
              <w:rPr>
                <w:rFonts w:eastAsia="SimSun"/>
                <w:lang w:eastAsia="ru-RU"/>
              </w:rPr>
            </w:pPr>
            <w:r w:rsidRPr="008A7913">
              <w:rPr>
                <w:rFonts w:eastAsia="SimSun"/>
                <w:lang w:eastAsia="ru-RU"/>
              </w:rPr>
              <w:t>Depunerea electronică a ofertelor sau a cererilor de participare.</w:t>
            </w:r>
          </w:p>
        </w:tc>
        <w:tc>
          <w:tcPr>
            <w:tcW w:w="3785" w:type="dxa"/>
            <w:shd w:val="clear" w:color="auto" w:fill="FFFFFF"/>
          </w:tcPr>
          <w:p w:rsidR="008A7913" w:rsidRPr="008A7913" w:rsidRDefault="008A7913" w:rsidP="008A7913">
            <w:pPr>
              <w:shd w:val="clear" w:color="auto" w:fill="FFFFFF" w:themeFill="background1"/>
              <w:tabs>
                <w:tab w:val="right" w:pos="426"/>
              </w:tabs>
              <w:jc w:val="center"/>
              <w:rPr>
                <w:rFonts w:eastAsia="SimSun"/>
                <w:lang w:eastAsia="ru-RU"/>
              </w:rPr>
            </w:pPr>
            <w:r w:rsidRPr="008A7913">
              <w:rPr>
                <w:lang w:val="zh-CN" w:eastAsia="zh-CN"/>
              </w:rPr>
              <w:t>Se accepta</w:t>
            </w:r>
            <w:r w:rsidRPr="008A7913">
              <w:rPr>
                <w:lang w:eastAsia="zh-CN"/>
              </w:rPr>
              <w:t>.</w:t>
            </w:r>
          </w:p>
        </w:tc>
      </w:tr>
      <w:tr w:rsidR="008A7913" w:rsidRPr="008A7913" w:rsidTr="008A7913">
        <w:tc>
          <w:tcPr>
            <w:tcW w:w="5305" w:type="dxa"/>
            <w:shd w:val="clear" w:color="auto" w:fill="FFFFFF"/>
          </w:tcPr>
          <w:p w:rsidR="008A7913" w:rsidRPr="008A7913" w:rsidRDefault="008A7913" w:rsidP="008A7913">
            <w:pPr>
              <w:shd w:val="clear" w:color="auto" w:fill="FFFFFF" w:themeFill="background1"/>
              <w:tabs>
                <w:tab w:val="right" w:pos="426"/>
              </w:tabs>
              <w:jc w:val="center"/>
              <w:rPr>
                <w:rFonts w:eastAsia="SimSun"/>
                <w:lang w:eastAsia="ru-RU"/>
              </w:rPr>
            </w:pPr>
            <w:r w:rsidRPr="008A7913">
              <w:rPr>
                <w:rFonts w:eastAsia="SimSun"/>
                <w:lang w:eastAsia="ru-RU"/>
              </w:rPr>
              <w:t>Sistemul de comenzi electronice.</w:t>
            </w:r>
          </w:p>
        </w:tc>
        <w:tc>
          <w:tcPr>
            <w:tcW w:w="3785" w:type="dxa"/>
            <w:shd w:val="clear" w:color="auto" w:fill="FFFFFF"/>
          </w:tcPr>
          <w:p w:rsidR="008A7913" w:rsidRPr="008A7913" w:rsidRDefault="008A7913" w:rsidP="008A7913">
            <w:pPr>
              <w:shd w:val="clear" w:color="auto" w:fill="FFFFFF" w:themeFill="background1"/>
              <w:tabs>
                <w:tab w:val="right" w:pos="426"/>
              </w:tabs>
              <w:jc w:val="center"/>
              <w:rPr>
                <w:rFonts w:eastAsia="SimSun"/>
                <w:lang w:eastAsia="ru-RU"/>
              </w:rPr>
            </w:pPr>
            <w:r w:rsidRPr="008A7913">
              <w:rPr>
                <w:lang w:val="zh-CN" w:eastAsia="zh-CN"/>
              </w:rPr>
              <w:t xml:space="preserve">Nu se accepta </w:t>
            </w:r>
            <w:r w:rsidRPr="008A7913">
              <w:rPr>
                <w:lang w:eastAsia="zh-CN"/>
              </w:rPr>
              <w:t>.</w:t>
            </w:r>
          </w:p>
        </w:tc>
      </w:tr>
      <w:tr w:rsidR="008A7913" w:rsidRPr="008A7913" w:rsidTr="008A7913">
        <w:tc>
          <w:tcPr>
            <w:tcW w:w="5305" w:type="dxa"/>
            <w:shd w:val="clear" w:color="auto" w:fill="FFFFFF"/>
          </w:tcPr>
          <w:p w:rsidR="008A7913" w:rsidRPr="008A7913" w:rsidRDefault="008A7913" w:rsidP="008A7913">
            <w:pPr>
              <w:shd w:val="clear" w:color="auto" w:fill="FFFFFF" w:themeFill="background1"/>
              <w:tabs>
                <w:tab w:val="right" w:pos="426"/>
              </w:tabs>
              <w:jc w:val="center"/>
              <w:rPr>
                <w:rFonts w:eastAsia="SimSun"/>
                <w:lang w:eastAsia="ru-RU"/>
              </w:rPr>
            </w:pPr>
            <w:r w:rsidRPr="008A7913">
              <w:rPr>
                <w:rFonts w:eastAsia="SimSun"/>
                <w:lang w:eastAsia="ru-RU"/>
              </w:rPr>
              <w:t>Facturarea electronică.</w:t>
            </w:r>
          </w:p>
        </w:tc>
        <w:tc>
          <w:tcPr>
            <w:tcW w:w="3785" w:type="dxa"/>
            <w:shd w:val="clear" w:color="auto" w:fill="FFFFFF"/>
          </w:tcPr>
          <w:p w:rsidR="008A7913" w:rsidRPr="008A7913" w:rsidRDefault="008A7913" w:rsidP="008A7913">
            <w:pPr>
              <w:shd w:val="clear" w:color="auto" w:fill="FFFFFF" w:themeFill="background1"/>
              <w:tabs>
                <w:tab w:val="right" w:pos="426"/>
              </w:tabs>
              <w:jc w:val="center"/>
              <w:rPr>
                <w:rFonts w:eastAsia="SimSun"/>
                <w:lang w:eastAsia="ru-RU"/>
              </w:rPr>
            </w:pPr>
            <w:r w:rsidRPr="008A7913">
              <w:rPr>
                <w:lang w:val="zh-CN" w:eastAsia="zh-CN"/>
              </w:rPr>
              <w:t>Se accepta</w:t>
            </w:r>
            <w:r w:rsidRPr="008A7913">
              <w:rPr>
                <w:lang w:eastAsia="zh-CN"/>
              </w:rPr>
              <w:t>.</w:t>
            </w:r>
          </w:p>
        </w:tc>
      </w:tr>
      <w:tr w:rsidR="008A7913" w:rsidRPr="008A7913" w:rsidTr="008A7913">
        <w:trPr>
          <w:trHeight w:val="77"/>
        </w:trPr>
        <w:tc>
          <w:tcPr>
            <w:tcW w:w="5305" w:type="dxa"/>
            <w:shd w:val="clear" w:color="auto" w:fill="FFFFFF"/>
          </w:tcPr>
          <w:p w:rsidR="008A7913" w:rsidRPr="008A7913" w:rsidRDefault="008A7913" w:rsidP="008A7913">
            <w:pPr>
              <w:shd w:val="clear" w:color="auto" w:fill="FFFFFF" w:themeFill="background1"/>
              <w:tabs>
                <w:tab w:val="right" w:pos="426"/>
              </w:tabs>
              <w:jc w:val="center"/>
              <w:rPr>
                <w:rFonts w:eastAsia="SimSun"/>
                <w:lang w:eastAsia="ru-RU"/>
              </w:rPr>
            </w:pPr>
            <w:r w:rsidRPr="008A7913">
              <w:rPr>
                <w:rFonts w:eastAsia="SimSun"/>
                <w:lang w:eastAsia="ru-RU"/>
              </w:rPr>
              <w:t>Plățile electronice.</w:t>
            </w:r>
          </w:p>
        </w:tc>
        <w:tc>
          <w:tcPr>
            <w:tcW w:w="3785" w:type="dxa"/>
            <w:shd w:val="clear" w:color="auto" w:fill="FFFFFF"/>
          </w:tcPr>
          <w:p w:rsidR="008A7913" w:rsidRPr="008A7913" w:rsidRDefault="008A7913" w:rsidP="008A7913">
            <w:pPr>
              <w:shd w:val="clear" w:color="auto" w:fill="FFFFFF" w:themeFill="background1"/>
              <w:tabs>
                <w:tab w:val="right" w:pos="426"/>
              </w:tabs>
              <w:jc w:val="center"/>
              <w:rPr>
                <w:rFonts w:eastAsia="SimSun"/>
                <w:lang w:eastAsia="ru-RU"/>
              </w:rPr>
            </w:pPr>
            <w:r w:rsidRPr="008A7913">
              <w:rPr>
                <w:lang w:val="zh-CN" w:eastAsia="zh-CN"/>
              </w:rPr>
              <w:t>Se accepta</w:t>
            </w:r>
            <w:r w:rsidRPr="008A7913">
              <w:rPr>
                <w:lang w:eastAsia="zh-CN"/>
              </w:rPr>
              <w:t>.</w:t>
            </w:r>
          </w:p>
        </w:tc>
      </w:tr>
    </w:tbl>
    <w:p w:rsidR="008A7913" w:rsidRPr="008A7913" w:rsidRDefault="008A7913" w:rsidP="008A7913">
      <w:pPr>
        <w:numPr>
          <w:ilvl w:val="0"/>
          <w:numId w:val="9"/>
        </w:numPr>
        <w:shd w:val="clear" w:color="auto" w:fill="FFFFFF" w:themeFill="background1"/>
        <w:tabs>
          <w:tab w:val="right" w:pos="426"/>
        </w:tabs>
        <w:spacing w:before="120"/>
        <w:ind w:left="360"/>
        <w:jc w:val="both"/>
        <w:rPr>
          <w:b/>
          <w:sz w:val="20"/>
          <w:szCs w:val="20"/>
          <w:lang w:val="en-US" w:eastAsia="ru-RU"/>
        </w:rPr>
      </w:pPr>
      <w:r w:rsidRPr="008A7913">
        <w:rPr>
          <w:b/>
          <w:sz w:val="20"/>
          <w:szCs w:val="20"/>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8A7913">
        <w:rPr>
          <w:b/>
          <w:sz w:val="20"/>
          <w:szCs w:val="20"/>
          <w:lang w:eastAsia="ru-RU"/>
        </w:rPr>
        <w:t xml:space="preserve">   ______</w:t>
      </w:r>
      <w:r w:rsidRPr="008A7913">
        <w:rPr>
          <w:bCs/>
          <w:sz w:val="20"/>
          <w:szCs w:val="20"/>
          <w:u w:val="single"/>
          <w:lang w:eastAsia="ru-RU"/>
        </w:rPr>
        <w:t>NU_______</w:t>
      </w:r>
    </w:p>
    <w:p w:rsidR="008A7913" w:rsidRPr="008A7913" w:rsidRDefault="008A7913" w:rsidP="008A7913">
      <w:pPr>
        <w:shd w:val="clear" w:color="auto" w:fill="FFFFFF" w:themeFill="background1"/>
        <w:tabs>
          <w:tab w:val="right" w:pos="426"/>
        </w:tabs>
        <w:contextualSpacing/>
        <w:rPr>
          <w:b/>
          <w:i/>
          <w:sz w:val="20"/>
          <w:szCs w:val="20"/>
          <w:vertAlign w:val="superscript"/>
          <w:lang w:val="en-US" w:eastAsia="ru-RU"/>
        </w:rPr>
      </w:pPr>
      <w:r w:rsidRPr="008A7913">
        <w:rPr>
          <w:b/>
          <w:i/>
          <w:sz w:val="20"/>
          <w:szCs w:val="20"/>
          <w:vertAlign w:val="superscript"/>
          <w:lang w:val="en-US" w:eastAsia="ru-RU"/>
        </w:rPr>
        <w:t xml:space="preserve">              (se specifică da sau nu)</w:t>
      </w:r>
    </w:p>
    <w:p w:rsidR="008A7913" w:rsidRPr="008A7913" w:rsidRDefault="008A7913" w:rsidP="008A7913">
      <w:pPr>
        <w:shd w:val="clear" w:color="auto" w:fill="FFFFFF" w:themeFill="background1"/>
        <w:spacing w:before="120" w:after="120"/>
        <w:rPr>
          <w:b/>
          <w:sz w:val="20"/>
          <w:szCs w:val="20"/>
          <w:lang w:val="en-US" w:eastAsia="ru-RU"/>
        </w:rPr>
      </w:pPr>
      <w:r w:rsidRPr="008A7913">
        <w:rPr>
          <w:b/>
          <w:sz w:val="20"/>
          <w:szCs w:val="20"/>
          <w:lang w:val="en-US" w:eastAsia="ru-RU"/>
        </w:rPr>
        <w:t>Alte informații relevante:</w:t>
      </w:r>
    </w:p>
    <w:p w:rsidR="008A7913" w:rsidRPr="008A7913" w:rsidRDefault="008A7913" w:rsidP="008A7913">
      <w:pPr>
        <w:shd w:val="clear" w:color="auto" w:fill="FFFFFF" w:themeFill="background1"/>
        <w:spacing w:before="120" w:after="120"/>
        <w:ind w:firstLineChars="100" w:firstLine="201"/>
        <w:jc w:val="both"/>
        <w:rPr>
          <w:b/>
          <w:sz w:val="20"/>
          <w:szCs w:val="20"/>
          <w:lang w:val="en-US" w:eastAsia="ru-RU"/>
        </w:rPr>
      </w:pPr>
      <w:r w:rsidRPr="008A7913">
        <w:rPr>
          <w:b/>
          <w:color w:val="FF0000"/>
          <w:sz w:val="20"/>
          <w:szCs w:val="20"/>
          <w:lang w:val="en-US" w:eastAsia="ru-RU"/>
        </w:rPr>
        <w:t xml:space="preserve">Metoda și condițiile de plată: </w:t>
      </w:r>
      <w:r w:rsidRPr="008A7913">
        <w:rPr>
          <w:b/>
          <w:sz w:val="20"/>
          <w:szCs w:val="20"/>
          <w:lang w:val="en-US" w:eastAsia="ru-RU"/>
        </w:rPr>
        <w:t xml:space="preserve">Achitarea plăților pentru </w:t>
      </w:r>
      <w:r w:rsidRPr="008A7913">
        <w:rPr>
          <w:b/>
          <w:sz w:val="20"/>
          <w:szCs w:val="20"/>
          <w:lang w:eastAsia="ru-RU"/>
        </w:rPr>
        <w:t>l</w:t>
      </w:r>
      <w:r w:rsidRPr="008A7913">
        <w:rPr>
          <w:b/>
          <w:sz w:val="20"/>
          <w:szCs w:val="20"/>
          <w:lang w:val="en-US" w:eastAsia="ru-RU"/>
        </w:rPr>
        <w:t xml:space="preserve">ucrările executate de ,,Antreprenor” și recepționate de către ,,Beneficiar” se efectuează prin transfer în baza </w:t>
      </w:r>
      <w:r w:rsidRPr="008A7913">
        <w:rPr>
          <w:b/>
          <w:sz w:val="20"/>
          <w:szCs w:val="20"/>
          <w:lang w:eastAsia="ru-RU"/>
        </w:rPr>
        <w:t>e-</w:t>
      </w:r>
      <w:r w:rsidRPr="008A7913">
        <w:rPr>
          <w:b/>
          <w:sz w:val="20"/>
          <w:szCs w:val="20"/>
          <w:lang w:val="en-US" w:eastAsia="ru-RU"/>
        </w:rPr>
        <w:t>facturii  și a procesului verbal de recepție a lucrărilor executate, prezentate de către ,,Antreprenor”, în termen de 20 zile lucrătoare din data recepționării și acceptării acestora de către ,,Beneficiar”.</w:t>
      </w:r>
    </w:p>
    <w:p w:rsidR="008A7913" w:rsidRPr="008A7913" w:rsidRDefault="008A7913" w:rsidP="008A7913">
      <w:pPr>
        <w:shd w:val="clear" w:color="auto" w:fill="FFFFFF" w:themeFill="background1"/>
        <w:spacing w:before="120" w:after="120"/>
        <w:rPr>
          <w:b/>
          <w:lang w:val="en-US" w:eastAsia="ru-RU"/>
        </w:rPr>
      </w:pPr>
    </w:p>
    <w:p w:rsidR="008A7913" w:rsidRPr="008A7913" w:rsidRDefault="008A7913" w:rsidP="008A7913">
      <w:pPr>
        <w:shd w:val="clear" w:color="auto" w:fill="FFFFFF" w:themeFill="background1"/>
        <w:tabs>
          <w:tab w:val="left" w:pos="284"/>
          <w:tab w:val="left" w:pos="426"/>
          <w:tab w:val="decimal" w:pos="8364"/>
        </w:tabs>
        <w:spacing w:line="276" w:lineRule="auto"/>
        <w:ind w:left="-284" w:right="-144" w:firstLine="284"/>
        <w:rPr>
          <w:rFonts w:eastAsia="PMingLiU"/>
          <w:b/>
          <w:lang w:val="en-US" w:eastAsia="zh-CN"/>
        </w:rPr>
      </w:pPr>
      <w:r w:rsidRPr="008A7913">
        <w:rPr>
          <w:b/>
          <w:lang w:val="en-US" w:eastAsia="ru-RU"/>
        </w:rPr>
        <w:t>Conducătorul grupului de lucru:</w:t>
      </w:r>
      <w:r w:rsidRPr="008A7913">
        <w:rPr>
          <w:b/>
          <w:lang w:eastAsia="ru-RU"/>
        </w:rPr>
        <w:t xml:space="preserve">                                                       </w:t>
      </w:r>
      <w:r w:rsidRPr="008A7913">
        <w:rPr>
          <w:b/>
          <w:shd w:val="clear" w:color="auto" w:fill="FFFFFF" w:themeFill="background1"/>
          <w:lang w:val="zh-CN" w:eastAsia="ru-RU"/>
        </w:rPr>
        <w:t xml:space="preserve">Alexandru </w:t>
      </w:r>
      <w:r w:rsidRPr="008A7913">
        <w:rPr>
          <w:b/>
          <w:shd w:val="clear" w:color="auto" w:fill="FFFFFF" w:themeFill="background1"/>
          <w:lang w:eastAsia="ru-RU"/>
        </w:rPr>
        <w:t xml:space="preserve"> BUJOREAN</w:t>
      </w:r>
      <w:r w:rsidRPr="008A7913">
        <w:rPr>
          <w:b/>
          <w:shd w:val="clear" w:color="auto" w:fill="FFFFFF" w:themeFill="background1"/>
          <w:lang w:val="zh-CN" w:eastAsia="ru-RU"/>
        </w:rPr>
        <w:t xml:space="preserve">   </w:t>
      </w:r>
    </w:p>
    <w:p w:rsidR="000F6341" w:rsidRPr="008A7913" w:rsidRDefault="000F6341">
      <w:pPr>
        <w:pStyle w:val="Style3"/>
        <w:tabs>
          <w:tab w:val="left" w:pos="567"/>
        </w:tabs>
        <w:spacing w:before="0" w:beforeAutospacing="0" w:after="0"/>
        <w:ind w:left="0" w:firstLine="0"/>
        <w:jc w:val="center"/>
        <w:rPr>
          <w:rFonts w:eastAsia="PMingLiU"/>
          <w:lang w:eastAsia="zh-CN"/>
        </w:rPr>
      </w:pPr>
    </w:p>
    <w:p w:rsidR="000F6341" w:rsidRDefault="000F6341">
      <w:pPr>
        <w:pStyle w:val="Style3"/>
        <w:tabs>
          <w:tab w:val="left" w:pos="567"/>
        </w:tabs>
        <w:spacing w:before="0" w:beforeAutospacing="0" w:after="0"/>
        <w:ind w:left="0" w:firstLine="0"/>
        <w:jc w:val="both"/>
        <w:rPr>
          <w:rFonts w:eastAsia="PMingLiU"/>
          <w:lang w:val="zh-CN" w:eastAsia="zh-CN"/>
        </w:rPr>
      </w:pPr>
    </w:p>
    <w:p w:rsidR="00687409" w:rsidRDefault="00687409">
      <w:pPr>
        <w:jc w:val="right"/>
        <w:rPr>
          <w:rFonts w:eastAsiaTheme="minorEastAsia"/>
          <w:lang w:val="zh-CN" w:eastAsia="zh-CN"/>
        </w:rPr>
      </w:pPr>
    </w:p>
    <w:p w:rsidR="00687409" w:rsidRDefault="00687409">
      <w:pPr>
        <w:jc w:val="right"/>
        <w:rPr>
          <w:rFonts w:eastAsiaTheme="minorEastAsia"/>
          <w:lang w:val="zh-CN" w:eastAsia="zh-CN"/>
        </w:rPr>
      </w:pPr>
    </w:p>
    <w:p w:rsidR="00687409" w:rsidRDefault="00687409">
      <w:pPr>
        <w:jc w:val="right"/>
        <w:rPr>
          <w:rFonts w:eastAsiaTheme="minorEastAsia"/>
          <w:lang w:val="zh-CN" w:eastAsia="zh-CN"/>
        </w:rPr>
      </w:pPr>
    </w:p>
    <w:p w:rsidR="00687409" w:rsidRDefault="00687409">
      <w:pPr>
        <w:jc w:val="right"/>
        <w:rPr>
          <w:rFonts w:eastAsiaTheme="minorEastAsia"/>
          <w:lang w:val="zh-CN" w:eastAsia="zh-CN"/>
        </w:rPr>
      </w:pPr>
    </w:p>
    <w:p w:rsidR="00687409" w:rsidRDefault="00687409">
      <w:pPr>
        <w:jc w:val="right"/>
        <w:rPr>
          <w:rFonts w:eastAsiaTheme="minorEastAsia"/>
          <w:lang w:val="zh-CN" w:eastAsia="zh-CN"/>
        </w:rPr>
      </w:pPr>
    </w:p>
    <w:p w:rsidR="00687409" w:rsidRDefault="00687409">
      <w:pPr>
        <w:jc w:val="right"/>
        <w:rPr>
          <w:rFonts w:eastAsiaTheme="minorEastAsia"/>
          <w:lang w:val="zh-CN" w:eastAsia="zh-CN"/>
        </w:rPr>
      </w:pPr>
    </w:p>
    <w:p w:rsidR="00687409" w:rsidRDefault="00687409">
      <w:pPr>
        <w:jc w:val="right"/>
        <w:rPr>
          <w:rFonts w:eastAsiaTheme="minorEastAsia"/>
          <w:lang w:val="zh-CN" w:eastAsia="zh-CN"/>
        </w:rPr>
      </w:pPr>
    </w:p>
    <w:p w:rsidR="00687409" w:rsidRDefault="00687409">
      <w:pPr>
        <w:jc w:val="right"/>
        <w:rPr>
          <w:rFonts w:eastAsiaTheme="minorEastAsia"/>
          <w:lang w:val="zh-CN" w:eastAsia="zh-CN"/>
        </w:rPr>
      </w:pPr>
    </w:p>
    <w:p w:rsidR="008A7913" w:rsidRDefault="008A7913">
      <w:pPr>
        <w:jc w:val="right"/>
        <w:rPr>
          <w:rFonts w:eastAsiaTheme="minorEastAsia"/>
          <w:lang w:val="zh-CN" w:eastAsia="zh-CN"/>
        </w:rPr>
      </w:pPr>
    </w:p>
    <w:p w:rsidR="008A7913" w:rsidRDefault="008A7913">
      <w:pPr>
        <w:jc w:val="right"/>
        <w:rPr>
          <w:rFonts w:eastAsiaTheme="minorEastAsia" w:hint="eastAsia"/>
          <w:lang w:val="zh-CN" w:eastAsia="zh-CN"/>
        </w:rPr>
      </w:pPr>
    </w:p>
    <w:p w:rsidR="00687409" w:rsidRDefault="00687409">
      <w:pPr>
        <w:jc w:val="right"/>
        <w:rPr>
          <w:rFonts w:eastAsiaTheme="minorEastAsia"/>
          <w:lang w:val="zh-CN" w:eastAsia="zh-CN"/>
        </w:rPr>
      </w:pPr>
    </w:p>
    <w:p w:rsidR="00687409" w:rsidRDefault="00687409">
      <w:pPr>
        <w:jc w:val="right"/>
        <w:rPr>
          <w:rFonts w:eastAsiaTheme="minorEastAsia"/>
          <w:lang w:val="zh-CN" w:eastAsia="zh-CN"/>
        </w:rPr>
      </w:pPr>
    </w:p>
    <w:p w:rsidR="00687409" w:rsidRDefault="00687409">
      <w:pPr>
        <w:jc w:val="right"/>
        <w:rPr>
          <w:rFonts w:eastAsiaTheme="minorEastAsia"/>
          <w:lang w:val="zh-CN" w:eastAsia="zh-CN"/>
        </w:rPr>
      </w:pPr>
    </w:p>
    <w:p w:rsidR="00687409" w:rsidRDefault="00687409">
      <w:pPr>
        <w:jc w:val="right"/>
        <w:rPr>
          <w:rFonts w:eastAsiaTheme="minorEastAsia"/>
          <w:lang w:val="zh-CN" w:eastAsia="zh-CN"/>
        </w:rPr>
      </w:pPr>
    </w:p>
    <w:p w:rsidR="00687409" w:rsidRDefault="00687409">
      <w:pPr>
        <w:jc w:val="right"/>
        <w:rPr>
          <w:rFonts w:eastAsiaTheme="minorEastAsia"/>
          <w:lang w:val="zh-CN" w:eastAsia="zh-CN"/>
        </w:rPr>
      </w:pPr>
    </w:p>
    <w:p w:rsidR="000F6341" w:rsidRDefault="00687409">
      <w:pPr>
        <w:jc w:val="right"/>
        <w:rPr>
          <w:sz w:val="22"/>
          <w:szCs w:val="22"/>
          <w:lang w:val="zh-CN"/>
        </w:rPr>
      </w:pPr>
      <w:r>
        <w:rPr>
          <w:lang w:val="zh-CN"/>
        </w:rPr>
        <w:lastRenderedPageBreak/>
        <w:t>Anexa nr. 3</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pStyle w:val="Style3"/>
        <w:tabs>
          <w:tab w:val="left" w:pos="567"/>
        </w:tabs>
        <w:spacing w:before="0" w:beforeAutospacing="0" w:after="0"/>
        <w:ind w:left="0" w:firstLine="0"/>
        <w:jc w:val="right"/>
        <w:rPr>
          <w:rFonts w:eastAsia="PMingLiU"/>
          <w:lang w:val="zh-CN" w:eastAsia="zh-CN"/>
        </w:rPr>
      </w:pPr>
    </w:p>
    <w:p w:rsidR="000F6341" w:rsidRDefault="000F6341">
      <w:pPr>
        <w:pStyle w:val="Style3"/>
        <w:tabs>
          <w:tab w:val="left" w:pos="567"/>
        </w:tabs>
        <w:spacing w:before="0" w:beforeAutospacing="0" w:after="0"/>
        <w:ind w:left="0" w:firstLine="0"/>
        <w:jc w:val="center"/>
        <w:rPr>
          <w:rFonts w:eastAsia="PMingLiU"/>
          <w:lang w:val="zh-CN" w:eastAsia="zh-CN"/>
        </w:rPr>
      </w:pPr>
    </w:p>
    <w:p w:rsidR="000F6341" w:rsidRDefault="00687409">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rsidR="000F6341" w:rsidRDefault="000F6341">
      <w:pPr>
        <w:shd w:val="clear" w:color="auto" w:fill="FFFFFF" w:themeFill="background1"/>
        <w:spacing w:before="120"/>
        <w:rPr>
          <w:b/>
          <w:lang w:val="zh-CN" w:eastAsia="ru-RU"/>
        </w:rPr>
      </w:pPr>
    </w:p>
    <w:p w:rsidR="000F6341" w:rsidRDefault="00687409">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achiziție______________________________________________________</w:t>
      </w:r>
      <w:r>
        <w:rPr>
          <w:b/>
          <w:lang w:val="zh-CN" w:eastAsia="ru-RU"/>
        </w:rPr>
        <w:br/>
      </w:r>
      <w:r>
        <w:rPr>
          <w:sz w:val="20"/>
          <w:lang w:val="zh-CN" w:eastAsia="ru-RU"/>
        </w:rPr>
        <w:t xml:space="preserve">                                                             (tipul procedurii de achiziție)</w:t>
      </w:r>
    </w:p>
    <w:p w:rsidR="000F6341" w:rsidRDefault="000F6341">
      <w:pPr>
        <w:shd w:val="clear" w:color="auto" w:fill="FFFFFF" w:themeFill="background1"/>
        <w:rPr>
          <w:sz w:val="20"/>
          <w:szCs w:val="20"/>
          <w:lang w:val="zh-CN" w:eastAsia="ru-RU"/>
        </w:rPr>
      </w:pPr>
    </w:p>
    <w:p w:rsidR="000F6341" w:rsidRDefault="00687409">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zh-CN" w:eastAsia="ru-RU"/>
        </w:rPr>
      </w:pPr>
      <w:r>
        <w:rPr>
          <w:b/>
          <w:lang w:val="zh-CN" w:eastAsia="ru-RU"/>
        </w:rPr>
        <w:t>Denumirea autorității contractante: ___________________________________________</w:t>
      </w:r>
    </w:p>
    <w:p w:rsidR="000F6341" w:rsidRDefault="00687409">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rsidR="000F6341" w:rsidRDefault="00687409">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rsidR="000F6341" w:rsidRDefault="00687409">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rsidR="000F6341" w:rsidRDefault="00687409">
      <w:pPr>
        <w:numPr>
          <w:ilvl w:val="0"/>
          <w:numId w:val="13"/>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rsidR="000F6341" w:rsidRDefault="00687409">
      <w:pPr>
        <w:numPr>
          <w:ilvl w:val="0"/>
          <w:numId w:val="13"/>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rsidR="000F6341" w:rsidRDefault="00687409">
      <w:pPr>
        <w:numPr>
          <w:ilvl w:val="0"/>
          <w:numId w:val="13"/>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rsidR="000F6341" w:rsidRDefault="00687409">
      <w:pPr>
        <w:numPr>
          <w:ilvl w:val="0"/>
          <w:numId w:val="13"/>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rsidR="000F6341" w:rsidRDefault="00687409">
      <w:pPr>
        <w:numPr>
          <w:ilvl w:val="0"/>
          <w:numId w:val="13"/>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F6341">
        <w:trPr>
          <w:jc w:val="center"/>
        </w:trPr>
        <w:tc>
          <w:tcPr>
            <w:tcW w:w="576" w:type="dxa"/>
            <w:shd w:val="clear" w:color="auto" w:fill="auto"/>
          </w:tcPr>
          <w:p w:rsidR="000F6341" w:rsidRDefault="0068740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shd w:val="clear" w:color="auto" w:fill="auto"/>
          </w:tcPr>
          <w:p w:rsidR="000F6341" w:rsidRDefault="0068740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shd w:val="clear" w:color="auto" w:fill="auto"/>
          </w:tcPr>
          <w:p w:rsidR="000F6341" w:rsidRDefault="0068740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rsidR="000F6341">
        <w:trPr>
          <w:jc w:val="center"/>
        </w:trPr>
        <w:tc>
          <w:tcPr>
            <w:tcW w:w="576" w:type="dxa"/>
            <w:shd w:val="clear" w:color="auto" w:fill="auto"/>
          </w:tcPr>
          <w:p w:rsidR="000F6341" w:rsidRDefault="000F6341">
            <w:pPr>
              <w:shd w:val="clear" w:color="auto" w:fill="FFFFFF" w:themeFill="background1"/>
              <w:tabs>
                <w:tab w:val="left" w:pos="612"/>
              </w:tabs>
              <w:spacing w:before="120" w:after="120"/>
              <w:rPr>
                <w:iCs/>
                <w:lang w:val="zh-CN" w:eastAsia="ru-RU"/>
              </w:rPr>
            </w:pPr>
          </w:p>
        </w:tc>
        <w:tc>
          <w:tcPr>
            <w:tcW w:w="3810" w:type="dxa"/>
            <w:shd w:val="clear" w:color="auto" w:fill="auto"/>
          </w:tcPr>
          <w:p w:rsidR="000F6341" w:rsidRDefault="000F6341">
            <w:pPr>
              <w:shd w:val="clear" w:color="auto" w:fill="FFFFFF" w:themeFill="background1"/>
              <w:tabs>
                <w:tab w:val="left" w:pos="612"/>
              </w:tabs>
              <w:spacing w:before="120" w:after="120"/>
              <w:rPr>
                <w:iCs/>
                <w:lang w:val="zh-CN" w:eastAsia="ru-RU"/>
              </w:rPr>
            </w:pPr>
          </w:p>
        </w:tc>
        <w:tc>
          <w:tcPr>
            <w:tcW w:w="3563" w:type="dxa"/>
            <w:shd w:val="clear" w:color="auto" w:fill="auto"/>
          </w:tcPr>
          <w:p w:rsidR="000F6341" w:rsidRDefault="000F6341">
            <w:pPr>
              <w:shd w:val="clear" w:color="auto" w:fill="FFFFFF" w:themeFill="background1"/>
              <w:tabs>
                <w:tab w:val="left" w:pos="612"/>
              </w:tabs>
              <w:spacing w:before="120" w:after="120"/>
              <w:rPr>
                <w:iCs/>
                <w:lang w:val="zh-CN" w:eastAsia="ru-RU"/>
              </w:rPr>
            </w:pPr>
          </w:p>
        </w:tc>
      </w:tr>
      <w:tr w:rsidR="000F6341">
        <w:trPr>
          <w:jc w:val="center"/>
        </w:trPr>
        <w:tc>
          <w:tcPr>
            <w:tcW w:w="576" w:type="dxa"/>
            <w:shd w:val="clear" w:color="auto" w:fill="auto"/>
          </w:tcPr>
          <w:p w:rsidR="000F6341" w:rsidRDefault="000F6341">
            <w:pPr>
              <w:shd w:val="clear" w:color="auto" w:fill="FFFFFF" w:themeFill="background1"/>
              <w:tabs>
                <w:tab w:val="left" w:pos="612"/>
              </w:tabs>
              <w:spacing w:before="120" w:after="120"/>
              <w:rPr>
                <w:iCs/>
                <w:lang w:val="zh-CN" w:eastAsia="ru-RU"/>
              </w:rPr>
            </w:pPr>
          </w:p>
        </w:tc>
        <w:tc>
          <w:tcPr>
            <w:tcW w:w="3810" w:type="dxa"/>
            <w:shd w:val="clear" w:color="auto" w:fill="auto"/>
          </w:tcPr>
          <w:p w:rsidR="000F6341" w:rsidRDefault="000F6341">
            <w:pPr>
              <w:shd w:val="clear" w:color="auto" w:fill="FFFFFF" w:themeFill="background1"/>
              <w:tabs>
                <w:tab w:val="left" w:pos="612"/>
              </w:tabs>
              <w:spacing w:before="120" w:after="120"/>
              <w:rPr>
                <w:iCs/>
                <w:lang w:val="zh-CN" w:eastAsia="ru-RU"/>
              </w:rPr>
            </w:pPr>
          </w:p>
        </w:tc>
        <w:tc>
          <w:tcPr>
            <w:tcW w:w="3563" w:type="dxa"/>
            <w:shd w:val="clear" w:color="auto" w:fill="auto"/>
          </w:tcPr>
          <w:p w:rsidR="000F6341" w:rsidRDefault="000F6341">
            <w:pPr>
              <w:shd w:val="clear" w:color="auto" w:fill="FFFFFF" w:themeFill="background1"/>
              <w:tabs>
                <w:tab w:val="left" w:pos="612"/>
              </w:tabs>
              <w:spacing w:before="120" w:after="120"/>
              <w:rPr>
                <w:iCs/>
                <w:lang w:val="zh-CN" w:eastAsia="ru-RU"/>
              </w:rPr>
            </w:pPr>
          </w:p>
        </w:tc>
      </w:tr>
    </w:tbl>
    <w:p w:rsidR="000F6341" w:rsidRDefault="00687409">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rsidR="000F6341" w:rsidRDefault="00687409">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rsidR="000F6341" w:rsidRDefault="00687409">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rsidR="000F6341" w:rsidRDefault="00687409">
      <w:pPr>
        <w:numPr>
          <w:ilvl w:val="0"/>
          <w:numId w:val="13"/>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rsidR="000F6341" w:rsidRDefault="00687409">
      <w:pPr>
        <w:numPr>
          <w:ilvl w:val="0"/>
          <w:numId w:val="13"/>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rsidR="000F6341" w:rsidRDefault="00687409">
      <w:pPr>
        <w:numPr>
          <w:ilvl w:val="0"/>
          <w:numId w:val="12"/>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rsidR="000F6341" w:rsidRDefault="00687409">
      <w:pPr>
        <w:numPr>
          <w:ilvl w:val="0"/>
          <w:numId w:val="12"/>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rsidR="000F6341" w:rsidRDefault="00687409">
      <w:pPr>
        <w:numPr>
          <w:ilvl w:val="0"/>
          <w:numId w:val="13"/>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rsidR="000F6341" w:rsidRDefault="00687409">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rsidR="000F6341" w:rsidRDefault="00687409">
      <w:pPr>
        <w:numPr>
          <w:ilvl w:val="0"/>
          <w:numId w:val="13"/>
        </w:numPr>
        <w:tabs>
          <w:tab w:val="right" w:pos="426"/>
        </w:tabs>
        <w:spacing w:before="120"/>
        <w:ind w:left="0" w:firstLine="0"/>
        <w:rPr>
          <w:b/>
          <w:lang w:val="zh-CN" w:eastAsia="ru-RU"/>
        </w:rPr>
      </w:pPr>
      <w:r>
        <w:rPr>
          <w:b/>
          <w:lang w:val="zh-CN" w:eastAsia="ru-RU"/>
        </w:rPr>
        <w:lastRenderedPageBreak/>
        <w:t>Termenul de valabilitate a ofertelor: __________________________________________</w:t>
      </w:r>
    </w:p>
    <w:p w:rsidR="000F6341" w:rsidRDefault="00687409">
      <w:pPr>
        <w:numPr>
          <w:ilvl w:val="0"/>
          <w:numId w:val="13"/>
        </w:numPr>
        <w:tabs>
          <w:tab w:val="right" w:pos="426"/>
        </w:tabs>
        <w:spacing w:before="120"/>
        <w:ind w:left="0" w:firstLine="0"/>
        <w:rPr>
          <w:b/>
          <w:lang w:val="zh-CN" w:eastAsia="ru-RU"/>
        </w:rPr>
      </w:pPr>
      <w:r>
        <w:rPr>
          <w:b/>
          <w:lang w:val="zh-CN" w:eastAsia="ru-RU"/>
        </w:rPr>
        <w:t>Locul deschiderii ofertelor: __________________________________________________</w:t>
      </w:r>
    </w:p>
    <w:p w:rsidR="000F6341" w:rsidRDefault="00687409">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rsidR="000F6341" w:rsidRDefault="00687409">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rsidR="000F6341" w:rsidRDefault="00687409">
      <w:pPr>
        <w:numPr>
          <w:ilvl w:val="0"/>
          <w:numId w:val="13"/>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r>
      <w:r>
        <w:rPr>
          <w:b/>
          <w:i/>
          <w:lang w:val="zh-CN" w:eastAsia="ru-RU"/>
        </w:rPr>
        <w:t>Ofertanții sau reprezentanții acestora au dreptul să participe la deschiderea ofertelor, cu excepția cazului când ofertele au fost depuse prin SIA RSAP</w:t>
      </w:r>
      <w:r>
        <w:rPr>
          <w:b/>
          <w:lang w:val="zh-CN" w:eastAsia="ru-RU"/>
        </w:rPr>
        <w:t>.</w:t>
      </w:r>
    </w:p>
    <w:p w:rsidR="000F6341" w:rsidRDefault="00687409">
      <w:pPr>
        <w:numPr>
          <w:ilvl w:val="0"/>
          <w:numId w:val="13"/>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rsidR="000F6341" w:rsidRDefault="00687409">
      <w:pPr>
        <w:numPr>
          <w:ilvl w:val="0"/>
          <w:numId w:val="13"/>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rsidR="000F6341" w:rsidRDefault="00687409">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rsidR="000F6341" w:rsidRDefault="00687409">
      <w:pPr>
        <w:numPr>
          <w:ilvl w:val="0"/>
          <w:numId w:val="13"/>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0F6341" w:rsidRDefault="00687409">
      <w:pPr>
        <w:numPr>
          <w:ilvl w:val="0"/>
          <w:numId w:val="13"/>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rsidR="000F6341" w:rsidRDefault="000F6341">
      <w:pPr>
        <w:shd w:val="clear" w:color="auto" w:fill="FFFFFF" w:themeFill="background1"/>
        <w:spacing w:before="120" w:after="120"/>
        <w:rPr>
          <w:b/>
          <w:lang w:val="zh-CN" w:eastAsia="ru-RU"/>
        </w:rPr>
      </w:pPr>
    </w:p>
    <w:p w:rsidR="000F6341" w:rsidRDefault="000F6341">
      <w:pPr>
        <w:shd w:val="clear" w:color="auto" w:fill="FFFFFF" w:themeFill="background1"/>
        <w:spacing w:before="120" w:after="120"/>
        <w:rPr>
          <w:b/>
          <w:lang w:val="zh-CN" w:eastAsia="ru-RU"/>
        </w:rPr>
      </w:pPr>
    </w:p>
    <w:p w:rsidR="000F6341" w:rsidRDefault="00687409">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rsidR="000F6341" w:rsidRDefault="000F6341">
      <w:pPr>
        <w:tabs>
          <w:tab w:val="decimal" w:pos="8364"/>
        </w:tabs>
        <w:spacing w:line="276" w:lineRule="auto"/>
        <w:ind w:right="-144"/>
        <w:jc w:val="center"/>
        <w:rPr>
          <w:b/>
          <w:bCs/>
          <w:color w:val="000000"/>
          <w:lang w:val="zh-CN"/>
        </w:rPr>
      </w:pPr>
    </w:p>
    <w:p w:rsidR="000F6341" w:rsidRDefault="000F6341">
      <w:pPr>
        <w:tabs>
          <w:tab w:val="decimal" w:pos="8364"/>
        </w:tabs>
        <w:spacing w:line="276" w:lineRule="auto"/>
        <w:ind w:right="-144"/>
        <w:jc w:val="center"/>
        <w:rPr>
          <w:b/>
          <w:bCs/>
          <w:color w:val="000000"/>
          <w:lang w:val="zh-CN"/>
        </w:rPr>
      </w:pPr>
    </w:p>
    <w:p w:rsidR="000F6341" w:rsidRDefault="000F6341">
      <w:pPr>
        <w:pStyle w:val="Style3"/>
        <w:tabs>
          <w:tab w:val="left" w:pos="567"/>
        </w:tabs>
        <w:spacing w:before="0" w:beforeAutospacing="0" w:after="0"/>
        <w:ind w:left="0" w:firstLine="0"/>
        <w:jc w:val="center"/>
        <w:rPr>
          <w:rFonts w:eastAsia="PMingLiU"/>
          <w:lang w:val="zh-CN" w:eastAsia="zh-CN"/>
        </w:rPr>
      </w:pPr>
    </w:p>
    <w:p w:rsidR="000F6341" w:rsidRDefault="000F6341">
      <w:pPr>
        <w:pStyle w:val="Style3"/>
        <w:tabs>
          <w:tab w:val="left" w:pos="567"/>
        </w:tabs>
        <w:spacing w:before="0" w:beforeAutospacing="0" w:after="0"/>
        <w:ind w:left="0" w:firstLine="0"/>
        <w:jc w:val="center"/>
        <w:rPr>
          <w:rFonts w:eastAsia="PMingLiU"/>
          <w:lang w:val="zh-CN" w:eastAsia="zh-CN"/>
        </w:rPr>
      </w:pPr>
    </w:p>
    <w:p w:rsidR="000F6341" w:rsidRDefault="000F6341">
      <w:pPr>
        <w:pStyle w:val="Style3"/>
        <w:tabs>
          <w:tab w:val="left" w:pos="567"/>
        </w:tabs>
        <w:spacing w:before="0" w:beforeAutospacing="0" w:after="0"/>
        <w:ind w:left="0" w:firstLine="0"/>
        <w:jc w:val="both"/>
        <w:rPr>
          <w:rFonts w:eastAsia="PMingLiU"/>
          <w:lang w:val="zh-CN" w:eastAsia="zh-CN"/>
        </w:rPr>
      </w:pPr>
    </w:p>
    <w:p w:rsidR="000F6341" w:rsidRDefault="000F6341">
      <w:pPr>
        <w:pStyle w:val="Style3"/>
        <w:tabs>
          <w:tab w:val="left" w:pos="567"/>
        </w:tabs>
        <w:spacing w:before="0" w:beforeAutospacing="0" w:after="0"/>
        <w:ind w:left="0" w:firstLine="0"/>
        <w:jc w:val="both"/>
        <w:rPr>
          <w:rFonts w:eastAsiaTheme="minorEastAsia"/>
          <w:lang w:val="zh-CN" w:eastAsia="zh-CN"/>
        </w:rPr>
      </w:pPr>
    </w:p>
    <w:p w:rsidR="00687409" w:rsidRDefault="00687409">
      <w:pPr>
        <w:pStyle w:val="Style3"/>
        <w:tabs>
          <w:tab w:val="left" w:pos="567"/>
        </w:tabs>
        <w:spacing w:before="0" w:beforeAutospacing="0" w:after="0"/>
        <w:ind w:left="0" w:firstLine="0"/>
        <w:jc w:val="both"/>
        <w:rPr>
          <w:rFonts w:eastAsiaTheme="minorEastAsia"/>
          <w:lang w:val="zh-CN" w:eastAsia="zh-CN"/>
        </w:rPr>
      </w:pPr>
    </w:p>
    <w:p w:rsidR="00687409" w:rsidRDefault="00687409">
      <w:pPr>
        <w:pStyle w:val="Style3"/>
        <w:tabs>
          <w:tab w:val="left" w:pos="567"/>
        </w:tabs>
        <w:spacing w:before="0" w:beforeAutospacing="0" w:after="0"/>
        <w:ind w:left="0" w:firstLine="0"/>
        <w:jc w:val="both"/>
        <w:rPr>
          <w:rFonts w:eastAsiaTheme="minorEastAsia"/>
          <w:lang w:val="zh-CN" w:eastAsia="zh-CN"/>
        </w:rPr>
      </w:pPr>
    </w:p>
    <w:p w:rsidR="00687409" w:rsidRDefault="00687409">
      <w:pPr>
        <w:pStyle w:val="Style3"/>
        <w:tabs>
          <w:tab w:val="left" w:pos="567"/>
        </w:tabs>
        <w:spacing w:before="0" w:beforeAutospacing="0" w:after="0"/>
        <w:ind w:left="0" w:firstLine="0"/>
        <w:jc w:val="both"/>
        <w:rPr>
          <w:rFonts w:eastAsiaTheme="minorEastAsia"/>
          <w:lang w:val="zh-CN" w:eastAsia="zh-CN"/>
        </w:rPr>
      </w:pPr>
    </w:p>
    <w:p w:rsidR="00687409" w:rsidRDefault="00687409">
      <w:pPr>
        <w:pStyle w:val="Style3"/>
        <w:tabs>
          <w:tab w:val="left" w:pos="567"/>
        </w:tabs>
        <w:spacing w:before="0" w:beforeAutospacing="0" w:after="0"/>
        <w:ind w:left="0" w:firstLine="0"/>
        <w:jc w:val="both"/>
        <w:rPr>
          <w:rFonts w:eastAsiaTheme="minorEastAsia"/>
          <w:lang w:val="zh-CN" w:eastAsia="zh-CN"/>
        </w:rPr>
      </w:pPr>
    </w:p>
    <w:p w:rsidR="00687409" w:rsidRDefault="00687409">
      <w:pPr>
        <w:pStyle w:val="Style3"/>
        <w:tabs>
          <w:tab w:val="left" w:pos="567"/>
        </w:tabs>
        <w:spacing w:before="0" w:beforeAutospacing="0" w:after="0"/>
        <w:ind w:left="0" w:firstLine="0"/>
        <w:jc w:val="both"/>
        <w:rPr>
          <w:rFonts w:eastAsiaTheme="minorEastAsia"/>
          <w:lang w:val="zh-CN" w:eastAsia="zh-CN"/>
        </w:rPr>
      </w:pPr>
    </w:p>
    <w:p w:rsidR="00687409" w:rsidRDefault="00687409">
      <w:pPr>
        <w:pStyle w:val="Style3"/>
        <w:tabs>
          <w:tab w:val="left" w:pos="567"/>
        </w:tabs>
        <w:spacing w:before="0" w:beforeAutospacing="0" w:after="0"/>
        <w:ind w:left="0" w:firstLine="0"/>
        <w:jc w:val="both"/>
        <w:rPr>
          <w:rFonts w:eastAsiaTheme="minorEastAsia"/>
          <w:lang w:val="zh-CN" w:eastAsia="zh-CN"/>
        </w:rPr>
      </w:pPr>
    </w:p>
    <w:p w:rsidR="00687409" w:rsidRDefault="00687409">
      <w:pPr>
        <w:pStyle w:val="Style3"/>
        <w:tabs>
          <w:tab w:val="left" w:pos="567"/>
        </w:tabs>
        <w:spacing w:before="0" w:beforeAutospacing="0" w:after="0"/>
        <w:ind w:left="0" w:firstLine="0"/>
        <w:jc w:val="both"/>
        <w:rPr>
          <w:rFonts w:eastAsiaTheme="minorEastAsia"/>
          <w:lang w:val="zh-CN" w:eastAsia="zh-CN"/>
        </w:rPr>
      </w:pPr>
    </w:p>
    <w:p w:rsidR="00687409" w:rsidRDefault="00687409">
      <w:pPr>
        <w:pStyle w:val="Style3"/>
        <w:tabs>
          <w:tab w:val="left" w:pos="567"/>
        </w:tabs>
        <w:spacing w:before="0" w:beforeAutospacing="0" w:after="0"/>
        <w:ind w:left="0" w:firstLine="0"/>
        <w:jc w:val="both"/>
        <w:rPr>
          <w:rFonts w:eastAsiaTheme="minorEastAsia"/>
          <w:lang w:val="zh-CN" w:eastAsia="zh-CN"/>
        </w:rPr>
      </w:pPr>
    </w:p>
    <w:p w:rsidR="00687409" w:rsidRDefault="00687409">
      <w:pPr>
        <w:pStyle w:val="Style3"/>
        <w:tabs>
          <w:tab w:val="left" w:pos="567"/>
        </w:tabs>
        <w:spacing w:before="0" w:beforeAutospacing="0" w:after="0"/>
        <w:ind w:left="0" w:firstLine="0"/>
        <w:jc w:val="both"/>
        <w:rPr>
          <w:rFonts w:eastAsiaTheme="minorEastAsia"/>
          <w:lang w:val="zh-CN" w:eastAsia="zh-CN"/>
        </w:rPr>
      </w:pPr>
    </w:p>
    <w:p w:rsidR="00687409" w:rsidRDefault="00687409">
      <w:pPr>
        <w:pStyle w:val="Style3"/>
        <w:tabs>
          <w:tab w:val="left" w:pos="567"/>
        </w:tabs>
        <w:spacing w:before="0" w:beforeAutospacing="0" w:after="0"/>
        <w:ind w:left="0" w:firstLine="0"/>
        <w:jc w:val="both"/>
        <w:rPr>
          <w:rFonts w:eastAsiaTheme="minorEastAsia"/>
          <w:lang w:val="zh-CN" w:eastAsia="zh-CN"/>
        </w:rPr>
      </w:pPr>
    </w:p>
    <w:p w:rsidR="00687409" w:rsidRDefault="00687409">
      <w:pPr>
        <w:pStyle w:val="Style3"/>
        <w:tabs>
          <w:tab w:val="left" w:pos="567"/>
        </w:tabs>
        <w:spacing w:before="0" w:beforeAutospacing="0" w:after="0"/>
        <w:ind w:left="0" w:firstLine="0"/>
        <w:jc w:val="both"/>
        <w:rPr>
          <w:rFonts w:eastAsiaTheme="minorEastAsia"/>
          <w:lang w:val="zh-CN" w:eastAsia="zh-CN"/>
        </w:rPr>
      </w:pPr>
    </w:p>
    <w:p w:rsidR="00687409" w:rsidRDefault="00687409">
      <w:pPr>
        <w:pStyle w:val="Style3"/>
        <w:tabs>
          <w:tab w:val="left" w:pos="567"/>
        </w:tabs>
        <w:spacing w:before="0" w:beforeAutospacing="0" w:after="0"/>
        <w:ind w:left="0" w:firstLine="0"/>
        <w:jc w:val="both"/>
        <w:rPr>
          <w:rFonts w:eastAsiaTheme="minorEastAsia"/>
          <w:lang w:val="zh-CN" w:eastAsia="zh-CN"/>
        </w:rPr>
      </w:pPr>
    </w:p>
    <w:p w:rsidR="00687409" w:rsidRDefault="00687409">
      <w:pPr>
        <w:pStyle w:val="Style3"/>
        <w:tabs>
          <w:tab w:val="left" w:pos="567"/>
        </w:tabs>
        <w:spacing w:before="0" w:beforeAutospacing="0" w:after="0"/>
        <w:ind w:left="0" w:firstLine="0"/>
        <w:jc w:val="both"/>
        <w:rPr>
          <w:rFonts w:eastAsiaTheme="minorEastAsia"/>
          <w:lang w:val="zh-CN" w:eastAsia="zh-CN"/>
        </w:rPr>
      </w:pPr>
    </w:p>
    <w:p w:rsidR="00687409" w:rsidRDefault="00687409">
      <w:pPr>
        <w:pStyle w:val="Style3"/>
        <w:tabs>
          <w:tab w:val="left" w:pos="567"/>
        </w:tabs>
        <w:spacing w:before="0" w:beforeAutospacing="0" w:after="0"/>
        <w:ind w:left="0" w:firstLine="0"/>
        <w:jc w:val="both"/>
        <w:rPr>
          <w:rFonts w:eastAsiaTheme="minorEastAsia"/>
          <w:lang w:val="zh-CN" w:eastAsia="zh-CN"/>
        </w:rPr>
      </w:pPr>
    </w:p>
    <w:p w:rsidR="00687409" w:rsidRDefault="00687409">
      <w:pPr>
        <w:pStyle w:val="Style3"/>
        <w:tabs>
          <w:tab w:val="left" w:pos="567"/>
        </w:tabs>
        <w:spacing w:before="0" w:beforeAutospacing="0" w:after="0"/>
        <w:ind w:left="0" w:firstLine="0"/>
        <w:jc w:val="both"/>
        <w:rPr>
          <w:rFonts w:eastAsiaTheme="minorEastAsia"/>
          <w:lang w:val="zh-CN" w:eastAsia="zh-CN"/>
        </w:rPr>
      </w:pPr>
    </w:p>
    <w:p w:rsidR="00687409" w:rsidRDefault="00687409">
      <w:pPr>
        <w:pStyle w:val="Style3"/>
        <w:tabs>
          <w:tab w:val="left" w:pos="567"/>
        </w:tabs>
        <w:spacing w:before="0" w:beforeAutospacing="0" w:after="0"/>
        <w:ind w:left="0" w:firstLine="0"/>
        <w:jc w:val="both"/>
        <w:rPr>
          <w:rFonts w:eastAsiaTheme="minorEastAsia"/>
          <w:lang w:val="zh-CN" w:eastAsia="zh-CN"/>
        </w:rPr>
      </w:pPr>
    </w:p>
    <w:p w:rsidR="00687409" w:rsidRDefault="00687409">
      <w:pPr>
        <w:pStyle w:val="Style3"/>
        <w:tabs>
          <w:tab w:val="left" w:pos="567"/>
        </w:tabs>
        <w:spacing w:before="0" w:beforeAutospacing="0" w:after="0"/>
        <w:ind w:left="0" w:firstLine="0"/>
        <w:jc w:val="both"/>
        <w:rPr>
          <w:rFonts w:eastAsiaTheme="minorEastAsia"/>
          <w:lang w:val="zh-CN" w:eastAsia="zh-CN"/>
        </w:rPr>
      </w:pPr>
    </w:p>
    <w:p w:rsidR="00687409" w:rsidRPr="00687409" w:rsidRDefault="00687409">
      <w:pPr>
        <w:pStyle w:val="Style3"/>
        <w:tabs>
          <w:tab w:val="left" w:pos="567"/>
        </w:tabs>
        <w:spacing w:before="0" w:beforeAutospacing="0" w:after="0"/>
        <w:ind w:left="0" w:firstLine="0"/>
        <w:jc w:val="both"/>
        <w:rPr>
          <w:rFonts w:eastAsiaTheme="minorEastAsia"/>
          <w:lang w:val="zh-CN" w:eastAsia="zh-CN"/>
        </w:rPr>
      </w:pPr>
    </w:p>
    <w:p w:rsidR="000F6341" w:rsidRDefault="000F6341">
      <w:pPr>
        <w:pStyle w:val="Style3"/>
        <w:tabs>
          <w:tab w:val="left" w:pos="567"/>
        </w:tabs>
        <w:spacing w:before="0" w:beforeAutospacing="0" w:after="0"/>
        <w:ind w:left="0" w:firstLine="0"/>
        <w:jc w:val="center"/>
        <w:rPr>
          <w:rFonts w:eastAsiaTheme="minorEastAsia"/>
          <w:lang w:val="zh-CN" w:eastAsia="zh-CN"/>
        </w:rPr>
      </w:pPr>
    </w:p>
    <w:p w:rsidR="00C60619" w:rsidRDefault="00C60619">
      <w:pPr>
        <w:pStyle w:val="Style3"/>
        <w:tabs>
          <w:tab w:val="left" w:pos="567"/>
        </w:tabs>
        <w:spacing w:before="0" w:beforeAutospacing="0" w:after="0"/>
        <w:ind w:left="0" w:firstLine="0"/>
        <w:jc w:val="center"/>
        <w:rPr>
          <w:rFonts w:eastAsiaTheme="minorEastAsia"/>
          <w:lang w:val="zh-CN" w:eastAsia="zh-CN"/>
        </w:rPr>
      </w:pPr>
    </w:p>
    <w:p w:rsidR="00C60619" w:rsidRPr="00C60619" w:rsidRDefault="00C60619">
      <w:pPr>
        <w:pStyle w:val="Style3"/>
        <w:tabs>
          <w:tab w:val="left" w:pos="567"/>
        </w:tabs>
        <w:spacing w:before="0" w:beforeAutospacing="0" w:after="0"/>
        <w:ind w:left="0" w:firstLine="0"/>
        <w:jc w:val="center"/>
        <w:rPr>
          <w:rFonts w:eastAsiaTheme="minorEastAsia"/>
          <w:lang w:val="zh-CN" w:eastAsia="zh-CN"/>
        </w:rPr>
      </w:pPr>
    </w:p>
    <w:p w:rsidR="000F6341" w:rsidRDefault="000F6341">
      <w:pPr>
        <w:pStyle w:val="Style3"/>
        <w:tabs>
          <w:tab w:val="left" w:pos="567"/>
        </w:tabs>
        <w:spacing w:before="0" w:beforeAutospacing="0" w:after="0"/>
        <w:ind w:left="0" w:firstLine="0"/>
        <w:jc w:val="center"/>
        <w:rPr>
          <w:rFonts w:eastAsia="PMingLiU"/>
          <w:lang w:val="zh-CN" w:eastAsia="zh-CN"/>
        </w:rPr>
      </w:pPr>
    </w:p>
    <w:p w:rsidR="000F6341" w:rsidRDefault="000F6341">
      <w:pPr>
        <w:pStyle w:val="Style3"/>
        <w:tabs>
          <w:tab w:val="left" w:pos="567"/>
        </w:tabs>
        <w:spacing w:before="0" w:beforeAutospacing="0" w:after="0"/>
        <w:ind w:left="0" w:firstLine="0"/>
        <w:jc w:val="center"/>
        <w:rPr>
          <w:rFonts w:eastAsia="PMingLiU"/>
          <w:lang w:val="zh-CN" w:eastAsia="zh-CN"/>
        </w:rPr>
      </w:pPr>
    </w:p>
    <w:p w:rsidR="000F6341" w:rsidRDefault="00687409">
      <w:pPr>
        <w:jc w:val="right"/>
        <w:rPr>
          <w:sz w:val="22"/>
          <w:szCs w:val="22"/>
          <w:lang w:val="zh-CN"/>
        </w:rPr>
      </w:pPr>
      <w:r>
        <w:rPr>
          <w:lang w:val="zh-CN"/>
        </w:rPr>
        <w:lastRenderedPageBreak/>
        <w:t>Anexa nr. 4</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pStyle w:val="Style3"/>
        <w:tabs>
          <w:tab w:val="left" w:pos="567"/>
        </w:tabs>
        <w:spacing w:before="0" w:beforeAutospacing="0" w:after="0"/>
        <w:ind w:left="0" w:firstLine="0"/>
        <w:jc w:val="center"/>
        <w:rPr>
          <w:rFonts w:eastAsia="PMingLiU"/>
          <w:lang w:val="zh-CN" w:eastAsia="zh-CN"/>
        </w:rPr>
      </w:pPr>
    </w:p>
    <w:p w:rsidR="000F6341" w:rsidRDefault="000F6341">
      <w:pPr>
        <w:pStyle w:val="Style3"/>
        <w:tabs>
          <w:tab w:val="left" w:pos="567"/>
        </w:tabs>
        <w:spacing w:before="0" w:beforeAutospacing="0" w:after="0"/>
        <w:ind w:left="0" w:firstLine="0"/>
        <w:jc w:val="center"/>
        <w:rPr>
          <w:rFonts w:eastAsia="PMingLiU"/>
          <w:lang w:val="zh-CN" w:eastAsia="zh-CN"/>
        </w:rPr>
      </w:pPr>
    </w:p>
    <w:p w:rsidR="000F6341" w:rsidRDefault="000F6341">
      <w:pPr>
        <w:pStyle w:val="Style3"/>
        <w:tabs>
          <w:tab w:val="left" w:pos="567"/>
        </w:tabs>
        <w:spacing w:before="0" w:beforeAutospacing="0" w:after="0"/>
        <w:ind w:left="0" w:firstLine="0"/>
        <w:jc w:val="center"/>
        <w:rPr>
          <w:rFonts w:eastAsia="PMingLiU"/>
          <w:lang w:val="zh-CN" w:eastAsia="zh-CN"/>
        </w:rPr>
      </w:pPr>
    </w:p>
    <w:p w:rsidR="000F6341" w:rsidRDefault="00687409">
      <w:pPr>
        <w:pStyle w:val="Style3"/>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rsidR="000F6341" w:rsidRDefault="000F6341">
      <w:pPr>
        <w:pStyle w:val="Style3"/>
        <w:tabs>
          <w:tab w:val="left" w:pos="567"/>
        </w:tabs>
        <w:spacing w:before="0" w:beforeAutospacing="0" w:after="0"/>
        <w:ind w:left="0" w:firstLine="0"/>
        <w:jc w:val="center"/>
        <w:rPr>
          <w:rFonts w:eastAsia="PMingLiU"/>
          <w:sz w:val="28"/>
          <w:szCs w:val="28"/>
          <w:lang w:val="zh-CN" w:eastAsia="zh-CN"/>
        </w:rPr>
      </w:pPr>
    </w:p>
    <w:p w:rsidR="000F6341" w:rsidRDefault="00687409">
      <w:pPr>
        <w:pStyle w:val="Style3"/>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rsidR="000F6341" w:rsidRDefault="000F6341">
      <w:pPr>
        <w:pStyle w:val="Style3"/>
        <w:tabs>
          <w:tab w:val="left" w:pos="567"/>
        </w:tabs>
        <w:spacing w:before="0" w:beforeAutospacing="0" w:after="0"/>
        <w:ind w:left="0" w:firstLine="0"/>
        <w:jc w:val="center"/>
        <w:rPr>
          <w:rFonts w:eastAsia="PMingLiU"/>
          <w:lang w:val="zh-CN" w:eastAsia="zh-CN"/>
        </w:rPr>
      </w:pPr>
    </w:p>
    <w:p w:rsidR="000F6341" w:rsidRDefault="000F6341">
      <w:pPr>
        <w:pStyle w:val="Style3"/>
        <w:tabs>
          <w:tab w:val="left" w:pos="567"/>
        </w:tabs>
        <w:spacing w:before="0" w:beforeAutospacing="0" w:after="0"/>
        <w:ind w:left="0" w:firstLine="0"/>
        <w:jc w:val="center"/>
        <w:rPr>
          <w:rFonts w:eastAsia="PMingLiU"/>
          <w:lang w:val="zh-CN"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F63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F6341" w:rsidRDefault="00687409">
            <w:pPr>
              <w:rPr>
                <w:b/>
                <w:bCs/>
                <w:lang w:val="zh-CN"/>
              </w:rPr>
            </w:pPr>
            <w:r>
              <w:rPr>
                <w:b/>
                <w:bCs/>
                <w:lang w:val="zh-CN"/>
              </w:rPr>
              <w:t>Autoritatea contractantă:________________________________________________________</w:t>
            </w:r>
          </w:p>
        </w:tc>
      </w:tr>
      <w:tr w:rsidR="000F63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F6341" w:rsidRDefault="00687409">
            <w:pPr>
              <w:ind w:right="129"/>
              <w:rPr>
                <w:b/>
                <w:bCs/>
                <w:lang w:val="zh-CN"/>
              </w:rPr>
            </w:pPr>
            <w:r>
              <w:rPr>
                <w:b/>
                <w:bCs/>
                <w:lang w:val="zh-CN"/>
              </w:rPr>
              <w:t>IDNO:________________________________________________________________________</w:t>
            </w:r>
          </w:p>
        </w:tc>
      </w:tr>
      <w:tr w:rsidR="000F634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F6341" w:rsidRDefault="000F6341">
            <w:pPr>
              <w:rPr>
                <w:b/>
                <w:bCs/>
                <w:lang w:val="zh-CN"/>
              </w:rPr>
            </w:pPr>
          </w:p>
        </w:tc>
      </w:tr>
      <w:tr w:rsidR="000F63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F6341" w:rsidRDefault="00687409">
            <w:pPr>
              <w:rPr>
                <w:b/>
                <w:bCs/>
                <w:lang w:val="zh-CN"/>
              </w:rPr>
            </w:pPr>
            <w:r>
              <w:rPr>
                <w:b/>
                <w:bCs/>
                <w:lang w:val="zh-CN"/>
              </w:rPr>
              <w:t>Procedura de achiziţie publică:___________________________________________________</w:t>
            </w:r>
          </w:p>
        </w:tc>
      </w:tr>
      <w:tr w:rsidR="000F63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F6341" w:rsidRDefault="00687409">
            <w:pPr>
              <w:rPr>
                <w:b/>
                <w:bCs/>
                <w:lang w:val="zh-CN"/>
              </w:rPr>
            </w:pPr>
            <w:r>
              <w:rPr>
                <w:b/>
                <w:bCs/>
                <w:lang w:val="zh-CN"/>
              </w:rPr>
              <w:t>Nr.:__________________________________________________________________________</w:t>
            </w:r>
          </w:p>
        </w:tc>
      </w:tr>
      <w:tr w:rsidR="000F63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F6341" w:rsidRDefault="00687409">
            <w:pPr>
              <w:rPr>
                <w:b/>
                <w:bCs/>
                <w:lang w:val="zh-CN"/>
              </w:rPr>
            </w:pPr>
            <w:r>
              <w:rPr>
                <w:b/>
                <w:bCs/>
                <w:lang w:val="zh-CN"/>
              </w:rPr>
              <w:t>publicată în ___________link:___________________________________________________</w:t>
            </w:r>
          </w:p>
        </w:tc>
      </w:tr>
      <w:tr w:rsidR="000F634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F6341" w:rsidRDefault="000F6341">
            <w:pPr>
              <w:rPr>
                <w:b/>
                <w:bCs/>
                <w:lang w:val="zh-CN"/>
              </w:rPr>
            </w:pPr>
          </w:p>
        </w:tc>
      </w:tr>
      <w:tr w:rsidR="000F63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F6341" w:rsidRDefault="00687409">
            <w:pPr>
              <w:rPr>
                <w:b/>
                <w:bCs/>
                <w:lang w:val="zh-CN"/>
              </w:rPr>
            </w:pPr>
            <w:r>
              <w:rPr>
                <w:b/>
                <w:bCs/>
                <w:lang w:val="zh-CN"/>
              </w:rPr>
              <w:t>Tipul obiectului de achiziţie:_____________________________________________________</w:t>
            </w:r>
          </w:p>
        </w:tc>
      </w:tr>
      <w:tr w:rsidR="000F63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F6341" w:rsidRDefault="00687409">
            <w:pPr>
              <w:ind w:right="129"/>
              <w:rPr>
                <w:b/>
                <w:bCs/>
                <w:lang w:val="zh-CN"/>
              </w:rPr>
            </w:pPr>
            <w:r>
              <w:rPr>
                <w:b/>
                <w:bCs/>
                <w:lang w:val="zh-CN"/>
              </w:rPr>
              <w:t>Obiectul achiziţiei:_____________________________________________________________</w:t>
            </w:r>
          </w:p>
        </w:tc>
      </w:tr>
      <w:tr w:rsidR="000F63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F6341" w:rsidRDefault="00687409">
            <w:pPr>
              <w:rPr>
                <w:b/>
                <w:bCs/>
                <w:lang w:val="zh-CN"/>
              </w:rPr>
            </w:pPr>
            <w:r>
              <w:rPr>
                <w:b/>
                <w:bCs/>
                <w:lang w:val="zh-CN"/>
              </w:rPr>
              <w:t>Cod CPV:____________________________________________________________________</w:t>
            </w:r>
          </w:p>
        </w:tc>
      </w:tr>
      <w:tr w:rsidR="000F63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F6341" w:rsidRDefault="000F6341">
            <w:pPr>
              <w:rPr>
                <w:b/>
                <w:bCs/>
                <w:lang w:val="zh-CN"/>
              </w:rPr>
            </w:pPr>
          </w:p>
        </w:tc>
      </w:tr>
    </w:tbl>
    <w:p w:rsidR="000F6341" w:rsidRDefault="000F6341">
      <w:pPr>
        <w:pStyle w:val="Style3"/>
        <w:tabs>
          <w:tab w:val="left" w:pos="567"/>
        </w:tabs>
        <w:spacing w:before="0" w:beforeAutospacing="0" w:after="0"/>
        <w:ind w:left="0" w:firstLine="0"/>
        <w:rPr>
          <w:rFonts w:eastAsia="PMingLiU"/>
          <w:b w:val="0"/>
          <w:lang w:val="zh-CN" w:eastAsia="zh-CN"/>
        </w:rPr>
      </w:pPr>
    </w:p>
    <w:p w:rsidR="000F6341" w:rsidRDefault="00687409">
      <w:pPr>
        <w:pStyle w:val="Style3"/>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rsidR="000F6341" w:rsidRDefault="000F6341">
      <w:pPr>
        <w:pStyle w:val="Style3"/>
        <w:tabs>
          <w:tab w:val="clear" w:pos="360"/>
          <w:tab w:val="left" w:pos="0"/>
        </w:tabs>
        <w:ind w:left="0" w:firstLine="0"/>
        <w:rPr>
          <w:rFonts w:eastAsia="PMingLiU"/>
          <w:b w:val="0"/>
          <w:lang w:val="zh-CN" w:eastAsia="zh-CN"/>
        </w:rPr>
      </w:pPr>
    </w:p>
    <w:p w:rsidR="000F6341" w:rsidRDefault="0068740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rsidR="000F6341" w:rsidRDefault="0068740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t xml:space="preserve"> ______________________________</w:t>
      </w:r>
    </w:p>
    <w:p w:rsidR="000F6341" w:rsidRDefault="0068740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rsidR="000F6341" w:rsidRDefault="0068740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rsidR="000F6341" w:rsidRDefault="0068740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rsidR="000F6341" w:rsidRDefault="00687409">
      <w:pPr>
        <w:pStyle w:val="Style3"/>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rsidR="000F6341" w:rsidRDefault="00687409">
      <w:pPr>
        <w:pStyle w:val="Style3"/>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rsidR="000F6341" w:rsidRDefault="0068740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rsidR="000F6341" w:rsidRDefault="0068740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rsidR="000F6341" w:rsidRDefault="0068740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rsidR="000F6341" w:rsidRDefault="0068740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rsidR="000F6341" w:rsidRDefault="0068740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rsidR="000F6341" w:rsidRDefault="000F6341">
      <w:pPr>
        <w:pStyle w:val="Style3"/>
        <w:tabs>
          <w:tab w:val="left" w:pos="567"/>
        </w:tabs>
        <w:spacing w:before="0" w:beforeAutospacing="0" w:after="0"/>
        <w:ind w:left="0" w:firstLine="0"/>
        <w:rPr>
          <w:rFonts w:eastAsia="PMingLiU"/>
          <w:b w:val="0"/>
          <w:lang w:val="zh-CN" w:eastAsia="zh-CN"/>
        </w:rPr>
      </w:pPr>
    </w:p>
    <w:p w:rsidR="000F6341" w:rsidRDefault="00687409">
      <w:pPr>
        <w:pStyle w:val="Style3"/>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F634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0F6341" w:rsidRDefault="00687409">
            <w:pPr>
              <w:rPr>
                <w:bCs/>
                <w:color w:val="000000" w:themeColor="text1"/>
                <w:lang w:val="zh-CN"/>
              </w:rPr>
            </w:pPr>
            <w:r>
              <w:rPr>
                <w:bCs/>
                <w:color w:val="000000" w:themeColor="text1"/>
                <w:lang w:val="zh-CN"/>
              </w:rPr>
              <w:t>CANDIDAT</w:t>
            </w:r>
          </w:p>
        </w:tc>
      </w:tr>
      <w:tr w:rsidR="000F634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0F6341" w:rsidRDefault="00687409">
            <w:pPr>
              <w:rPr>
                <w:bCs/>
                <w:color w:val="000000" w:themeColor="text1"/>
                <w:lang w:val="zh-CN"/>
              </w:rPr>
            </w:pPr>
            <w:r>
              <w:rPr>
                <w:bCs/>
                <w:color w:val="000000" w:themeColor="text1"/>
                <w:lang w:val="zh-CN"/>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0F6341" w:rsidRDefault="00687409">
            <w:pPr>
              <w:jc w:val="center"/>
              <w:rPr>
                <w:bCs/>
                <w:color w:val="000000" w:themeColor="text1"/>
                <w:lang w:val="zh-CN"/>
              </w:rPr>
            </w:pPr>
            <w:r>
              <w:rPr>
                <w:bCs/>
                <w:color w:val="000000" w:themeColor="text1"/>
                <w:lang w:val="zh-CN"/>
              </w:rPr>
              <w:t xml:space="preserve">Corespundere                                  </w:t>
            </w:r>
          </w:p>
        </w:tc>
      </w:tr>
      <w:tr w:rsidR="000F634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0F6341" w:rsidRDefault="000F6341">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0F6341" w:rsidRDefault="000F6341">
            <w:pPr>
              <w:jc w:val="center"/>
              <w:rPr>
                <w:bCs/>
                <w:color w:val="000000" w:themeColor="text1"/>
                <w:lang w:val="zh-CN"/>
              </w:rPr>
            </w:pPr>
          </w:p>
        </w:tc>
      </w:tr>
      <w:tr w:rsidR="000F634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0F6341" w:rsidRDefault="000F6341">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0F6341" w:rsidRDefault="000F6341">
            <w:pPr>
              <w:jc w:val="center"/>
              <w:rPr>
                <w:bCs/>
                <w:color w:val="000000" w:themeColor="text1"/>
                <w:lang w:val="zh-CN"/>
              </w:rPr>
            </w:pPr>
          </w:p>
        </w:tc>
      </w:tr>
      <w:tr w:rsidR="000F634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0F6341" w:rsidRDefault="000F6341">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0F6341" w:rsidRDefault="000F6341">
            <w:pPr>
              <w:jc w:val="center"/>
              <w:rPr>
                <w:bCs/>
                <w:color w:val="000000" w:themeColor="text1"/>
                <w:lang w:val="zh-CN"/>
              </w:rPr>
            </w:pPr>
          </w:p>
        </w:tc>
      </w:tr>
    </w:tbl>
    <w:p w:rsidR="000F6341" w:rsidRDefault="000F6341">
      <w:pPr>
        <w:pStyle w:val="Style3"/>
        <w:tabs>
          <w:tab w:val="left" w:pos="567"/>
        </w:tabs>
        <w:spacing w:before="0" w:beforeAutospacing="0" w:after="0"/>
        <w:ind w:left="0" w:firstLine="0"/>
        <w:rPr>
          <w:rFonts w:eastAsia="PMingLiU"/>
          <w:lang w:val="zh-CN" w:eastAsia="zh-CN"/>
        </w:rPr>
      </w:pPr>
    </w:p>
    <w:p w:rsidR="000F6341" w:rsidRDefault="00687409">
      <w:pPr>
        <w:pStyle w:val="Style3"/>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rsidR="000F6341" w:rsidRDefault="0068740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0F6341" w:rsidRDefault="000F6341">
      <w:pPr>
        <w:pStyle w:val="Style3"/>
        <w:tabs>
          <w:tab w:val="left" w:pos="567"/>
        </w:tabs>
        <w:spacing w:before="0" w:beforeAutospacing="0" w:after="0"/>
        <w:ind w:left="0" w:firstLine="0"/>
        <w:rPr>
          <w:rFonts w:eastAsia="PMingLiU"/>
          <w:lang w:val="zh-CN" w:eastAsia="zh-CN"/>
        </w:rPr>
      </w:pPr>
    </w:p>
    <w:p w:rsidR="000F6341" w:rsidRDefault="00687409">
      <w:pPr>
        <w:pStyle w:val="Style3"/>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rsidR="000F6341" w:rsidRDefault="0068740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0F6341" w:rsidRDefault="000F6341">
      <w:pPr>
        <w:pStyle w:val="Style3"/>
        <w:tabs>
          <w:tab w:val="left" w:pos="567"/>
        </w:tabs>
        <w:spacing w:before="0" w:beforeAutospacing="0" w:after="0"/>
        <w:ind w:left="0" w:firstLine="0"/>
        <w:rPr>
          <w:rFonts w:eastAsia="PMingLiU"/>
          <w:lang w:val="zh-CN" w:eastAsia="zh-CN"/>
        </w:rPr>
      </w:pPr>
    </w:p>
    <w:p w:rsidR="000F6341" w:rsidRDefault="000F6341">
      <w:pPr>
        <w:pStyle w:val="Style3"/>
        <w:tabs>
          <w:tab w:val="left" w:pos="567"/>
        </w:tabs>
        <w:spacing w:before="0" w:beforeAutospacing="0" w:after="0"/>
        <w:ind w:left="0" w:firstLine="0"/>
        <w:rPr>
          <w:rFonts w:eastAsia="PMingLiU"/>
          <w:lang w:val="zh-CN" w:eastAsia="zh-CN"/>
        </w:rPr>
      </w:pPr>
    </w:p>
    <w:p w:rsidR="000F6341" w:rsidRDefault="00687409">
      <w:pPr>
        <w:pStyle w:val="Style3"/>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rsidR="000F6341" w:rsidRDefault="0068740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0F6341" w:rsidRDefault="000F6341">
      <w:pPr>
        <w:pStyle w:val="Style3"/>
        <w:tabs>
          <w:tab w:val="left" w:pos="567"/>
        </w:tabs>
        <w:spacing w:before="0" w:beforeAutospacing="0" w:after="0"/>
        <w:ind w:left="0" w:firstLine="0"/>
        <w:rPr>
          <w:rFonts w:eastAsia="PMingLiU"/>
          <w:lang w:val="zh-CN" w:eastAsia="zh-CN"/>
        </w:rPr>
      </w:pPr>
    </w:p>
    <w:p w:rsidR="000F6341" w:rsidRDefault="00687409">
      <w:pPr>
        <w:pStyle w:val="Style3"/>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rsidR="000F6341" w:rsidRDefault="0068740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0F6341" w:rsidRDefault="00687409">
      <w:pPr>
        <w:pStyle w:val="Style3"/>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rsidR="000F6341" w:rsidRDefault="000F6341">
      <w:pPr>
        <w:pStyle w:val="Style3"/>
        <w:tabs>
          <w:tab w:val="left" w:pos="567"/>
        </w:tabs>
        <w:spacing w:before="0" w:beforeAutospacing="0" w:after="0"/>
        <w:ind w:left="0" w:firstLine="0"/>
        <w:rPr>
          <w:rFonts w:eastAsia="PMingLiU"/>
          <w:lang w:val="zh-CN" w:eastAsia="zh-CN"/>
        </w:rPr>
      </w:pPr>
    </w:p>
    <w:p w:rsidR="000F6341" w:rsidRDefault="00687409">
      <w:pPr>
        <w:pStyle w:val="Style3"/>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rsidR="000F6341" w:rsidRDefault="00687409">
      <w:pPr>
        <w:pStyle w:val="Style3"/>
        <w:tabs>
          <w:tab w:val="left" w:pos="567"/>
        </w:tabs>
        <w:spacing w:before="0" w:beforeAutospacing="0" w:after="0"/>
        <w:ind w:left="0" w:firstLine="0"/>
        <w:rPr>
          <w:rFonts w:eastAsia="PMingLiU"/>
          <w:lang w:val="zh-CN" w:eastAsia="zh-CN"/>
        </w:rPr>
      </w:pPr>
      <w:r>
        <w:rPr>
          <w:rFonts w:eastAsia="PMingLiU"/>
          <w:lang w:val="zh-CN" w:eastAsia="zh-CN"/>
        </w:rPr>
        <w:t>1.</w:t>
      </w:r>
    </w:p>
    <w:p w:rsidR="000F6341" w:rsidRDefault="00687409">
      <w:pPr>
        <w:pStyle w:val="Style3"/>
        <w:tabs>
          <w:tab w:val="left" w:pos="567"/>
        </w:tabs>
        <w:spacing w:before="0" w:beforeAutospacing="0" w:after="0"/>
        <w:ind w:left="0" w:firstLine="0"/>
        <w:rPr>
          <w:rFonts w:eastAsia="PMingLiU"/>
          <w:lang w:val="zh-CN" w:eastAsia="zh-CN"/>
        </w:rPr>
      </w:pPr>
      <w:r>
        <w:rPr>
          <w:rFonts w:eastAsia="PMingLiU"/>
          <w:lang w:val="zh-CN" w:eastAsia="zh-CN"/>
        </w:rPr>
        <w:t>2.</w:t>
      </w:r>
    </w:p>
    <w:p w:rsidR="000F6341" w:rsidRDefault="00687409">
      <w:pPr>
        <w:pStyle w:val="Style3"/>
        <w:tabs>
          <w:tab w:val="left" w:pos="567"/>
        </w:tabs>
        <w:spacing w:before="0" w:beforeAutospacing="0" w:after="0"/>
        <w:ind w:left="0" w:firstLine="0"/>
        <w:rPr>
          <w:rFonts w:eastAsia="PMingLiU"/>
          <w:lang w:val="zh-CN" w:eastAsia="zh-CN"/>
        </w:rPr>
      </w:pPr>
      <w:r>
        <w:rPr>
          <w:rFonts w:eastAsia="PMingLiU"/>
          <w:lang w:val="zh-CN" w:eastAsia="zh-CN"/>
        </w:rPr>
        <w:t>3.</w:t>
      </w:r>
    </w:p>
    <w:p w:rsidR="000F6341" w:rsidRDefault="00687409">
      <w:pPr>
        <w:pStyle w:val="Style3"/>
        <w:tabs>
          <w:tab w:val="left" w:pos="567"/>
        </w:tabs>
        <w:spacing w:before="0" w:beforeAutospacing="0" w:after="0"/>
        <w:ind w:left="0" w:firstLine="0"/>
        <w:rPr>
          <w:rFonts w:eastAsia="PMingLiU"/>
          <w:lang w:val="zh-CN" w:eastAsia="zh-CN"/>
        </w:rPr>
      </w:pPr>
      <w:r>
        <w:rPr>
          <w:rFonts w:eastAsia="PMingLiU"/>
          <w:lang w:val="zh-CN" w:eastAsia="zh-CN"/>
        </w:rPr>
        <w:t>etc.</w:t>
      </w:r>
    </w:p>
    <w:p w:rsidR="000F6341" w:rsidRDefault="000F6341">
      <w:pPr>
        <w:pStyle w:val="Style3"/>
        <w:tabs>
          <w:tab w:val="left" w:pos="567"/>
        </w:tabs>
        <w:spacing w:before="0" w:beforeAutospacing="0" w:after="0"/>
        <w:ind w:left="0" w:firstLine="0"/>
        <w:rPr>
          <w:rFonts w:eastAsia="PMingLiU"/>
          <w:lang w:val="zh-CN" w:eastAsia="zh-CN"/>
        </w:rPr>
      </w:pPr>
    </w:p>
    <w:p w:rsidR="000F6341" w:rsidRDefault="00687409">
      <w:pPr>
        <w:pStyle w:val="Style3"/>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rsidR="000F6341" w:rsidRDefault="0068740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0F6341" w:rsidRDefault="000F6341">
      <w:pPr>
        <w:pStyle w:val="Style3"/>
        <w:tabs>
          <w:tab w:val="left" w:pos="567"/>
        </w:tabs>
        <w:spacing w:before="0" w:beforeAutospacing="0" w:after="0"/>
        <w:ind w:left="0" w:firstLine="0"/>
        <w:jc w:val="both"/>
        <w:rPr>
          <w:rFonts w:eastAsia="PMingLiU"/>
          <w:b w:val="0"/>
          <w:i/>
          <w:lang w:val="zh-CN" w:eastAsia="zh-CN"/>
        </w:rPr>
      </w:pPr>
    </w:p>
    <w:p w:rsidR="000F6341" w:rsidRDefault="00687409">
      <w:pPr>
        <w:pStyle w:val="Style3"/>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rsidR="000F6341" w:rsidRDefault="0068740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0F6341" w:rsidRDefault="000F6341">
      <w:pPr>
        <w:pStyle w:val="Style3"/>
        <w:tabs>
          <w:tab w:val="left" w:pos="567"/>
        </w:tabs>
        <w:spacing w:before="0" w:beforeAutospacing="0" w:after="0"/>
        <w:ind w:left="0" w:firstLine="0"/>
        <w:jc w:val="both"/>
        <w:rPr>
          <w:rFonts w:eastAsia="PMingLiU"/>
          <w:b w:val="0"/>
          <w:lang w:val="zh-CN" w:eastAsia="zh-CN"/>
        </w:rPr>
      </w:pPr>
    </w:p>
    <w:p w:rsidR="000F6341" w:rsidRDefault="00687409">
      <w:pPr>
        <w:pStyle w:val="Style3"/>
        <w:tabs>
          <w:tab w:val="left" w:pos="567"/>
        </w:tabs>
        <w:ind w:hanging="1338"/>
        <w:jc w:val="both"/>
        <w:rPr>
          <w:rFonts w:eastAsia="PMingLiU"/>
          <w:lang w:val="zh-CN" w:eastAsia="zh-CN"/>
        </w:rPr>
      </w:pPr>
      <w:r>
        <w:rPr>
          <w:rFonts w:eastAsia="PMingLiU"/>
          <w:lang w:val="zh-CN" w:eastAsia="zh-CN"/>
        </w:rPr>
        <w:t>Semnăturile membrilor grupului de lucru:</w:t>
      </w:r>
    </w:p>
    <w:p w:rsidR="000F6341" w:rsidRDefault="00687409">
      <w:pPr>
        <w:pStyle w:val="Style3"/>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0F6341" w:rsidRDefault="00687409">
      <w:pPr>
        <w:pStyle w:val="Style3"/>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0F6341" w:rsidRDefault="00687409">
      <w:pPr>
        <w:pStyle w:val="Style3"/>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0F6341" w:rsidRDefault="00687409">
      <w:pPr>
        <w:pStyle w:val="Style3"/>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0F6341" w:rsidRDefault="00687409">
      <w:pPr>
        <w:pStyle w:val="Style3"/>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r>
        <w:rPr>
          <w:rFonts w:eastAsia="PMingLiU"/>
          <w:lang w:val="zh-CN" w:eastAsia="zh-CN"/>
        </w:rPr>
        <w:tab/>
      </w:r>
    </w:p>
    <w:p w:rsidR="000F6341" w:rsidRDefault="00687409">
      <w:pPr>
        <w:pStyle w:val="Style3"/>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rsidR="000F6341" w:rsidRDefault="000F6341">
      <w:pPr>
        <w:pStyle w:val="Style3"/>
        <w:tabs>
          <w:tab w:val="left" w:pos="567"/>
        </w:tabs>
        <w:spacing w:before="0" w:beforeAutospacing="0" w:after="0"/>
        <w:ind w:left="0" w:firstLine="0"/>
        <w:rPr>
          <w:rFonts w:eastAsia="PMingLiU"/>
          <w:lang w:val="zh-CN" w:eastAsia="zh-CN"/>
        </w:rPr>
      </w:pPr>
    </w:p>
    <w:p w:rsidR="000F6341" w:rsidRDefault="000F6341">
      <w:pPr>
        <w:pStyle w:val="Style3"/>
        <w:tabs>
          <w:tab w:val="left" w:pos="567"/>
        </w:tabs>
        <w:spacing w:before="0" w:beforeAutospacing="0" w:after="0"/>
        <w:ind w:left="0" w:firstLine="0"/>
        <w:rPr>
          <w:rFonts w:eastAsia="PMingLiU"/>
          <w:lang w:val="zh-CN" w:eastAsia="zh-CN"/>
        </w:rPr>
      </w:pPr>
    </w:p>
    <w:p w:rsidR="000F6341" w:rsidRDefault="000F6341">
      <w:pPr>
        <w:pStyle w:val="Style3"/>
        <w:tabs>
          <w:tab w:val="left" w:pos="567"/>
        </w:tabs>
        <w:spacing w:before="0" w:beforeAutospacing="0" w:after="0"/>
        <w:ind w:left="0" w:firstLine="0"/>
        <w:rPr>
          <w:rFonts w:eastAsia="PMingLiU"/>
          <w:lang w:val="zh-CN" w:eastAsia="zh-CN"/>
        </w:rPr>
      </w:pPr>
    </w:p>
    <w:p w:rsidR="000F6341" w:rsidRDefault="000F6341">
      <w:pPr>
        <w:pStyle w:val="Style3"/>
        <w:tabs>
          <w:tab w:val="left" w:pos="567"/>
        </w:tabs>
        <w:spacing w:before="0" w:beforeAutospacing="0" w:after="0"/>
        <w:ind w:left="0" w:firstLine="0"/>
        <w:rPr>
          <w:rFonts w:eastAsia="PMingLiU"/>
          <w:lang w:val="zh-CN" w:eastAsia="zh-CN"/>
        </w:rPr>
      </w:pPr>
    </w:p>
    <w:p w:rsidR="000F6341" w:rsidRDefault="000F6341">
      <w:pPr>
        <w:pStyle w:val="Style3"/>
        <w:tabs>
          <w:tab w:val="left" w:pos="567"/>
        </w:tabs>
        <w:spacing w:before="0" w:beforeAutospacing="0" w:after="0"/>
        <w:ind w:left="0" w:firstLine="0"/>
        <w:rPr>
          <w:rFonts w:eastAsia="PMingLiU"/>
          <w:lang w:val="zh-CN" w:eastAsia="zh-CN"/>
        </w:rPr>
      </w:pPr>
    </w:p>
    <w:p w:rsidR="000F6341" w:rsidRDefault="000F6341">
      <w:pPr>
        <w:pStyle w:val="Style3"/>
        <w:tabs>
          <w:tab w:val="left" w:pos="567"/>
        </w:tabs>
        <w:spacing w:before="0" w:beforeAutospacing="0" w:after="0"/>
        <w:ind w:left="0" w:firstLine="0"/>
        <w:rPr>
          <w:rFonts w:eastAsiaTheme="minorEastAsia"/>
          <w:lang w:val="zh-CN" w:eastAsia="zh-CN"/>
        </w:rPr>
      </w:pPr>
    </w:p>
    <w:p w:rsidR="00C60619" w:rsidRDefault="00C60619">
      <w:pPr>
        <w:pStyle w:val="Style3"/>
        <w:tabs>
          <w:tab w:val="left" w:pos="567"/>
        </w:tabs>
        <w:spacing w:before="0" w:beforeAutospacing="0" w:after="0"/>
        <w:ind w:left="0" w:firstLine="0"/>
        <w:rPr>
          <w:rFonts w:eastAsiaTheme="minorEastAsia"/>
          <w:lang w:val="zh-CN" w:eastAsia="zh-CN"/>
        </w:rPr>
      </w:pPr>
    </w:p>
    <w:p w:rsidR="00C60619" w:rsidRPr="00C60619" w:rsidRDefault="00C60619">
      <w:pPr>
        <w:pStyle w:val="Style3"/>
        <w:tabs>
          <w:tab w:val="left" w:pos="567"/>
        </w:tabs>
        <w:spacing w:before="0" w:beforeAutospacing="0" w:after="0"/>
        <w:ind w:left="0" w:firstLine="0"/>
        <w:rPr>
          <w:rFonts w:eastAsiaTheme="minorEastAsia"/>
          <w:lang w:val="zh-CN" w:eastAsia="zh-CN"/>
        </w:rPr>
      </w:pPr>
    </w:p>
    <w:p w:rsidR="000F6341" w:rsidRDefault="00687409">
      <w:pPr>
        <w:jc w:val="right"/>
        <w:rPr>
          <w:sz w:val="22"/>
          <w:szCs w:val="22"/>
          <w:lang w:val="zh-CN"/>
        </w:rPr>
      </w:pPr>
      <w:r>
        <w:rPr>
          <w:lang w:val="zh-CN"/>
        </w:rPr>
        <w:lastRenderedPageBreak/>
        <w:t>Anexa nr. 5</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pStyle w:val="Style3"/>
        <w:tabs>
          <w:tab w:val="left" w:pos="567"/>
        </w:tabs>
        <w:spacing w:before="0" w:beforeAutospacing="0" w:after="0"/>
        <w:ind w:left="0" w:firstLine="0"/>
        <w:rPr>
          <w:rFonts w:eastAsia="PMingLiU"/>
          <w:lang w:val="zh-CN" w:eastAsia="zh-CN"/>
        </w:rPr>
      </w:pPr>
    </w:p>
    <w:p w:rsidR="000F6341" w:rsidRDefault="00687409">
      <w:pPr>
        <w:spacing w:before="240" w:after="160"/>
        <w:jc w:val="center"/>
        <w:rPr>
          <w:rFonts w:eastAsia="Calibri"/>
          <w:b/>
          <w:sz w:val="28"/>
          <w:szCs w:val="28"/>
          <w:lang w:val="zh-CN"/>
        </w:rPr>
      </w:pPr>
      <w:r>
        <w:rPr>
          <w:rFonts w:eastAsia="Calibri"/>
          <w:b/>
          <w:sz w:val="28"/>
          <w:szCs w:val="28"/>
          <w:lang w:val="zh-CN"/>
        </w:rPr>
        <w:t>ANUNȚ DE ATRIBUIRE</w:t>
      </w:r>
    </w:p>
    <w:p w:rsidR="000F6341" w:rsidRDefault="00687409">
      <w:pPr>
        <w:spacing w:after="160"/>
        <w:jc w:val="center"/>
        <w:rPr>
          <w:rFonts w:eastAsia="Calibri"/>
          <w:u w:val="single"/>
          <w:lang w:val="zh-CN"/>
        </w:rPr>
      </w:pPr>
      <w:r>
        <w:rPr>
          <w:rFonts w:eastAsia="Cambria"/>
          <w:lang w:val="zh-CN"/>
        </w:rPr>
        <w:t>Nr.din___________</w:t>
      </w:r>
    </w:p>
    <w:p w:rsidR="000F6341" w:rsidRDefault="00687409">
      <w:pPr>
        <w:numPr>
          <w:ilvl w:val="0"/>
          <w:numId w:val="14"/>
        </w:numPr>
        <w:spacing w:after="160" w:line="259" w:lineRule="auto"/>
        <w:contextualSpacing/>
        <w:jc w:val="both"/>
        <w:rPr>
          <w:rFonts w:eastAsia="Calibri"/>
          <w:b/>
          <w:lang w:val="zh-CN"/>
        </w:rPr>
      </w:pPr>
      <w:r>
        <w:rPr>
          <w:rFonts w:eastAsia="Calibri"/>
          <w:b/>
          <w:lang w:val="zh-CN"/>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F6341">
        <w:tc>
          <w:tcPr>
            <w:tcW w:w="4248" w:type="dxa"/>
            <w:shd w:val="clear" w:color="auto" w:fill="FFFFFF" w:themeFill="background1"/>
          </w:tcPr>
          <w:p w:rsidR="000F6341" w:rsidRDefault="00687409">
            <w:pPr>
              <w:ind w:right="-1"/>
              <w:jc w:val="both"/>
              <w:rPr>
                <w:rFonts w:eastAsia="Cambria"/>
                <w:lang w:val="zh-CN"/>
              </w:rPr>
            </w:pPr>
            <w:r>
              <w:rPr>
                <w:rFonts w:eastAsia="Calibri"/>
                <w:lang w:val="zh-CN"/>
              </w:rPr>
              <w:t>Denumirea autorității contractante</w:t>
            </w:r>
          </w:p>
        </w:tc>
        <w:tc>
          <w:tcPr>
            <w:tcW w:w="5528" w:type="dxa"/>
          </w:tcPr>
          <w:p w:rsidR="000F6341" w:rsidRDefault="000F6341">
            <w:pPr>
              <w:ind w:right="-1"/>
              <w:jc w:val="both"/>
              <w:rPr>
                <w:rFonts w:eastAsia="Cambria"/>
                <w:lang w:val="zh-CN"/>
              </w:rPr>
            </w:pPr>
          </w:p>
        </w:tc>
      </w:tr>
      <w:tr w:rsidR="000F6341">
        <w:tc>
          <w:tcPr>
            <w:tcW w:w="4248" w:type="dxa"/>
            <w:shd w:val="clear" w:color="auto" w:fill="FFFFFF" w:themeFill="background1"/>
          </w:tcPr>
          <w:p w:rsidR="000F6341" w:rsidRDefault="00687409">
            <w:pPr>
              <w:ind w:right="-1"/>
              <w:jc w:val="both"/>
              <w:rPr>
                <w:rFonts w:eastAsia="Calibri"/>
                <w:lang w:val="zh-CN"/>
              </w:rPr>
            </w:pPr>
            <w:r>
              <w:rPr>
                <w:rFonts w:eastAsia="Cambria"/>
                <w:lang w:val="zh-CN"/>
              </w:rPr>
              <w:t>Localitate</w:t>
            </w:r>
          </w:p>
        </w:tc>
        <w:tc>
          <w:tcPr>
            <w:tcW w:w="5528" w:type="dxa"/>
          </w:tcPr>
          <w:p w:rsidR="000F6341" w:rsidRDefault="000F6341">
            <w:pPr>
              <w:ind w:right="-1"/>
              <w:jc w:val="both"/>
              <w:rPr>
                <w:rFonts w:eastAsia="Cambria"/>
                <w:lang w:val="zh-CN"/>
              </w:rPr>
            </w:pPr>
          </w:p>
        </w:tc>
      </w:tr>
      <w:tr w:rsidR="000F6341">
        <w:tc>
          <w:tcPr>
            <w:tcW w:w="4248" w:type="dxa"/>
            <w:shd w:val="clear" w:color="auto" w:fill="FFFFFF" w:themeFill="background1"/>
          </w:tcPr>
          <w:p w:rsidR="000F6341" w:rsidRDefault="00687409">
            <w:pPr>
              <w:ind w:right="-1"/>
              <w:jc w:val="both"/>
              <w:rPr>
                <w:rFonts w:eastAsia="Cambria"/>
                <w:lang w:val="zh-CN"/>
              </w:rPr>
            </w:pPr>
            <w:r>
              <w:rPr>
                <w:rFonts w:eastAsia="Calibri"/>
                <w:lang w:val="zh-CN"/>
              </w:rPr>
              <w:t>IDNO</w:t>
            </w:r>
          </w:p>
        </w:tc>
        <w:tc>
          <w:tcPr>
            <w:tcW w:w="5528" w:type="dxa"/>
          </w:tcPr>
          <w:p w:rsidR="000F6341" w:rsidRDefault="000F6341">
            <w:pPr>
              <w:ind w:right="-1"/>
              <w:jc w:val="both"/>
              <w:rPr>
                <w:rFonts w:eastAsia="Cambria"/>
                <w:lang w:val="zh-CN"/>
              </w:rPr>
            </w:pPr>
          </w:p>
        </w:tc>
      </w:tr>
      <w:tr w:rsidR="000F6341">
        <w:tc>
          <w:tcPr>
            <w:tcW w:w="4248" w:type="dxa"/>
            <w:shd w:val="clear" w:color="auto" w:fill="FFFFFF" w:themeFill="background1"/>
          </w:tcPr>
          <w:p w:rsidR="000F6341" w:rsidRDefault="00687409">
            <w:pPr>
              <w:ind w:right="-1"/>
              <w:jc w:val="both"/>
              <w:rPr>
                <w:rFonts w:eastAsia="Calibri"/>
                <w:lang w:val="zh-CN"/>
              </w:rPr>
            </w:pPr>
            <w:r>
              <w:rPr>
                <w:rFonts w:eastAsia="Calibri"/>
                <w:lang w:val="zh-CN"/>
              </w:rPr>
              <w:t>Adresa</w:t>
            </w:r>
          </w:p>
        </w:tc>
        <w:tc>
          <w:tcPr>
            <w:tcW w:w="5528" w:type="dxa"/>
          </w:tcPr>
          <w:p w:rsidR="000F6341" w:rsidRDefault="000F6341">
            <w:pPr>
              <w:ind w:right="-1"/>
              <w:jc w:val="both"/>
              <w:rPr>
                <w:rFonts w:eastAsia="Cambria"/>
                <w:lang w:val="zh-CN"/>
              </w:rPr>
            </w:pPr>
          </w:p>
        </w:tc>
      </w:tr>
      <w:tr w:rsidR="000F6341">
        <w:tc>
          <w:tcPr>
            <w:tcW w:w="4248" w:type="dxa"/>
            <w:shd w:val="clear" w:color="auto" w:fill="FFFFFF" w:themeFill="background1"/>
          </w:tcPr>
          <w:p w:rsidR="000F6341" w:rsidRDefault="00687409">
            <w:pPr>
              <w:ind w:right="-1"/>
              <w:jc w:val="both"/>
              <w:rPr>
                <w:rFonts w:eastAsia="Calibri"/>
                <w:lang w:val="zh-CN"/>
              </w:rPr>
            </w:pPr>
            <w:r>
              <w:rPr>
                <w:rFonts w:eastAsia="Calibri"/>
                <w:lang w:val="zh-CN"/>
              </w:rPr>
              <w:t>Număr de telefon/fax</w:t>
            </w:r>
          </w:p>
        </w:tc>
        <w:tc>
          <w:tcPr>
            <w:tcW w:w="5528" w:type="dxa"/>
          </w:tcPr>
          <w:p w:rsidR="000F6341" w:rsidRDefault="000F6341">
            <w:pPr>
              <w:ind w:right="-1"/>
              <w:jc w:val="both"/>
              <w:rPr>
                <w:rFonts w:eastAsia="Cambria"/>
                <w:lang w:val="zh-CN"/>
              </w:rPr>
            </w:pPr>
          </w:p>
        </w:tc>
      </w:tr>
      <w:tr w:rsidR="000F6341">
        <w:tc>
          <w:tcPr>
            <w:tcW w:w="4248" w:type="dxa"/>
            <w:shd w:val="clear" w:color="auto" w:fill="FFFFFF" w:themeFill="background1"/>
          </w:tcPr>
          <w:p w:rsidR="000F6341" w:rsidRDefault="00687409">
            <w:pPr>
              <w:ind w:right="-1"/>
              <w:jc w:val="both"/>
              <w:rPr>
                <w:rFonts w:eastAsia="Calibri"/>
                <w:lang w:val="zh-CN"/>
              </w:rPr>
            </w:pPr>
            <w:r>
              <w:rPr>
                <w:rFonts w:eastAsia="Calibri"/>
                <w:lang w:val="zh-CN"/>
              </w:rPr>
              <w:t>E-mail</w:t>
            </w:r>
          </w:p>
        </w:tc>
        <w:tc>
          <w:tcPr>
            <w:tcW w:w="5528" w:type="dxa"/>
          </w:tcPr>
          <w:p w:rsidR="000F6341" w:rsidRDefault="000F6341">
            <w:pPr>
              <w:ind w:right="-1"/>
              <w:jc w:val="both"/>
              <w:rPr>
                <w:rFonts w:eastAsia="Cambria"/>
                <w:lang w:val="zh-CN"/>
              </w:rPr>
            </w:pPr>
          </w:p>
        </w:tc>
      </w:tr>
      <w:tr w:rsidR="000F6341">
        <w:tc>
          <w:tcPr>
            <w:tcW w:w="4248" w:type="dxa"/>
            <w:shd w:val="clear" w:color="auto" w:fill="FFFFFF" w:themeFill="background1"/>
          </w:tcPr>
          <w:p w:rsidR="000F6341" w:rsidRDefault="00687409">
            <w:pPr>
              <w:ind w:right="-1"/>
              <w:jc w:val="both"/>
              <w:rPr>
                <w:rFonts w:eastAsia="Calibri"/>
                <w:lang w:val="zh-CN"/>
              </w:rPr>
            </w:pPr>
            <w:r>
              <w:rPr>
                <w:rFonts w:eastAsia="Calibri"/>
                <w:lang w:val="zh-CN"/>
              </w:rPr>
              <w:t>Pagina web oficială</w:t>
            </w:r>
          </w:p>
        </w:tc>
        <w:tc>
          <w:tcPr>
            <w:tcW w:w="5528" w:type="dxa"/>
          </w:tcPr>
          <w:p w:rsidR="000F6341" w:rsidRDefault="000F6341">
            <w:pPr>
              <w:ind w:right="-1"/>
              <w:jc w:val="both"/>
              <w:rPr>
                <w:rFonts w:eastAsia="Cambria"/>
                <w:lang w:val="zh-CN"/>
              </w:rPr>
            </w:pPr>
          </w:p>
        </w:tc>
      </w:tr>
      <w:tr w:rsidR="000F6341">
        <w:tc>
          <w:tcPr>
            <w:tcW w:w="4248" w:type="dxa"/>
            <w:shd w:val="clear" w:color="auto" w:fill="FFFFFF" w:themeFill="background1"/>
          </w:tcPr>
          <w:p w:rsidR="000F6341" w:rsidRDefault="00687409">
            <w:pPr>
              <w:ind w:right="-1"/>
              <w:jc w:val="both"/>
              <w:rPr>
                <w:rFonts w:eastAsia="Calibri"/>
                <w:lang w:val="zh-CN"/>
              </w:rPr>
            </w:pPr>
            <w:r>
              <w:rPr>
                <w:rFonts w:eastAsia="Calibri"/>
                <w:lang w:val="zh-CN"/>
              </w:rPr>
              <w:t>Persoana de contact</w:t>
            </w:r>
          </w:p>
        </w:tc>
        <w:tc>
          <w:tcPr>
            <w:tcW w:w="5528" w:type="dxa"/>
          </w:tcPr>
          <w:p w:rsidR="000F6341" w:rsidRDefault="000F6341">
            <w:pPr>
              <w:ind w:right="-1"/>
              <w:jc w:val="both"/>
              <w:rPr>
                <w:rFonts w:eastAsia="Cambria"/>
                <w:lang w:val="zh-CN"/>
              </w:rPr>
            </w:pPr>
          </w:p>
        </w:tc>
      </w:tr>
      <w:tr w:rsidR="000F6341">
        <w:tc>
          <w:tcPr>
            <w:tcW w:w="4248" w:type="dxa"/>
            <w:shd w:val="clear" w:color="auto" w:fill="FFFFFF" w:themeFill="background1"/>
          </w:tcPr>
          <w:p w:rsidR="000F6341" w:rsidRDefault="00687409">
            <w:pPr>
              <w:ind w:right="-1"/>
              <w:jc w:val="both"/>
              <w:rPr>
                <w:rFonts w:eastAsia="Calibri"/>
                <w:lang w:val="zh-CN"/>
              </w:rPr>
            </w:pPr>
            <w:r>
              <w:rPr>
                <w:rFonts w:eastAsia="Calibri"/>
                <w:lang w:val="zh-CN"/>
              </w:rPr>
              <w:t xml:space="preserve">Tipul autorității contractante și obiectul principal de activitate </w:t>
            </w:r>
          </w:p>
          <w:p w:rsidR="000F6341" w:rsidRDefault="0068740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rsidR="000F6341" w:rsidRDefault="000F6341">
            <w:pPr>
              <w:ind w:right="-1"/>
              <w:jc w:val="both"/>
              <w:rPr>
                <w:rFonts w:eastAsia="Cambria"/>
                <w:lang w:val="zh-CN"/>
              </w:rPr>
            </w:pPr>
          </w:p>
        </w:tc>
      </w:tr>
    </w:tbl>
    <w:p w:rsidR="000F6341" w:rsidRDefault="00687409">
      <w:pPr>
        <w:numPr>
          <w:ilvl w:val="0"/>
          <w:numId w:val="14"/>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TableGrid2"/>
        <w:tblW w:w="9818" w:type="dxa"/>
        <w:tblLook w:val="04A0" w:firstRow="1" w:lastRow="0" w:firstColumn="1" w:lastColumn="0" w:noHBand="0" w:noVBand="1"/>
      </w:tblPr>
      <w:tblGrid>
        <w:gridCol w:w="4248"/>
        <w:gridCol w:w="5570"/>
      </w:tblGrid>
      <w:tr w:rsidR="000F6341">
        <w:tc>
          <w:tcPr>
            <w:tcW w:w="4248" w:type="dxa"/>
            <w:shd w:val="clear" w:color="auto" w:fill="FFFFFF" w:themeFill="background1"/>
          </w:tcPr>
          <w:p w:rsidR="000F6341" w:rsidRDefault="00687409">
            <w:pPr>
              <w:spacing w:after="160" w:line="259" w:lineRule="auto"/>
              <w:ind w:right="-1"/>
              <w:jc w:val="both"/>
              <w:rPr>
                <w:lang w:val="zh-CN" w:eastAsia="ro-RO"/>
              </w:rPr>
            </w:pPr>
            <w:r>
              <w:rPr>
                <w:lang w:val="zh-CN" w:eastAsia="ro-RO"/>
              </w:rPr>
              <w:t>Tipul procedurii de atribuire aplicate</w:t>
            </w:r>
          </w:p>
        </w:tc>
        <w:tc>
          <w:tcPr>
            <w:tcW w:w="5570" w:type="dxa"/>
          </w:tcPr>
          <w:p w:rsidR="000F6341" w:rsidRDefault="000F6341">
            <w:pPr>
              <w:spacing w:after="160" w:line="259" w:lineRule="auto"/>
              <w:ind w:right="-1"/>
              <w:jc w:val="both"/>
              <w:rPr>
                <w:i/>
                <w:lang w:val="zh-CN" w:eastAsia="ro-RO"/>
              </w:rPr>
            </w:pPr>
          </w:p>
        </w:tc>
      </w:tr>
      <w:tr w:rsidR="000F6341">
        <w:tc>
          <w:tcPr>
            <w:tcW w:w="4248" w:type="dxa"/>
            <w:shd w:val="clear" w:color="auto" w:fill="FFFFFF" w:themeFill="background1"/>
          </w:tcPr>
          <w:p w:rsidR="000F6341" w:rsidRDefault="00687409">
            <w:pPr>
              <w:spacing w:after="160" w:line="259" w:lineRule="auto"/>
              <w:ind w:right="-1"/>
              <w:jc w:val="both"/>
              <w:rPr>
                <w:lang w:val="zh-CN" w:eastAsia="ro-RO"/>
              </w:rPr>
            </w:pPr>
            <w:r>
              <w:rPr>
                <w:lang w:val="zh-CN" w:eastAsia="ro-RO"/>
              </w:rPr>
              <w:t xml:space="preserve">Justificarea alegerii procedurii de atribuire </w:t>
            </w:r>
          </w:p>
          <w:p w:rsidR="000F6341" w:rsidRDefault="00687409">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rsidR="000F6341" w:rsidRDefault="000F6341">
            <w:pPr>
              <w:spacing w:after="160" w:line="259" w:lineRule="auto"/>
              <w:ind w:right="-1"/>
              <w:jc w:val="both"/>
              <w:rPr>
                <w:i/>
                <w:lang w:val="zh-CN" w:eastAsia="ro-RO"/>
              </w:rPr>
            </w:pPr>
          </w:p>
        </w:tc>
      </w:tr>
      <w:tr w:rsidR="000F6341">
        <w:tc>
          <w:tcPr>
            <w:tcW w:w="4248" w:type="dxa"/>
            <w:shd w:val="clear" w:color="auto" w:fill="FFFFFF" w:themeFill="background1"/>
          </w:tcPr>
          <w:p w:rsidR="000F6341" w:rsidRDefault="00687409">
            <w:pPr>
              <w:spacing w:after="160" w:line="259" w:lineRule="auto"/>
              <w:ind w:right="-1"/>
              <w:jc w:val="both"/>
              <w:rPr>
                <w:lang w:val="zh-CN" w:eastAsia="ro-RO"/>
              </w:rPr>
            </w:pPr>
            <w:r>
              <w:rPr>
                <w:lang w:val="zh-CN" w:eastAsia="ro-RO"/>
              </w:rPr>
              <w:t>Tipul obiectului contractului de achiziție/acordului-cadru</w:t>
            </w:r>
          </w:p>
        </w:tc>
        <w:tc>
          <w:tcPr>
            <w:tcW w:w="5570" w:type="dxa"/>
          </w:tcPr>
          <w:p w:rsidR="000F6341" w:rsidRDefault="00687409">
            <w:pPr>
              <w:spacing w:after="160" w:line="259" w:lineRule="auto"/>
              <w:ind w:right="-1"/>
              <w:jc w:val="both"/>
              <w:rPr>
                <w:lang w:val="zh-CN" w:eastAsia="ro-RO"/>
              </w:rPr>
            </w:pPr>
            <w:r>
              <w:rPr>
                <w:lang w:val="zh-CN" w:eastAsia="ro-RO"/>
              </w:rPr>
              <w:t xml:space="preserve">Servicii de proiectare □  </w:t>
            </w:r>
          </w:p>
          <w:p w:rsidR="000F6341" w:rsidRDefault="00687409">
            <w:pPr>
              <w:spacing w:after="160" w:line="259" w:lineRule="auto"/>
              <w:ind w:right="-1"/>
              <w:jc w:val="both"/>
              <w:rPr>
                <w:lang w:val="zh-CN" w:eastAsia="ro-RO"/>
              </w:rPr>
            </w:pPr>
            <w:r>
              <w:rPr>
                <w:lang w:val="zh-CN" w:eastAsia="ro-RO"/>
              </w:rPr>
              <w:t>Lucrări □</w:t>
            </w:r>
          </w:p>
        </w:tc>
      </w:tr>
      <w:tr w:rsidR="000F6341">
        <w:tc>
          <w:tcPr>
            <w:tcW w:w="4248" w:type="dxa"/>
            <w:shd w:val="clear" w:color="auto" w:fill="FFFFFF" w:themeFill="background1"/>
          </w:tcPr>
          <w:p w:rsidR="000F6341" w:rsidRDefault="00687409">
            <w:pPr>
              <w:spacing w:after="160" w:line="259" w:lineRule="auto"/>
              <w:ind w:right="-1"/>
              <w:jc w:val="both"/>
              <w:rPr>
                <w:lang w:val="zh-CN" w:eastAsia="ro-RO"/>
              </w:rPr>
            </w:pPr>
            <w:r>
              <w:rPr>
                <w:lang w:val="zh-CN" w:eastAsia="ro-RO"/>
              </w:rPr>
              <w:t>Obiectul de achiziție</w:t>
            </w:r>
          </w:p>
        </w:tc>
        <w:tc>
          <w:tcPr>
            <w:tcW w:w="5570" w:type="dxa"/>
          </w:tcPr>
          <w:p w:rsidR="000F6341" w:rsidRDefault="000F6341">
            <w:pPr>
              <w:spacing w:after="160" w:line="259" w:lineRule="auto"/>
              <w:ind w:right="-1"/>
              <w:jc w:val="both"/>
              <w:rPr>
                <w:lang w:val="zh-CN" w:eastAsia="ro-RO"/>
              </w:rPr>
            </w:pPr>
          </w:p>
        </w:tc>
      </w:tr>
      <w:tr w:rsidR="000F6341">
        <w:trPr>
          <w:trHeight w:val="255"/>
        </w:trPr>
        <w:tc>
          <w:tcPr>
            <w:tcW w:w="4248" w:type="dxa"/>
            <w:vMerge w:val="restart"/>
            <w:shd w:val="clear" w:color="auto" w:fill="FFFFFF" w:themeFill="background1"/>
          </w:tcPr>
          <w:p w:rsidR="000F6341" w:rsidRDefault="00687409">
            <w:pPr>
              <w:spacing w:after="160" w:line="259" w:lineRule="auto"/>
              <w:ind w:right="-1"/>
              <w:jc w:val="both"/>
              <w:rPr>
                <w:lang w:val="zh-CN" w:eastAsia="ro-RO"/>
              </w:rPr>
            </w:pPr>
            <w:r>
              <w:rPr>
                <w:lang w:val="zh-CN" w:eastAsia="ro-RO"/>
              </w:rPr>
              <w:t>Anunțul de participare</w:t>
            </w:r>
          </w:p>
          <w:p w:rsidR="000F6341" w:rsidRDefault="000F6341">
            <w:pPr>
              <w:spacing w:after="160" w:line="259" w:lineRule="auto"/>
              <w:ind w:right="-1"/>
              <w:jc w:val="both"/>
              <w:rPr>
                <w:i/>
                <w:lang w:val="zh-CN" w:eastAsia="ro-RO"/>
              </w:rPr>
            </w:pPr>
          </w:p>
        </w:tc>
        <w:tc>
          <w:tcPr>
            <w:tcW w:w="5570" w:type="dxa"/>
          </w:tcPr>
          <w:p w:rsidR="000F6341" w:rsidRDefault="00687409">
            <w:pPr>
              <w:spacing w:after="160" w:line="259" w:lineRule="auto"/>
              <w:ind w:right="-1"/>
              <w:jc w:val="both"/>
              <w:rPr>
                <w:rFonts w:eastAsia="Cambria"/>
                <w:lang w:val="zh-CN"/>
              </w:rPr>
            </w:pPr>
            <w:r>
              <w:rPr>
                <w:rFonts w:eastAsia="Cambria"/>
                <w:lang w:val="zh-CN"/>
              </w:rPr>
              <w:t>Nr.:</w:t>
            </w:r>
          </w:p>
        </w:tc>
      </w:tr>
      <w:tr w:rsidR="000F6341">
        <w:trPr>
          <w:trHeight w:val="255"/>
        </w:trPr>
        <w:tc>
          <w:tcPr>
            <w:tcW w:w="4248" w:type="dxa"/>
            <w:vMerge/>
            <w:shd w:val="clear" w:color="auto" w:fill="FFFFFF" w:themeFill="background1"/>
          </w:tcPr>
          <w:p w:rsidR="000F6341" w:rsidRDefault="000F6341">
            <w:pPr>
              <w:spacing w:after="160" w:line="259" w:lineRule="auto"/>
              <w:ind w:right="-1"/>
              <w:jc w:val="both"/>
              <w:rPr>
                <w:lang w:val="zh-CN" w:eastAsia="ro-RO"/>
              </w:rPr>
            </w:pPr>
          </w:p>
        </w:tc>
        <w:tc>
          <w:tcPr>
            <w:tcW w:w="5570" w:type="dxa"/>
          </w:tcPr>
          <w:p w:rsidR="000F6341" w:rsidRDefault="00687409">
            <w:pPr>
              <w:spacing w:after="160" w:line="259" w:lineRule="auto"/>
              <w:ind w:right="-1"/>
              <w:jc w:val="both"/>
              <w:rPr>
                <w:rFonts w:eastAsia="Cambria"/>
                <w:lang w:val="zh-CN"/>
              </w:rPr>
            </w:pPr>
            <w:r>
              <w:rPr>
                <w:rFonts w:eastAsia="Cambria"/>
                <w:lang w:val="zh-CN"/>
              </w:rPr>
              <w:t>Data publicării:</w:t>
            </w:r>
          </w:p>
        </w:tc>
      </w:tr>
      <w:tr w:rsidR="000F6341">
        <w:trPr>
          <w:trHeight w:val="255"/>
        </w:trPr>
        <w:tc>
          <w:tcPr>
            <w:tcW w:w="4248" w:type="dxa"/>
            <w:vMerge/>
            <w:shd w:val="clear" w:color="auto" w:fill="FFFFFF" w:themeFill="background1"/>
          </w:tcPr>
          <w:p w:rsidR="000F6341" w:rsidRDefault="000F6341">
            <w:pPr>
              <w:spacing w:after="160" w:line="259" w:lineRule="auto"/>
              <w:ind w:right="-1"/>
              <w:jc w:val="both"/>
              <w:rPr>
                <w:lang w:val="zh-CN" w:eastAsia="ro-RO"/>
              </w:rPr>
            </w:pPr>
          </w:p>
        </w:tc>
        <w:tc>
          <w:tcPr>
            <w:tcW w:w="5570" w:type="dxa"/>
          </w:tcPr>
          <w:p w:rsidR="000F6341" w:rsidRDefault="00687409">
            <w:pPr>
              <w:spacing w:after="160" w:line="259" w:lineRule="auto"/>
              <w:ind w:right="-1"/>
              <w:jc w:val="both"/>
              <w:rPr>
                <w:rFonts w:eastAsia="Cambria"/>
                <w:lang w:val="zh-CN"/>
              </w:rPr>
            </w:pPr>
            <w:r>
              <w:rPr>
                <w:rFonts w:eastAsia="Cambria"/>
                <w:lang w:val="zh-CN"/>
              </w:rPr>
              <w:t>Link:</w:t>
            </w:r>
          </w:p>
        </w:tc>
      </w:tr>
      <w:tr w:rsidR="000F6341">
        <w:trPr>
          <w:trHeight w:val="281"/>
        </w:trPr>
        <w:tc>
          <w:tcPr>
            <w:tcW w:w="4248" w:type="dxa"/>
            <w:shd w:val="clear" w:color="auto" w:fill="FFFFFF" w:themeFill="background1"/>
          </w:tcPr>
          <w:p w:rsidR="000F6341" w:rsidRDefault="00687409">
            <w:pPr>
              <w:spacing w:after="160" w:line="259" w:lineRule="auto"/>
              <w:ind w:right="-1"/>
              <w:jc w:val="both"/>
              <w:rPr>
                <w:lang w:val="zh-CN" w:eastAsia="ro-RO"/>
              </w:rPr>
            </w:pPr>
            <w:r>
              <w:rPr>
                <w:lang w:val="zh-CN" w:eastAsia="ro-RO"/>
              </w:rPr>
              <w:t>Criteriul de atribuire utilizat</w:t>
            </w:r>
          </w:p>
        </w:tc>
        <w:tc>
          <w:tcPr>
            <w:tcW w:w="5570" w:type="dxa"/>
          </w:tcPr>
          <w:p w:rsidR="000F6341" w:rsidRDefault="00687409">
            <w:pPr>
              <w:spacing w:after="160" w:line="259" w:lineRule="auto"/>
              <w:ind w:right="-1"/>
              <w:jc w:val="both"/>
              <w:rPr>
                <w:lang w:val="zh-CN" w:eastAsia="ro-RO"/>
              </w:rPr>
            </w:pPr>
            <w:r>
              <w:rPr>
                <w:lang w:val="zh-CN" w:eastAsia="ro-RO"/>
              </w:rPr>
              <w:t>Prețul cel mai scăzut □</w:t>
            </w:r>
          </w:p>
          <w:p w:rsidR="000F6341" w:rsidRDefault="00687409">
            <w:pPr>
              <w:spacing w:after="160" w:line="259" w:lineRule="auto"/>
              <w:ind w:right="-1"/>
              <w:jc w:val="both"/>
              <w:rPr>
                <w:lang w:val="zh-CN" w:eastAsia="ro-RO"/>
              </w:rPr>
            </w:pPr>
            <w:r>
              <w:rPr>
                <w:lang w:val="zh-CN" w:eastAsia="ro-RO"/>
              </w:rPr>
              <w:t>Costul cel mai scăzut □</w:t>
            </w:r>
          </w:p>
          <w:p w:rsidR="000F6341" w:rsidRDefault="00687409">
            <w:pPr>
              <w:spacing w:after="160" w:line="259" w:lineRule="auto"/>
              <w:ind w:right="-1"/>
              <w:jc w:val="both"/>
              <w:rPr>
                <w:lang w:val="zh-CN" w:eastAsia="ro-RO"/>
              </w:rPr>
            </w:pPr>
            <w:r>
              <w:rPr>
                <w:lang w:val="zh-CN" w:eastAsia="ro-RO"/>
              </w:rPr>
              <w:t>Cel mai bun raport calitate-preț □</w:t>
            </w:r>
          </w:p>
          <w:p w:rsidR="000F6341" w:rsidRDefault="00687409">
            <w:pPr>
              <w:spacing w:after="160" w:line="259" w:lineRule="auto"/>
              <w:ind w:right="-1"/>
              <w:jc w:val="both"/>
              <w:rPr>
                <w:lang w:val="zh-CN" w:eastAsia="ro-RO"/>
              </w:rPr>
            </w:pPr>
            <w:r>
              <w:rPr>
                <w:lang w:val="zh-CN" w:eastAsia="ro-RO"/>
              </w:rPr>
              <w:t>Cel mai bun raport calitate-cost □</w:t>
            </w:r>
          </w:p>
        </w:tc>
      </w:tr>
      <w:tr w:rsidR="000F6341">
        <w:trPr>
          <w:trHeight w:val="281"/>
        </w:trPr>
        <w:tc>
          <w:tcPr>
            <w:tcW w:w="4248" w:type="dxa"/>
            <w:shd w:val="clear" w:color="auto" w:fill="FFFFFF" w:themeFill="background1"/>
          </w:tcPr>
          <w:p w:rsidR="000F6341" w:rsidRDefault="00687409">
            <w:pPr>
              <w:spacing w:after="160" w:line="259" w:lineRule="auto"/>
              <w:ind w:right="-1"/>
              <w:jc w:val="both"/>
              <w:rPr>
                <w:lang w:val="zh-CN" w:eastAsia="ro-RO"/>
              </w:rPr>
            </w:pPr>
            <w:r>
              <w:rPr>
                <w:lang w:val="zh-CN"/>
              </w:rPr>
              <w:t>Tehnici și instrumente specifice de atribuire utilizate</w:t>
            </w:r>
          </w:p>
        </w:tc>
        <w:tc>
          <w:tcPr>
            <w:tcW w:w="5570" w:type="dxa"/>
          </w:tcPr>
          <w:p w:rsidR="000F6341" w:rsidRDefault="00687409">
            <w:pPr>
              <w:spacing w:after="160" w:line="259" w:lineRule="auto"/>
              <w:ind w:right="-1"/>
              <w:jc w:val="both"/>
              <w:rPr>
                <w:lang w:val="zh-CN" w:eastAsia="ro-RO"/>
              </w:rPr>
            </w:pPr>
            <w:r>
              <w:rPr>
                <w:lang w:val="zh-CN" w:eastAsia="ro-RO"/>
              </w:rPr>
              <w:t xml:space="preserve">Acord-cadru □ </w:t>
            </w:r>
          </w:p>
          <w:p w:rsidR="000F6341" w:rsidRDefault="00687409">
            <w:pPr>
              <w:spacing w:after="160" w:line="259" w:lineRule="auto"/>
              <w:ind w:right="-1"/>
              <w:jc w:val="both"/>
              <w:rPr>
                <w:lang w:val="zh-CN" w:eastAsia="ro-RO"/>
              </w:rPr>
            </w:pPr>
            <w:r>
              <w:rPr>
                <w:lang w:val="zh-CN"/>
              </w:rPr>
              <w:t xml:space="preserve">Sistem dinamic de achiziții </w:t>
            </w:r>
            <w:r>
              <w:rPr>
                <w:lang w:val="zh-CN" w:eastAsia="ro-RO"/>
              </w:rPr>
              <w:t xml:space="preserve">□ </w:t>
            </w:r>
          </w:p>
          <w:p w:rsidR="000F6341" w:rsidRDefault="00687409">
            <w:pPr>
              <w:spacing w:after="160" w:line="259" w:lineRule="auto"/>
              <w:ind w:right="-1"/>
              <w:jc w:val="both"/>
              <w:rPr>
                <w:lang w:val="zh-CN" w:eastAsia="ro-RO"/>
              </w:rPr>
            </w:pPr>
            <w:r>
              <w:rPr>
                <w:lang w:val="zh-CN" w:eastAsia="ro-RO"/>
              </w:rPr>
              <w:t xml:space="preserve">Licitație electronică □ </w:t>
            </w:r>
          </w:p>
        </w:tc>
      </w:tr>
      <w:tr w:rsidR="000F6341">
        <w:trPr>
          <w:trHeight w:val="281"/>
        </w:trPr>
        <w:tc>
          <w:tcPr>
            <w:tcW w:w="4248" w:type="dxa"/>
            <w:vMerge w:val="restart"/>
            <w:shd w:val="clear" w:color="auto" w:fill="FFFFFF" w:themeFill="background1"/>
          </w:tcPr>
          <w:p w:rsidR="000F6341" w:rsidRDefault="00687409">
            <w:pPr>
              <w:tabs>
                <w:tab w:val="left" w:pos="1134"/>
                <w:tab w:val="left" w:pos="2694"/>
              </w:tabs>
              <w:spacing w:after="160" w:line="259" w:lineRule="auto"/>
              <w:jc w:val="both"/>
              <w:rPr>
                <w:rFonts w:eastAsia="Calibri"/>
                <w:lang w:val="zh-CN"/>
              </w:rPr>
            </w:pPr>
            <w:r>
              <w:rPr>
                <w:rFonts w:eastAsia="Calibri"/>
                <w:lang w:val="zh-CN"/>
              </w:rPr>
              <w:lastRenderedPageBreak/>
              <w:t>Nr. oferte primite</w:t>
            </w:r>
          </w:p>
        </w:tc>
        <w:tc>
          <w:tcPr>
            <w:tcW w:w="5570" w:type="dxa"/>
          </w:tcPr>
          <w:p w:rsidR="000F6341" w:rsidRDefault="00687409">
            <w:pPr>
              <w:tabs>
                <w:tab w:val="left" w:pos="1134"/>
                <w:tab w:val="left" w:pos="2694"/>
              </w:tabs>
              <w:spacing w:after="160" w:line="259" w:lineRule="auto"/>
              <w:jc w:val="both"/>
              <w:rPr>
                <w:rFonts w:eastAsia="Calibri"/>
                <w:lang w:val="zh-CN"/>
              </w:rPr>
            </w:pPr>
            <w:r>
              <w:rPr>
                <w:rFonts w:eastAsia="Calibri"/>
                <w:lang w:val="zh-CN"/>
              </w:rPr>
              <w:t>Total:</w:t>
            </w:r>
          </w:p>
        </w:tc>
      </w:tr>
      <w:tr w:rsidR="000F6341">
        <w:trPr>
          <w:trHeight w:val="281"/>
        </w:trPr>
        <w:tc>
          <w:tcPr>
            <w:tcW w:w="4248" w:type="dxa"/>
            <w:vMerge/>
            <w:shd w:val="clear" w:color="auto" w:fill="FFFFFF" w:themeFill="background1"/>
          </w:tcPr>
          <w:p w:rsidR="000F6341" w:rsidRDefault="000F6341">
            <w:pPr>
              <w:spacing w:after="160" w:line="259" w:lineRule="auto"/>
              <w:ind w:right="-1"/>
              <w:jc w:val="both"/>
              <w:rPr>
                <w:lang w:val="zh-CN"/>
              </w:rPr>
            </w:pPr>
          </w:p>
        </w:tc>
        <w:tc>
          <w:tcPr>
            <w:tcW w:w="5570" w:type="dxa"/>
          </w:tcPr>
          <w:p w:rsidR="000F6341" w:rsidRDefault="00687409">
            <w:pPr>
              <w:spacing w:after="160" w:line="259" w:lineRule="auto"/>
              <w:ind w:right="-1"/>
              <w:jc w:val="both"/>
              <w:rPr>
                <w:lang w:val="zh-CN" w:eastAsia="ro-RO"/>
              </w:rPr>
            </w:pPr>
            <w:r>
              <w:rPr>
                <w:rFonts w:eastAsia="Calibri"/>
                <w:lang w:val="zh-CN"/>
              </w:rPr>
              <w:t>De la operatori economici care sunt întreprinderi mici și mijlocii:</w:t>
            </w:r>
          </w:p>
        </w:tc>
      </w:tr>
      <w:tr w:rsidR="000F6341">
        <w:trPr>
          <w:trHeight w:val="281"/>
        </w:trPr>
        <w:tc>
          <w:tcPr>
            <w:tcW w:w="4248" w:type="dxa"/>
            <w:vMerge/>
            <w:shd w:val="clear" w:color="auto" w:fill="FFFFFF" w:themeFill="background1"/>
          </w:tcPr>
          <w:p w:rsidR="000F6341" w:rsidRDefault="000F6341">
            <w:pPr>
              <w:spacing w:after="160" w:line="259" w:lineRule="auto"/>
              <w:ind w:right="-1"/>
              <w:jc w:val="both"/>
              <w:rPr>
                <w:lang w:val="zh-CN"/>
              </w:rPr>
            </w:pPr>
          </w:p>
        </w:tc>
        <w:tc>
          <w:tcPr>
            <w:tcW w:w="5570" w:type="dxa"/>
          </w:tcPr>
          <w:p w:rsidR="000F6341" w:rsidRDefault="00687409">
            <w:pPr>
              <w:spacing w:after="160" w:line="259" w:lineRule="auto"/>
              <w:ind w:right="-1"/>
              <w:jc w:val="both"/>
              <w:rPr>
                <w:lang w:val="zh-CN" w:eastAsia="ro-RO"/>
              </w:rPr>
            </w:pPr>
            <w:r>
              <w:rPr>
                <w:rFonts w:eastAsia="Calibri"/>
                <w:lang w:val="zh-CN"/>
              </w:rPr>
              <w:t>De la operatori economici dintr-un alt stat:</w:t>
            </w:r>
          </w:p>
        </w:tc>
      </w:tr>
      <w:tr w:rsidR="000F6341">
        <w:trPr>
          <w:trHeight w:val="281"/>
        </w:trPr>
        <w:tc>
          <w:tcPr>
            <w:tcW w:w="4248" w:type="dxa"/>
            <w:vMerge/>
            <w:shd w:val="clear" w:color="auto" w:fill="FFFFFF" w:themeFill="background1"/>
          </w:tcPr>
          <w:p w:rsidR="000F6341" w:rsidRDefault="000F6341">
            <w:pPr>
              <w:spacing w:after="160" w:line="259" w:lineRule="auto"/>
              <w:ind w:right="-1"/>
              <w:jc w:val="both"/>
              <w:rPr>
                <w:lang w:val="zh-CN"/>
              </w:rPr>
            </w:pPr>
          </w:p>
        </w:tc>
        <w:tc>
          <w:tcPr>
            <w:tcW w:w="5570" w:type="dxa"/>
          </w:tcPr>
          <w:p w:rsidR="000F6341" w:rsidRDefault="00687409">
            <w:pPr>
              <w:spacing w:after="160" w:line="259" w:lineRule="auto"/>
              <w:ind w:right="-1"/>
              <w:jc w:val="both"/>
              <w:rPr>
                <w:lang w:val="zh-CN" w:eastAsia="ro-RO"/>
              </w:rPr>
            </w:pPr>
            <w:r>
              <w:rPr>
                <w:rFonts w:eastAsia="Calibri"/>
                <w:lang w:val="zh-CN"/>
              </w:rPr>
              <w:t>Pe cale electronică:</w:t>
            </w:r>
          </w:p>
        </w:tc>
      </w:tr>
    </w:tbl>
    <w:p w:rsidR="000F6341" w:rsidRDefault="00687409">
      <w:pPr>
        <w:numPr>
          <w:ilvl w:val="0"/>
          <w:numId w:val="14"/>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rsidR="000F6341" w:rsidRDefault="00687409">
      <w:pPr>
        <w:tabs>
          <w:tab w:val="left" w:pos="1134"/>
          <w:tab w:val="left" w:pos="2694"/>
        </w:tabs>
        <w:spacing w:before="240" w:after="160"/>
        <w:jc w:val="both"/>
        <w:rPr>
          <w:rFonts w:ascii="Calibri" w:eastAsia="Calibri" w:hAnsi="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lang w:val="zh-CN"/>
        </w:rPr>
        <w:t>:</w:t>
      </w:r>
    </w:p>
    <w:tbl>
      <w:tblPr>
        <w:tblStyle w:val="Grigliatabella3"/>
        <w:tblW w:w="9781" w:type="dxa"/>
        <w:tblInd w:w="-5" w:type="dxa"/>
        <w:tblLook w:val="04A0" w:firstRow="1" w:lastRow="0" w:firstColumn="1" w:lastColumn="0" w:noHBand="0" w:noVBand="1"/>
      </w:tblPr>
      <w:tblGrid>
        <w:gridCol w:w="4253"/>
        <w:gridCol w:w="5528"/>
      </w:tblGrid>
      <w:tr w:rsidR="000F6341">
        <w:trPr>
          <w:trHeight w:val="269"/>
        </w:trPr>
        <w:tc>
          <w:tcPr>
            <w:tcW w:w="4253" w:type="dxa"/>
            <w:shd w:val="clear" w:color="auto" w:fill="FFFFFF" w:themeFill="background1"/>
          </w:tcPr>
          <w:p w:rsidR="000F6341" w:rsidRDefault="00687409">
            <w:pPr>
              <w:tabs>
                <w:tab w:val="left" w:pos="1134"/>
                <w:tab w:val="left" w:pos="2694"/>
              </w:tabs>
              <w:jc w:val="both"/>
              <w:rPr>
                <w:rFonts w:eastAsia="Calibri"/>
                <w:lang w:val="zh-CN"/>
              </w:rPr>
            </w:pPr>
            <w:r>
              <w:rPr>
                <w:rFonts w:eastAsia="Calibri"/>
                <w:lang w:val="zh-CN"/>
              </w:rPr>
              <w:t>Denumire</w:t>
            </w:r>
          </w:p>
        </w:tc>
        <w:tc>
          <w:tcPr>
            <w:tcW w:w="5528" w:type="dxa"/>
          </w:tcPr>
          <w:p w:rsidR="000F6341" w:rsidRDefault="000F6341">
            <w:pPr>
              <w:tabs>
                <w:tab w:val="left" w:pos="1134"/>
                <w:tab w:val="left" w:pos="2694"/>
              </w:tabs>
              <w:jc w:val="both"/>
              <w:rPr>
                <w:rFonts w:eastAsia="Calibri"/>
                <w:lang w:val="zh-CN"/>
              </w:rPr>
            </w:pPr>
          </w:p>
        </w:tc>
      </w:tr>
      <w:tr w:rsidR="000F6341">
        <w:trPr>
          <w:trHeight w:val="269"/>
        </w:trPr>
        <w:tc>
          <w:tcPr>
            <w:tcW w:w="4253" w:type="dxa"/>
            <w:shd w:val="clear" w:color="auto" w:fill="FFFFFF" w:themeFill="background1"/>
          </w:tcPr>
          <w:p w:rsidR="000F6341" w:rsidRDefault="00687409">
            <w:pPr>
              <w:tabs>
                <w:tab w:val="left" w:pos="1134"/>
                <w:tab w:val="left" w:pos="2694"/>
              </w:tabs>
              <w:jc w:val="both"/>
              <w:rPr>
                <w:rFonts w:eastAsia="Calibri"/>
                <w:lang w:val="zh-CN"/>
              </w:rPr>
            </w:pPr>
            <w:r>
              <w:rPr>
                <w:rFonts w:eastAsia="Calibri"/>
                <w:lang w:val="zh-CN"/>
              </w:rPr>
              <w:t>IDNO</w:t>
            </w:r>
          </w:p>
        </w:tc>
        <w:tc>
          <w:tcPr>
            <w:tcW w:w="5528" w:type="dxa"/>
          </w:tcPr>
          <w:p w:rsidR="000F6341" w:rsidRDefault="000F6341">
            <w:pPr>
              <w:tabs>
                <w:tab w:val="left" w:pos="1134"/>
                <w:tab w:val="left" w:pos="2694"/>
              </w:tabs>
              <w:jc w:val="both"/>
              <w:rPr>
                <w:rFonts w:eastAsia="Calibri"/>
                <w:lang w:val="zh-CN"/>
              </w:rPr>
            </w:pPr>
          </w:p>
        </w:tc>
      </w:tr>
      <w:tr w:rsidR="000F6341">
        <w:trPr>
          <w:trHeight w:val="269"/>
        </w:trPr>
        <w:tc>
          <w:tcPr>
            <w:tcW w:w="4253" w:type="dxa"/>
            <w:shd w:val="clear" w:color="auto" w:fill="FFFFFF" w:themeFill="background1"/>
          </w:tcPr>
          <w:p w:rsidR="000F6341" w:rsidRDefault="00687409">
            <w:pPr>
              <w:tabs>
                <w:tab w:val="left" w:pos="1134"/>
                <w:tab w:val="left" w:pos="2694"/>
              </w:tabs>
              <w:jc w:val="both"/>
              <w:rPr>
                <w:rFonts w:eastAsia="Calibri"/>
                <w:lang w:val="zh-CN"/>
              </w:rPr>
            </w:pPr>
            <w:r>
              <w:rPr>
                <w:rFonts w:eastAsia="Calibri"/>
                <w:lang w:val="zh-CN"/>
              </w:rPr>
              <w:t xml:space="preserve">Date de contact </w:t>
            </w:r>
          </w:p>
          <w:p w:rsidR="000F6341" w:rsidRDefault="00687409">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rsidR="000F6341" w:rsidRDefault="000F6341">
            <w:pPr>
              <w:tabs>
                <w:tab w:val="left" w:pos="1134"/>
                <w:tab w:val="left" w:pos="2694"/>
              </w:tabs>
              <w:jc w:val="both"/>
              <w:rPr>
                <w:rFonts w:eastAsia="Calibri"/>
                <w:lang w:val="zh-CN"/>
              </w:rPr>
            </w:pPr>
          </w:p>
        </w:tc>
      </w:tr>
      <w:tr w:rsidR="000F6341">
        <w:trPr>
          <w:trHeight w:val="269"/>
        </w:trPr>
        <w:tc>
          <w:tcPr>
            <w:tcW w:w="4253" w:type="dxa"/>
            <w:shd w:val="clear" w:color="auto" w:fill="FFFFFF" w:themeFill="background1"/>
          </w:tcPr>
          <w:p w:rsidR="000F6341" w:rsidRDefault="00687409">
            <w:pPr>
              <w:ind w:right="-1"/>
              <w:jc w:val="both"/>
              <w:rPr>
                <w:rFonts w:eastAsia="Calibri"/>
                <w:lang w:val="zh-CN"/>
              </w:rPr>
            </w:pPr>
            <w:r>
              <w:rPr>
                <w:lang w:val="zh-CN" w:eastAsia="ro-RO"/>
              </w:rPr>
              <w:t xml:space="preserve">Întreprindere mică sau mijlocie </w:t>
            </w:r>
          </w:p>
        </w:tc>
        <w:tc>
          <w:tcPr>
            <w:tcW w:w="5528" w:type="dxa"/>
          </w:tcPr>
          <w:p w:rsidR="000F6341" w:rsidRDefault="00687409">
            <w:pPr>
              <w:ind w:right="-1"/>
              <w:jc w:val="both"/>
              <w:rPr>
                <w:lang w:val="zh-CN" w:eastAsia="ro-RO"/>
              </w:rPr>
            </w:pPr>
            <w:r>
              <w:rPr>
                <w:lang w:val="zh-CN" w:eastAsia="ro-RO"/>
              </w:rPr>
              <w:t xml:space="preserve">Da □       Nu □       </w:t>
            </w:r>
          </w:p>
        </w:tc>
      </w:tr>
      <w:tr w:rsidR="000F6341">
        <w:trPr>
          <w:trHeight w:val="269"/>
        </w:trPr>
        <w:tc>
          <w:tcPr>
            <w:tcW w:w="4253" w:type="dxa"/>
            <w:shd w:val="clear" w:color="auto" w:fill="FFFFFF" w:themeFill="background1"/>
          </w:tcPr>
          <w:p w:rsidR="000F6341" w:rsidRDefault="00687409">
            <w:pPr>
              <w:tabs>
                <w:tab w:val="left" w:pos="1134"/>
                <w:tab w:val="left" w:pos="2694"/>
              </w:tabs>
              <w:jc w:val="both"/>
              <w:rPr>
                <w:lang w:val="zh-CN" w:eastAsia="ro-RO"/>
              </w:rPr>
            </w:pPr>
            <w:r>
              <w:rPr>
                <w:rFonts w:eastAsia="Calibri"/>
                <w:lang w:val="zh-CN"/>
              </w:rPr>
              <w:t xml:space="preserve">Asociație de operatori economici </w:t>
            </w:r>
          </w:p>
          <w:p w:rsidR="000F6341" w:rsidRDefault="00687409">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rsidR="000F6341" w:rsidRDefault="00687409">
            <w:pPr>
              <w:tabs>
                <w:tab w:val="left" w:pos="1134"/>
                <w:tab w:val="left" w:pos="2694"/>
              </w:tabs>
              <w:jc w:val="both"/>
              <w:rPr>
                <w:lang w:val="zh-CN" w:eastAsia="ro-RO"/>
              </w:rPr>
            </w:pPr>
            <w:r>
              <w:rPr>
                <w:lang w:val="zh-CN" w:eastAsia="ro-RO"/>
              </w:rPr>
              <w:t xml:space="preserve">Da □       Nu □       </w:t>
            </w:r>
          </w:p>
          <w:p w:rsidR="000F6341" w:rsidRDefault="000F6341">
            <w:pPr>
              <w:tabs>
                <w:tab w:val="left" w:pos="1134"/>
                <w:tab w:val="left" w:pos="2694"/>
              </w:tabs>
              <w:jc w:val="both"/>
              <w:rPr>
                <w:rFonts w:eastAsia="Calibri"/>
                <w:lang w:val="zh-CN"/>
              </w:rPr>
            </w:pPr>
          </w:p>
        </w:tc>
      </w:tr>
      <w:tr w:rsidR="000F6341">
        <w:trPr>
          <w:trHeight w:val="604"/>
        </w:trPr>
        <w:tc>
          <w:tcPr>
            <w:tcW w:w="4253" w:type="dxa"/>
            <w:shd w:val="clear" w:color="auto" w:fill="FFFFFF" w:themeFill="background1"/>
          </w:tcPr>
          <w:p w:rsidR="000F6341" w:rsidRDefault="00687409">
            <w:pPr>
              <w:tabs>
                <w:tab w:val="left" w:pos="1134"/>
                <w:tab w:val="left" w:pos="2694"/>
              </w:tabs>
              <w:jc w:val="both"/>
              <w:rPr>
                <w:rFonts w:eastAsia="Calibri"/>
                <w:lang w:val="zh-CN"/>
              </w:rPr>
            </w:pPr>
            <w:r>
              <w:rPr>
                <w:rFonts w:eastAsia="Calibri"/>
                <w:lang w:val="zh-CN"/>
              </w:rPr>
              <w:t>Subcontractanți</w:t>
            </w:r>
          </w:p>
          <w:p w:rsidR="000F6341" w:rsidRDefault="00687409">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rsidR="000F6341" w:rsidRDefault="00687409">
            <w:pPr>
              <w:tabs>
                <w:tab w:val="left" w:pos="1134"/>
                <w:tab w:val="left" w:pos="2694"/>
              </w:tabs>
              <w:jc w:val="both"/>
              <w:rPr>
                <w:lang w:val="zh-CN" w:eastAsia="ro-RO"/>
              </w:rPr>
            </w:pPr>
            <w:r>
              <w:rPr>
                <w:lang w:val="zh-CN" w:eastAsia="ro-RO"/>
              </w:rPr>
              <w:t xml:space="preserve">Da □       Nu □      </w:t>
            </w:r>
          </w:p>
          <w:p w:rsidR="000F6341" w:rsidRDefault="000F6341">
            <w:pPr>
              <w:tabs>
                <w:tab w:val="left" w:pos="1134"/>
                <w:tab w:val="left" w:pos="2694"/>
              </w:tabs>
              <w:jc w:val="both"/>
              <w:rPr>
                <w:lang w:val="zh-CN" w:eastAsia="ro-RO"/>
              </w:rPr>
            </w:pPr>
          </w:p>
        </w:tc>
      </w:tr>
    </w:tbl>
    <w:p w:rsidR="000F6341" w:rsidRDefault="00687409">
      <w:pPr>
        <w:tabs>
          <w:tab w:val="left" w:pos="1134"/>
          <w:tab w:val="left" w:pos="2694"/>
        </w:tabs>
        <w:spacing w:before="240" w:after="160"/>
        <w:jc w:val="both"/>
        <w:rPr>
          <w:rFonts w:eastAsia="Calibri"/>
          <w:lang w:val="zh-CN"/>
        </w:rPr>
      </w:pPr>
      <w:r>
        <w:rPr>
          <w:rFonts w:eastAsia="Calibri"/>
          <w:lang w:val="zh-CN"/>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0F6341">
        <w:tc>
          <w:tcPr>
            <w:tcW w:w="562" w:type="dxa"/>
            <w:shd w:val="clear" w:color="auto" w:fill="F2F2F2"/>
          </w:tcPr>
          <w:p w:rsidR="000F6341" w:rsidRDefault="00687409">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rsidR="000F6341" w:rsidRDefault="00687409">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rsidR="000F6341" w:rsidRDefault="00687409">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rsidR="000F6341" w:rsidRDefault="00687409">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rsidR="000F6341" w:rsidRDefault="00687409">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rsidR="000F6341" w:rsidRDefault="00687409">
            <w:pPr>
              <w:tabs>
                <w:tab w:val="left" w:pos="1134"/>
                <w:tab w:val="left" w:pos="2694"/>
              </w:tabs>
              <w:jc w:val="center"/>
              <w:rPr>
                <w:rFonts w:eastAsia="Calibri"/>
                <w:lang w:val="zh-CN"/>
              </w:rPr>
            </w:pPr>
            <w:r>
              <w:rPr>
                <w:rFonts w:eastAsia="Calibri"/>
                <w:lang w:val="zh-CN"/>
              </w:rPr>
              <w:t>Suma, inclusiv TVA</w:t>
            </w:r>
          </w:p>
        </w:tc>
      </w:tr>
      <w:tr w:rsidR="000F6341">
        <w:tc>
          <w:tcPr>
            <w:tcW w:w="562" w:type="dxa"/>
          </w:tcPr>
          <w:p w:rsidR="000F6341" w:rsidRDefault="00687409">
            <w:pPr>
              <w:tabs>
                <w:tab w:val="left" w:pos="1134"/>
                <w:tab w:val="left" w:pos="2694"/>
              </w:tabs>
              <w:spacing w:before="240"/>
              <w:jc w:val="center"/>
              <w:rPr>
                <w:rFonts w:eastAsia="Calibri"/>
                <w:lang w:val="zh-CN"/>
              </w:rPr>
            </w:pPr>
            <w:r>
              <w:rPr>
                <w:rFonts w:eastAsia="Calibri"/>
                <w:lang w:val="zh-CN"/>
              </w:rPr>
              <w:t>1</w:t>
            </w:r>
          </w:p>
        </w:tc>
        <w:tc>
          <w:tcPr>
            <w:tcW w:w="3402" w:type="dxa"/>
          </w:tcPr>
          <w:p w:rsidR="000F6341" w:rsidRDefault="00687409">
            <w:pPr>
              <w:tabs>
                <w:tab w:val="left" w:pos="1134"/>
                <w:tab w:val="left" w:pos="2694"/>
              </w:tabs>
              <w:spacing w:before="240"/>
              <w:jc w:val="both"/>
              <w:rPr>
                <w:rFonts w:eastAsia="Calibri"/>
                <w:lang w:val="zh-CN"/>
              </w:rPr>
            </w:pPr>
            <w:r>
              <w:rPr>
                <w:rFonts w:eastAsia="Calibri"/>
                <w:lang w:val="zh-CN"/>
              </w:rPr>
              <w:t>Denumire lot nr. 1</w:t>
            </w:r>
          </w:p>
        </w:tc>
        <w:tc>
          <w:tcPr>
            <w:tcW w:w="1418" w:type="dxa"/>
          </w:tcPr>
          <w:p w:rsidR="000F6341" w:rsidRDefault="000F6341">
            <w:pPr>
              <w:tabs>
                <w:tab w:val="left" w:pos="1134"/>
                <w:tab w:val="left" w:pos="2694"/>
              </w:tabs>
              <w:spacing w:before="240"/>
              <w:jc w:val="center"/>
              <w:rPr>
                <w:rFonts w:eastAsia="Calibri"/>
                <w:lang w:val="zh-CN"/>
              </w:rPr>
            </w:pPr>
          </w:p>
        </w:tc>
        <w:tc>
          <w:tcPr>
            <w:tcW w:w="1417" w:type="dxa"/>
          </w:tcPr>
          <w:p w:rsidR="000F6341" w:rsidRDefault="000F6341">
            <w:pPr>
              <w:tabs>
                <w:tab w:val="left" w:pos="1134"/>
                <w:tab w:val="left" w:pos="2694"/>
              </w:tabs>
              <w:spacing w:before="240"/>
              <w:jc w:val="center"/>
              <w:rPr>
                <w:rFonts w:eastAsia="Calibri"/>
                <w:lang w:val="zh-CN"/>
              </w:rPr>
            </w:pPr>
          </w:p>
        </w:tc>
        <w:tc>
          <w:tcPr>
            <w:tcW w:w="1560" w:type="dxa"/>
          </w:tcPr>
          <w:p w:rsidR="000F6341" w:rsidRDefault="000F6341">
            <w:pPr>
              <w:tabs>
                <w:tab w:val="left" w:pos="1134"/>
                <w:tab w:val="left" w:pos="2694"/>
              </w:tabs>
              <w:spacing w:before="240"/>
              <w:jc w:val="center"/>
              <w:rPr>
                <w:rFonts w:eastAsia="Calibri"/>
                <w:lang w:val="zh-CN"/>
              </w:rPr>
            </w:pPr>
          </w:p>
        </w:tc>
        <w:tc>
          <w:tcPr>
            <w:tcW w:w="1417" w:type="dxa"/>
          </w:tcPr>
          <w:p w:rsidR="000F6341" w:rsidRDefault="000F6341">
            <w:pPr>
              <w:tabs>
                <w:tab w:val="left" w:pos="1134"/>
                <w:tab w:val="left" w:pos="2694"/>
              </w:tabs>
              <w:spacing w:before="240"/>
              <w:jc w:val="center"/>
              <w:rPr>
                <w:rFonts w:eastAsia="Calibri"/>
                <w:lang w:val="zh-CN"/>
              </w:rPr>
            </w:pPr>
          </w:p>
        </w:tc>
      </w:tr>
      <w:tr w:rsidR="000F6341">
        <w:tc>
          <w:tcPr>
            <w:tcW w:w="562" w:type="dxa"/>
          </w:tcPr>
          <w:p w:rsidR="000F6341" w:rsidRDefault="00687409">
            <w:pPr>
              <w:tabs>
                <w:tab w:val="left" w:pos="1134"/>
                <w:tab w:val="left" w:pos="2694"/>
              </w:tabs>
              <w:spacing w:before="240"/>
              <w:jc w:val="center"/>
              <w:rPr>
                <w:rFonts w:eastAsia="Calibri"/>
                <w:lang w:val="zh-CN"/>
              </w:rPr>
            </w:pPr>
            <w:r>
              <w:rPr>
                <w:rFonts w:eastAsia="Calibri"/>
                <w:lang w:val="zh-CN"/>
              </w:rPr>
              <w:t>n</w:t>
            </w:r>
          </w:p>
        </w:tc>
        <w:tc>
          <w:tcPr>
            <w:tcW w:w="3402" w:type="dxa"/>
          </w:tcPr>
          <w:p w:rsidR="000F6341" w:rsidRDefault="00687409">
            <w:pPr>
              <w:tabs>
                <w:tab w:val="left" w:pos="1134"/>
                <w:tab w:val="left" w:pos="2694"/>
              </w:tabs>
              <w:spacing w:before="240"/>
              <w:jc w:val="both"/>
              <w:rPr>
                <w:rFonts w:eastAsia="Calibri"/>
                <w:lang w:val="zh-CN"/>
              </w:rPr>
            </w:pPr>
            <w:r>
              <w:rPr>
                <w:rFonts w:eastAsia="Calibri"/>
                <w:lang w:val="zh-CN"/>
              </w:rPr>
              <w:t>Denumire lot nr. n</w:t>
            </w:r>
          </w:p>
        </w:tc>
        <w:tc>
          <w:tcPr>
            <w:tcW w:w="1418" w:type="dxa"/>
          </w:tcPr>
          <w:p w:rsidR="000F6341" w:rsidRDefault="000F6341">
            <w:pPr>
              <w:tabs>
                <w:tab w:val="left" w:pos="1134"/>
                <w:tab w:val="left" w:pos="2694"/>
              </w:tabs>
              <w:spacing w:before="240"/>
              <w:jc w:val="center"/>
              <w:rPr>
                <w:rFonts w:eastAsia="Calibri"/>
                <w:lang w:val="zh-CN"/>
              </w:rPr>
            </w:pPr>
          </w:p>
        </w:tc>
        <w:tc>
          <w:tcPr>
            <w:tcW w:w="1417" w:type="dxa"/>
          </w:tcPr>
          <w:p w:rsidR="000F6341" w:rsidRDefault="000F6341">
            <w:pPr>
              <w:tabs>
                <w:tab w:val="left" w:pos="1134"/>
                <w:tab w:val="left" w:pos="2694"/>
              </w:tabs>
              <w:spacing w:before="240"/>
              <w:jc w:val="center"/>
              <w:rPr>
                <w:rFonts w:eastAsia="Calibri"/>
                <w:lang w:val="zh-CN"/>
              </w:rPr>
            </w:pPr>
          </w:p>
        </w:tc>
        <w:tc>
          <w:tcPr>
            <w:tcW w:w="1560" w:type="dxa"/>
          </w:tcPr>
          <w:p w:rsidR="000F6341" w:rsidRDefault="000F6341">
            <w:pPr>
              <w:tabs>
                <w:tab w:val="left" w:pos="1134"/>
                <w:tab w:val="left" w:pos="2694"/>
              </w:tabs>
              <w:spacing w:before="240"/>
              <w:jc w:val="center"/>
              <w:rPr>
                <w:rFonts w:eastAsia="Calibri"/>
                <w:lang w:val="zh-CN"/>
              </w:rPr>
            </w:pPr>
          </w:p>
        </w:tc>
        <w:tc>
          <w:tcPr>
            <w:tcW w:w="1417" w:type="dxa"/>
          </w:tcPr>
          <w:p w:rsidR="000F6341" w:rsidRDefault="000F6341">
            <w:pPr>
              <w:tabs>
                <w:tab w:val="left" w:pos="1134"/>
                <w:tab w:val="left" w:pos="2694"/>
              </w:tabs>
              <w:spacing w:before="240"/>
              <w:jc w:val="center"/>
              <w:rPr>
                <w:rFonts w:eastAsia="Calibri"/>
                <w:lang w:val="zh-CN"/>
              </w:rPr>
            </w:pPr>
          </w:p>
        </w:tc>
      </w:tr>
    </w:tbl>
    <w:p w:rsidR="000F6341" w:rsidRDefault="00687409">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rsidR="000F6341" w:rsidRDefault="00687409">
      <w:pPr>
        <w:numPr>
          <w:ilvl w:val="0"/>
          <w:numId w:val="14"/>
        </w:numPr>
        <w:spacing w:before="240" w:after="160" w:line="259" w:lineRule="auto"/>
        <w:jc w:val="both"/>
        <w:rPr>
          <w:rFonts w:eastAsia="Calibri"/>
          <w:b/>
          <w:lang w:val="zh-CN"/>
        </w:rPr>
      </w:pPr>
      <w:r>
        <w:rPr>
          <w:rFonts w:eastAsia="Calibri"/>
          <w:b/>
          <w:lang w:val="zh-CN"/>
        </w:rPr>
        <w:t>Alte informații:</w:t>
      </w:r>
    </w:p>
    <w:tbl>
      <w:tblPr>
        <w:tblStyle w:val="Grigliatabella3"/>
        <w:tblW w:w="9918" w:type="dxa"/>
        <w:tblLook w:val="04A0" w:firstRow="1" w:lastRow="0" w:firstColumn="1" w:lastColumn="0" w:noHBand="0" w:noVBand="1"/>
      </w:tblPr>
      <w:tblGrid>
        <w:gridCol w:w="5524"/>
        <w:gridCol w:w="4394"/>
      </w:tblGrid>
      <w:tr w:rsidR="000F6341">
        <w:tc>
          <w:tcPr>
            <w:tcW w:w="5524" w:type="dxa"/>
            <w:shd w:val="clear" w:color="auto" w:fill="FFFFFF" w:themeFill="background1"/>
          </w:tcPr>
          <w:p w:rsidR="000F6341" w:rsidRDefault="00687409">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rsidR="000F6341" w:rsidRDefault="00687409">
            <w:pPr>
              <w:ind w:right="-1"/>
              <w:jc w:val="both"/>
              <w:rPr>
                <w:lang w:val="zh-CN" w:eastAsia="ro-RO"/>
              </w:rPr>
            </w:pPr>
            <w:r>
              <w:rPr>
                <w:lang w:val="zh-CN" w:eastAsia="ro-RO"/>
              </w:rPr>
              <w:t xml:space="preserve">Nu □        </w:t>
            </w:r>
          </w:p>
          <w:p w:rsidR="000F6341" w:rsidRDefault="00687409">
            <w:pPr>
              <w:ind w:right="-1"/>
              <w:jc w:val="both"/>
              <w:rPr>
                <w:lang w:val="zh-CN" w:eastAsia="ro-RO"/>
              </w:rPr>
            </w:pPr>
            <w:r>
              <w:rPr>
                <w:lang w:val="zh-CN" w:eastAsia="ro-RO"/>
              </w:rPr>
              <w:t xml:space="preserve">Da □        </w:t>
            </w:r>
          </w:p>
        </w:tc>
      </w:tr>
      <w:tr w:rsidR="000F6341">
        <w:tc>
          <w:tcPr>
            <w:tcW w:w="5524" w:type="dxa"/>
            <w:vMerge w:val="restart"/>
            <w:shd w:val="clear" w:color="auto" w:fill="FFFFFF" w:themeFill="background1"/>
          </w:tcPr>
          <w:p w:rsidR="000F6341" w:rsidRDefault="00687409">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rsidR="000F6341" w:rsidRDefault="00687409">
            <w:pPr>
              <w:ind w:right="-1"/>
              <w:jc w:val="both"/>
              <w:rPr>
                <w:lang w:val="zh-CN" w:eastAsia="ro-RO"/>
              </w:rPr>
            </w:pPr>
            <w:r>
              <w:rPr>
                <w:lang w:val="zh-CN" w:eastAsia="ro-RO"/>
              </w:rPr>
              <w:t xml:space="preserve">Nu □        </w:t>
            </w:r>
          </w:p>
        </w:tc>
      </w:tr>
      <w:tr w:rsidR="000F6341">
        <w:tc>
          <w:tcPr>
            <w:tcW w:w="5524" w:type="dxa"/>
            <w:vMerge/>
            <w:shd w:val="clear" w:color="auto" w:fill="FFFFFF" w:themeFill="background1"/>
          </w:tcPr>
          <w:p w:rsidR="000F6341" w:rsidRDefault="000F6341">
            <w:pPr>
              <w:jc w:val="both"/>
              <w:rPr>
                <w:rFonts w:eastAsia="Calibri"/>
                <w:lang w:val="zh-CN"/>
              </w:rPr>
            </w:pPr>
          </w:p>
        </w:tc>
        <w:tc>
          <w:tcPr>
            <w:tcW w:w="4394" w:type="dxa"/>
          </w:tcPr>
          <w:p w:rsidR="000F6341" w:rsidRDefault="00687409">
            <w:pPr>
              <w:jc w:val="both"/>
              <w:rPr>
                <w:rFonts w:eastAsia="Calibri"/>
                <w:lang w:val="zh-CN"/>
              </w:rPr>
            </w:pPr>
            <w:r>
              <w:rPr>
                <w:lang w:val="zh-CN" w:eastAsia="ro-RO"/>
              </w:rPr>
              <w:t>Data (datele) și referința (referințele) publicărilor:</w:t>
            </w:r>
          </w:p>
        </w:tc>
      </w:tr>
      <w:tr w:rsidR="000F6341">
        <w:tc>
          <w:tcPr>
            <w:tcW w:w="5524" w:type="dxa"/>
            <w:shd w:val="clear" w:color="auto" w:fill="FFFFFF" w:themeFill="background1"/>
          </w:tcPr>
          <w:p w:rsidR="000F6341" w:rsidRDefault="00687409">
            <w:pPr>
              <w:jc w:val="both"/>
              <w:rPr>
                <w:rFonts w:eastAsia="Calibri"/>
                <w:lang w:val="zh-CN"/>
              </w:rPr>
            </w:pPr>
            <w:r>
              <w:rPr>
                <w:rFonts w:eastAsia="Calibri"/>
                <w:lang w:val="zh-CN"/>
              </w:rPr>
              <w:t>Agenția Națională pentru Soluționarea Contestațiilor</w:t>
            </w:r>
          </w:p>
          <w:p w:rsidR="000F6341" w:rsidRDefault="000F6341">
            <w:pPr>
              <w:contextualSpacing/>
              <w:jc w:val="both"/>
              <w:rPr>
                <w:lang w:val="zh-CN" w:eastAsia="zh-CN"/>
              </w:rPr>
            </w:pPr>
          </w:p>
        </w:tc>
        <w:tc>
          <w:tcPr>
            <w:tcW w:w="4394" w:type="dxa"/>
          </w:tcPr>
          <w:p w:rsidR="000F6341" w:rsidRDefault="00687409">
            <w:pPr>
              <w:jc w:val="both"/>
              <w:rPr>
                <w:rFonts w:eastAsia="Calibri"/>
                <w:lang w:val="zh-CN"/>
              </w:rPr>
            </w:pPr>
            <w:r>
              <w:rPr>
                <w:rFonts w:eastAsia="Calibri"/>
                <w:lang w:val="zh-CN"/>
              </w:rPr>
              <w:t>mun. Chișinău, bd. Ștefan cel Mare și Sfânt, 124, MD-2001;</w:t>
            </w:r>
          </w:p>
          <w:p w:rsidR="000F6341" w:rsidRDefault="00687409">
            <w:pPr>
              <w:jc w:val="both"/>
              <w:rPr>
                <w:rFonts w:eastAsia="Calibri"/>
                <w:lang w:val="zh-CN"/>
              </w:rPr>
            </w:pPr>
            <w:r>
              <w:rPr>
                <w:rFonts w:eastAsia="Calibri"/>
                <w:lang w:val="zh-CN"/>
              </w:rPr>
              <w:t xml:space="preserve">tel/fax: (022) 820 652, 820-651 </w:t>
            </w:r>
          </w:p>
          <w:p w:rsidR="000F6341" w:rsidRDefault="00687409">
            <w:pPr>
              <w:jc w:val="both"/>
              <w:rPr>
                <w:rFonts w:eastAsia="Calibri"/>
                <w:color w:val="0563C1"/>
                <w:u w:val="single"/>
                <w:lang w:val="zh-CN"/>
              </w:rPr>
            </w:pPr>
            <w:r>
              <w:rPr>
                <w:rFonts w:eastAsia="Calibri"/>
                <w:lang w:val="zh-CN"/>
              </w:rPr>
              <w:t xml:space="preserve">e-mail: </w:t>
            </w:r>
            <w:hyperlink r:id="rId19" w:history="1">
              <w:r>
                <w:rPr>
                  <w:rFonts w:eastAsia="Calibri"/>
                  <w:color w:val="0563C1"/>
                  <w:u w:val="single"/>
                  <w:lang w:val="zh-CN"/>
                </w:rPr>
                <w:t>contestatii@ansc.md</w:t>
              </w:r>
            </w:hyperlink>
          </w:p>
          <w:p w:rsidR="000F6341" w:rsidRDefault="00687409">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rsidR="000F6341">
        <w:tc>
          <w:tcPr>
            <w:tcW w:w="5524" w:type="dxa"/>
            <w:shd w:val="clear" w:color="auto" w:fill="FFFFFF" w:themeFill="background1"/>
          </w:tcPr>
          <w:p w:rsidR="000F6341" w:rsidRDefault="00687409">
            <w:pPr>
              <w:jc w:val="both"/>
              <w:rPr>
                <w:rFonts w:eastAsia="Calibri"/>
                <w:lang w:val="zh-CN"/>
              </w:rPr>
            </w:pPr>
            <w:r>
              <w:rPr>
                <w:rFonts w:eastAsia="Calibri"/>
                <w:lang w:val="zh-CN"/>
              </w:rPr>
              <w:t>Alte informații relevante</w:t>
            </w:r>
          </w:p>
        </w:tc>
        <w:tc>
          <w:tcPr>
            <w:tcW w:w="4394" w:type="dxa"/>
          </w:tcPr>
          <w:p w:rsidR="000F6341" w:rsidRDefault="000F6341">
            <w:pPr>
              <w:jc w:val="both"/>
              <w:rPr>
                <w:rFonts w:eastAsia="Calibri"/>
                <w:lang w:val="zh-CN"/>
              </w:rPr>
            </w:pPr>
          </w:p>
        </w:tc>
      </w:tr>
    </w:tbl>
    <w:p w:rsidR="000F6341" w:rsidRDefault="00687409">
      <w:pPr>
        <w:spacing w:before="120"/>
        <w:ind w:firstLine="567"/>
        <w:rPr>
          <w:rFonts w:eastAsia="Calibri"/>
          <w:b/>
          <w:lang w:val="zh-CN"/>
        </w:rPr>
      </w:pPr>
      <w:r>
        <w:rPr>
          <w:rFonts w:eastAsia="Calibri"/>
          <w:b/>
          <w:lang w:val="zh-CN"/>
        </w:rPr>
        <w:t xml:space="preserve">Conducătorul grupului de lucru:  ___________________________                </w:t>
      </w:r>
    </w:p>
    <w:p w:rsidR="000F6341" w:rsidRDefault="000F6341">
      <w:pPr>
        <w:jc w:val="both"/>
        <w:rPr>
          <w:rFonts w:eastAsia="Calibri"/>
          <w:lang w:val="zh-CN"/>
        </w:rPr>
      </w:pPr>
    </w:p>
    <w:p w:rsidR="000F6341" w:rsidRPr="00C60619" w:rsidRDefault="00687409">
      <w:pPr>
        <w:jc w:val="both"/>
        <w:rPr>
          <w:rFonts w:eastAsia="Calibri"/>
          <w:b/>
          <w:sz w:val="16"/>
          <w:szCs w:val="16"/>
          <w:vertAlign w:val="superscript"/>
          <w:lang w:val="zh-CN"/>
        </w:rPr>
      </w:pPr>
      <w:r w:rsidRPr="00C60619">
        <w:rPr>
          <w:rFonts w:eastAsia="Calibri"/>
          <w:b/>
          <w:i/>
          <w:color w:val="FF0000"/>
          <w:sz w:val="16"/>
          <w:szCs w:val="16"/>
          <w:vertAlign w:val="superscript"/>
          <w:lang w:val="zh-CN"/>
        </w:rPr>
        <w:t xml:space="preserve">Notă: </w:t>
      </w:r>
      <w:r w:rsidRPr="00C60619">
        <w:rPr>
          <w:rFonts w:eastAsia="Calibri"/>
          <w:b/>
          <w:i/>
          <w:sz w:val="16"/>
          <w:szCs w:val="16"/>
          <w:vertAlign w:val="superscript"/>
          <w:lang w:val="zh-CN"/>
        </w:rPr>
        <w:t>A</w:t>
      </w:r>
      <w:r w:rsidRPr="00C60619">
        <w:rPr>
          <w:rFonts w:eastAsia="Calibri"/>
          <w:b/>
          <w:i/>
          <w:sz w:val="16"/>
          <w:szCs w:val="16"/>
          <w:shd w:val="clear" w:color="auto" w:fill="FFFFFF"/>
          <w:vertAlign w:val="superscript"/>
          <w:lang w:val="zh-CN"/>
        </w:rPr>
        <w:t xml:space="preserve">nunțurile de atribuire se publică în Buletinul achiziţiilor publice în cel mult 30 de zile de la data la care se va remite informația cu privire la </w:t>
      </w:r>
      <w:r w:rsidRPr="00C60619">
        <w:rPr>
          <w:b/>
          <w:i/>
          <w:sz w:val="16"/>
          <w:szCs w:val="16"/>
          <w:vertAlign w:val="superscript"/>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60619">
        <w:rPr>
          <w:rFonts w:eastAsia="Calibri"/>
          <w:b/>
          <w:i/>
          <w:sz w:val="16"/>
          <w:szCs w:val="16"/>
          <w:shd w:val="clear" w:color="auto" w:fill="FFFFFF"/>
          <w:vertAlign w:val="superscript"/>
          <w:lang w:val="zh-CN"/>
        </w:rPr>
        <w:t xml:space="preserve"> (art. 30 al Legii nr. 131/2015 privind achizițiile publice).</w:t>
      </w:r>
    </w:p>
    <w:p w:rsidR="000F6341" w:rsidRDefault="00687409">
      <w:pPr>
        <w:jc w:val="right"/>
        <w:rPr>
          <w:sz w:val="22"/>
          <w:szCs w:val="22"/>
          <w:lang w:val="zh-CN"/>
        </w:rPr>
      </w:pPr>
      <w:r>
        <w:rPr>
          <w:lang w:val="zh-CN"/>
        </w:rPr>
        <w:lastRenderedPageBreak/>
        <w:t>Anexa nr. 6</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jc w:val="right"/>
        <w:rPr>
          <w:sz w:val="22"/>
          <w:szCs w:val="22"/>
          <w:lang w:val="zh-CN"/>
        </w:rPr>
      </w:pPr>
    </w:p>
    <w:p w:rsidR="000F6341" w:rsidRDefault="000F6341">
      <w:pPr>
        <w:jc w:val="right"/>
        <w:rPr>
          <w:i/>
          <w:sz w:val="22"/>
          <w:szCs w:val="22"/>
          <w:lang w:val="zh-CN"/>
        </w:rPr>
      </w:pPr>
    </w:p>
    <w:p w:rsidR="000F6341" w:rsidRDefault="000F6341">
      <w:pPr>
        <w:ind w:right="-1"/>
        <w:jc w:val="center"/>
        <w:rPr>
          <w:b/>
          <w:bCs/>
          <w:color w:val="000000"/>
          <w:sz w:val="22"/>
          <w:szCs w:val="22"/>
          <w:lang w:val="zh-CN"/>
        </w:rPr>
      </w:pPr>
    </w:p>
    <w:p w:rsidR="000F6341" w:rsidRDefault="00687409">
      <w:pPr>
        <w:ind w:right="-1"/>
        <w:jc w:val="center"/>
        <w:rPr>
          <w:b/>
          <w:bCs/>
          <w:color w:val="000000"/>
          <w:sz w:val="28"/>
          <w:szCs w:val="28"/>
          <w:lang w:val="zh-CN"/>
        </w:rPr>
      </w:pPr>
      <w:r>
        <w:rPr>
          <w:b/>
          <w:bCs/>
          <w:color w:val="000000"/>
          <w:sz w:val="28"/>
          <w:szCs w:val="28"/>
          <w:lang w:val="zh-CN"/>
        </w:rPr>
        <w:t>ANUNȚ</w:t>
      </w:r>
    </w:p>
    <w:p w:rsidR="000F6341" w:rsidRDefault="00687409">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de achiziții publice/acordului-cadru</w:t>
      </w:r>
    </w:p>
    <w:p w:rsidR="000F6341" w:rsidRDefault="00687409">
      <w:pPr>
        <w:spacing w:before="240" w:after="240"/>
        <w:ind w:right="-1"/>
        <w:jc w:val="center"/>
        <w:rPr>
          <w:rFonts w:eastAsia="Cambria"/>
          <w:sz w:val="22"/>
          <w:szCs w:val="22"/>
          <w:lang w:val="zh-CN"/>
        </w:rPr>
      </w:pPr>
      <w:r>
        <w:rPr>
          <w:rFonts w:eastAsia="Cambria"/>
          <w:sz w:val="22"/>
          <w:szCs w:val="22"/>
          <w:lang w:val="zh-CN"/>
        </w:rPr>
        <w:t>Nr. ___________ din _____________</w:t>
      </w:r>
    </w:p>
    <w:p w:rsidR="000F6341" w:rsidRDefault="00687409">
      <w:pPr>
        <w:numPr>
          <w:ilvl w:val="0"/>
          <w:numId w:val="15"/>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0F6341">
        <w:tc>
          <w:tcPr>
            <w:tcW w:w="5353" w:type="dxa"/>
            <w:shd w:val="clear" w:color="auto" w:fill="FFFFFF" w:themeFill="background1"/>
          </w:tcPr>
          <w:p w:rsidR="000F6341" w:rsidRDefault="00687409">
            <w:pPr>
              <w:jc w:val="both"/>
              <w:rPr>
                <w:rFonts w:eastAsia="Cambria"/>
                <w:b/>
                <w:lang w:val="zh-CN"/>
              </w:rPr>
            </w:pPr>
            <w:r>
              <w:rPr>
                <w:b/>
                <w:lang w:val="zh-CN"/>
              </w:rPr>
              <w:t>Denumirea autorității contractante</w:t>
            </w:r>
          </w:p>
        </w:tc>
        <w:tc>
          <w:tcPr>
            <w:tcW w:w="4218" w:type="dxa"/>
          </w:tcPr>
          <w:p w:rsidR="000F6341" w:rsidRDefault="000F6341">
            <w:pPr>
              <w:jc w:val="both"/>
              <w:rPr>
                <w:rFonts w:eastAsia="Cambria"/>
                <w:lang w:val="zh-CN"/>
              </w:rPr>
            </w:pPr>
          </w:p>
        </w:tc>
      </w:tr>
      <w:tr w:rsidR="000F6341">
        <w:tc>
          <w:tcPr>
            <w:tcW w:w="5353" w:type="dxa"/>
            <w:shd w:val="clear" w:color="auto" w:fill="FFFFFF" w:themeFill="background1"/>
          </w:tcPr>
          <w:p w:rsidR="000F6341" w:rsidRDefault="00687409">
            <w:pPr>
              <w:jc w:val="both"/>
              <w:rPr>
                <w:b/>
                <w:lang w:val="zh-CN"/>
              </w:rPr>
            </w:pPr>
            <w:r>
              <w:rPr>
                <w:rFonts w:eastAsia="Cambria"/>
                <w:b/>
                <w:lang w:val="zh-CN"/>
              </w:rPr>
              <w:t>Localitate</w:t>
            </w:r>
          </w:p>
        </w:tc>
        <w:tc>
          <w:tcPr>
            <w:tcW w:w="4218" w:type="dxa"/>
          </w:tcPr>
          <w:p w:rsidR="000F6341" w:rsidRDefault="000F6341">
            <w:pPr>
              <w:jc w:val="both"/>
              <w:rPr>
                <w:rFonts w:eastAsia="Cambria"/>
                <w:lang w:val="zh-CN"/>
              </w:rPr>
            </w:pPr>
          </w:p>
        </w:tc>
      </w:tr>
      <w:tr w:rsidR="000F6341">
        <w:tc>
          <w:tcPr>
            <w:tcW w:w="5353" w:type="dxa"/>
            <w:shd w:val="clear" w:color="auto" w:fill="FFFFFF" w:themeFill="background1"/>
          </w:tcPr>
          <w:p w:rsidR="000F6341" w:rsidRDefault="00687409">
            <w:pPr>
              <w:jc w:val="both"/>
              <w:rPr>
                <w:rFonts w:eastAsia="Cambria"/>
                <w:b/>
                <w:lang w:val="zh-CN"/>
              </w:rPr>
            </w:pPr>
            <w:r>
              <w:rPr>
                <w:b/>
                <w:lang w:val="zh-CN"/>
              </w:rPr>
              <w:t>IDNO</w:t>
            </w:r>
          </w:p>
        </w:tc>
        <w:tc>
          <w:tcPr>
            <w:tcW w:w="4218" w:type="dxa"/>
          </w:tcPr>
          <w:p w:rsidR="000F6341" w:rsidRDefault="000F6341">
            <w:pPr>
              <w:jc w:val="both"/>
              <w:rPr>
                <w:rFonts w:eastAsia="Cambria"/>
                <w:lang w:val="zh-CN"/>
              </w:rPr>
            </w:pPr>
          </w:p>
        </w:tc>
      </w:tr>
      <w:tr w:rsidR="000F6341">
        <w:tc>
          <w:tcPr>
            <w:tcW w:w="5353" w:type="dxa"/>
            <w:shd w:val="clear" w:color="auto" w:fill="FFFFFF" w:themeFill="background1"/>
          </w:tcPr>
          <w:p w:rsidR="000F6341" w:rsidRDefault="00687409">
            <w:pPr>
              <w:jc w:val="both"/>
              <w:rPr>
                <w:b/>
                <w:lang w:val="zh-CN"/>
              </w:rPr>
            </w:pPr>
            <w:r>
              <w:rPr>
                <w:b/>
                <w:lang w:val="zh-CN"/>
              </w:rPr>
              <w:t>Adresa</w:t>
            </w:r>
          </w:p>
        </w:tc>
        <w:tc>
          <w:tcPr>
            <w:tcW w:w="4218" w:type="dxa"/>
          </w:tcPr>
          <w:p w:rsidR="000F6341" w:rsidRDefault="000F6341">
            <w:pPr>
              <w:jc w:val="both"/>
              <w:rPr>
                <w:rFonts w:eastAsia="Cambria"/>
                <w:lang w:val="zh-CN"/>
              </w:rPr>
            </w:pPr>
          </w:p>
        </w:tc>
      </w:tr>
      <w:tr w:rsidR="000F6341">
        <w:tc>
          <w:tcPr>
            <w:tcW w:w="5353" w:type="dxa"/>
            <w:shd w:val="clear" w:color="auto" w:fill="FFFFFF" w:themeFill="background1"/>
          </w:tcPr>
          <w:p w:rsidR="000F6341" w:rsidRDefault="00687409">
            <w:pPr>
              <w:jc w:val="both"/>
              <w:rPr>
                <w:b/>
                <w:lang w:val="zh-CN"/>
              </w:rPr>
            </w:pPr>
            <w:r>
              <w:rPr>
                <w:b/>
                <w:lang w:val="zh-CN"/>
              </w:rPr>
              <w:t>Număr de telefon</w:t>
            </w:r>
          </w:p>
        </w:tc>
        <w:tc>
          <w:tcPr>
            <w:tcW w:w="4218" w:type="dxa"/>
          </w:tcPr>
          <w:p w:rsidR="000F6341" w:rsidRDefault="000F6341">
            <w:pPr>
              <w:jc w:val="both"/>
              <w:rPr>
                <w:rFonts w:eastAsia="Cambria"/>
                <w:lang w:val="zh-CN"/>
              </w:rPr>
            </w:pPr>
          </w:p>
        </w:tc>
      </w:tr>
      <w:tr w:rsidR="000F6341">
        <w:tc>
          <w:tcPr>
            <w:tcW w:w="5353" w:type="dxa"/>
            <w:shd w:val="clear" w:color="auto" w:fill="FFFFFF" w:themeFill="background1"/>
          </w:tcPr>
          <w:p w:rsidR="000F6341" w:rsidRDefault="00687409">
            <w:pPr>
              <w:jc w:val="both"/>
              <w:rPr>
                <w:b/>
                <w:lang w:val="zh-CN"/>
              </w:rPr>
            </w:pPr>
            <w:r>
              <w:rPr>
                <w:b/>
                <w:lang w:val="zh-CN"/>
              </w:rPr>
              <w:t>Număr de fax</w:t>
            </w:r>
          </w:p>
        </w:tc>
        <w:tc>
          <w:tcPr>
            <w:tcW w:w="4218" w:type="dxa"/>
          </w:tcPr>
          <w:p w:rsidR="000F6341" w:rsidRDefault="000F6341">
            <w:pPr>
              <w:jc w:val="both"/>
              <w:rPr>
                <w:rFonts w:eastAsia="Cambria"/>
                <w:lang w:val="zh-CN"/>
              </w:rPr>
            </w:pPr>
          </w:p>
        </w:tc>
      </w:tr>
      <w:tr w:rsidR="000F6341">
        <w:tc>
          <w:tcPr>
            <w:tcW w:w="5353" w:type="dxa"/>
            <w:shd w:val="clear" w:color="auto" w:fill="FFFFFF" w:themeFill="background1"/>
          </w:tcPr>
          <w:p w:rsidR="000F6341" w:rsidRDefault="00687409">
            <w:pPr>
              <w:jc w:val="both"/>
              <w:rPr>
                <w:b/>
                <w:lang w:val="zh-CN"/>
              </w:rPr>
            </w:pPr>
            <w:r>
              <w:rPr>
                <w:b/>
                <w:lang w:val="zh-CN"/>
              </w:rPr>
              <w:t xml:space="preserve">E-mail </w:t>
            </w:r>
          </w:p>
        </w:tc>
        <w:tc>
          <w:tcPr>
            <w:tcW w:w="4218" w:type="dxa"/>
          </w:tcPr>
          <w:p w:rsidR="000F6341" w:rsidRDefault="000F6341">
            <w:pPr>
              <w:jc w:val="both"/>
              <w:rPr>
                <w:rFonts w:eastAsia="Cambria"/>
                <w:lang w:val="zh-CN"/>
              </w:rPr>
            </w:pPr>
          </w:p>
        </w:tc>
      </w:tr>
      <w:tr w:rsidR="000F6341">
        <w:tc>
          <w:tcPr>
            <w:tcW w:w="5353" w:type="dxa"/>
            <w:shd w:val="clear" w:color="auto" w:fill="FFFFFF" w:themeFill="background1"/>
          </w:tcPr>
          <w:p w:rsidR="000F6341" w:rsidRDefault="00687409">
            <w:pPr>
              <w:jc w:val="both"/>
              <w:rPr>
                <w:b/>
                <w:lang w:val="zh-CN"/>
              </w:rPr>
            </w:pPr>
            <w:r>
              <w:rPr>
                <w:b/>
                <w:lang w:val="zh-CN"/>
              </w:rPr>
              <w:t>Pagina web oficială</w:t>
            </w:r>
          </w:p>
        </w:tc>
        <w:tc>
          <w:tcPr>
            <w:tcW w:w="4218" w:type="dxa"/>
          </w:tcPr>
          <w:p w:rsidR="000F6341" w:rsidRDefault="000F6341">
            <w:pPr>
              <w:jc w:val="both"/>
              <w:rPr>
                <w:rFonts w:eastAsia="Cambria"/>
                <w:lang w:val="zh-CN"/>
              </w:rPr>
            </w:pPr>
          </w:p>
        </w:tc>
      </w:tr>
      <w:tr w:rsidR="000F6341">
        <w:tc>
          <w:tcPr>
            <w:tcW w:w="5353" w:type="dxa"/>
            <w:shd w:val="clear" w:color="auto" w:fill="FFFFFF" w:themeFill="background1"/>
          </w:tcPr>
          <w:p w:rsidR="000F6341" w:rsidRDefault="00687409">
            <w:pPr>
              <w:jc w:val="both"/>
              <w:rPr>
                <w:b/>
                <w:lang w:val="zh-CN"/>
              </w:rPr>
            </w:pPr>
            <w:r>
              <w:rPr>
                <w:b/>
                <w:lang w:val="zh-CN"/>
              </w:rPr>
              <w:t xml:space="preserve">Persoana de contact </w:t>
            </w:r>
          </w:p>
          <w:p w:rsidR="000F6341" w:rsidRDefault="00687409">
            <w:pPr>
              <w:jc w:val="both"/>
              <w:rPr>
                <w:b/>
                <w:lang w:val="zh-CN"/>
              </w:rPr>
            </w:pPr>
            <w:r>
              <w:rPr>
                <w:i/>
                <w:lang w:val="zh-CN"/>
              </w:rPr>
              <w:t>(nume, prenume, telefon, e-mail)</w:t>
            </w:r>
          </w:p>
        </w:tc>
        <w:tc>
          <w:tcPr>
            <w:tcW w:w="4218" w:type="dxa"/>
          </w:tcPr>
          <w:p w:rsidR="000F6341" w:rsidRDefault="000F6341">
            <w:pPr>
              <w:jc w:val="both"/>
              <w:rPr>
                <w:rFonts w:eastAsia="Cambria"/>
                <w:lang w:val="zh-CN"/>
              </w:rPr>
            </w:pPr>
          </w:p>
        </w:tc>
      </w:tr>
    </w:tbl>
    <w:p w:rsidR="000F6341" w:rsidRDefault="00687409">
      <w:pPr>
        <w:numPr>
          <w:ilvl w:val="0"/>
          <w:numId w:val="15"/>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0F6341">
        <w:tc>
          <w:tcPr>
            <w:tcW w:w="5353" w:type="dxa"/>
            <w:shd w:val="clear" w:color="auto" w:fill="FFFFFF" w:themeFill="background1"/>
          </w:tcPr>
          <w:p w:rsidR="000F6341" w:rsidRDefault="00687409">
            <w:pPr>
              <w:jc w:val="both"/>
              <w:rPr>
                <w:b/>
                <w:lang w:val="zh-CN" w:eastAsia="ro-RO"/>
              </w:rPr>
            </w:pPr>
            <w:r>
              <w:rPr>
                <w:b/>
                <w:lang w:val="zh-CN" w:eastAsia="ro-RO"/>
              </w:rPr>
              <w:t>Tipul procedurii de achiziție</w:t>
            </w:r>
          </w:p>
        </w:tc>
        <w:tc>
          <w:tcPr>
            <w:tcW w:w="4218" w:type="dxa"/>
          </w:tcPr>
          <w:p w:rsidR="000F6341" w:rsidRDefault="00687409">
            <w:pPr>
              <w:jc w:val="both"/>
              <w:rPr>
                <w:lang w:val="zh-CN" w:eastAsia="ro-RO"/>
              </w:rPr>
            </w:pPr>
            <w:r>
              <w:rPr>
                <w:lang w:val="zh-CN" w:eastAsia="ro-RO"/>
              </w:rPr>
              <w:t xml:space="preserve">Cererea ofertelor de prețuri □  </w:t>
            </w:r>
          </w:p>
          <w:p w:rsidR="000F6341" w:rsidRDefault="00687409">
            <w:pPr>
              <w:jc w:val="both"/>
              <w:rPr>
                <w:i/>
                <w:lang w:val="zh-CN" w:eastAsia="ro-RO"/>
              </w:rPr>
            </w:pPr>
            <w:r>
              <w:rPr>
                <w:lang w:val="zh-CN" w:eastAsia="ro-RO"/>
              </w:rPr>
              <w:t xml:space="preserve">Licitație deschisă □  Altele: </w:t>
            </w:r>
            <w:r>
              <w:rPr>
                <w:i/>
                <w:lang w:val="zh-CN" w:eastAsia="ro-RO"/>
              </w:rPr>
              <w:t>[Indicați]</w:t>
            </w:r>
          </w:p>
        </w:tc>
      </w:tr>
      <w:tr w:rsidR="000F6341">
        <w:tc>
          <w:tcPr>
            <w:tcW w:w="5353" w:type="dxa"/>
            <w:shd w:val="clear" w:color="auto" w:fill="FFFFFF" w:themeFill="background1"/>
          </w:tcPr>
          <w:p w:rsidR="000F6341" w:rsidRDefault="00687409">
            <w:pPr>
              <w:jc w:val="both"/>
              <w:rPr>
                <w:b/>
                <w:lang w:val="zh-CN" w:eastAsia="ro-RO"/>
              </w:rPr>
            </w:pPr>
            <w:r>
              <w:rPr>
                <w:b/>
                <w:lang w:val="zh-CN" w:eastAsia="ro-RO"/>
              </w:rPr>
              <w:t>Obiectul achiziției</w:t>
            </w:r>
          </w:p>
        </w:tc>
        <w:tc>
          <w:tcPr>
            <w:tcW w:w="4218" w:type="dxa"/>
          </w:tcPr>
          <w:p w:rsidR="000F6341" w:rsidRDefault="000F6341">
            <w:pPr>
              <w:jc w:val="both"/>
              <w:rPr>
                <w:lang w:val="zh-CN" w:eastAsia="ro-RO"/>
              </w:rPr>
            </w:pPr>
          </w:p>
        </w:tc>
      </w:tr>
      <w:tr w:rsidR="000F6341">
        <w:tc>
          <w:tcPr>
            <w:tcW w:w="5353" w:type="dxa"/>
            <w:shd w:val="clear" w:color="auto" w:fill="FFFFFF" w:themeFill="background1"/>
          </w:tcPr>
          <w:p w:rsidR="000F6341" w:rsidRDefault="00687409">
            <w:pPr>
              <w:jc w:val="both"/>
              <w:rPr>
                <w:b/>
                <w:lang w:val="zh-CN" w:eastAsia="ro-RO"/>
              </w:rPr>
            </w:pPr>
            <w:r>
              <w:rPr>
                <w:b/>
                <w:lang w:val="zh-CN" w:eastAsia="ro-RO"/>
              </w:rPr>
              <w:t>Cod CPV</w:t>
            </w:r>
          </w:p>
        </w:tc>
        <w:tc>
          <w:tcPr>
            <w:tcW w:w="4218" w:type="dxa"/>
          </w:tcPr>
          <w:p w:rsidR="000F6341" w:rsidRDefault="000F6341">
            <w:pPr>
              <w:jc w:val="both"/>
              <w:rPr>
                <w:lang w:val="zh-CN" w:eastAsia="ro-RO"/>
              </w:rPr>
            </w:pPr>
          </w:p>
        </w:tc>
      </w:tr>
      <w:tr w:rsidR="000F6341">
        <w:tc>
          <w:tcPr>
            <w:tcW w:w="5353" w:type="dxa"/>
            <w:shd w:val="clear" w:color="auto" w:fill="FFFFFF" w:themeFill="background1"/>
          </w:tcPr>
          <w:p w:rsidR="000F6341" w:rsidRDefault="00687409">
            <w:pPr>
              <w:jc w:val="both"/>
              <w:rPr>
                <w:b/>
                <w:lang w:val="zh-CN" w:eastAsia="ro-RO"/>
              </w:rPr>
            </w:pPr>
            <w:r>
              <w:rPr>
                <w:b/>
                <w:lang w:val="zh-CN" w:eastAsia="ro-RO"/>
              </w:rPr>
              <w:t xml:space="preserve">Valoarea estimată a achiziției </w:t>
            </w:r>
          </w:p>
        </w:tc>
        <w:tc>
          <w:tcPr>
            <w:tcW w:w="4218" w:type="dxa"/>
          </w:tcPr>
          <w:p w:rsidR="000F6341" w:rsidRDefault="000F6341">
            <w:pPr>
              <w:jc w:val="both"/>
              <w:rPr>
                <w:rFonts w:eastAsia="Cambria"/>
                <w:lang w:val="zh-CN"/>
              </w:rPr>
            </w:pPr>
          </w:p>
        </w:tc>
      </w:tr>
      <w:tr w:rsidR="000F6341">
        <w:tc>
          <w:tcPr>
            <w:tcW w:w="5353" w:type="dxa"/>
            <w:vMerge w:val="restart"/>
            <w:shd w:val="clear" w:color="auto" w:fill="FFFFFF" w:themeFill="background1"/>
          </w:tcPr>
          <w:p w:rsidR="000F6341" w:rsidRDefault="00687409">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hyperlink r:id="rId20" w:history="1">
              <w:r>
                <w:rPr>
                  <w:i/>
                  <w:color w:val="0000FF"/>
                  <w:u w:val="single"/>
                  <w:lang w:val="zh-CN" w:eastAsia="ro-RO"/>
                </w:rPr>
                <w:t>www.mtender.gov.md</w:t>
              </w:r>
            </w:hyperlink>
            <w:r>
              <w:rPr>
                <w:i/>
                <w:lang w:val="zh-CN" w:eastAsia="ro-RO"/>
              </w:rPr>
              <w:t>)</w:t>
            </w:r>
          </w:p>
        </w:tc>
        <w:tc>
          <w:tcPr>
            <w:tcW w:w="4218" w:type="dxa"/>
          </w:tcPr>
          <w:p w:rsidR="000F6341" w:rsidRDefault="00687409">
            <w:pPr>
              <w:jc w:val="both"/>
              <w:rPr>
                <w:rFonts w:eastAsia="Cambria"/>
                <w:lang w:val="zh-CN"/>
              </w:rPr>
            </w:pPr>
            <w:r>
              <w:rPr>
                <w:rFonts w:eastAsia="Cambria"/>
                <w:lang w:val="zh-CN"/>
              </w:rPr>
              <w:t>Nr:</w:t>
            </w:r>
          </w:p>
        </w:tc>
      </w:tr>
      <w:tr w:rsidR="000F6341">
        <w:tc>
          <w:tcPr>
            <w:tcW w:w="5353" w:type="dxa"/>
            <w:vMerge/>
            <w:shd w:val="clear" w:color="auto" w:fill="FFFFFF" w:themeFill="background1"/>
          </w:tcPr>
          <w:p w:rsidR="000F6341" w:rsidRDefault="000F6341">
            <w:pPr>
              <w:jc w:val="both"/>
              <w:rPr>
                <w:b/>
                <w:lang w:val="zh-CN" w:eastAsia="ro-RO"/>
              </w:rPr>
            </w:pPr>
          </w:p>
        </w:tc>
        <w:tc>
          <w:tcPr>
            <w:tcW w:w="4218" w:type="dxa"/>
          </w:tcPr>
          <w:p w:rsidR="000F6341" w:rsidRDefault="00687409">
            <w:pPr>
              <w:jc w:val="both"/>
              <w:rPr>
                <w:rFonts w:eastAsia="Cambria"/>
                <w:lang w:val="zh-CN"/>
              </w:rPr>
            </w:pPr>
            <w:r>
              <w:rPr>
                <w:rFonts w:eastAsia="Cambria"/>
                <w:lang w:val="zh-CN"/>
              </w:rPr>
              <w:t>Link:</w:t>
            </w:r>
          </w:p>
        </w:tc>
      </w:tr>
      <w:tr w:rsidR="000F6341">
        <w:tc>
          <w:tcPr>
            <w:tcW w:w="5353" w:type="dxa"/>
            <w:shd w:val="clear" w:color="auto" w:fill="FFFFFF" w:themeFill="background1"/>
          </w:tcPr>
          <w:p w:rsidR="000F6341" w:rsidRDefault="00687409">
            <w:pPr>
              <w:jc w:val="both"/>
              <w:rPr>
                <w:b/>
                <w:lang w:val="zh-CN"/>
              </w:rPr>
            </w:pPr>
            <w:r>
              <w:rPr>
                <w:b/>
                <w:lang w:val="zh-CN" w:eastAsia="ro-RO"/>
              </w:rPr>
              <w:t>Data publicării anunțului de participare</w:t>
            </w:r>
          </w:p>
        </w:tc>
        <w:tc>
          <w:tcPr>
            <w:tcW w:w="4218" w:type="dxa"/>
          </w:tcPr>
          <w:p w:rsidR="000F6341" w:rsidRDefault="000F6341">
            <w:pPr>
              <w:jc w:val="both"/>
              <w:rPr>
                <w:rFonts w:eastAsia="Cambria"/>
                <w:lang w:val="zh-CN"/>
              </w:rPr>
            </w:pPr>
          </w:p>
        </w:tc>
      </w:tr>
      <w:tr w:rsidR="000F6341">
        <w:trPr>
          <w:trHeight w:val="1040"/>
        </w:trPr>
        <w:tc>
          <w:tcPr>
            <w:tcW w:w="5353" w:type="dxa"/>
            <w:shd w:val="clear" w:color="auto" w:fill="FFFFFF" w:themeFill="background1"/>
          </w:tcPr>
          <w:p w:rsidR="000F6341" w:rsidRDefault="00687409">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rsidR="000F6341" w:rsidRDefault="000F6341">
            <w:pPr>
              <w:jc w:val="both"/>
              <w:rPr>
                <w:rFonts w:eastAsia="Cambria"/>
                <w:lang w:val="zh-CN"/>
              </w:rPr>
            </w:pPr>
          </w:p>
        </w:tc>
      </w:tr>
    </w:tbl>
    <w:p w:rsidR="000F6341" w:rsidRDefault="00687409">
      <w:pPr>
        <w:numPr>
          <w:ilvl w:val="0"/>
          <w:numId w:val="15"/>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0F6341">
        <w:trPr>
          <w:trHeight w:val="304"/>
        </w:trPr>
        <w:tc>
          <w:tcPr>
            <w:tcW w:w="5353" w:type="dxa"/>
            <w:shd w:val="clear" w:color="auto" w:fill="FFFFFF" w:themeFill="background1"/>
          </w:tcPr>
          <w:p w:rsidR="000F6341" w:rsidRDefault="00687409">
            <w:pPr>
              <w:jc w:val="both"/>
              <w:rPr>
                <w:b/>
                <w:lang w:val="zh-CN" w:eastAsia="ro-RO"/>
              </w:rPr>
            </w:pPr>
            <w:r>
              <w:rPr>
                <w:b/>
                <w:lang w:val="zh-CN" w:eastAsia="ro-RO"/>
              </w:rPr>
              <w:t>Tipul contractului de achiziție/acordului-cadru</w:t>
            </w:r>
          </w:p>
        </w:tc>
        <w:tc>
          <w:tcPr>
            <w:tcW w:w="4218" w:type="dxa"/>
          </w:tcPr>
          <w:p w:rsidR="000F6341" w:rsidRDefault="00687409">
            <w:pPr>
              <w:jc w:val="both"/>
              <w:rPr>
                <w:lang w:val="zh-CN" w:eastAsia="ro-RO"/>
              </w:rPr>
            </w:pPr>
            <w:r>
              <w:rPr>
                <w:lang w:val="zh-CN" w:eastAsia="ro-RO"/>
              </w:rPr>
              <w:t xml:space="preserve"> Servicii de proiectare □      Lucrări □</w:t>
            </w:r>
          </w:p>
        </w:tc>
      </w:tr>
      <w:tr w:rsidR="000F6341">
        <w:trPr>
          <w:trHeight w:val="315"/>
        </w:trPr>
        <w:tc>
          <w:tcPr>
            <w:tcW w:w="5353" w:type="dxa"/>
            <w:shd w:val="clear" w:color="auto" w:fill="FFFFFF" w:themeFill="background1"/>
          </w:tcPr>
          <w:p w:rsidR="000F6341" w:rsidRDefault="00687409">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rsidR="000F6341" w:rsidRDefault="00687409">
            <w:pPr>
              <w:jc w:val="both"/>
              <w:rPr>
                <w:lang w:val="zh-CN" w:eastAsia="ro-RO"/>
              </w:rPr>
            </w:pPr>
            <w:r>
              <w:rPr>
                <w:lang w:val="zh-CN" w:eastAsia="ro-RO"/>
              </w:rPr>
              <w:t>Nu □    Da □</w:t>
            </w:r>
          </w:p>
        </w:tc>
      </w:tr>
      <w:tr w:rsidR="000F6341">
        <w:trPr>
          <w:trHeight w:val="525"/>
        </w:trPr>
        <w:tc>
          <w:tcPr>
            <w:tcW w:w="5353" w:type="dxa"/>
            <w:shd w:val="clear" w:color="auto" w:fill="FFFFFF" w:themeFill="background1"/>
          </w:tcPr>
          <w:p w:rsidR="000F6341" w:rsidRDefault="00687409">
            <w:pPr>
              <w:jc w:val="both"/>
              <w:rPr>
                <w:b/>
                <w:lang w:val="zh-CN" w:eastAsia="ro-RO"/>
              </w:rPr>
            </w:pPr>
            <w:r>
              <w:rPr>
                <w:b/>
                <w:lang w:val="zh-CN" w:eastAsia="ro-RO"/>
              </w:rPr>
              <w:t>Sursa de finanțare</w:t>
            </w:r>
          </w:p>
        </w:tc>
        <w:tc>
          <w:tcPr>
            <w:tcW w:w="4218" w:type="dxa"/>
          </w:tcPr>
          <w:p w:rsidR="000F6341" w:rsidRDefault="00687409">
            <w:pPr>
              <w:jc w:val="both"/>
              <w:rPr>
                <w:lang w:val="zh-CN" w:eastAsia="ro-RO"/>
              </w:rPr>
            </w:pPr>
            <w:r>
              <w:rPr>
                <w:lang w:val="zh-CN" w:eastAsia="ro-RO"/>
              </w:rPr>
              <w:t xml:space="preserve">Bugetul de stat □     FAOAM □ </w:t>
            </w:r>
          </w:p>
          <w:p w:rsidR="000F6341" w:rsidRDefault="00687409">
            <w:pPr>
              <w:jc w:val="both"/>
              <w:rPr>
                <w:lang w:val="zh-CN" w:eastAsia="ro-RO"/>
              </w:rPr>
            </w:pPr>
            <w:r>
              <w:rPr>
                <w:lang w:val="zh-CN" w:eastAsia="ro-RO"/>
              </w:rPr>
              <w:t xml:space="preserve">BASS □     Surse externe □ </w:t>
            </w:r>
          </w:p>
          <w:p w:rsidR="000F6341" w:rsidRDefault="00687409">
            <w:pPr>
              <w:jc w:val="both"/>
              <w:rPr>
                <w:lang w:val="zh-CN" w:eastAsia="ro-RO"/>
              </w:rPr>
            </w:pPr>
            <w:r>
              <w:rPr>
                <w:lang w:val="zh-CN" w:eastAsia="ro-RO"/>
              </w:rPr>
              <w:t xml:space="preserve">Alte surse: </w:t>
            </w:r>
            <w:r>
              <w:rPr>
                <w:i/>
                <w:lang w:val="zh-CN" w:eastAsia="ro-RO"/>
              </w:rPr>
              <w:t>[Indicați]</w:t>
            </w:r>
          </w:p>
        </w:tc>
      </w:tr>
      <w:tr w:rsidR="000F6341">
        <w:trPr>
          <w:trHeight w:val="353"/>
        </w:trPr>
        <w:tc>
          <w:tcPr>
            <w:tcW w:w="5353" w:type="dxa"/>
            <w:shd w:val="clear" w:color="auto" w:fill="FFFFFF" w:themeFill="background1"/>
          </w:tcPr>
          <w:p w:rsidR="000F6341" w:rsidRDefault="00687409">
            <w:pPr>
              <w:jc w:val="both"/>
              <w:rPr>
                <w:b/>
                <w:lang w:val="zh-CN" w:eastAsia="ro-RO"/>
              </w:rPr>
            </w:pPr>
            <w:r>
              <w:rPr>
                <w:b/>
                <w:lang w:val="zh-CN" w:eastAsia="ro-RO"/>
              </w:rPr>
              <w:t>Data deciziei de atribuire a contractului de achiziție/ acordului-cadru</w:t>
            </w:r>
          </w:p>
        </w:tc>
        <w:tc>
          <w:tcPr>
            <w:tcW w:w="4218" w:type="dxa"/>
          </w:tcPr>
          <w:p w:rsidR="000F6341" w:rsidRDefault="000F6341">
            <w:pPr>
              <w:jc w:val="both"/>
              <w:rPr>
                <w:lang w:val="zh-CN" w:eastAsia="ro-RO"/>
              </w:rPr>
            </w:pPr>
          </w:p>
        </w:tc>
      </w:tr>
      <w:tr w:rsidR="000F6341">
        <w:trPr>
          <w:trHeight w:val="140"/>
        </w:trPr>
        <w:tc>
          <w:tcPr>
            <w:tcW w:w="5353" w:type="dxa"/>
            <w:shd w:val="clear" w:color="auto" w:fill="FFFFFF" w:themeFill="background1"/>
          </w:tcPr>
          <w:p w:rsidR="000F6341" w:rsidRDefault="00687409">
            <w:pPr>
              <w:jc w:val="both"/>
              <w:rPr>
                <w:b/>
                <w:lang w:val="zh-CN" w:eastAsia="ro-RO"/>
              </w:rPr>
            </w:pPr>
            <w:r>
              <w:rPr>
                <w:b/>
                <w:lang w:val="zh-CN" w:eastAsia="ro-RO"/>
              </w:rPr>
              <w:t>Denumirea operatorului economic</w:t>
            </w:r>
          </w:p>
        </w:tc>
        <w:tc>
          <w:tcPr>
            <w:tcW w:w="4218" w:type="dxa"/>
          </w:tcPr>
          <w:p w:rsidR="000F6341" w:rsidRDefault="000F6341">
            <w:pPr>
              <w:jc w:val="both"/>
              <w:rPr>
                <w:i/>
                <w:lang w:val="zh-CN" w:eastAsia="ro-RO"/>
              </w:rPr>
            </w:pPr>
          </w:p>
        </w:tc>
      </w:tr>
      <w:tr w:rsidR="000F6341">
        <w:trPr>
          <w:trHeight w:val="188"/>
        </w:trPr>
        <w:tc>
          <w:tcPr>
            <w:tcW w:w="5353" w:type="dxa"/>
            <w:vMerge w:val="restart"/>
            <w:shd w:val="clear" w:color="auto" w:fill="FFFFFF" w:themeFill="background1"/>
          </w:tcPr>
          <w:p w:rsidR="000F6341" w:rsidRDefault="00687409">
            <w:pPr>
              <w:jc w:val="both"/>
              <w:rPr>
                <w:b/>
                <w:lang w:val="zh-CN" w:eastAsia="ro-RO"/>
              </w:rPr>
            </w:pPr>
            <w:r>
              <w:rPr>
                <w:b/>
                <w:lang w:val="zh-CN" w:eastAsia="ro-RO"/>
              </w:rPr>
              <w:t>Nr. și data contractului de achiziție/acordului-cadru</w:t>
            </w:r>
          </w:p>
        </w:tc>
        <w:tc>
          <w:tcPr>
            <w:tcW w:w="4218" w:type="dxa"/>
          </w:tcPr>
          <w:p w:rsidR="000F6341" w:rsidRDefault="00687409">
            <w:pPr>
              <w:jc w:val="both"/>
              <w:rPr>
                <w:lang w:val="zh-CN" w:eastAsia="ro-RO"/>
              </w:rPr>
            </w:pPr>
            <w:r>
              <w:rPr>
                <w:lang w:val="zh-CN" w:eastAsia="ro-RO"/>
              </w:rPr>
              <w:t>Nr:</w:t>
            </w:r>
          </w:p>
        </w:tc>
      </w:tr>
      <w:tr w:rsidR="000F6341">
        <w:trPr>
          <w:trHeight w:val="219"/>
        </w:trPr>
        <w:tc>
          <w:tcPr>
            <w:tcW w:w="5353" w:type="dxa"/>
            <w:vMerge/>
            <w:shd w:val="clear" w:color="auto" w:fill="FFFFFF" w:themeFill="background1"/>
          </w:tcPr>
          <w:p w:rsidR="000F6341" w:rsidRDefault="000F6341">
            <w:pPr>
              <w:jc w:val="both"/>
              <w:rPr>
                <w:b/>
                <w:lang w:val="zh-CN" w:eastAsia="ro-RO"/>
              </w:rPr>
            </w:pPr>
          </w:p>
        </w:tc>
        <w:tc>
          <w:tcPr>
            <w:tcW w:w="4218" w:type="dxa"/>
          </w:tcPr>
          <w:p w:rsidR="000F6341" w:rsidRDefault="00687409">
            <w:pPr>
              <w:jc w:val="both"/>
              <w:rPr>
                <w:lang w:val="zh-CN" w:eastAsia="ro-RO"/>
              </w:rPr>
            </w:pPr>
            <w:r>
              <w:rPr>
                <w:lang w:val="zh-CN" w:eastAsia="ro-RO"/>
              </w:rPr>
              <w:t>Data:</w:t>
            </w:r>
          </w:p>
        </w:tc>
      </w:tr>
      <w:tr w:rsidR="000F6341">
        <w:trPr>
          <w:trHeight w:val="207"/>
        </w:trPr>
        <w:tc>
          <w:tcPr>
            <w:tcW w:w="5353" w:type="dxa"/>
            <w:vMerge w:val="restart"/>
            <w:shd w:val="clear" w:color="auto" w:fill="FFFFFF" w:themeFill="background1"/>
          </w:tcPr>
          <w:p w:rsidR="000F6341" w:rsidRDefault="00687409">
            <w:pPr>
              <w:jc w:val="both"/>
              <w:rPr>
                <w:b/>
                <w:lang w:val="zh-CN" w:eastAsia="ro-RO"/>
              </w:rPr>
            </w:pPr>
            <w:r>
              <w:rPr>
                <w:b/>
                <w:lang w:val="zh-CN" w:eastAsia="ro-RO"/>
              </w:rPr>
              <w:lastRenderedPageBreak/>
              <w:t>Valoarea contractului de achiziție/acordului-cadru</w:t>
            </w:r>
          </w:p>
        </w:tc>
        <w:tc>
          <w:tcPr>
            <w:tcW w:w="4218" w:type="dxa"/>
          </w:tcPr>
          <w:p w:rsidR="000F6341" w:rsidRDefault="00687409">
            <w:pPr>
              <w:jc w:val="both"/>
              <w:rPr>
                <w:lang w:val="zh-CN" w:eastAsia="ro-RO"/>
              </w:rPr>
            </w:pPr>
            <w:r>
              <w:rPr>
                <w:lang w:val="zh-CN" w:eastAsia="ro-RO"/>
              </w:rPr>
              <w:t>Fără TVA:</w:t>
            </w:r>
          </w:p>
        </w:tc>
      </w:tr>
      <w:tr w:rsidR="000F6341">
        <w:trPr>
          <w:trHeight w:val="207"/>
        </w:trPr>
        <w:tc>
          <w:tcPr>
            <w:tcW w:w="5353" w:type="dxa"/>
            <w:vMerge/>
            <w:shd w:val="clear" w:color="auto" w:fill="FFFFFF" w:themeFill="background1"/>
          </w:tcPr>
          <w:p w:rsidR="000F6341" w:rsidRDefault="000F6341">
            <w:pPr>
              <w:jc w:val="both"/>
              <w:rPr>
                <w:b/>
                <w:lang w:val="zh-CN" w:eastAsia="ro-RO"/>
              </w:rPr>
            </w:pPr>
          </w:p>
        </w:tc>
        <w:tc>
          <w:tcPr>
            <w:tcW w:w="4218" w:type="dxa"/>
          </w:tcPr>
          <w:p w:rsidR="000F6341" w:rsidRDefault="00687409">
            <w:pPr>
              <w:jc w:val="both"/>
              <w:rPr>
                <w:lang w:val="zh-CN" w:eastAsia="ro-RO"/>
              </w:rPr>
            </w:pPr>
            <w:r>
              <w:rPr>
                <w:lang w:val="zh-CN" w:eastAsia="ro-RO"/>
              </w:rPr>
              <w:t>Inclusiv TVA:</w:t>
            </w:r>
          </w:p>
        </w:tc>
      </w:tr>
      <w:tr w:rsidR="000F6341">
        <w:trPr>
          <w:trHeight w:val="115"/>
        </w:trPr>
        <w:tc>
          <w:tcPr>
            <w:tcW w:w="5353" w:type="dxa"/>
            <w:shd w:val="clear" w:color="auto" w:fill="FFFFFF" w:themeFill="background1"/>
          </w:tcPr>
          <w:p w:rsidR="000F6341" w:rsidRDefault="00687409">
            <w:pPr>
              <w:jc w:val="both"/>
              <w:rPr>
                <w:b/>
                <w:lang w:val="zh-CN" w:eastAsia="ro-RO"/>
              </w:rPr>
            </w:pPr>
            <w:r>
              <w:rPr>
                <w:b/>
                <w:lang w:val="zh-CN" w:eastAsia="ro-RO"/>
              </w:rPr>
              <w:t>Termen de valabilitate</w:t>
            </w:r>
          </w:p>
        </w:tc>
        <w:tc>
          <w:tcPr>
            <w:tcW w:w="4218" w:type="dxa"/>
          </w:tcPr>
          <w:p w:rsidR="000F6341" w:rsidRDefault="000F6341">
            <w:pPr>
              <w:jc w:val="both"/>
              <w:rPr>
                <w:lang w:val="zh-CN" w:eastAsia="ro-RO"/>
              </w:rPr>
            </w:pPr>
          </w:p>
        </w:tc>
      </w:tr>
      <w:tr w:rsidR="000F6341">
        <w:trPr>
          <w:trHeight w:val="70"/>
        </w:trPr>
        <w:tc>
          <w:tcPr>
            <w:tcW w:w="5353" w:type="dxa"/>
            <w:shd w:val="clear" w:color="auto" w:fill="FFFFFF" w:themeFill="background1"/>
          </w:tcPr>
          <w:p w:rsidR="000F6341" w:rsidRDefault="00687409">
            <w:pPr>
              <w:jc w:val="both"/>
              <w:rPr>
                <w:b/>
                <w:lang w:val="zh-CN" w:eastAsia="ro-RO"/>
              </w:rPr>
            </w:pPr>
            <w:r>
              <w:rPr>
                <w:b/>
                <w:lang w:val="zh-CN" w:eastAsia="ro-RO"/>
              </w:rPr>
              <w:t>Termen de execuție</w:t>
            </w:r>
          </w:p>
        </w:tc>
        <w:tc>
          <w:tcPr>
            <w:tcW w:w="4218" w:type="dxa"/>
          </w:tcPr>
          <w:p w:rsidR="000F6341" w:rsidRDefault="000F6341">
            <w:pPr>
              <w:jc w:val="both"/>
              <w:rPr>
                <w:lang w:val="zh-CN" w:eastAsia="ro-RO"/>
              </w:rPr>
            </w:pPr>
          </w:p>
        </w:tc>
      </w:tr>
    </w:tbl>
    <w:p w:rsidR="000F6341" w:rsidRDefault="00687409">
      <w:pPr>
        <w:numPr>
          <w:ilvl w:val="0"/>
          <w:numId w:val="15"/>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0F6341">
        <w:tc>
          <w:tcPr>
            <w:tcW w:w="4785" w:type="dxa"/>
            <w:shd w:val="clear" w:color="auto" w:fill="FFFFFF" w:themeFill="background1"/>
          </w:tcPr>
          <w:p w:rsidR="000F6341" w:rsidRDefault="00687409">
            <w:pPr>
              <w:ind w:right="-1"/>
              <w:jc w:val="both"/>
              <w:rPr>
                <w:b/>
                <w:lang w:val="zh-CN" w:eastAsia="ro-RO"/>
              </w:rPr>
            </w:pPr>
            <w:r>
              <w:rPr>
                <w:b/>
                <w:lang w:val="zh-CN" w:eastAsia="ro-RO"/>
              </w:rPr>
              <w:t xml:space="preserve">Tipul modificărilor </w:t>
            </w:r>
          </w:p>
        </w:tc>
        <w:tc>
          <w:tcPr>
            <w:tcW w:w="4786" w:type="dxa"/>
          </w:tcPr>
          <w:p w:rsidR="000F6341" w:rsidRDefault="00687409">
            <w:pPr>
              <w:ind w:right="-1"/>
              <w:jc w:val="both"/>
              <w:rPr>
                <w:lang w:val="zh-CN"/>
              </w:rPr>
            </w:pPr>
            <w:r>
              <w:rPr>
                <w:lang w:val="zh-CN"/>
              </w:rPr>
              <w:t xml:space="preserve">Micşorarea valorii contractului </w:t>
            </w:r>
            <w:r>
              <w:rPr>
                <w:lang w:val="zh-CN" w:eastAsia="ro-RO"/>
              </w:rPr>
              <w:t xml:space="preserve"> □</w:t>
            </w:r>
          </w:p>
          <w:p w:rsidR="000F6341" w:rsidRDefault="00687409">
            <w:pPr>
              <w:ind w:right="-1"/>
              <w:jc w:val="both"/>
              <w:rPr>
                <w:lang w:val="zh-CN"/>
              </w:rPr>
            </w:pPr>
            <w:r>
              <w:rPr>
                <w:lang w:val="zh-CN"/>
              </w:rPr>
              <w:t xml:space="preserve">Majorarea valorii contractului </w:t>
            </w:r>
            <w:r>
              <w:rPr>
                <w:lang w:val="zh-CN" w:eastAsia="ro-RO"/>
              </w:rPr>
              <w:t xml:space="preserve"> □</w:t>
            </w:r>
          </w:p>
          <w:p w:rsidR="000F6341" w:rsidRDefault="00687409">
            <w:pPr>
              <w:ind w:right="-1"/>
              <w:rPr>
                <w:lang w:val="zh-CN"/>
              </w:rPr>
            </w:pPr>
            <w:r>
              <w:rPr>
                <w:lang w:val="zh-CN"/>
              </w:rPr>
              <w:t xml:space="preserve">Modificarea termenului de executare/ prestare </w:t>
            </w:r>
            <w:r>
              <w:rPr>
                <w:lang w:val="zh-CN" w:eastAsia="ro-RO"/>
              </w:rPr>
              <w:t xml:space="preserve"> □</w:t>
            </w:r>
          </w:p>
          <w:p w:rsidR="000F6341" w:rsidRDefault="00687409">
            <w:pPr>
              <w:ind w:right="-1"/>
              <w:jc w:val="both"/>
              <w:rPr>
                <w:lang w:val="zh-CN"/>
              </w:rPr>
            </w:pPr>
            <w:r>
              <w:rPr>
                <w:lang w:val="zh-CN"/>
              </w:rPr>
              <w:t xml:space="preserve">Modificarea termenului de valabilitate </w:t>
            </w:r>
            <w:r>
              <w:rPr>
                <w:lang w:val="zh-CN" w:eastAsia="ro-RO"/>
              </w:rPr>
              <w:t xml:space="preserve"> □</w:t>
            </w:r>
          </w:p>
          <w:p w:rsidR="000F6341" w:rsidRDefault="00687409">
            <w:pPr>
              <w:ind w:right="-1"/>
              <w:jc w:val="both"/>
              <w:rPr>
                <w:lang w:val="zh-CN" w:eastAsia="ro-RO"/>
              </w:rPr>
            </w:pPr>
            <w:r>
              <w:rPr>
                <w:lang w:val="zh-CN"/>
              </w:rPr>
              <w:t xml:space="preserve">Rezoluțiunea contractului </w:t>
            </w:r>
            <w:r>
              <w:rPr>
                <w:lang w:val="zh-CN" w:eastAsia="ro-RO"/>
              </w:rPr>
              <w:t xml:space="preserve"> □</w:t>
            </w:r>
          </w:p>
          <w:p w:rsidR="000F6341" w:rsidRDefault="00687409">
            <w:pPr>
              <w:ind w:right="-1"/>
              <w:jc w:val="both"/>
              <w:rPr>
                <w:lang w:val="zh-CN" w:eastAsia="ro-RO"/>
              </w:rPr>
            </w:pPr>
            <w:r>
              <w:rPr>
                <w:lang w:val="zh-CN" w:eastAsia="ro-RO"/>
              </w:rPr>
              <w:t xml:space="preserve">Altele:  </w:t>
            </w:r>
            <w:r>
              <w:rPr>
                <w:i/>
                <w:lang w:val="zh-CN" w:eastAsia="ro-RO"/>
              </w:rPr>
              <w:t>[Indicați]</w:t>
            </w:r>
          </w:p>
        </w:tc>
      </w:tr>
      <w:tr w:rsidR="000F6341">
        <w:tc>
          <w:tcPr>
            <w:tcW w:w="4785" w:type="dxa"/>
            <w:shd w:val="clear" w:color="auto" w:fill="FFFFFF" w:themeFill="background1"/>
          </w:tcPr>
          <w:p w:rsidR="000F6341" w:rsidRDefault="00687409">
            <w:pPr>
              <w:ind w:right="-1"/>
              <w:jc w:val="both"/>
              <w:rPr>
                <w:b/>
                <w:lang w:val="zh-CN" w:eastAsia="ro-RO"/>
              </w:rPr>
            </w:pPr>
            <w:r>
              <w:rPr>
                <w:b/>
                <w:lang w:val="zh-CN" w:eastAsia="ro-RO"/>
              </w:rPr>
              <w:t>Temeiul juridic</w:t>
            </w:r>
          </w:p>
        </w:tc>
        <w:tc>
          <w:tcPr>
            <w:tcW w:w="4786" w:type="dxa"/>
          </w:tcPr>
          <w:p w:rsidR="000F6341" w:rsidRDefault="00687409">
            <w:pPr>
              <w:ind w:right="-1"/>
              <w:jc w:val="both"/>
              <w:rPr>
                <w:lang w:val="zh-CN"/>
              </w:rPr>
            </w:pPr>
            <w:r>
              <w:rPr>
                <w:i/>
                <w:lang w:val="zh-CN" w:eastAsia="ro-RO"/>
              </w:rPr>
              <w:t>[Indicați actul normativ, articol, alineat]</w:t>
            </w:r>
          </w:p>
        </w:tc>
      </w:tr>
      <w:tr w:rsidR="000F6341">
        <w:tc>
          <w:tcPr>
            <w:tcW w:w="4785" w:type="dxa"/>
            <w:shd w:val="clear" w:color="auto" w:fill="FFFFFF" w:themeFill="background1"/>
          </w:tcPr>
          <w:p w:rsidR="000F6341" w:rsidRDefault="00687409">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rsidR="000F6341" w:rsidRDefault="00687409">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rsidR="000F6341">
        <w:tc>
          <w:tcPr>
            <w:tcW w:w="4785" w:type="dxa"/>
            <w:shd w:val="clear" w:color="auto" w:fill="FFFFFF" w:themeFill="background1"/>
          </w:tcPr>
          <w:p w:rsidR="000F6341" w:rsidRDefault="00687409">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rsidR="000F6341" w:rsidRDefault="00687409">
            <w:pPr>
              <w:ind w:right="-1"/>
              <w:jc w:val="both"/>
              <w:rPr>
                <w:i/>
                <w:lang w:val="zh-CN" w:eastAsia="ro-RO"/>
              </w:rPr>
            </w:pPr>
            <w:r>
              <w:rPr>
                <w:i/>
                <w:lang w:val="zh-CN" w:eastAsia="ro-RO"/>
              </w:rPr>
              <w:t>[Se vor indica toate modificările operate anterior și valoarea acestora]</w:t>
            </w:r>
          </w:p>
        </w:tc>
      </w:tr>
      <w:tr w:rsidR="000F6341">
        <w:tc>
          <w:tcPr>
            <w:tcW w:w="4785" w:type="dxa"/>
            <w:shd w:val="clear" w:color="auto" w:fill="FFFFFF" w:themeFill="background1"/>
          </w:tcPr>
          <w:p w:rsidR="000F6341" w:rsidRDefault="00687409">
            <w:pPr>
              <w:ind w:right="-1"/>
              <w:jc w:val="both"/>
              <w:rPr>
                <w:b/>
                <w:lang w:val="zh-CN" w:eastAsia="ro-RO"/>
              </w:rPr>
            </w:pPr>
            <w:r>
              <w:rPr>
                <w:b/>
                <w:lang w:val="zh-CN" w:eastAsia="ro-RO"/>
              </w:rPr>
              <w:t>Alte informații relevante</w:t>
            </w:r>
          </w:p>
        </w:tc>
        <w:tc>
          <w:tcPr>
            <w:tcW w:w="4786" w:type="dxa"/>
          </w:tcPr>
          <w:p w:rsidR="000F6341" w:rsidRDefault="000F6341">
            <w:pPr>
              <w:ind w:right="-1"/>
              <w:jc w:val="both"/>
              <w:rPr>
                <w:lang w:val="zh-CN" w:eastAsia="ro-RO"/>
              </w:rPr>
            </w:pPr>
          </w:p>
        </w:tc>
      </w:tr>
    </w:tbl>
    <w:p w:rsidR="000F6341" w:rsidRDefault="00687409">
      <w:pPr>
        <w:numPr>
          <w:ilvl w:val="0"/>
          <w:numId w:val="15"/>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rsidR="000F6341" w:rsidRDefault="00687409">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rsidR="0026260C" w:rsidRDefault="00687409" w:rsidP="0026260C">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w:t>
      </w:r>
      <w:r w:rsidR="0026260C">
        <w:rPr>
          <w:color w:val="000000"/>
          <w:sz w:val="22"/>
          <w:szCs w:val="22"/>
          <w:lang w:val="zh-CN"/>
        </w:rPr>
        <w:t>_______________________________</w:t>
      </w:r>
    </w:p>
    <w:p w:rsidR="0026260C" w:rsidRDefault="0026260C" w:rsidP="0026260C">
      <w:pPr>
        <w:ind w:right="-1"/>
        <w:jc w:val="both"/>
        <w:rPr>
          <w:rFonts w:eastAsiaTheme="minorEastAsia"/>
          <w:b/>
          <w:color w:val="000000"/>
          <w:sz w:val="22"/>
          <w:szCs w:val="22"/>
          <w:lang w:val="zh-CN" w:eastAsia="zh-CN"/>
        </w:rPr>
      </w:pPr>
    </w:p>
    <w:p w:rsidR="000F6341" w:rsidRDefault="00687409" w:rsidP="0026260C">
      <w:pPr>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rsidR="000F6341" w:rsidRDefault="00687409">
      <w:pPr>
        <w:ind w:right="-1"/>
        <w:jc w:val="both"/>
        <w:rPr>
          <w:color w:val="000000"/>
          <w:sz w:val="22"/>
          <w:szCs w:val="22"/>
          <w:lang w:val="zh-CN"/>
        </w:rPr>
      </w:pPr>
      <w:r>
        <w:rPr>
          <w:i/>
          <w:color w:val="000000"/>
          <w:sz w:val="22"/>
          <w:szCs w:val="22"/>
          <w:lang w:val="zh-CN"/>
        </w:rPr>
        <w:t>(Se vor indica motivele/argumentele modificării contractului de achiziție/acordului-cadru)</w:t>
      </w:r>
    </w:p>
    <w:p w:rsidR="000F6341" w:rsidRDefault="00687409">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F6341" w:rsidRDefault="00687409">
      <w:pPr>
        <w:numPr>
          <w:ilvl w:val="0"/>
          <w:numId w:val="15"/>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rsidR="000F6341" w:rsidRDefault="00687409">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0F6341">
        <w:tc>
          <w:tcPr>
            <w:tcW w:w="2093" w:type="dxa"/>
            <w:vMerge w:val="restart"/>
            <w:shd w:val="clear" w:color="auto" w:fill="FFFFFF" w:themeFill="background1"/>
            <w:vAlign w:val="center"/>
          </w:tcPr>
          <w:p w:rsidR="000F6341" w:rsidRDefault="00687409">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rsidR="000F6341" w:rsidRDefault="00687409">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rsidR="000F6341" w:rsidRDefault="00687409">
            <w:pPr>
              <w:ind w:right="-1"/>
              <w:jc w:val="center"/>
              <w:rPr>
                <w:b/>
                <w:lang w:val="zh-CN"/>
              </w:rPr>
            </w:pPr>
            <w:r>
              <w:rPr>
                <w:b/>
                <w:lang w:val="zh-CN"/>
              </w:rPr>
              <w:t xml:space="preserve">Valoarea modificărilor </w:t>
            </w:r>
            <w:r>
              <w:rPr>
                <w:lang w:val="zh-CN"/>
              </w:rPr>
              <w:t>(după caz)</w:t>
            </w:r>
          </w:p>
        </w:tc>
      </w:tr>
      <w:tr w:rsidR="000F6341">
        <w:tc>
          <w:tcPr>
            <w:tcW w:w="2093" w:type="dxa"/>
            <w:vMerge/>
            <w:shd w:val="clear" w:color="auto" w:fill="FFFFFF" w:themeFill="background1"/>
            <w:vAlign w:val="center"/>
          </w:tcPr>
          <w:p w:rsidR="000F6341" w:rsidRDefault="000F6341">
            <w:pPr>
              <w:ind w:right="-1"/>
              <w:jc w:val="center"/>
              <w:rPr>
                <w:b/>
                <w:lang w:val="zh-CN"/>
              </w:rPr>
            </w:pPr>
          </w:p>
        </w:tc>
        <w:tc>
          <w:tcPr>
            <w:tcW w:w="3402" w:type="dxa"/>
            <w:gridSpan w:val="2"/>
            <w:vMerge/>
            <w:shd w:val="clear" w:color="auto" w:fill="FFFFFF" w:themeFill="background1"/>
            <w:vAlign w:val="center"/>
          </w:tcPr>
          <w:p w:rsidR="000F6341" w:rsidRDefault="000F6341">
            <w:pPr>
              <w:ind w:right="-1"/>
              <w:jc w:val="center"/>
              <w:rPr>
                <w:b/>
                <w:lang w:val="zh-CN"/>
              </w:rPr>
            </w:pPr>
          </w:p>
        </w:tc>
        <w:tc>
          <w:tcPr>
            <w:tcW w:w="2161" w:type="dxa"/>
            <w:shd w:val="clear" w:color="auto" w:fill="FFFFFF" w:themeFill="background1"/>
            <w:vAlign w:val="center"/>
          </w:tcPr>
          <w:p w:rsidR="000F6341" w:rsidRDefault="00687409">
            <w:pPr>
              <w:ind w:right="-1"/>
              <w:jc w:val="center"/>
              <w:rPr>
                <w:b/>
                <w:lang w:val="zh-CN"/>
              </w:rPr>
            </w:pPr>
            <w:r>
              <w:rPr>
                <w:b/>
                <w:lang w:val="zh-CN"/>
              </w:rPr>
              <w:t>Fără TVA</w:t>
            </w:r>
          </w:p>
        </w:tc>
        <w:tc>
          <w:tcPr>
            <w:tcW w:w="1915" w:type="dxa"/>
            <w:shd w:val="clear" w:color="auto" w:fill="FFFFFF" w:themeFill="background1"/>
            <w:vAlign w:val="center"/>
          </w:tcPr>
          <w:p w:rsidR="000F6341" w:rsidRDefault="00687409">
            <w:pPr>
              <w:ind w:right="-1"/>
              <w:jc w:val="center"/>
              <w:rPr>
                <w:b/>
                <w:lang w:val="zh-CN"/>
              </w:rPr>
            </w:pPr>
            <w:r>
              <w:rPr>
                <w:b/>
                <w:lang w:val="zh-CN"/>
              </w:rPr>
              <w:t>Inclusiv TVA</w:t>
            </w:r>
          </w:p>
        </w:tc>
      </w:tr>
      <w:tr w:rsidR="000F6341">
        <w:tc>
          <w:tcPr>
            <w:tcW w:w="2093" w:type="dxa"/>
          </w:tcPr>
          <w:p w:rsidR="000F6341" w:rsidRDefault="000F6341">
            <w:pPr>
              <w:jc w:val="both"/>
              <w:rPr>
                <w:lang w:val="zh-CN"/>
              </w:rPr>
            </w:pPr>
          </w:p>
        </w:tc>
        <w:tc>
          <w:tcPr>
            <w:tcW w:w="1735" w:type="dxa"/>
          </w:tcPr>
          <w:p w:rsidR="000F6341" w:rsidRDefault="000F6341">
            <w:pPr>
              <w:jc w:val="both"/>
              <w:rPr>
                <w:lang w:val="zh-CN"/>
              </w:rPr>
            </w:pPr>
          </w:p>
        </w:tc>
        <w:tc>
          <w:tcPr>
            <w:tcW w:w="1667" w:type="dxa"/>
          </w:tcPr>
          <w:p w:rsidR="000F6341" w:rsidRDefault="000F6341">
            <w:pPr>
              <w:jc w:val="both"/>
              <w:rPr>
                <w:lang w:val="zh-CN"/>
              </w:rPr>
            </w:pPr>
          </w:p>
        </w:tc>
        <w:tc>
          <w:tcPr>
            <w:tcW w:w="2161" w:type="dxa"/>
          </w:tcPr>
          <w:p w:rsidR="000F6341" w:rsidRDefault="000F6341">
            <w:pPr>
              <w:jc w:val="both"/>
              <w:rPr>
                <w:lang w:val="zh-CN"/>
              </w:rPr>
            </w:pPr>
          </w:p>
        </w:tc>
        <w:tc>
          <w:tcPr>
            <w:tcW w:w="1915" w:type="dxa"/>
          </w:tcPr>
          <w:p w:rsidR="000F6341" w:rsidRDefault="000F6341">
            <w:pPr>
              <w:jc w:val="both"/>
              <w:rPr>
                <w:lang w:val="zh-CN"/>
              </w:rPr>
            </w:pPr>
          </w:p>
        </w:tc>
      </w:tr>
    </w:tbl>
    <w:p w:rsidR="000F6341" w:rsidRDefault="00687409">
      <w:pPr>
        <w:spacing w:before="240"/>
        <w:ind w:right="-1"/>
        <w:jc w:val="both"/>
        <w:rPr>
          <w:b/>
          <w:sz w:val="22"/>
          <w:szCs w:val="22"/>
          <w:lang w:val="zh-CN"/>
        </w:rPr>
      </w:pPr>
      <w:r>
        <w:rPr>
          <w:b/>
          <w:sz w:val="22"/>
          <w:szCs w:val="22"/>
          <w:lang w:val="zh-CN"/>
        </w:rPr>
        <w:t>Conducătorul grupului de lucru:</w:t>
      </w:r>
    </w:p>
    <w:p w:rsidR="000F6341" w:rsidRDefault="00687409">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t>____________________</w:t>
      </w:r>
    </w:p>
    <w:p w:rsidR="000F6341" w:rsidRDefault="00687409">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t xml:space="preserve">                                               (Semnătura)</w:t>
      </w:r>
    </w:p>
    <w:p w:rsidR="000F6341" w:rsidRDefault="000F6341">
      <w:pPr>
        <w:keepNext/>
        <w:tabs>
          <w:tab w:val="left" w:pos="1134"/>
        </w:tabs>
        <w:suppressAutoHyphens/>
        <w:ind w:right="-1"/>
        <w:jc w:val="both"/>
        <w:outlineLvl w:val="1"/>
        <w:rPr>
          <w:b/>
          <w:iCs/>
          <w:color w:val="000000"/>
          <w:sz w:val="22"/>
          <w:szCs w:val="22"/>
          <w:lang w:val="zh-CN" w:eastAsia="zh-CN"/>
        </w:rPr>
      </w:pPr>
    </w:p>
    <w:p w:rsidR="000F6341" w:rsidRDefault="000F6341">
      <w:pPr>
        <w:keepNext/>
        <w:tabs>
          <w:tab w:val="left" w:pos="1134"/>
        </w:tabs>
        <w:suppressAutoHyphens/>
        <w:ind w:right="-1"/>
        <w:jc w:val="center"/>
        <w:outlineLvl w:val="1"/>
        <w:rPr>
          <w:b/>
          <w:iCs/>
          <w:color w:val="000000"/>
          <w:sz w:val="22"/>
          <w:szCs w:val="22"/>
          <w:lang w:val="zh-CN" w:eastAsia="zh-CN"/>
        </w:rPr>
      </w:pPr>
    </w:p>
    <w:p w:rsidR="000F6341" w:rsidRDefault="000F6341">
      <w:pPr>
        <w:rPr>
          <w:lang w:val="zh-CN" w:eastAsia="zh-CN"/>
        </w:rPr>
      </w:pPr>
    </w:p>
    <w:p w:rsidR="000F6341" w:rsidRDefault="000F6341">
      <w:pPr>
        <w:tabs>
          <w:tab w:val="decimal" w:pos="8364"/>
        </w:tabs>
        <w:spacing w:line="276" w:lineRule="auto"/>
        <w:ind w:right="-144"/>
        <w:jc w:val="center"/>
        <w:rPr>
          <w:b/>
          <w:bCs/>
          <w:color w:val="000000"/>
          <w:lang w:val="zh-CN"/>
        </w:rPr>
      </w:pPr>
    </w:p>
    <w:p w:rsidR="000F6341" w:rsidRDefault="00687409">
      <w:pPr>
        <w:jc w:val="right"/>
        <w:rPr>
          <w:sz w:val="22"/>
          <w:szCs w:val="22"/>
          <w:lang w:val="zh-CN"/>
        </w:rPr>
      </w:pPr>
      <w:bookmarkStart w:id="47" w:name="_Toc449692095"/>
      <w:r>
        <w:rPr>
          <w:lang w:val="zh-CN"/>
        </w:rPr>
        <w:lastRenderedPageBreak/>
        <w:t>Anexa nr. 7</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pStyle w:val="Style3"/>
        <w:tabs>
          <w:tab w:val="left" w:pos="567"/>
        </w:tabs>
        <w:spacing w:before="0" w:beforeAutospacing="0" w:after="0"/>
        <w:ind w:left="0" w:firstLine="0"/>
        <w:rPr>
          <w:rFonts w:eastAsia="PMingLiU"/>
          <w:lang w:val="zh-CN" w:eastAsia="zh-CN"/>
        </w:rPr>
      </w:pPr>
    </w:p>
    <w:p w:rsidR="000F6341" w:rsidRDefault="000F6341">
      <w:pPr>
        <w:pStyle w:val="Style3"/>
        <w:tabs>
          <w:tab w:val="left" w:pos="567"/>
        </w:tabs>
        <w:spacing w:before="0" w:beforeAutospacing="0" w:after="0"/>
        <w:ind w:left="0" w:firstLine="0"/>
        <w:jc w:val="center"/>
        <w:rPr>
          <w:rFonts w:eastAsia="PMingLiU"/>
          <w:lang w:val="zh-CN" w:eastAsia="zh-CN"/>
        </w:rPr>
      </w:pPr>
    </w:p>
    <w:p w:rsidR="000F6341" w:rsidRDefault="000F6341">
      <w:pPr>
        <w:pStyle w:val="a6"/>
        <w:tabs>
          <w:tab w:val="left" w:pos="567"/>
        </w:tabs>
        <w:rPr>
          <w:rFonts w:asciiTheme="majorHAnsi" w:hAnsiTheme="majorHAnsi" w:cstheme="majorHAnsi"/>
          <w:b/>
          <w:szCs w:val="24"/>
          <w:lang w:val="zh-CN"/>
        </w:rPr>
      </w:pPr>
      <w:bookmarkStart w:id="48" w:name="_Toc449692096"/>
      <w:bookmarkEnd w:id="47"/>
    </w:p>
    <w:p w:rsidR="000F6341" w:rsidRDefault="00687409">
      <w:pPr>
        <w:pStyle w:val="a6"/>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rsidR="000F6341" w:rsidRDefault="000F6341">
      <w:pPr>
        <w:pStyle w:val="a6"/>
        <w:tabs>
          <w:tab w:val="left" w:pos="-142"/>
        </w:tabs>
        <w:spacing w:before="240"/>
        <w:jc w:val="center"/>
        <w:rPr>
          <w:rFonts w:asciiTheme="majorHAnsi" w:hAnsiTheme="majorHAnsi" w:cstheme="majorHAnsi"/>
          <w:szCs w:val="24"/>
          <w:lang w:val="zh-CN"/>
        </w:rPr>
      </w:pPr>
    </w:p>
    <w:p w:rsidR="000F6341" w:rsidRDefault="00687409">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t xml:space="preserve">                                                      (denumirea autorităţii contractante şi adresa completă)</w:t>
      </w:r>
    </w:p>
    <w:p w:rsidR="000F6341" w:rsidRDefault="000F6341">
      <w:pPr>
        <w:pStyle w:val="a6"/>
        <w:tabs>
          <w:tab w:val="left" w:pos="567"/>
        </w:tabs>
        <w:spacing w:line="360" w:lineRule="auto"/>
        <w:jc w:val="both"/>
        <w:rPr>
          <w:rFonts w:ascii="Times New Roman" w:hAnsi="Times New Roman"/>
          <w:szCs w:val="24"/>
          <w:lang w:val="zh-CN"/>
        </w:rPr>
      </w:pPr>
    </w:p>
    <w:p w:rsidR="000F6341" w:rsidRDefault="00687409">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0F6341" w:rsidRDefault="00687409">
      <w:pPr>
        <w:pStyle w:val="a6"/>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rsidR="000F6341" w:rsidRDefault="000F6341">
      <w:pPr>
        <w:pStyle w:val="a6"/>
        <w:tabs>
          <w:tab w:val="left" w:pos="567"/>
        </w:tabs>
        <w:spacing w:line="360" w:lineRule="auto"/>
        <w:rPr>
          <w:rFonts w:ascii="Times New Roman" w:hAnsi="Times New Roman"/>
          <w:szCs w:val="24"/>
          <w:lang w:val="zh-CN"/>
        </w:rPr>
      </w:pPr>
    </w:p>
    <w:p w:rsidR="000F6341" w:rsidRDefault="00687409">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0F6341" w:rsidRDefault="0068740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0F6341" w:rsidRDefault="0068740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0F6341" w:rsidRDefault="0068740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26260C" w:rsidRDefault="0026260C">
      <w:pPr>
        <w:jc w:val="right"/>
        <w:rPr>
          <w:rFonts w:eastAsiaTheme="minorEastAsia"/>
          <w:lang w:val="zh-CN" w:eastAsia="zh-CN"/>
        </w:rPr>
      </w:pPr>
    </w:p>
    <w:p w:rsidR="0026260C" w:rsidRDefault="0026260C">
      <w:pPr>
        <w:jc w:val="right"/>
        <w:rPr>
          <w:rFonts w:eastAsiaTheme="minorEastAsia"/>
          <w:lang w:val="zh-CN" w:eastAsia="zh-CN"/>
        </w:rPr>
      </w:pPr>
    </w:p>
    <w:p w:rsidR="0026260C" w:rsidRDefault="0026260C">
      <w:pPr>
        <w:jc w:val="right"/>
        <w:rPr>
          <w:rFonts w:eastAsiaTheme="minorEastAsia"/>
          <w:lang w:val="zh-CN" w:eastAsia="zh-CN"/>
        </w:rPr>
      </w:pPr>
    </w:p>
    <w:p w:rsidR="0026260C" w:rsidRDefault="0026260C">
      <w:pPr>
        <w:jc w:val="right"/>
        <w:rPr>
          <w:rFonts w:eastAsiaTheme="minorEastAsia"/>
          <w:lang w:val="zh-CN" w:eastAsia="zh-CN"/>
        </w:rPr>
      </w:pPr>
    </w:p>
    <w:p w:rsidR="0026260C" w:rsidRDefault="0026260C">
      <w:pPr>
        <w:jc w:val="right"/>
        <w:rPr>
          <w:rFonts w:eastAsiaTheme="minorEastAsia"/>
          <w:lang w:val="zh-CN" w:eastAsia="zh-CN"/>
        </w:rPr>
      </w:pPr>
    </w:p>
    <w:p w:rsidR="0026260C" w:rsidRDefault="0026260C">
      <w:pPr>
        <w:jc w:val="right"/>
        <w:rPr>
          <w:rFonts w:eastAsiaTheme="minorEastAsia"/>
          <w:lang w:val="zh-CN" w:eastAsia="zh-CN"/>
        </w:rPr>
      </w:pPr>
    </w:p>
    <w:p w:rsidR="0026260C" w:rsidRDefault="0026260C">
      <w:pPr>
        <w:jc w:val="right"/>
        <w:rPr>
          <w:rFonts w:eastAsiaTheme="minorEastAsia"/>
          <w:lang w:val="zh-CN" w:eastAsia="zh-CN"/>
        </w:rPr>
      </w:pPr>
    </w:p>
    <w:p w:rsidR="0026260C" w:rsidRDefault="0026260C">
      <w:pPr>
        <w:jc w:val="right"/>
        <w:rPr>
          <w:rFonts w:eastAsiaTheme="minorEastAsia"/>
          <w:lang w:val="zh-CN" w:eastAsia="zh-CN"/>
        </w:rPr>
      </w:pPr>
    </w:p>
    <w:p w:rsidR="0026260C" w:rsidRDefault="0026260C">
      <w:pPr>
        <w:jc w:val="right"/>
        <w:rPr>
          <w:rFonts w:eastAsiaTheme="minorEastAsia"/>
          <w:lang w:val="zh-CN" w:eastAsia="zh-CN"/>
        </w:rPr>
      </w:pPr>
    </w:p>
    <w:p w:rsidR="0026260C" w:rsidRDefault="0026260C">
      <w:pPr>
        <w:jc w:val="right"/>
        <w:rPr>
          <w:rFonts w:eastAsiaTheme="minorEastAsia"/>
          <w:lang w:val="zh-CN" w:eastAsia="zh-CN"/>
        </w:rPr>
      </w:pPr>
    </w:p>
    <w:p w:rsidR="0026260C" w:rsidRDefault="0026260C">
      <w:pPr>
        <w:jc w:val="right"/>
        <w:rPr>
          <w:rFonts w:eastAsiaTheme="minorEastAsia"/>
          <w:lang w:val="zh-CN" w:eastAsia="zh-CN"/>
        </w:rPr>
      </w:pPr>
    </w:p>
    <w:p w:rsidR="0026260C" w:rsidRDefault="0026260C">
      <w:pPr>
        <w:jc w:val="right"/>
        <w:rPr>
          <w:rFonts w:eastAsiaTheme="minorEastAsia"/>
          <w:lang w:val="zh-CN" w:eastAsia="zh-CN"/>
        </w:rPr>
      </w:pPr>
    </w:p>
    <w:p w:rsidR="0026260C" w:rsidRDefault="0026260C">
      <w:pPr>
        <w:jc w:val="right"/>
        <w:rPr>
          <w:rFonts w:eastAsiaTheme="minorEastAsia"/>
          <w:lang w:val="zh-CN" w:eastAsia="zh-CN"/>
        </w:rPr>
      </w:pPr>
    </w:p>
    <w:p w:rsidR="0026260C" w:rsidRDefault="0026260C">
      <w:pPr>
        <w:jc w:val="right"/>
        <w:rPr>
          <w:rFonts w:eastAsiaTheme="minorEastAsia"/>
          <w:lang w:val="zh-CN" w:eastAsia="zh-CN"/>
        </w:rPr>
      </w:pPr>
    </w:p>
    <w:p w:rsidR="0026260C" w:rsidRDefault="0026260C">
      <w:pPr>
        <w:jc w:val="right"/>
        <w:rPr>
          <w:rFonts w:eastAsiaTheme="minorEastAsia"/>
          <w:lang w:val="zh-CN" w:eastAsia="zh-CN"/>
        </w:rPr>
      </w:pPr>
    </w:p>
    <w:p w:rsidR="00E9605F" w:rsidRDefault="00E9605F">
      <w:pPr>
        <w:jc w:val="right"/>
        <w:rPr>
          <w:rFonts w:eastAsiaTheme="minorEastAsia"/>
          <w:lang w:val="zh-CN" w:eastAsia="zh-CN"/>
        </w:rPr>
      </w:pPr>
    </w:p>
    <w:p w:rsidR="00E9605F" w:rsidRDefault="00E9605F">
      <w:pPr>
        <w:jc w:val="right"/>
        <w:rPr>
          <w:rFonts w:eastAsiaTheme="minorEastAsia"/>
          <w:lang w:val="zh-CN" w:eastAsia="zh-CN"/>
        </w:rPr>
      </w:pPr>
    </w:p>
    <w:p w:rsidR="00E9605F" w:rsidRDefault="00E9605F">
      <w:pPr>
        <w:jc w:val="right"/>
        <w:rPr>
          <w:rFonts w:eastAsiaTheme="minorEastAsia"/>
          <w:lang w:val="zh-CN" w:eastAsia="zh-CN"/>
        </w:rPr>
      </w:pPr>
    </w:p>
    <w:p w:rsidR="0026260C" w:rsidRDefault="0026260C">
      <w:pPr>
        <w:jc w:val="right"/>
        <w:rPr>
          <w:rFonts w:eastAsiaTheme="minorEastAsia"/>
          <w:lang w:val="zh-CN" w:eastAsia="zh-CN"/>
        </w:rPr>
      </w:pPr>
    </w:p>
    <w:p w:rsidR="0026260C" w:rsidRDefault="0026260C">
      <w:pPr>
        <w:jc w:val="right"/>
        <w:rPr>
          <w:rFonts w:eastAsiaTheme="minorEastAsia"/>
          <w:lang w:val="zh-CN" w:eastAsia="zh-CN"/>
        </w:rPr>
      </w:pPr>
    </w:p>
    <w:p w:rsidR="0026260C" w:rsidRDefault="0026260C">
      <w:pPr>
        <w:jc w:val="right"/>
        <w:rPr>
          <w:rFonts w:eastAsiaTheme="minorEastAsia"/>
          <w:lang w:val="zh-CN" w:eastAsia="zh-CN"/>
        </w:rPr>
      </w:pPr>
    </w:p>
    <w:p w:rsidR="000F6341" w:rsidRDefault="00687409">
      <w:pPr>
        <w:jc w:val="right"/>
        <w:rPr>
          <w:sz w:val="22"/>
          <w:szCs w:val="22"/>
          <w:lang w:val="zh-CN"/>
        </w:rPr>
      </w:pPr>
      <w:r>
        <w:rPr>
          <w:lang w:val="zh-CN"/>
        </w:rPr>
        <w:lastRenderedPageBreak/>
        <w:t>Anexa nr. 8</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pStyle w:val="a6"/>
        <w:tabs>
          <w:tab w:val="left" w:pos="567"/>
        </w:tabs>
        <w:spacing w:line="360" w:lineRule="auto"/>
        <w:rPr>
          <w:rFonts w:ascii="Times New Roman" w:hAnsi="Times New Roman"/>
          <w:szCs w:val="24"/>
          <w:lang w:val="zh-CN"/>
        </w:rPr>
      </w:pPr>
    </w:p>
    <w:p w:rsidR="000F6341" w:rsidRDefault="000F6341">
      <w:pPr>
        <w:pStyle w:val="a6"/>
        <w:tabs>
          <w:tab w:val="left" w:pos="567"/>
        </w:tabs>
        <w:spacing w:line="360" w:lineRule="auto"/>
        <w:rPr>
          <w:rFonts w:ascii="Times New Roman" w:hAnsi="Times New Roman"/>
          <w:szCs w:val="24"/>
          <w:lang w:val="zh-CN"/>
        </w:rPr>
      </w:pPr>
    </w:p>
    <w:p w:rsidR="000F6341" w:rsidRDefault="00687409">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rsidR="000F6341" w:rsidRDefault="00687409">
      <w:pPr>
        <w:pStyle w:val="a6"/>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rsidR="000F6341" w:rsidRDefault="000F6341">
      <w:pPr>
        <w:pStyle w:val="a6"/>
        <w:tabs>
          <w:tab w:val="left" w:pos="567"/>
        </w:tabs>
        <w:spacing w:line="360" w:lineRule="auto"/>
        <w:rPr>
          <w:rFonts w:ascii="Times New Roman" w:hAnsi="Times New Roman"/>
          <w:szCs w:val="24"/>
          <w:lang w:val="zh-CN"/>
        </w:rPr>
      </w:pPr>
    </w:p>
    <w:p w:rsidR="000F6341" w:rsidRDefault="00687409">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rsidR="000F6341" w:rsidRDefault="000F6341">
      <w:pPr>
        <w:pStyle w:val="a6"/>
        <w:tabs>
          <w:tab w:val="left" w:pos="567"/>
        </w:tabs>
        <w:spacing w:line="360" w:lineRule="auto"/>
        <w:jc w:val="both"/>
        <w:rPr>
          <w:rFonts w:ascii="Times New Roman" w:hAnsi="Times New Roman"/>
          <w:szCs w:val="24"/>
          <w:lang w:val="zh-CN"/>
        </w:rPr>
      </w:pPr>
    </w:p>
    <w:p w:rsidR="000F6341" w:rsidRDefault="000F6341">
      <w:pPr>
        <w:pStyle w:val="a6"/>
        <w:tabs>
          <w:tab w:val="left" w:pos="567"/>
        </w:tabs>
        <w:spacing w:line="360" w:lineRule="auto"/>
        <w:jc w:val="both"/>
        <w:rPr>
          <w:rFonts w:ascii="Times New Roman" w:hAnsi="Times New Roman"/>
          <w:szCs w:val="24"/>
          <w:lang w:val="zh-CN"/>
        </w:rPr>
      </w:pPr>
    </w:p>
    <w:p w:rsidR="000F6341" w:rsidRDefault="00687409">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0F6341" w:rsidRDefault="000F6341">
      <w:pPr>
        <w:pStyle w:val="a6"/>
        <w:tabs>
          <w:tab w:val="left" w:pos="567"/>
        </w:tabs>
        <w:spacing w:line="360" w:lineRule="auto"/>
        <w:rPr>
          <w:rFonts w:ascii="Times New Roman" w:hAnsi="Times New Roman"/>
          <w:szCs w:val="24"/>
          <w:lang w:val="zh-CN"/>
        </w:rPr>
      </w:pPr>
    </w:p>
    <w:p w:rsidR="000F6341" w:rsidRDefault="00687409">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(tipul procedurii de achiziție)</w:t>
      </w:r>
    </w:p>
    <w:p w:rsidR="000F6341" w:rsidRDefault="00687409">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rsidR="000F6341" w:rsidRDefault="000F6341">
      <w:pPr>
        <w:pStyle w:val="a6"/>
        <w:tabs>
          <w:tab w:val="left" w:pos="567"/>
        </w:tabs>
        <w:spacing w:line="360" w:lineRule="auto"/>
        <w:rPr>
          <w:rFonts w:ascii="Times New Roman" w:hAnsi="Times New Roman"/>
          <w:szCs w:val="24"/>
          <w:lang w:val="zh-CN"/>
        </w:rPr>
      </w:pPr>
    </w:p>
    <w:p w:rsidR="000F6341" w:rsidRDefault="000F6341">
      <w:pPr>
        <w:pStyle w:val="a6"/>
        <w:tabs>
          <w:tab w:val="left" w:pos="567"/>
        </w:tabs>
        <w:spacing w:line="360" w:lineRule="auto"/>
        <w:rPr>
          <w:rFonts w:ascii="Times New Roman" w:hAnsi="Times New Roman"/>
          <w:szCs w:val="24"/>
          <w:lang w:val="zh-CN"/>
        </w:rPr>
      </w:pPr>
    </w:p>
    <w:p w:rsidR="000F6341" w:rsidRDefault="000F6341">
      <w:pPr>
        <w:pStyle w:val="a6"/>
        <w:tabs>
          <w:tab w:val="left" w:pos="567"/>
        </w:tabs>
        <w:spacing w:line="360" w:lineRule="auto"/>
        <w:rPr>
          <w:rFonts w:ascii="Times New Roman" w:hAnsi="Times New Roman"/>
          <w:szCs w:val="24"/>
          <w:lang w:val="zh-CN"/>
        </w:rPr>
      </w:pPr>
    </w:p>
    <w:p w:rsidR="000F6341" w:rsidRDefault="000F6341">
      <w:pPr>
        <w:pStyle w:val="a6"/>
        <w:tabs>
          <w:tab w:val="left" w:pos="567"/>
        </w:tabs>
        <w:spacing w:line="360" w:lineRule="auto"/>
        <w:rPr>
          <w:rFonts w:ascii="Times New Roman" w:hAnsi="Times New Roman"/>
          <w:szCs w:val="24"/>
          <w:lang w:val="zh-CN"/>
        </w:rPr>
      </w:pPr>
    </w:p>
    <w:p w:rsidR="000F6341" w:rsidRDefault="000F6341">
      <w:pPr>
        <w:pStyle w:val="a6"/>
        <w:tabs>
          <w:tab w:val="left" w:pos="567"/>
        </w:tabs>
        <w:spacing w:line="360" w:lineRule="auto"/>
        <w:rPr>
          <w:rFonts w:ascii="Times New Roman" w:hAnsi="Times New Roman"/>
          <w:szCs w:val="24"/>
          <w:lang w:val="zh-CN"/>
        </w:rPr>
      </w:pPr>
    </w:p>
    <w:p w:rsidR="000F6341" w:rsidRDefault="000F6341">
      <w:pPr>
        <w:pStyle w:val="a6"/>
        <w:tabs>
          <w:tab w:val="left" w:pos="567"/>
        </w:tabs>
        <w:spacing w:line="360" w:lineRule="auto"/>
        <w:rPr>
          <w:rFonts w:ascii="Times New Roman" w:hAnsi="Times New Roman"/>
          <w:szCs w:val="24"/>
          <w:lang w:val="zh-CN"/>
        </w:rPr>
      </w:pPr>
    </w:p>
    <w:p w:rsidR="000F6341" w:rsidRDefault="00687409">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0F6341" w:rsidRDefault="0068740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0F6341" w:rsidRDefault="0068740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0F6341" w:rsidRDefault="0068740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0F6341" w:rsidRDefault="000F6341">
      <w:pPr>
        <w:pStyle w:val="a6"/>
        <w:tabs>
          <w:tab w:val="left" w:pos="567"/>
        </w:tabs>
        <w:spacing w:line="360" w:lineRule="auto"/>
        <w:rPr>
          <w:rFonts w:ascii="Times New Roman" w:hAnsi="Times New Roman"/>
          <w:szCs w:val="24"/>
          <w:lang w:val="zh-CN"/>
        </w:rPr>
      </w:pPr>
    </w:p>
    <w:p w:rsidR="000F6341" w:rsidRDefault="000F6341">
      <w:pPr>
        <w:pStyle w:val="a6"/>
        <w:tabs>
          <w:tab w:val="left" w:pos="567"/>
        </w:tabs>
        <w:spacing w:line="360" w:lineRule="auto"/>
        <w:rPr>
          <w:rFonts w:ascii="Times New Roman" w:hAnsi="Times New Roman"/>
          <w:szCs w:val="24"/>
          <w:lang w:val="zh-CN"/>
        </w:rPr>
      </w:pPr>
    </w:p>
    <w:p w:rsidR="000F6341" w:rsidRDefault="000F6341">
      <w:pPr>
        <w:pStyle w:val="a6"/>
        <w:tabs>
          <w:tab w:val="left" w:pos="567"/>
        </w:tabs>
        <w:spacing w:line="360" w:lineRule="auto"/>
        <w:rPr>
          <w:rFonts w:ascii="Times New Roman" w:hAnsi="Times New Roman"/>
          <w:szCs w:val="24"/>
          <w:lang w:val="zh-CN"/>
        </w:rPr>
      </w:pPr>
    </w:p>
    <w:p w:rsidR="000F6341" w:rsidRDefault="000F6341">
      <w:pPr>
        <w:pStyle w:val="a6"/>
        <w:tabs>
          <w:tab w:val="left" w:pos="567"/>
        </w:tabs>
        <w:spacing w:line="360" w:lineRule="auto"/>
        <w:rPr>
          <w:rFonts w:ascii="Times New Roman" w:hAnsi="Times New Roman"/>
          <w:szCs w:val="24"/>
          <w:lang w:val="zh-CN"/>
        </w:rPr>
      </w:pPr>
    </w:p>
    <w:p w:rsidR="000F6341" w:rsidRDefault="000F6341">
      <w:pPr>
        <w:pStyle w:val="a6"/>
        <w:tabs>
          <w:tab w:val="left" w:pos="567"/>
        </w:tabs>
        <w:spacing w:line="360" w:lineRule="auto"/>
        <w:rPr>
          <w:rFonts w:ascii="Times New Roman" w:hAnsi="Times New Roman"/>
          <w:szCs w:val="24"/>
          <w:lang w:val="zh-CN"/>
        </w:rPr>
      </w:pPr>
    </w:p>
    <w:p w:rsidR="000F6341" w:rsidRDefault="000F6341">
      <w:pPr>
        <w:pStyle w:val="a6"/>
        <w:tabs>
          <w:tab w:val="left" w:pos="567"/>
        </w:tabs>
        <w:spacing w:line="360" w:lineRule="auto"/>
        <w:rPr>
          <w:rFonts w:ascii="Times New Roman" w:hAnsi="Times New Roman"/>
          <w:szCs w:val="24"/>
          <w:lang w:val="zh-CN"/>
        </w:rPr>
      </w:pPr>
    </w:p>
    <w:p w:rsidR="000F6341" w:rsidRDefault="000F6341">
      <w:pPr>
        <w:pStyle w:val="a6"/>
        <w:tabs>
          <w:tab w:val="left" w:pos="567"/>
        </w:tabs>
        <w:spacing w:line="360" w:lineRule="auto"/>
        <w:rPr>
          <w:rFonts w:ascii="Times New Roman" w:hAnsi="Times New Roman"/>
          <w:szCs w:val="24"/>
          <w:lang w:val="zh-CN"/>
        </w:rPr>
      </w:pPr>
    </w:p>
    <w:p w:rsidR="000F6341" w:rsidRDefault="000F6341">
      <w:pPr>
        <w:pStyle w:val="a6"/>
        <w:tabs>
          <w:tab w:val="left" w:pos="567"/>
        </w:tabs>
        <w:spacing w:line="360" w:lineRule="auto"/>
        <w:rPr>
          <w:rFonts w:ascii="Times New Roman" w:hAnsi="Times New Roman"/>
          <w:szCs w:val="24"/>
          <w:lang w:val="zh-CN"/>
        </w:rPr>
      </w:pPr>
    </w:p>
    <w:p w:rsidR="000F6341" w:rsidRDefault="00687409">
      <w:pPr>
        <w:jc w:val="right"/>
        <w:rPr>
          <w:sz w:val="22"/>
          <w:szCs w:val="22"/>
          <w:lang w:val="zh-CN"/>
        </w:rPr>
      </w:pPr>
      <w:r>
        <w:rPr>
          <w:lang w:val="zh-CN"/>
        </w:rPr>
        <w:lastRenderedPageBreak/>
        <w:t>Anexa nr. 9</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pStyle w:val="a6"/>
        <w:tabs>
          <w:tab w:val="left" w:pos="567"/>
        </w:tabs>
        <w:spacing w:line="360" w:lineRule="auto"/>
        <w:rPr>
          <w:rFonts w:ascii="Times New Roman" w:hAnsi="Times New Roman"/>
          <w:szCs w:val="24"/>
          <w:lang w:val="zh-CN"/>
        </w:rPr>
      </w:pPr>
    </w:p>
    <w:bookmarkEnd w:id="48"/>
    <w:p w:rsidR="000F6341" w:rsidRDefault="000F6341">
      <w:pPr>
        <w:pStyle w:val="a6"/>
        <w:tabs>
          <w:tab w:val="left" w:pos="567"/>
        </w:tabs>
        <w:rPr>
          <w:rFonts w:ascii="Times New Roman" w:hAnsi="Times New Roman"/>
          <w:b/>
          <w:szCs w:val="24"/>
          <w:lang w:val="zh-CN"/>
        </w:rPr>
      </w:pPr>
    </w:p>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 xml:space="preserve">                        (denumirea)</w:t>
      </w:r>
    </w:p>
    <w:p w:rsidR="000F6341" w:rsidRDefault="000F6341">
      <w:pPr>
        <w:pStyle w:val="a6"/>
        <w:tabs>
          <w:tab w:val="left" w:pos="567"/>
        </w:tabs>
        <w:rPr>
          <w:rFonts w:ascii="Times New Roman" w:hAnsi="Times New Roman"/>
          <w:b/>
          <w:szCs w:val="24"/>
          <w:lang w:val="zh-CN"/>
        </w:rPr>
      </w:pPr>
    </w:p>
    <w:p w:rsidR="000F6341" w:rsidRDefault="00687409">
      <w:pPr>
        <w:pStyle w:val="a6"/>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rsidR="000F6341" w:rsidRDefault="00687409">
      <w:pPr>
        <w:pStyle w:val="a6"/>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rsidR="000F6341" w:rsidRDefault="000F6341">
      <w:pPr>
        <w:pStyle w:val="a6"/>
        <w:tabs>
          <w:tab w:val="left" w:pos="567"/>
        </w:tabs>
        <w:rPr>
          <w:rFonts w:ascii="Times New Roman" w:hAnsi="Times New Roman"/>
          <w:szCs w:val="24"/>
          <w:lang w:val="zh-CN"/>
        </w:rPr>
      </w:pPr>
    </w:p>
    <w:p w:rsidR="000F6341" w:rsidRDefault="000F6341">
      <w:pPr>
        <w:pStyle w:val="a6"/>
        <w:tabs>
          <w:tab w:val="left" w:pos="567"/>
        </w:tabs>
        <w:rPr>
          <w:rFonts w:ascii="Times New Roman" w:hAnsi="Times New Roman"/>
          <w:szCs w:val="24"/>
          <w:lang w:val="zh-CN"/>
        </w:rPr>
      </w:pP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rsidR="000F6341" w:rsidRDefault="00687409">
      <w:pPr>
        <w:pStyle w:val="a6"/>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rsidR="000F6341" w:rsidRDefault="00687409">
      <w:pPr>
        <w:pStyle w:val="a6"/>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rsidR="000F6341" w:rsidRDefault="00687409">
      <w:pPr>
        <w:pStyle w:val="a6"/>
        <w:tabs>
          <w:tab w:val="left" w:pos="567"/>
        </w:tabs>
        <w:jc w:val="center"/>
        <w:rPr>
          <w:rFonts w:ascii="Times New Roman" w:hAnsi="Times New Roman"/>
          <w:szCs w:val="24"/>
          <w:lang w:val="zh-CN"/>
        </w:rPr>
      </w:pPr>
      <w:r>
        <w:rPr>
          <w:rFonts w:ascii="Times New Roman" w:hAnsi="Times New Roman"/>
          <w:szCs w:val="24"/>
          <w:lang w:val="zh-CN"/>
        </w:rPr>
        <w:t>(adresa băncii)</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rsidR="000F6341" w:rsidRDefault="00687409">
      <w:pPr>
        <w:pStyle w:val="a6"/>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rsidR="000F6341" w:rsidRDefault="00687409">
      <w:pPr>
        <w:pStyle w:val="a6"/>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0F6341" w:rsidRDefault="00687409">
      <w:pPr>
        <w:pStyle w:val="a6"/>
        <w:numPr>
          <w:ilvl w:val="0"/>
          <w:numId w:val="16"/>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rsidR="000F6341" w:rsidRDefault="00687409">
      <w:pPr>
        <w:pStyle w:val="a6"/>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rsidR="000F6341" w:rsidRDefault="00687409">
      <w:pPr>
        <w:pStyle w:val="a6"/>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rsidR="000F6341" w:rsidRDefault="00687409">
      <w:pPr>
        <w:pStyle w:val="a6"/>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0F6341" w:rsidRDefault="00687409">
      <w:pPr>
        <w:pStyle w:val="a6"/>
        <w:numPr>
          <w:ilvl w:val="0"/>
          <w:numId w:val="16"/>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 xml:space="preserve">                                                                                         (denumirea ofertantului)</w:t>
      </w:r>
    </w:p>
    <w:p w:rsidR="000F6341" w:rsidRDefault="00687409">
      <w:pPr>
        <w:pStyle w:val="a6"/>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rsidR="000F6341" w:rsidRDefault="00687409">
      <w:pPr>
        <w:pStyle w:val="a6"/>
        <w:numPr>
          <w:ilvl w:val="0"/>
          <w:numId w:val="16"/>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0F6341" w:rsidRDefault="00687409">
      <w:pPr>
        <w:pStyle w:val="a6"/>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rsidR="000F6341" w:rsidRDefault="00687409">
      <w:pPr>
        <w:pStyle w:val="a6"/>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rsidR="000F6341" w:rsidRDefault="000F6341">
      <w:pPr>
        <w:pStyle w:val="a6"/>
        <w:tabs>
          <w:tab w:val="left" w:pos="567"/>
        </w:tabs>
        <w:ind w:hanging="502"/>
        <w:rPr>
          <w:rFonts w:ascii="Times New Roman" w:hAnsi="Times New Roman"/>
          <w:szCs w:val="24"/>
          <w:lang w:val="zh-CN"/>
        </w:rPr>
      </w:pPr>
    </w:p>
    <w:p w:rsidR="000F6341" w:rsidRDefault="00687409">
      <w:pPr>
        <w:pStyle w:val="a6"/>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 xml:space="preserve">                                          (semnătura autorizată)</w:t>
      </w:r>
    </w:p>
    <w:p w:rsidR="000F6341" w:rsidRDefault="000F6341">
      <w:pPr>
        <w:spacing w:after="200" w:line="276" w:lineRule="auto"/>
        <w:jc w:val="both"/>
        <w:rPr>
          <w:rFonts w:eastAsiaTheme="minorEastAsia"/>
          <w:lang w:val="zh-CN" w:eastAsia="zh-CN"/>
        </w:rPr>
      </w:pPr>
      <w:bookmarkStart w:id="49" w:name="_Toc449692097"/>
    </w:p>
    <w:p w:rsidR="00E9605F" w:rsidRPr="00E9605F" w:rsidRDefault="00E9605F">
      <w:pPr>
        <w:spacing w:after="200" w:line="276" w:lineRule="auto"/>
        <w:jc w:val="both"/>
        <w:rPr>
          <w:rFonts w:eastAsiaTheme="minorEastAsia"/>
          <w:lang w:val="zh-CN" w:eastAsia="zh-CN"/>
        </w:rPr>
      </w:pPr>
    </w:p>
    <w:p w:rsidR="000F6341" w:rsidRDefault="00687409">
      <w:pPr>
        <w:jc w:val="right"/>
        <w:rPr>
          <w:sz w:val="22"/>
          <w:szCs w:val="22"/>
          <w:lang w:val="zh-CN"/>
        </w:rPr>
      </w:pPr>
      <w:r>
        <w:rPr>
          <w:lang w:val="zh-CN"/>
        </w:rPr>
        <w:lastRenderedPageBreak/>
        <w:t>Anexa nr. 10</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spacing w:after="200" w:line="276" w:lineRule="auto"/>
        <w:jc w:val="center"/>
        <w:rPr>
          <w:lang w:val="zh-CN" w:eastAsia="zh-CN"/>
        </w:rPr>
      </w:pPr>
    </w:p>
    <w:p w:rsidR="000F6341" w:rsidRDefault="000F6341">
      <w:pPr>
        <w:rPr>
          <w:lang w:val="zh-CN" w:eastAsia="zh-CN"/>
        </w:rPr>
      </w:pPr>
    </w:p>
    <w:bookmarkEnd w:id="49"/>
    <w:p w:rsidR="000F6341" w:rsidRDefault="000F6341">
      <w:pPr>
        <w:jc w:val="center"/>
        <w:rPr>
          <w:b/>
          <w:lang w:val="zh-CN"/>
        </w:rPr>
      </w:pPr>
    </w:p>
    <w:p w:rsidR="000F6341" w:rsidRDefault="00687409">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0F6341" w:rsidRDefault="00687409">
      <w:pPr>
        <w:pStyle w:val="a6"/>
        <w:tabs>
          <w:tab w:val="left" w:pos="567"/>
        </w:tabs>
        <w:jc w:val="center"/>
        <w:rPr>
          <w:rFonts w:ascii="Times New Roman" w:hAnsi="Times New Roman"/>
          <w:szCs w:val="24"/>
          <w:lang w:val="zh-CN"/>
        </w:rPr>
      </w:pPr>
      <w:r>
        <w:rPr>
          <w:rFonts w:ascii="Times New Roman" w:hAnsi="Times New Roman"/>
          <w:szCs w:val="24"/>
          <w:lang w:val="zh-CN"/>
        </w:rPr>
        <w:t>(denumirea lucrărilor)</w:t>
      </w:r>
    </w:p>
    <w:p w:rsidR="000F6341" w:rsidRDefault="000F6341">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0F6341">
        <w:trPr>
          <w:cantSplit/>
          <w:trHeight w:val="300"/>
        </w:trPr>
        <w:tc>
          <w:tcPr>
            <w:tcW w:w="709" w:type="dxa"/>
            <w:vMerge w:val="restart"/>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Nr.</w:t>
            </w:r>
          </w:p>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0F6341">
        <w:trPr>
          <w:cantSplit/>
          <w:trHeight w:val="240"/>
        </w:trPr>
        <w:tc>
          <w:tcPr>
            <w:tcW w:w="709" w:type="dxa"/>
            <w:vMerge/>
          </w:tcPr>
          <w:p w:rsidR="000F6341" w:rsidRDefault="000F6341">
            <w:pPr>
              <w:pStyle w:val="a6"/>
              <w:tabs>
                <w:tab w:val="left" w:pos="567"/>
              </w:tabs>
              <w:rPr>
                <w:rFonts w:ascii="Times New Roman" w:hAnsi="Times New Roman"/>
                <w:b/>
                <w:szCs w:val="24"/>
                <w:lang w:val="zh-CN"/>
              </w:rPr>
            </w:pPr>
          </w:p>
        </w:tc>
        <w:tc>
          <w:tcPr>
            <w:tcW w:w="2825" w:type="dxa"/>
            <w:vMerge/>
          </w:tcPr>
          <w:p w:rsidR="000F6341" w:rsidRDefault="000F6341">
            <w:pPr>
              <w:pStyle w:val="a6"/>
              <w:tabs>
                <w:tab w:val="left" w:pos="567"/>
              </w:tabs>
              <w:rPr>
                <w:rFonts w:ascii="Times New Roman" w:hAnsi="Times New Roman"/>
                <w:b/>
                <w:szCs w:val="24"/>
                <w:lang w:val="zh-CN"/>
              </w:rPr>
            </w:pPr>
          </w:p>
        </w:tc>
        <w:tc>
          <w:tcPr>
            <w:tcW w:w="5490" w:type="dxa"/>
            <w:gridSpan w:val="7"/>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0F6341">
        <w:trPr>
          <w:cantSplit/>
          <w:trHeight w:val="120"/>
        </w:trPr>
        <w:tc>
          <w:tcPr>
            <w:tcW w:w="709" w:type="dxa"/>
            <w:vMerge/>
          </w:tcPr>
          <w:p w:rsidR="000F6341" w:rsidRDefault="000F6341">
            <w:pPr>
              <w:pStyle w:val="a6"/>
              <w:tabs>
                <w:tab w:val="left" w:pos="567"/>
              </w:tabs>
              <w:rPr>
                <w:rFonts w:ascii="Times New Roman" w:hAnsi="Times New Roman"/>
                <w:b/>
                <w:szCs w:val="24"/>
                <w:lang w:val="zh-CN"/>
              </w:rPr>
            </w:pPr>
          </w:p>
        </w:tc>
        <w:tc>
          <w:tcPr>
            <w:tcW w:w="2825" w:type="dxa"/>
            <w:vMerge/>
          </w:tcPr>
          <w:p w:rsidR="000F6341" w:rsidRDefault="000F6341">
            <w:pPr>
              <w:pStyle w:val="a6"/>
              <w:tabs>
                <w:tab w:val="left" w:pos="567"/>
              </w:tabs>
              <w:rPr>
                <w:rFonts w:ascii="Times New Roman" w:hAnsi="Times New Roman"/>
                <w:b/>
                <w:szCs w:val="24"/>
                <w:lang w:val="zh-CN"/>
              </w:rPr>
            </w:pPr>
          </w:p>
        </w:tc>
        <w:tc>
          <w:tcPr>
            <w:tcW w:w="1035" w:type="dxa"/>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0F6341">
        <w:trPr>
          <w:cantSplit/>
          <w:trHeight w:val="180"/>
        </w:trPr>
        <w:tc>
          <w:tcPr>
            <w:tcW w:w="709" w:type="dxa"/>
          </w:tcPr>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rsidR="000F6341" w:rsidRDefault="000F6341">
            <w:pPr>
              <w:pStyle w:val="a6"/>
              <w:tabs>
                <w:tab w:val="left" w:pos="567"/>
              </w:tabs>
              <w:rPr>
                <w:rFonts w:ascii="Times New Roman" w:hAnsi="Times New Roman"/>
                <w:szCs w:val="24"/>
                <w:lang w:val="zh-CN"/>
              </w:rPr>
            </w:pPr>
          </w:p>
        </w:tc>
        <w:tc>
          <w:tcPr>
            <w:tcW w:w="1215" w:type="dxa"/>
          </w:tcPr>
          <w:p w:rsidR="000F6341" w:rsidRDefault="000F6341">
            <w:pPr>
              <w:pStyle w:val="a6"/>
              <w:tabs>
                <w:tab w:val="left" w:pos="567"/>
              </w:tabs>
              <w:rPr>
                <w:rFonts w:ascii="Times New Roman" w:hAnsi="Times New Roman"/>
                <w:szCs w:val="24"/>
                <w:lang w:val="zh-CN"/>
              </w:rPr>
            </w:pPr>
          </w:p>
        </w:tc>
        <w:tc>
          <w:tcPr>
            <w:tcW w:w="1005" w:type="dxa"/>
            <w:gridSpan w:val="2"/>
          </w:tcPr>
          <w:p w:rsidR="000F6341" w:rsidRDefault="000F6341">
            <w:pPr>
              <w:pStyle w:val="a6"/>
              <w:tabs>
                <w:tab w:val="left" w:pos="567"/>
              </w:tabs>
              <w:rPr>
                <w:rFonts w:ascii="Times New Roman" w:hAnsi="Times New Roman"/>
                <w:szCs w:val="24"/>
                <w:lang w:val="zh-CN"/>
              </w:rPr>
            </w:pPr>
          </w:p>
        </w:tc>
        <w:tc>
          <w:tcPr>
            <w:tcW w:w="990" w:type="dxa"/>
            <w:gridSpan w:val="2"/>
          </w:tcPr>
          <w:p w:rsidR="000F6341" w:rsidRDefault="000F6341">
            <w:pPr>
              <w:pStyle w:val="a6"/>
              <w:tabs>
                <w:tab w:val="left" w:pos="567"/>
              </w:tabs>
              <w:rPr>
                <w:rFonts w:ascii="Times New Roman" w:hAnsi="Times New Roman"/>
                <w:szCs w:val="24"/>
                <w:lang w:val="zh-CN"/>
              </w:rPr>
            </w:pPr>
          </w:p>
        </w:tc>
        <w:tc>
          <w:tcPr>
            <w:tcW w:w="1245" w:type="dxa"/>
          </w:tcPr>
          <w:p w:rsidR="000F6341" w:rsidRDefault="000F6341">
            <w:pPr>
              <w:pStyle w:val="a6"/>
              <w:tabs>
                <w:tab w:val="left" w:pos="567"/>
              </w:tabs>
              <w:rPr>
                <w:rFonts w:ascii="Times New Roman" w:hAnsi="Times New Roman"/>
                <w:szCs w:val="24"/>
                <w:lang w:val="zh-CN"/>
              </w:rPr>
            </w:pPr>
          </w:p>
        </w:tc>
      </w:tr>
      <w:tr w:rsidR="000F6341">
        <w:trPr>
          <w:cantSplit/>
          <w:trHeight w:val="1372"/>
        </w:trPr>
        <w:tc>
          <w:tcPr>
            <w:tcW w:w="709" w:type="dxa"/>
          </w:tcPr>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0F6341" w:rsidRDefault="000F6341">
            <w:pPr>
              <w:pStyle w:val="a6"/>
              <w:tabs>
                <w:tab w:val="left" w:pos="567"/>
              </w:tabs>
              <w:rPr>
                <w:rFonts w:ascii="Times New Roman" w:hAnsi="Times New Roman"/>
                <w:szCs w:val="24"/>
                <w:lang w:val="zh-CN"/>
              </w:rPr>
            </w:pPr>
          </w:p>
          <w:p w:rsidR="000F6341" w:rsidRDefault="000F6341">
            <w:pPr>
              <w:pStyle w:val="a6"/>
              <w:tabs>
                <w:tab w:val="left" w:pos="567"/>
              </w:tabs>
              <w:rPr>
                <w:rFonts w:ascii="Times New Roman" w:hAnsi="Times New Roman"/>
                <w:szCs w:val="24"/>
                <w:lang w:val="zh-CN"/>
              </w:rPr>
            </w:pPr>
          </w:p>
          <w:p w:rsidR="000F6341" w:rsidRDefault="000F6341">
            <w:pPr>
              <w:pStyle w:val="a6"/>
              <w:tabs>
                <w:tab w:val="left" w:pos="567"/>
              </w:tabs>
              <w:rPr>
                <w:rFonts w:ascii="Times New Roman" w:hAnsi="Times New Roman"/>
                <w:szCs w:val="24"/>
                <w:lang w:val="zh-CN"/>
              </w:rPr>
            </w:pPr>
          </w:p>
          <w:p w:rsidR="000F6341" w:rsidRDefault="000F6341">
            <w:pPr>
              <w:pStyle w:val="a6"/>
              <w:tabs>
                <w:tab w:val="left" w:pos="567"/>
              </w:tabs>
              <w:rPr>
                <w:rFonts w:ascii="Times New Roman" w:hAnsi="Times New Roman"/>
                <w:szCs w:val="24"/>
                <w:lang w:val="zh-CN"/>
              </w:rPr>
            </w:pPr>
          </w:p>
        </w:tc>
        <w:tc>
          <w:tcPr>
            <w:tcW w:w="2825" w:type="dxa"/>
          </w:tcPr>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Obiect 01</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0F6341" w:rsidRDefault="000F6341">
            <w:pPr>
              <w:pStyle w:val="a6"/>
              <w:tabs>
                <w:tab w:val="left" w:pos="567"/>
              </w:tabs>
              <w:rPr>
                <w:rFonts w:ascii="Times New Roman" w:hAnsi="Times New Roman"/>
                <w:szCs w:val="24"/>
                <w:lang w:val="zh-CN"/>
              </w:rPr>
            </w:pPr>
          </w:p>
        </w:tc>
        <w:tc>
          <w:tcPr>
            <w:tcW w:w="1035" w:type="dxa"/>
          </w:tcPr>
          <w:p w:rsidR="000F6341" w:rsidRDefault="000F6341">
            <w:pPr>
              <w:pStyle w:val="a6"/>
              <w:tabs>
                <w:tab w:val="left" w:pos="567"/>
              </w:tabs>
              <w:rPr>
                <w:rFonts w:ascii="Times New Roman" w:hAnsi="Times New Roman"/>
                <w:szCs w:val="24"/>
                <w:lang w:val="zh-CN"/>
              </w:rPr>
            </w:pPr>
          </w:p>
        </w:tc>
        <w:tc>
          <w:tcPr>
            <w:tcW w:w="1215" w:type="dxa"/>
          </w:tcPr>
          <w:p w:rsidR="000F6341" w:rsidRDefault="000F6341">
            <w:pPr>
              <w:pStyle w:val="a6"/>
              <w:tabs>
                <w:tab w:val="left" w:pos="567"/>
              </w:tabs>
              <w:rPr>
                <w:rFonts w:ascii="Times New Roman" w:hAnsi="Times New Roman"/>
                <w:szCs w:val="24"/>
                <w:lang w:val="zh-CN"/>
              </w:rPr>
            </w:pPr>
          </w:p>
        </w:tc>
        <w:tc>
          <w:tcPr>
            <w:tcW w:w="1005" w:type="dxa"/>
            <w:gridSpan w:val="2"/>
          </w:tcPr>
          <w:p w:rsidR="000F6341" w:rsidRDefault="000F6341">
            <w:pPr>
              <w:pStyle w:val="a6"/>
              <w:tabs>
                <w:tab w:val="left" w:pos="567"/>
              </w:tabs>
              <w:rPr>
                <w:rFonts w:ascii="Times New Roman" w:hAnsi="Times New Roman"/>
                <w:szCs w:val="24"/>
                <w:lang w:val="zh-CN"/>
              </w:rPr>
            </w:pPr>
          </w:p>
        </w:tc>
        <w:tc>
          <w:tcPr>
            <w:tcW w:w="990" w:type="dxa"/>
            <w:gridSpan w:val="2"/>
          </w:tcPr>
          <w:p w:rsidR="000F6341" w:rsidRDefault="000F6341">
            <w:pPr>
              <w:pStyle w:val="a6"/>
              <w:tabs>
                <w:tab w:val="left" w:pos="567"/>
              </w:tabs>
              <w:rPr>
                <w:rFonts w:ascii="Times New Roman" w:hAnsi="Times New Roman"/>
                <w:szCs w:val="24"/>
                <w:lang w:val="zh-CN"/>
              </w:rPr>
            </w:pPr>
          </w:p>
        </w:tc>
        <w:tc>
          <w:tcPr>
            <w:tcW w:w="1245" w:type="dxa"/>
          </w:tcPr>
          <w:p w:rsidR="000F6341" w:rsidRDefault="000F6341">
            <w:pPr>
              <w:pStyle w:val="a6"/>
              <w:tabs>
                <w:tab w:val="left" w:pos="567"/>
              </w:tabs>
              <w:rPr>
                <w:rFonts w:ascii="Times New Roman" w:hAnsi="Times New Roman"/>
                <w:szCs w:val="24"/>
                <w:lang w:val="zh-CN"/>
              </w:rPr>
            </w:pPr>
          </w:p>
        </w:tc>
      </w:tr>
      <w:tr w:rsidR="000F6341">
        <w:trPr>
          <w:cantSplit/>
          <w:trHeight w:val="1412"/>
        </w:trPr>
        <w:tc>
          <w:tcPr>
            <w:tcW w:w="709" w:type="dxa"/>
          </w:tcPr>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3.</w:t>
            </w:r>
          </w:p>
          <w:p w:rsidR="000F6341" w:rsidRDefault="000F6341">
            <w:pPr>
              <w:pStyle w:val="a6"/>
              <w:tabs>
                <w:tab w:val="left" w:pos="567"/>
              </w:tabs>
              <w:rPr>
                <w:rFonts w:ascii="Times New Roman" w:hAnsi="Times New Roman"/>
                <w:szCs w:val="24"/>
                <w:lang w:val="zh-CN"/>
              </w:rPr>
            </w:pPr>
          </w:p>
          <w:p w:rsidR="000F6341" w:rsidRDefault="000F6341">
            <w:pPr>
              <w:pStyle w:val="a6"/>
              <w:tabs>
                <w:tab w:val="left" w:pos="567"/>
              </w:tabs>
              <w:rPr>
                <w:rFonts w:ascii="Times New Roman" w:hAnsi="Times New Roman"/>
                <w:szCs w:val="24"/>
                <w:lang w:val="zh-CN"/>
              </w:rPr>
            </w:pPr>
          </w:p>
          <w:p w:rsidR="000F6341" w:rsidRDefault="000F6341">
            <w:pPr>
              <w:pStyle w:val="a6"/>
              <w:tabs>
                <w:tab w:val="left" w:pos="567"/>
              </w:tabs>
              <w:rPr>
                <w:rFonts w:ascii="Times New Roman" w:hAnsi="Times New Roman"/>
                <w:szCs w:val="24"/>
                <w:lang w:val="zh-CN"/>
              </w:rPr>
            </w:pPr>
          </w:p>
          <w:p w:rsidR="000F6341" w:rsidRDefault="000F6341">
            <w:pPr>
              <w:pStyle w:val="a6"/>
              <w:tabs>
                <w:tab w:val="left" w:pos="567"/>
              </w:tabs>
              <w:rPr>
                <w:rFonts w:ascii="Times New Roman" w:hAnsi="Times New Roman"/>
                <w:szCs w:val="24"/>
                <w:lang w:val="zh-CN"/>
              </w:rPr>
            </w:pPr>
          </w:p>
        </w:tc>
        <w:tc>
          <w:tcPr>
            <w:tcW w:w="2825" w:type="dxa"/>
          </w:tcPr>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Obiect 02</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0F6341" w:rsidRDefault="000F6341">
            <w:pPr>
              <w:pStyle w:val="a6"/>
              <w:tabs>
                <w:tab w:val="left" w:pos="567"/>
              </w:tabs>
              <w:rPr>
                <w:rFonts w:ascii="Times New Roman" w:hAnsi="Times New Roman"/>
                <w:szCs w:val="24"/>
                <w:lang w:val="zh-CN"/>
              </w:rPr>
            </w:pPr>
          </w:p>
        </w:tc>
        <w:tc>
          <w:tcPr>
            <w:tcW w:w="1035" w:type="dxa"/>
          </w:tcPr>
          <w:p w:rsidR="000F6341" w:rsidRDefault="000F6341">
            <w:pPr>
              <w:pStyle w:val="a6"/>
              <w:tabs>
                <w:tab w:val="left" w:pos="567"/>
              </w:tabs>
              <w:rPr>
                <w:rFonts w:ascii="Times New Roman" w:hAnsi="Times New Roman"/>
                <w:szCs w:val="24"/>
                <w:lang w:val="zh-CN"/>
              </w:rPr>
            </w:pPr>
          </w:p>
        </w:tc>
        <w:tc>
          <w:tcPr>
            <w:tcW w:w="1215" w:type="dxa"/>
          </w:tcPr>
          <w:p w:rsidR="000F6341" w:rsidRDefault="000F6341">
            <w:pPr>
              <w:pStyle w:val="a6"/>
              <w:tabs>
                <w:tab w:val="left" w:pos="567"/>
              </w:tabs>
              <w:rPr>
                <w:rFonts w:ascii="Times New Roman" w:hAnsi="Times New Roman"/>
                <w:szCs w:val="24"/>
                <w:lang w:val="zh-CN"/>
              </w:rPr>
            </w:pPr>
          </w:p>
        </w:tc>
        <w:tc>
          <w:tcPr>
            <w:tcW w:w="1005" w:type="dxa"/>
            <w:gridSpan w:val="2"/>
          </w:tcPr>
          <w:p w:rsidR="000F6341" w:rsidRDefault="000F6341">
            <w:pPr>
              <w:pStyle w:val="a6"/>
              <w:tabs>
                <w:tab w:val="left" w:pos="567"/>
              </w:tabs>
              <w:rPr>
                <w:rFonts w:ascii="Times New Roman" w:hAnsi="Times New Roman"/>
                <w:szCs w:val="24"/>
                <w:lang w:val="zh-CN"/>
              </w:rPr>
            </w:pPr>
          </w:p>
        </w:tc>
        <w:tc>
          <w:tcPr>
            <w:tcW w:w="990" w:type="dxa"/>
            <w:gridSpan w:val="2"/>
          </w:tcPr>
          <w:p w:rsidR="000F6341" w:rsidRDefault="000F6341">
            <w:pPr>
              <w:pStyle w:val="a6"/>
              <w:tabs>
                <w:tab w:val="left" w:pos="567"/>
              </w:tabs>
              <w:rPr>
                <w:rFonts w:ascii="Times New Roman" w:hAnsi="Times New Roman"/>
                <w:szCs w:val="24"/>
                <w:lang w:val="zh-CN"/>
              </w:rPr>
            </w:pPr>
          </w:p>
        </w:tc>
        <w:tc>
          <w:tcPr>
            <w:tcW w:w="1245" w:type="dxa"/>
          </w:tcPr>
          <w:p w:rsidR="000F6341" w:rsidRDefault="000F6341">
            <w:pPr>
              <w:pStyle w:val="a6"/>
              <w:tabs>
                <w:tab w:val="left" w:pos="567"/>
              </w:tabs>
              <w:rPr>
                <w:rFonts w:ascii="Times New Roman" w:hAnsi="Times New Roman"/>
                <w:szCs w:val="24"/>
                <w:lang w:val="zh-CN"/>
              </w:rPr>
            </w:pPr>
          </w:p>
        </w:tc>
      </w:tr>
      <w:tr w:rsidR="000F6341">
        <w:trPr>
          <w:cantSplit/>
          <w:trHeight w:val="1593"/>
        </w:trPr>
        <w:tc>
          <w:tcPr>
            <w:tcW w:w="709" w:type="dxa"/>
          </w:tcPr>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Obiect n …</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0F6341" w:rsidRDefault="000F6341">
            <w:pPr>
              <w:pStyle w:val="a6"/>
              <w:tabs>
                <w:tab w:val="left" w:pos="567"/>
              </w:tabs>
              <w:rPr>
                <w:rFonts w:ascii="Times New Roman" w:hAnsi="Times New Roman"/>
                <w:szCs w:val="24"/>
                <w:lang w:val="zh-CN"/>
              </w:rPr>
            </w:pPr>
          </w:p>
        </w:tc>
        <w:tc>
          <w:tcPr>
            <w:tcW w:w="1035" w:type="dxa"/>
          </w:tcPr>
          <w:p w:rsidR="000F6341" w:rsidRDefault="000F6341">
            <w:pPr>
              <w:pStyle w:val="a6"/>
              <w:tabs>
                <w:tab w:val="left" w:pos="567"/>
              </w:tabs>
              <w:rPr>
                <w:rFonts w:ascii="Times New Roman" w:hAnsi="Times New Roman"/>
                <w:szCs w:val="24"/>
                <w:lang w:val="zh-CN"/>
              </w:rPr>
            </w:pPr>
          </w:p>
        </w:tc>
        <w:tc>
          <w:tcPr>
            <w:tcW w:w="1215" w:type="dxa"/>
          </w:tcPr>
          <w:p w:rsidR="000F6341" w:rsidRDefault="000F6341">
            <w:pPr>
              <w:pStyle w:val="a6"/>
              <w:tabs>
                <w:tab w:val="left" w:pos="567"/>
              </w:tabs>
              <w:rPr>
                <w:rFonts w:ascii="Times New Roman" w:hAnsi="Times New Roman"/>
                <w:szCs w:val="24"/>
                <w:lang w:val="zh-CN"/>
              </w:rPr>
            </w:pPr>
          </w:p>
        </w:tc>
        <w:tc>
          <w:tcPr>
            <w:tcW w:w="1005" w:type="dxa"/>
            <w:gridSpan w:val="2"/>
          </w:tcPr>
          <w:p w:rsidR="000F6341" w:rsidRDefault="000F6341">
            <w:pPr>
              <w:pStyle w:val="a6"/>
              <w:tabs>
                <w:tab w:val="left" w:pos="567"/>
              </w:tabs>
              <w:rPr>
                <w:rFonts w:ascii="Times New Roman" w:hAnsi="Times New Roman"/>
                <w:szCs w:val="24"/>
                <w:lang w:val="zh-CN"/>
              </w:rPr>
            </w:pPr>
          </w:p>
        </w:tc>
        <w:tc>
          <w:tcPr>
            <w:tcW w:w="990" w:type="dxa"/>
            <w:gridSpan w:val="2"/>
          </w:tcPr>
          <w:p w:rsidR="000F6341" w:rsidRDefault="000F6341">
            <w:pPr>
              <w:pStyle w:val="a6"/>
              <w:tabs>
                <w:tab w:val="left" w:pos="567"/>
              </w:tabs>
              <w:rPr>
                <w:rFonts w:ascii="Times New Roman" w:hAnsi="Times New Roman"/>
                <w:szCs w:val="24"/>
                <w:lang w:val="zh-CN"/>
              </w:rPr>
            </w:pPr>
          </w:p>
        </w:tc>
        <w:tc>
          <w:tcPr>
            <w:tcW w:w="1245" w:type="dxa"/>
          </w:tcPr>
          <w:p w:rsidR="000F6341" w:rsidRDefault="000F6341">
            <w:pPr>
              <w:pStyle w:val="a6"/>
              <w:tabs>
                <w:tab w:val="left" w:pos="567"/>
              </w:tabs>
              <w:rPr>
                <w:rFonts w:ascii="Times New Roman" w:hAnsi="Times New Roman"/>
                <w:szCs w:val="24"/>
                <w:lang w:val="zh-CN"/>
              </w:rPr>
            </w:pPr>
          </w:p>
        </w:tc>
      </w:tr>
    </w:tbl>
    <w:p w:rsidR="000F6341" w:rsidRDefault="000F6341">
      <w:pPr>
        <w:jc w:val="both"/>
        <w:rPr>
          <w:lang w:val="zh-CN"/>
        </w:rPr>
      </w:pPr>
    </w:p>
    <w:p w:rsidR="000F6341" w:rsidRDefault="000F6341">
      <w:pPr>
        <w:jc w:val="both"/>
        <w:rPr>
          <w:lang w:val="zh-CN"/>
        </w:rPr>
      </w:pPr>
    </w:p>
    <w:p w:rsidR="000F6341" w:rsidRDefault="00687409">
      <w:pPr>
        <w:jc w:val="both"/>
        <w:rPr>
          <w:rFonts w:eastAsia="PMingLiU"/>
          <w:lang w:val="zh-CN" w:eastAsia="zh-CN"/>
        </w:rPr>
      </w:pPr>
      <w:r>
        <w:rPr>
          <w:rFonts w:eastAsia="PMingLiU"/>
          <w:lang w:val="zh-CN" w:eastAsia="zh-CN"/>
        </w:rPr>
        <w:t>Semnat: _________________________________________</w:t>
      </w:r>
    </w:p>
    <w:p w:rsidR="000F6341" w:rsidRDefault="00687409">
      <w:pPr>
        <w:jc w:val="both"/>
        <w:rPr>
          <w:rFonts w:eastAsia="PMingLiU"/>
          <w:lang w:val="zh-CN" w:eastAsia="zh-CN"/>
        </w:rPr>
      </w:pPr>
      <w:r>
        <w:rPr>
          <w:rFonts w:eastAsia="PMingLiU"/>
          <w:lang w:val="zh-CN" w:eastAsia="zh-CN"/>
        </w:rPr>
        <w:t>Nume: __________________________________________</w:t>
      </w:r>
    </w:p>
    <w:p w:rsidR="000F6341" w:rsidRDefault="00687409">
      <w:pPr>
        <w:jc w:val="both"/>
        <w:rPr>
          <w:rFonts w:eastAsia="PMingLiU"/>
          <w:lang w:val="zh-CN" w:eastAsia="zh-CN"/>
        </w:rPr>
      </w:pPr>
      <w:r>
        <w:rPr>
          <w:rFonts w:eastAsia="PMingLiU"/>
          <w:lang w:val="zh-CN" w:eastAsia="zh-CN"/>
        </w:rPr>
        <w:t>Funcţia în cadrul întreprinderii: ____________________________</w:t>
      </w:r>
    </w:p>
    <w:p w:rsidR="000F6341" w:rsidRDefault="00687409">
      <w:pPr>
        <w:jc w:val="both"/>
        <w:rPr>
          <w:rFonts w:eastAsia="PMingLiU"/>
          <w:lang w:val="zh-CN" w:eastAsia="zh-CN"/>
        </w:rPr>
      </w:pPr>
      <w:r>
        <w:rPr>
          <w:rFonts w:eastAsia="PMingLiU"/>
          <w:lang w:val="zh-CN" w:eastAsia="zh-CN"/>
        </w:rPr>
        <w:t>Denumirea întreprinderii: _____________________________</w:t>
      </w:r>
      <w:bookmarkStart w:id="50" w:name="_Toc449692098"/>
      <w:r>
        <w:rPr>
          <w:rFonts w:eastAsia="PMingLiU"/>
          <w:lang w:val="zh-CN" w:eastAsia="zh-CN"/>
        </w:rPr>
        <w:t>____</w:t>
      </w:r>
    </w:p>
    <w:p w:rsidR="000F6341" w:rsidRDefault="000F6341">
      <w:pPr>
        <w:jc w:val="both"/>
        <w:rPr>
          <w:rFonts w:eastAsia="PMingLiU"/>
          <w:lang w:val="zh-CN" w:eastAsia="zh-CN"/>
        </w:rPr>
      </w:pPr>
    </w:p>
    <w:p w:rsidR="000F6341" w:rsidRDefault="000F6341">
      <w:pPr>
        <w:jc w:val="both"/>
        <w:rPr>
          <w:rFonts w:eastAsia="PMingLiU"/>
          <w:lang w:val="zh-CN" w:eastAsia="zh-CN"/>
        </w:rPr>
      </w:pPr>
    </w:p>
    <w:p w:rsidR="000F6341" w:rsidRDefault="000F6341">
      <w:pPr>
        <w:jc w:val="both"/>
        <w:rPr>
          <w:rFonts w:eastAsia="PMingLiU"/>
          <w:lang w:val="zh-CN" w:eastAsia="zh-CN"/>
        </w:rPr>
      </w:pPr>
    </w:p>
    <w:p w:rsidR="000F6341" w:rsidRDefault="000F6341">
      <w:pPr>
        <w:jc w:val="both"/>
        <w:rPr>
          <w:rFonts w:eastAsia="PMingLiU"/>
          <w:lang w:val="zh-CN" w:eastAsia="zh-CN"/>
        </w:rPr>
      </w:pPr>
    </w:p>
    <w:p w:rsidR="000F6341" w:rsidRDefault="000F6341">
      <w:pPr>
        <w:jc w:val="both"/>
        <w:rPr>
          <w:rFonts w:eastAsia="PMingLiU"/>
          <w:lang w:val="zh-CN" w:eastAsia="zh-CN"/>
        </w:rPr>
      </w:pPr>
    </w:p>
    <w:p w:rsidR="000F6341" w:rsidRDefault="000F6341">
      <w:pPr>
        <w:jc w:val="both"/>
        <w:rPr>
          <w:rFonts w:eastAsia="PMingLiU"/>
          <w:lang w:val="zh-CN" w:eastAsia="zh-CN"/>
        </w:rPr>
      </w:pPr>
    </w:p>
    <w:p w:rsidR="000F6341" w:rsidRDefault="000F6341">
      <w:pPr>
        <w:jc w:val="both"/>
        <w:rPr>
          <w:rFonts w:eastAsia="PMingLiU"/>
          <w:lang w:val="zh-CN" w:eastAsia="zh-CN"/>
        </w:rPr>
      </w:pPr>
    </w:p>
    <w:p w:rsidR="000F6341" w:rsidRDefault="000F6341">
      <w:pPr>
        <w:jc w:val="both"/>
        <w:rPr>
          <w:rFonts w:eastAsia="PMingLiU"/>
          <w:lang w:val="zh-CN" w:eastAsia="zh-CN"/>
        </w:rPr>
      </w:pPr>
    </w:p>
    <w:p w:rsidR="000F6341" w:rsidRDefault="000F6341">
      <w:pPr>
        <w:jc w:val="both"/>
        <w:rPr>
          <w:rFonts w:eastAsia="PMingLiU"/>
          <w:lang w:val="zh-CN" w:eastAsia="zh-CN"/>
        </w:rPr>
      </w:pPr>
    </w:p>
    <w:p w:rsidR="000F6341" w:rsidRDefault="000F6341">
      <w:pPr>
        <w:jc w:val="both"/>
        <w:rPr>
          <w:rFonts w:eastAsia="PMingLiU"/>
          <w:lang w:val="zh-CN" w:eastAsia="zh-CN"/>
        </w:rPr>
      </w:pPr>
    </w:p>
    <w:p w:rsidR="000F6341" w:rsidRDefault="000F6341">
      <w:pPr>
        <w:jc w:val="both"/>
        <w:rPr>
          <w:rFonts w:eastAsiaTheme="minorEastAsia"/>
          <w:lang w:val="zh-CN" w:eastAsia="zh-CN"/>
        </w:rPr>
      </w:pPr>
    </w:p>
    <w:p w:rsidR="00E9605F" w:rsidRPr="00E9605F" w:rsidRDefault="00E9605F">
      <w:pPr>
        <w:jc w:val="both"/>
        <w:rPr>
          <w:rFonts w:eastAsiaTheme="minorEastAsia"/>
          <w:lang w:val="zh-CN" w:eastAsia="zh-CN"/>
        </w:rPr>
      </w:pPr>
    </w:p>
    <w:p w:rsidR="000F6341" w:rsidRDefault="000F6341">
      <w:pPr>
        <w:jc w:val="both"/>
        <w:rPr>
          <w:rFonts w:eastAsia="PMingLiU"/>
          <w:lang w:val="zh-CN" w:eastAsia="zh-CN"/>
        </w:rPr>
      </w:pPr>
    </w:p>
    <w:p w:rsidR="000F6341" w:rsidRDefault="000F6341">
      <w:pPr>
        <w:jc w:val="both"/>
        <w:rPr>
          <w:rFonts w:eastAsia="PMingLiU"/>
          <w:lang w:val="zh-CN" w:eastAsia="zh-CN"/>
        </w:rPr>
      </w:pPr>
    </w:p>
    <w:p w:rsidR="000F6341" w:rsidRDefault="000F6341">
      <w:pPr>
        <w:jc w:val="both"/>
        <w:rPr>
          <w:rFonts w:eastAsia="PMingLiU"/>
          <w:lang w:val="zh-CN" w:eastAsia="zh-CN"/>
        </w:rPr>
      </w:pPr>
    </w:p>
    <w:p w:rsidR="000F6341" w:rsidRDefault="000F6341">
      <w:pPr>
        <w:jc w:val="both"/>
        <w:rPr>
          <w:rFonts w:eastAsia="PMingLiU"/>
          <w:lang w:val="zh-CN" w:eastAsia="zh-CN"/>
        </w:rPr>
      </w:pPr>
    </w:p>
    <w:p w:rsidR="000F6341" w:rsidRDefault="00687409">
      <w:pPr>
        <w:jc w:val="right"/>
        <w:rPr>
          <w:sz w:val="22"/>
          <w:szCs w:val="22"/>
          <w:lang w:val="zh-CN"/>
        </w:rPr>
      </w:pPr>
      <w:r>
        <w:rPr>
          <w:lang w:val="zh-CN"/>
        </w:rPr>
        <w:lastRenderedPageBreak/>
        <w:t>Anexa nr. 11</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jc w:val="both"/>
        <w:rPr>
          <w:rFonts w:eastAsia="PMingLiU"/>
          <w:lang w:val="zh-CN" w:eastAsia="zh-CN"/>
        </w:rPr>
      </w:pPr>
    </w:p>
    <w:p w:rsidR="000F6341" w:rsidRDefault="000F6341">
      <w:pPr>
        <w:jc w:val="both"/>
        <w:rPr>
          <w:rFonts w:eastAsia="PMingLiU"/>
          <w:lang w:val="zh-CN" w:eastAsia="zh-CN"/>
        </w:rPr>
      </w:pPr>
    </w:p>
    <w:p w:rsidR="000F6341" w:rsidRDefault="000F6341">
      <w:pPr>
        <w:jc w:val="both"/>
        <w:rPr>
          <w:rFonts w:eastAsia="PMingLiU"/>
          <w:lang w:val="zh-CN" w:eastAsia="zh-CN"/>
        </w:rPr>
      </w:pPr>
    </w:p>
    <w:p w:rsidR="000F6341" w:rsidRDefault="000F6341">
      <w:pPr>
        <w:jc w:val="center"/>
        <w:rPr>
          <w:rFonts w:eastAsia="PMingLiU"/>
          <w:lang w:val="zh-CN" w:eastAsia="zh-CN"/>
        </w:rPr>
      </w:pPr>
    </w:p>
    <w:p w:rsidR="000F6341" w:rsidRDefault="00687409">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0F6341" w:rsidRDefault="00687409">
      <w:pPr>
        <w:pStyle w:val="a6"/>
        <w:tabs>
          <w:tab w:val="left" w:pos="567"/>
        </w:tabs>
        <w:jc w:val="center"/>
        <w:rPr>
          <w:rFonts w:ascii="Times New Roman" w:hAnsi="Times New Roman"/>
          <w:szCs w:val="24"/>
          <w:lang w:val="zh-CN"/>
        </w:rPr>
      </w:pPr>
      <w:r>
        <w:rPr>
          <w:rFonts w:ascii="Times New Roman" w:hAnsi="Times New Roman"/>
          <w:szCs w:val="24"/>
          <w:lang w:val="zh-CN"/>
        </w:rPr>
        <w:t>(denumirea serviciilor)</w:t>
      </w:r>
    </w:p>
    <w:p w:rsidR="000F6341" w:rsidRDefault="000F6341">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0F6341">
        <w:trPr>
          <w:cantSplit/>
          <w:trHeight w:val="300"/>
        </w:trPr>
        <w:tc>
          <w:tcPr>
            <w:tcW w:w="709" w:type="dxa"/>
            <w:vMerge w:val="restart"/>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Nr.</w:t>
            </w:r>
          </w:p>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0F6341">
        <w:trPr>
          <w:cantSplit/>
          <w:trHeight w:val="240"/>
        </w:trPr>
        <w:tc>
          <w:tcPr>
            <w:tcW w:w="709" w:type="dxa"/>
            <w:vMerge/>
          </w:tcPr>
          <w:p w:rsidR="000F6341" w:rsidRDefault="000F6341">
            <w:pPr>
              <w:pStyle w:val="a6"/>
              <w:tabs>
                <w:tab w:val="left" w:pos="567"/>
              </w:tabs>
              <w:rPr>
                <w:rFonts w:ascii="Times New Roman" w:hAnsi="Times New Roman"/>
                <w:b/>
                <w:szCs w:val="24"/>
                <w:lang w:val="zh-CN"/>
              </w:rPr>
            </w:pPr>
          </w:p>
        </w:tc>
        <w:tc>
          <w:tcPr>
            <w:tcW w:w="2825" w:type="dxa"/>
            <w:vMerge/>
          </w:tcPr>
          <w:p w:rsidR="000F6341" w:rsidRDefault="000F6341">
            <w:pPr>
              <w:pStyle w:val="a6"/>
              <w:tabs>
                <w:tab w:val="left" w:pos="567"/>
              </w:tabs>
              <w:rPr>
                <w:rFonts w:ascii="Times New Roman" w:hAnsi="Times New Roman"/>
                <w:b/>
                <w:szCs w:val="24"/>
                <w:lang w:val="zh-CN"/>
              </w:rPr>
            </w:pPr>
          </w:p>
        </w:tc>
        <w:tc>
          <w:tcPr>
            <w:tcW w:w="5490" w:type="dxa"/>
            <w:gridSpan w:val="7"/>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0F6341">
        <w:trPr>
          <w:cantSplit/>
          <w:trHeight w:val="120"/>
        </w:trPr>
        <w:tc>
          <w:tcPr>
            <w:tcW w:w="709" w:type="dxa"/>
            <w:vMerge/>
          </w:tcPr>
          <w:p w:rsidR="000F6341" w:rsidRDefault="000F6341">
            <w:pPr>
              <w:pStyle w:val="a6"/>
              <w:tabs>
                <w:tab w:val="left" w:pos="567"/>
              </w:tabs>
              <w:rPr>
                <w:rFonts w:ascii="Times New Roman" w:hAnsi="Times New Roman"/>
                <w:b/>
                <w:szCs w:val="24"/>
                <w:lang w:val="zh-CN"/>
              </w:rPr>
            </w:pPr>
          </w:p>
        </w:tc>
        <w:tc>
          <w:tcPr>
            <w:tcW w:w="2825" w:type="dxa"/>
            <w:vMerge/>
          </w:tcPr>
          <w:p w:rsidR="000F6341" w:rsidRDefault="000F6341">
            <w:pPr>
              <w:pStyle w:val="a6"/>
              <w:tabs>
                <w:tab w:val="left" w:pos="567"/>
              </w:tabs>
              <w:rPr>
                <w:rFonts w:ascii="Times New Roman" w:hAnsi="Times New Roman"/>
                <w:b/>
                <w:szCs w:val="24"/>
                <w:lang w:val="zh-CN"/>
              </w:rPr>
            </w:pPr>
          </w:p>
        </w:tc>
        <w:tc>
          <w:tcPr>
            <w:tcW w:w="1035" w:type="dxa"/>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0F6341" w:rsidRDefault="00687409">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0F6341">
        <w:trPr>
          <w:cantSplit/>
          <w:trHeight w:val="180"/>
        </w:trPr>
        <w:tc>
          <w:tcPr>
            <w:tcW w:w="709" w:type="dxa"/>
          </w:tcPr>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Faza 1</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rsidR="000F6341" w:rsidRDefault="000F6341">
            <w:pPr>
              <w:pStyle w:val="a6"/>
              <w:tabs>
                <w:tab w:val="left" w:pos="567"/>
              </w:tabs>
              <w:rPr>
                <w:rFonts w:ascii="Times New Roman" w:hAnsi="Times New Roman"/>
                <w:szCs w:val="24"/>
                <w:lang w:val="zh-CN"/>
              </w:rPr>
            </w:pPr>
          </w:p>
        </w:tc>
        <w:tc>
          <w:tcPr>
            <w:tcW w:w="1215" w:type="dxa"/>
          </w:tcPr>
          <w:p w:rsidR="000F6341" w:rsidRDefault="000F6341">
            <w:pPr>
              <w:pStyle w:val="a6"/>
              <w:tabs>
                <w:tab w:val="left" w:pos="567"/>
              </w:tabs>
              <w:rPr>
                <w:rFonts w:ascii="Times New Roman" w:hAnsi="Times New Roman"/>
                <w:szCs w:val="24"/>
                <w:lang w:val="zh-CN"/>
              </w:rPr>
            </w:pPr>
          </w:p>
        </w:tc>
        <w:tc>
          <w:tcPr>
            <w:tcW w:w="1005" w:type="dxa"/>
            <w:gridSpan w:val="2"/>
          </w:tcPr>
          <w:p w:rsidR="000F6341" w:rsidRDefault="000F6341">
            <w:pPr>
              <w:pStyle w:val="a6"/>
              <w:tabs>
                <w:tab w:val="left" w:pos="567"/>
              </w:tabs>
              <w:rPr>
                <w:rFonts w:ascii="Times New Roman" w:hAnsi="Times New Roman"/>
                <w:szCs w:val="24"/>
                <w:lang w:val="zh-CN"/>
              </w:rPr>
            </w:pPr>
          </w:p>
        </w:tc>
        <w:tc>
          <w:tcPr>
            <w:tcW w:w="990" w:type="dxa"/>
            <w:gridSpan w:val="2"/>
          </w:tcPr>
          <w:p w:rsidR="000F6341" w:rsidRDefault="000F6341">
            <w:pPr>
              <w:pStyle w:val="a6"/>
              <w:tabs>
                <w:tab w:val="left" w:pos="567"/>
              </w:tabs>
              <w:rPr>
                <w:rFonts w:ascii="Times New Roman" w:hAnsi="Times New Roman"/>
                <w:szCs w:val="24"/>
                <w:lang w:val="zh-CN"/>
              </w:rPr>
            </w:pPr>
          </w:p>
        </w:tc>
        <w:tc>
          <w:tcPr>
            <w:tcW w:w="1245" w:type="dxa"/>
          </w:tcPr>
          <w:p w:rsidR="000F6341" w:rsidRDefault="000F6341">
            <w:pPr>
              <w:pStyle w:val="a6"/>
              <w:tabs>
                <w:tab w:val="left" w:pos="567"/>
              </w:tabs>
              <w:rPr>
                <w:rFonts w:ascii="Times New Roman" w:hAnsi="Times New Roman"/>
                <w:szCs w:val="24"/>
                <w:lang w:val="zh-CN"/>
              </w:rPr>
            </w:pPr>
          </w:p>
        </w:tc>
      </w:tr>
      <w:tr w:rsidR="000F6341">
        <w:trPr>
          <w:cantSplit/>
          <w:trHeight w:val="1372"/>
        </w:trPr>
        <w:tc>
          <w:tcPr>
            <w:tcW w:w="709" w:type="dxa"/>
          </w:tcPr>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0F6341" w:rsidRDefault="000F6341">
            <w:pPr>
              <w:pStyle w:val="a6"/>
              <w:tabs>
                <w:tab w:val="left" w:pos="567"/>
              </w:tabs>
              <w:rPr>
                <w:rFonts w:ascii="Times New Roman" w:hAnsi="Times New Roman"/>
                <w:szCs w:val="24"/>
                <w:lang w:val="zh-CN"/>
              </w:rPr>
            </w:pPr>
          </w:p>
          <w:p w:rsidR="000F6341" w:rsidRDefault="000F6341">
            <w:pPr>
              <w:pStyle w:val="a6"/>
              <w:tabs>
                <w:tab w:val="left" w:pos="567"/>
              </w:tabs>
              <w:rPr>
                <w:rFonts w:ascii="Times New Roman" w:hAnsi="Times New Roman"/>
                <w:szCs w:val="24"/>
                <w:lang w:val="zh-CN"/>
              </w:rPr>
            </w:pPr>
          </w:p>
          <w:p w:rsidR="000F6341" w:rsidRDefault="000F6341">
            <w:pPr>
              <w:pStyle w:val="a6"/>
              <w:tabs>
                <w:tab w:val="left" w:pos="567"/>
              </w:tabs>
              <w:rPr>
                <w:rFonts w:ascii="Times New Roman" w:hAnsi="Times New Roman"/>
                <w:szCs w:val="24"/>
                <w:lang w:val="zh-CN"/>
              </w:rPr>
            </w:pPr>
          </w:p>
          <w:p w:rsidR="000F6341" w:rsidRDefault="000F6341">
            <w:pPr>
              <w:pStyle w:val="a6"/>
              <w:tabs>
                <w:tab w:val="left" w:pos="567"/>
              </w:tabs>
              <w:rPr>
                <w:rFonts w:ascii="Times New Roman" w:hAnsi="Times New Roman"/>
                <w:szCs w:val="24"/>
                <w:lang w:val="zh-CN"/>
              </w:rPr>
            </w:pPr>
          </w:p>
        </w:tc>
        <w:tc>
          <w:tcPr>
            <w:tcW w:w="2825" w:type="dxa"/>
          </w:tcPr>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Faza 2</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Schiță de proiect __________________</w:t>
            </w:r>
          </w:p>
          <w:p w:rsidR="000F6341" w:rsidRDefault="000F6341">
            <w:pPr>
              <w:pStyle w:val="a6"/>
              <w:tabs>
                <w:tab w:val="left" w:pos="567"/>
              </w:tabs>
              <w:rPr>
                <w:rFonts w:ascii="Times New Roman" w:hAnsi="Times New Roman"/>
                <w:szCs w:val="24"/>
                <w:lang w:val="zh-CN"/>
              </w:rPr>
            </w:pPr>
          </w:p>
        </w:tc>
        <w:tc>
          <w:tcPr>
            <w:tcW w:w="1035" w:type="dxa"/>
          </w:tcPr>
          <w:p w:rsidR="000F6341" w:rsidRDefault="000F6341">
            <w:pPr>
              <w:pStyle w:val="a6"/>
              <w:tabs>
                <w:tab w:val="left" w:pos="567"/>
              </w:tabs>
              <w:rPr>
                <w:rFonts w:ascii="Times New Roman" w:hAnsi="Times New Roman"/>
                <w:szCs w:val="24"/>
                <w:lang w:val="zh-CN"/>
              </w:rPr>
            </w:pPr>
          </w:p>
        </w:tc>
        <w:tc>
          <w:tcPr>
            <w:tcW w:w="1215" w:type="dxa"/>
          </w:tcPr>
          <w:p w:rsidR="000F6341" w:rsidRDefault="000F6341">
            <w:pPr>
              <w:pStyle w:val="a6"/>
              <w:tabs>
                <w:tab w:val="left" w:pos="567"/>
              </w:tabs>
              <w:rPr>
                <w:rFonts w:ascii="Times New Roman" w:hAnsi="Times New Roman"/>
                <w:szCs w:val="24"/>
                <w:lang w:val="zh-CN"/>
              </w:rPr>
            </w:pPr>
          </w:p>
        </w:tc>
        <w:tc>
          <w:tcPr>
            <w:tcW w:w="1005" w:type="dxa"/>
            <w:gridSpan w:val="2"/>
          </w:tcPr>
          <w:p w:rsidR="000F6341" w:rsidRDefault="000F6341">
            <w:pPr>
              <w:pStyle w:val="a6"/>
              <w:tabs>
                <w:tab w:val="left" w:pos="567"/>
              </w:tabs>
              <w:rPr>
                <w:rFonts w:ascii="Times New Roman" w:hAnsi="Times New Roman"/>
                <w:szCs w:val="24"/>
                <w:lang w:val="zh-CN"/>
              </w:rPr>
            </w:pPr>
          </w:p>
        </w:tc>
        <w:tc>
          <w:tcPr>
            <w:tcW w:w="990" w:type="dxa"/>
            <w:gridSpan w:val="2"/>
          </w:tcPr>
          <w:p w:rsidR="000F6341" w:rsidRDefault="000F6341">
            <w:pPr>
              <w:pStyle w:val="a6"/>
              <w:tabs>
                <w:tab w:val="left" w:pos="567"/>
              </w:tabs>
              <w:rPr>
                <w:rFonts w:ascii="Times New Roman" w:hAnsi="Times New Roman"/>
                <w:szCs w:val="24"/>
                <w:lang w:val="zh-CN"/>
              </w:rPr>
            </w:pPr>
          </w:p>
        </w:tc>
        <w:tc>
          <w:tcPr>
            <w:tcW w:w="1245" w:type="dxa"/>
          </w:tcPr>
          <w:p w:rsidR="000F6341" w:rsidRDefault="000F6341">
            <w:pPr>
              <w:pStyle w:val="a6"/>
              <w:tabs>
                <w:tab w:val="left" w:pos="567"/>
              </w:tabs>
              <w:rPr>
                <w:rFonts w:ascii="Times New Roman" w:hAnsi="Times New Roman"/>
                <w:szCs w:val="24"/>
                <w:lang w:val="zh-CN"/>
              </w:rPr>
            </w:pPr>
          </w:p>
        </w:tc>
      </w:tr>
      <w:tr w:rsidR="000F6341">
        <w:trPr>
          <w:cantSplit/>
          <w:trHeight w:val="1412"/>
        </w:trPr>
        <w:tc>
          <w:tcPr>
            <w:tcW w:w="709" w:type="dxa"/>
          </w:tcPr>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3.</w:t>
            </w:r>
          </w:p>
          <w:p w:rsidR="000F6341" w:rsidRDefault="000F6341">
            <w:pPr>
              <w:pStyle w:val="a6"/>
              <w:tabs>
                <w:tab w:val="left" w:pos="567"/>
              </w:tabs>
              <w:rPr>
                <w:rFonts w:ascii="Times New Roman" w:hAnsi="Times New Roman"/>
                <w:szCs w:val="24"/>
                <w:lang w:val="zh-CN"/>
              </w:rPr>
            </w:pPr>
          </w:p>
          <w:p w:rsidR="000F6341" w:rsidRDefault="000F6341">
            <w:pPr>
              <w:pStyle w:val="a6"/>
              <w:tabs>
                <w:tab w:val="left" w:pos="567"/>
              </w:tabs>
              <w:rPr>
                <w:rFonts w:ascii="Times New Roman" w:hAnsi="Times New Roman"/>
                <w:szCs w:val="24"/>
                <w:lang w:val="zh-CN"/>
              </w:rPr>
            </w:pPr>
          </w:p>
          <w:p w:rsidR="000F6341" w:rsidRDefault="000F6341">
            <w:pPr>
              <w:pStyle w:val="a6"/>
              <w:tabs>
                <w:tab w:val="left" w:pos="567"/>
              </w:tabs>
              <w:rPr>
                <w:rFonts w:ascii="Times New Roman" w:hAnsi="Times New Roman"/>
                <w:szCs w:val="24"/>
                <w:lang w:val="zh-CN"/>
              </w:rPr>
            </w:pPr>
          </w:p>
          <w:p w:rsidR="000F6341" w:rsidRDefault="000F6341">
            <w:pPr>
              <w:pStyle w:val="a6"/>
              <w:tabs>
                <w:tab w:val="left" w:pos="567"/>
              </w:tabs>
              <w:rPr>
                <w:rFonts w:ascii="Times New Roman" w:hAnsi="Times New Roman"/>
                <w:szCs w:val="24"/>
                <w:lang w:val="zh-CN"/>
              </w:rPr>
            </w:pPr>
          </w:p>
        </w:tc>
        <w:tc>
          <w:tcPr>
            <w:tcW w:w="2825" w:type="dxa"/>
          </w:tcPr>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Faza 3</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Proiect de execuție (desene și deviz):</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0F6341" w:rsidRDefault="000F6341">
            <w:pPr>
              <w:pStyle w:val="a6"/>
              <w:tabs>
                <w:tab w:val="left" w:pos="567"/>
              </w:tabs>
              <w:rPr>
                <w:rFonts w:ascii="Times New Roman" w:hAnsi="Times New Roman"/>
                <w:szCs w:val="24"/>
                <w:lang w:val="zh-CN"/>
              </w:rPr>
            </w:pPr>
          </w:p>
        </w:tc>
        <w:tc>
          <w:tcPr>
            <w:tcW w:w="1035" w:type="dxa"/>
          </w:tcPr>
          <w:p w:rsidR="000F6341" w:rsidRDefault="000F6341">
            <w:pPr>
              <w:pStyle w:val="a6"/>
              <w:tabs>
                <w:tab w:val="left" w:pos="567"/>
              </w:tabs>
              <w:rPr>
                <w:rFonts w:ascii="Times New Roman" w:hAnsi="Times New Roman"/>
                <w:szCs w:val="24"/>
                <w:lang w:val="zh-CN"/>
              </w:rPr>
            </w:pPr>
          </w:p>
        </w:tc>
        <w:tc>
          <w:tcPr>
            <w:tcW w:w="1215" w:type="dxa"/>
          </w:tcPr>
          <w:p w:rsidR="000F6341" w:rsidRDefault="000F6341">
            <w:pPr>
              <w:pStyle w:val="a6"/>
              <w:tabs>
                <w:tab w:val="left" w:pos="567"/>
              </w:tabs>
              <w:rPr>
                <w:rFonts w:ascii="Times New Roman" w:hAnsi="Times New Roman"/>
                <w:szCs w:val="24"/>
                <w:lang w:val="zh-CN"/>
              </w:rPr>
            </w:pPr>
          </w:p>
        </w:tc>
        <w:tc>
          <w:tcPr>
            <w:tcW w:w="1005" w:type="dxa"/>
            <w:gridSpan w:val="2"/>
          </w:tcPr>
          <w:p w:rsidR="000F6341" w:rsidRDefault="000F6341">
            <w:pPr>
              <w:pStyle w:val="a6"/>
              <w:tabs>
                <w:tab w:val="left" w:pos="567"/>
              </w:tabs>
              <w:rPr>
                <w:rFonts w:ascii="Times New Roman" w:hAnsi="Times New Roman"/>
                <w:szCs w:val="24"/>
                <w:lang w:val="zh-CN"/>
              </w:rPr>
            </w:pPr>
          </w:p>
        </w:tc>
        <w:tc>
          <w:tcPr>
            <w:tcW w:w="990" w:type="dxa"/>
            <w:gridSpan w:val="2"/>
          </w:tcPr>
          <w:p w:rsidR="000F6341" w:rsidRDefault="000F6341">
            <w:pPr>
              <w:pStyle w:val="a6"/>
              <w:tabs>
                <w:tab w:val="left" w:pos="567"/>
              </w:tabs>
              <w:rPr>
                <w:rFonts w:ascii="Times New Roman" w:hAnsi="Times New Roman"/>
                <w:szCs w:val="24"/>
                <w:lang w:val="zh-CN"/>
              </w:rPr>
            </w:pPr>
          </w:p>
        </w:tc>
        <w:tc>
          <w:tcPr>
            <w:tcW w:w="1245" w:type="dxa"/>
          </w:tcPr>
          <w:p w:rsidR="000F6341" w:rsidRDefault="000F6341">
            <w:pPr>
              <w:pStyle w:val="a6"/>
              <w:tabs>
                <w:tab w:val="left" w:pos="567"/>
              </w:tabs>
              <w:rPr>
                <w:rFonts w:ascii="Times New Roman" w:hAnsi="Times New Roman"/>
                <w:szCs w:val="24"/>
                <w:lang w:val="zh-CN"/>
              </w:rPr>
            </w:pPr>
          </w:p>
        </w:tc>
      </w:tr>
      <w:tr w:rsidR="000F6341">
        <w:trPr>
          <w:cantSplit/>
          <w:trHeight w:val="1593"/>
        </w:trPr>
        <w:tc>
          <w:tcPr>
            <w:tcW w:w="709" w:type="dxa"/>
          </w:tcPr>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Faza n</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0F6341" w:rsidRDefault="000F6341">
            <w:pPr>
              <w:pStyle w:val="a6"/>
              <w:tabs>
                <w:tab w:val="left" w:pos="567"/>
              </w:tabs>
              <w:rPr>
                <w:rFonts w:ascii="Times New Roman" w:hAnsi="Times New Roman"/>
                <w:szCs w:val="24"/>
                <w:lang w:val="zh-CN"/>
              </w:rPr>
            </w:pPr>
          </w:p>
        </w:tc>
        <w:tc>
          <w:tcPr>
            <w:tcW w:w="1035" w:type="dxa"/>
          </w:tcPr>
          <w:p w:rsidR="000F6341" w:rsidRDefault="000F6341">
            <w:pPr>
              <w:pStyle w:val="a6"/>
              <w:tabs>
                <w:tab w:val="left" w:pos="567"/>
              </w:tabs>
              <w:rPr>
                <w:rFonts w:ascii="Times New Roman" w:hAnsi="Times New Roman"/>
                <w:szCs w:val="24"/>
                <w:lang w:val="zh-CN"/>
              </w:rPr>
            </w:pPr>
          </w:p>
        </w:tc>
        <w:tc>
          <w:tcPr>
            <w:tcW w:w="1215" w:type="dxa"/>
          </w:tcPr>
          <w:p w:rsidR="000F6341" w:rsidRDefault="000F6341">
            <w:pPr>
              <w:pStyle w:val="a6"/>
              <w:tabs>
                <w:tab w:val="left" w:pos="567"/>
              </w:tabs>
              <w:rPr>
                <w:rFonts w:ascii="Times New Roman" w:hAnsi="Times New Roman"/>
                <w:szCs w:val="24"/>
                <w:lang w:val="zh-CN"/>
              </w:rPr>
            </w:pPr>
          </w:p>
        </w:tc>
        <w:tc>
          <w:tcPr>
            <w:tcW w:w="1005" w:type="dxa"/>
            <w:gridSpan w:val="2"/>
          </w:tcPr>
          <w:p w:rsidR="000F6341" w:rsidRDefault="000F6341">
            <w:pPr>
              <w:pStyle w:val="a6"/>
              <w:tabs>
                <w:tab w:val="left" w:pos="567"/>
              </w:tabs>
              <w:rPr>
                <w:rFonts w:ascii="Times New Roman" w:hAnsi="Times New Roman"/>
                <w:szCs w:val="24"/>
                <w:lang w:val="zh-CN"/>
              </w:rPr>
            </w:pPr>
          </w:p>
        </w:tc>
        <w:tc>
          <w:tcPr>
            <w:tcW w:w="990" w:type="dxa"/>
            <w:gridSpan w:val="2"/>
          </w:tcPr>
          <w:p w:rsidR="000F6341" w:rsidRDefault="000F6341">
            <w:pPr>
              <w:pStyle w:val="a6"/>
              <w:tabs>
                <w:tab w:val="left" w:pos="567"/>
              </w:tabs>
              <w:rPr>
                <w:rFonts w:ascii="Times New Roman" w:hAnsi="Times New Roman"/>
                <w:szCs w:val="24"/>
                <w:lang w:val="zh-CN"/>
              </w:rPr>
            </w:pPr>
          </w:p>
        </w:tc>
        <w:tc>
          <w:tcPr>
            <w:tcW w:w="1245" w:type="dxa"/>
          </w:tcPr>
          <w:p w:rsidR="000F6341" w:rsidRDefault="000F6341">
            <w:pPr>
              <w:pStyle w:val="a6"/>
              <w:tabs>
                <w:tab w:val="left" w:pos="567"/>
              </w:tabs>
              <w:rPr>
                <w:rFonts w:ascii="Times New Roman" w:hAnsi="Times New Roman"/>
                <w:szCs w:val="24"/>
                <w:lang w:val="zh-CN"/>
              </w:rPr>
            </w:pPr>
          </w:p>
        </w:tc>
      </w:tr>
    </w:tbl>
    <w:p w:rsidR="000F6341" w:rsidRDefault="000F6341">
      <w:pPr>
        <w:jc w:val="both"/>
        <w:rPr>
          <w:rFonts w:eastAsia="PMingLiU"/>
          <w:lang w:val="zh-CN" w:eastAsia="zh-CN"/>
        </w:rPr>
      </w:pPr>
    </w:p>
    <w:p w:rsidR="000F6341" w:rsidRDefault="00687409">
      <w:pPr>
        <w:jc w:val="both"/>
        <w:rPr>
          <w:rFonts w:eastAsia="PMingLiU"/>
          <w:lang w:val="zh-CN" w:eastAsia="zh-CN"/>
        </w:rPr>
      </w:pPr>
      <w:r>
        <w:rPr>
          <w:rFonts w:eastAsia="PMingLiU"/>
          <w:lang w:val="zh-CN" w:eastAsia="zh-CN"/>
        </w:rPr>
        <w:t>Semnat: _________________________________________</w:t>
      </w:r>
    </w:p>
    <w:p w:rsidR="000F6341" w:rsidRDefault="00687409">
      <w:pPr>
        <w:jc w:val="both"/>
        <w:rPr>
          <w:rFonts w:eastAsia="PMingLiU"/>
          <w:lang w:val="zh-CN" w:eastAsia="zh-CN"/>
        </w:rPr>
      </w:pPr>
      <w:r>
        <w:rPr>
          <w:rFonts w:eastAsia="PMingLiU"/>
          <w:lang w:val="zh-CN" w:eastAsia="zh-CN"/>
        </w:rPr>
        <w:t>Nume: __________________________________________</w:t>
      </w:r>
    </w:p>
    <w:p w:rsidR="000F6341" w:rsidRDefault="00687409">
      <w:pPr>
        <w:jc w:val="both"/>
        <w:rPr>
          <w:rFonts w:eastAsia="PMingLiU"/>
          <w:lang w:val="zh-CN" w:eastAsia="zh-CN"/>
        </w:rPr>
      </w:pPr>
      <w:r>
        <w:rPr>
          <w:rFonts w:eastAsia="PMingLiU"/>
          <w:lang w:val="zh-CN" w:eastAsia="zh-CN"/>
        </w:rPr>
        <w:t>Funcţia în cadrul întreprinderii: ____________________________</w:t>
      </w:r>
    </w:p>
    <w:p w:rsidR="000F6341" w:rsidRDefault="00687409">
      <w:pPr>
        <w:jc w:val="both"/>
        <w:rPr>
          <w:rFonts w:eastAsia="PMingLiU"/>
          <w:lang w:val="zh-CN" w:eastAsia="zh-CN"/>
        </w:rPr>
      </w:pPr>
      <w:r>
        <w:rPr>
          <w:rFonts w:eastAsia="PMingLiU"/>
          <w:lang w:val="zh-CN" w:eastAsia="zh-CN"/>
        </w:rPr>
        <w:t>Denumirea întreprinderii:  ________________________________</w:t>
      </w:r>
    </w:p>
    <w:p w:rsidR="000F6341" w:rsidRDefault="000F6341">
      <w:pPr>
        <w:pStyle w:val="Style3"/>
        <w:tabs>
          <w:tab w:val="left" w:pos="567"/>
        </w:tabs>
        <w:spacing w:before="0" w:beforeAutospacing="0" w:after="0"/>
        <w:ind w:left="0" w:firstLine="0"/>
        <w:jc w:val="center"/>
        <w:rPr>
          <w:rFonts w:eastAsia="PMingLiU"/>
          <w:lang w:val="zh-CN" w:eastAsia="zh-CN"/>
        </w:rPr>
      </w:pPr>
    </w:p>
    <w:p w:rsidR="000F6341" w:rsidRDefault="000F6341">
      <w:pPr>
        <w:pStyle w:val="Style3"/>
        <w:tabs>
          <w:tab w:val="left" w:pos="567"/>
        </w:tabs>
        <w:ind w:left="0" w:firstLine="0"/>
        <w:rPr>
          <w:rFonts w:eastAsia="PMingLiU"/>
          <w:lang w:val="zh-CN" w:eastAsia="zh-CN"/>
        </w:rPr>
      </w:pPr>
    </w:p>
    <w:p w:rsidR="000F6341" w:rsidRDefault="000F6341">
      <w:pPr>
        <w:pStyle w:val="Style3"/>
        <w:tabs>
          <w:tab w:val="left" w:pos="567"/>
        </w:tabs>
        <w:ind w:left="0" w:firstLine="0"/>
        <w:rPr>
          <w:rFonts w:eastAsia="PMingLiU"/>
          <w:lang w:val="zh-CN" w:eastAsia="zh-CN"/>
        </w:rPr>
      </w:pPr>
    </w:p>
    <w:p w:rsidR="000F6341" w:rsidRDefault="000F6341">
      <w:pPr>
        <w:pStyle w:val="Style3"/>
        <w:tabs>
          <w:tab w:val="left" w:pos="567"/>
        </w:tabs>
        <w:ind w:left="0" w:firstLine="0"/>
        <w:rPr>
          <w:rFonts w:eastAsia="PMingLiU"/>
          <w:lang w:val="zh-CN" w:eastAsia="zh-CN"/>
        </w:rPr>
      </w:pPr>
    </w:p>
    <w:p w:rsidR="000F6341" w:rsidRDefault="000F6341">
      <w:pPr>
        <w:pStyle w:val="Style3"/>
        <w:tabs>
          <w:tab w:val="left" w:pos="567"/>
        </w:tabs>
        <w:ind w:left="0" w:firstLine="0"/>
        <w:rPr>
          <w:rFonts w:eastAsia="PMingLiU"/>
          <w:lang w:val="zh-CN" w:eastAsia="zh-CN"/>
        </w:rPr>
      </w:pPr>
    </w:p>
    <w:p w:rsidR="000F6341" w:rsidRDefault="000F6341">
      <w:pPr>
        <w:pStyle w:val="Style3"/>
        <w:tabs>
          <w:tab w:val="left" w:pos="567"/>
        </w:tabs>
        <w:ind w:left="0" w:firstLine="0"/>
        <w:rPr>
          <w:rFonts w:eastAsia="PMingLiU"/>
          <w:lang w:val="zh-CN" w:eastAsia="zh-CN"/>
        </w:rPr>
      </w:pPr>
    </w:p>
    <w:p w:rsidR="000F6341" w:rsidRDefault="00687409">
      <w:pPr>
        <w:jc w:val="right"/>
        <w:rPr>
          <w:sz w:val="22"/>
          <w:szCs w:val="22"/>
          <w:lang w:val="zh-CN"/>
        </w:rPr>
      </w:pPr>
      <w:r>
        <w:rPr>
          <w:lang w:val="zh-CN"/>
        </w:rPr>
        <w:lastRenderedPageBreak/>
        <w:t>Anexa nr. 12</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bookmarkEnd w:id="50"/>
    <w:p w:rsidR="000F6341" w:rsidRDefault="000F6341">
      <w:pPr>
        <w:rPr>
          <w:rFonts w:eastAsia="PMingLiU"/>
          <w:b/>
          <w:lang w:val="zh-CN" w:eastAsia="zh-CN"/>
        </w:rPr>
      </w:pPr>
    </w:p>
    <w:p w:rsidR="000F6341" w:rsidRDefault="00687409">
      <w:pPr>
        <w:jc w:val="center"/>
        <w:rPr>
          <w:rFonts w:eastAsia="PMingLiU"/>
          <w:b/>
          <w:lang w:val="zh-CN" w:eastAsia="zh-CN"/>
        </w:rPr>
      </w:pPr>
      <w:r>
        <w:rPr>
          <w:rFonts w:eastAsia="PMingLiU"/>
          <w:b/>
          <w:lang w:val="zh-CN" w:eastAsia="zh-CN"/>
        </w:rPr>
        <w:t>DECLARAȚIE</w:t>
      </w:r>
    </w:p>
    <w:p w:rsidR="000F6341" w:rsidRDefault="00687409">
      <w:pPr>
        <w:pStyle w:val="a6"/>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rsidR="000F6341" w:rsidRDefault="000F6341">
      <w:pPr>
        <w:pStyle w:val="a6"/>
        <w:tabs>
          <w:tab w:val="left" w:pos="567"/>
        </w:tabs>
        <w:jc w:val="center"/>
        <w:rPr>
          <w:rFonts w:ascii="Times New Roman" w:hAnsi="Times New Roman"/>
          <w:b/>
          <w:szCs w:val="24"/>
          <w:lang w:val="zh-CN"/>
        </w:rPr>
      </w:pPr>
    </w:p>
    <w:p w:rsidR="000F6341" w:rsidRDefault="00687409">
      <w:pPr>
        <w:pStyle w:val="a6"/>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rsidR="000F6341" w:rsidRDefault="00687409">
      <w:pPr>
        <w:pStyle w:val="a6"/>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rsidR="000F6341" w:rsidRDefault="00687409">
      <w:pPr>
        <w:pStyle w:val="a6"/>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rsidR="000F6341" w:rsidRDefault="00687409">
      <w:pPr>
        <w:pStyle w:val="a6"/>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rsidR="000F6341" w:rsidRDefault="00687409">
      <w:pPr>
        <w:pStyle w:val="a6"/>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rsidR="000F6341" w:rsidRDefault="00687409">
      <w:pPr>
        <w:pStyle w:val="a6"/>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rsidR="000F6341" w:rsidRDefault="00687409">
      <w:pPr>
        <w:pStyle w:val="a6"/>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rsidR="000F6341" w:rsidRDefault="00687409">
      <w:pPr>
        <w:pStyle w:val="a6"/>
        <w:numPr>
          <w:ilvl w:val="0"/>
          <w:numId w:val="17"/>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rsidR="000F6341" w:rsidRDefault="00687409">
      <w:pPr>
        <w:pStyle w:val="a6"/>
        <w:numPr>
          <w:ilvl w:val="0"/>
          <w:numId w:val="17"/>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rsidR="000F6341" w:rsidRDefault="00687409">
      <w:pPr>
        <w:pStyle w:val="a6"/>
        <w:numPr>
          <w:ilvl w:val="0"/>
          <w:numId w:val="17"/>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echivalent</w:t>
      </w:r>
    </w:p>
    <w:p w:rsidR="000F6341" w:rsidRDefault="00687409">
      <w:pPr>
        <w:pStyle w:val="a6"/>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t xml:space="preserve">    ____________________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9. Perioada de executare a lucrării (luni)</w:t>
      </w:r>
    </w:p>
    <w:p w:rsidR="000F6341" w:rsidRDefault="00687409">
      <w:pPr>
        <w:pStyle w:val="a6"/>
        <w:numPr>
          <w:ilvl w:val="0"/>
          <w:numId w:val="18"/>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rsidR="000F6341" w:rsidRDefault="00687409">
      <w:pPr>
        <w:pStyle w:val="a6"/>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rsidR="000F6341" w:rsidRDefault="00687409">
      <w:pPr>
        <w:pStyle w:val="a6"/>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rsidR="000F6341" w:rsidRDefault="00687409">
      <w:pPr>
        <w:pStyle w:val="a6"/>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0F6341" w:rsidRDefault="000F6341">
      <w:pPr>
        <w:rPr>
          <w:rFonts w:eastAsia="MS Mincho"/>
          <w:lang w:val="zh-CN" w:eastAsia="zh-CN"/>
        </w:rPr>
      </w:pPr>
    </w:p>
    <w:p w:rsidR="000F6341" w:rsidRDefault="00687409">
      <w:pPr>
        <w:rPr>
          <w:rFonts w:eastAsia="MS Mincho"/>
          <w:lang w:val="zh-CN" w:eastAsia="zh-CN"/>
        </w:rPr>
      </w:pPr>
      <w:r>
        <w:rPr>
          <w:rFonts w:eastAsia="MS Mincho"/>
          <w:lang w:val="zh-CN" w:eastAsia="zh-CN"/>
        </w:rPr>
        <w:t>Data completării:______________________</w:t>
      </w:r>
    </w:p>
    <w:p w:rsidR="000F6341" w:rsidRDefault="00687409">
      <w:pPr>
        <w:jc w:val="both"/>
        <w:rPr>
          <w:rFonts w:eastAsia="PMingLiU"/>
          <w:lang w:val="zh-CN" w:eastAsia="zh-CN"/>
        </w:rPr>
      </w:pPr>
      <w:r>
        <w:rPr>
          <w:rFonts w:eastAsia="PMingLiU"/>
          <w:lang w:val="zh-CN" w:eastAsia="zh-CN"/>
        </w:rPr>
        <w:t>Semnat: _____________________________</w:t>
      </w:r>
    </w:p>
    <w:p w:rsidR="000F6341" w:rsidRDefault="00687409">
      <w:pPr>
        <w:jc w:val="both"/>
        <w:rPr>
          <w:rFonts w:eastAsia="PMingLiU"/>
          <w:lang w:val="zh-CN" w:eastAsia="zh-CN"/>
        </w:rPr>
      </w:pPr>
      <w:r>
        <w:rPr>
          <w:rFonts w:eastAsia="PMingLiU"/>
          <w:lang w:val="zh-CN" w:eastAsia="zh-CN"/>
        </w:rPr>
        <w:t>Nume: ______________________________</w:t>
      </w:r>
    </w:p>
    <w:p w:rsidR="000F6341" w:rsidRDefault="00687409">
      <w:pPr>
        <w:jc w:val="both"/>
        <w:rPr>
          <w:rFonts w:eastAsia="PMingLiU"/>
          <w:lang w:val="zh-CN" w:eastAsia="zh-CN"/>
        </w:rPr>
      </w:pPr>
      <w:r>
        <w:rPr>
          <w:rFonts w:eastAsia="PMingLiU"/>
          <w:lang w:val="zh-CN" w:eastAsia="zh-CN"/>
        </w:rPr>
        <w:t>Funcţia în cadrul întreprinderii: ____________________________</w:t>
      </w:r>
    </w:p>
    <w:p w:rsidR="000F6341" w:rsidRDefault="00687409">
      <w:pPr>
        <w:jc w:val="both"/>
        <w:rPr>
          <w:rFonts w:eastAsia="PMingLiU"/>
          <w:b/>
          <w:lang w:val="zh-CN" w:eastAsia="zh-CN"/>
        </w:rPr>
      </w:pPr>
      <w:r>
        <w:rPr>
          <w:rFonts w:eastAsia="PMingLiU"/>
          <w:lang w:val="zh-CN" w:eastAsia="zh-CN"/>
        </w:rPr>
        <w:t>Denumirea întreprinderii: __________________________</w:t>
      </w:r>
    </w:p>
    <w:p w:rsidR="000F6341" w:rsidRDefault="000F6341">
      <w:pPr>
        <w:spacing w:after="200" w:line="276" w:lineRule="auto"/>
        <w:rPr>
          <w:rFonts w:eastAsia="PMingLiU"/>
          <w:lang w:val="zh-CN" w:eastAsia="zh-CN"/>
        </w:rPr>
      </w:pPr>
      <w:bookmarkStart w:id="51" w:name="_Toc449692109"/>
    </w:p>
    <w:p w:rsidR="000F6341" w:rsidRDefault="000F6341">
      <w:pPr>
        <w:jc w:val="center"/>
        <w:rPr>
          <w:rFonts w:eastAsia="PMingLiU"/>
          <w:b/>
          <w:lang w:val="zh-CN" w:eastAsia="zh-CN"/>
        </w:rPr>
      </w:pPr>
    </w:p>
    <w:p w:rsidR="000F6341" w:rsidRDefault="000F6341">
      <w:pPr>
        <w:jc w:val="center"/>
        <w:rPr>
          <w:rFonts w:eastAsia="PMingLiU"/>
          <w:b/>
          <w:lang w:val="zh-CN" w:eastAsia="zh-CN"/>
        </w:rPr>
      </w:pPr>
    </w:p>
    <w:p w:rsidR="000F6341" w:rsidRDefault="000F6341">
      <w:pPr>
        <w:jc w:val="center"/>
        <w:rPr>
          <w:rFonts w:eastAsia="PMingLiU"/>
          <w:b/>
          <w:lang w:val="zh-CN" w:eastAsia="zh-CN"/>
        </w:rPr>
      </w:pPr>
    </w:p>
    <w:p w:rsidR="000F6341" w:rsidRDefault="000F6341">
      <w:pPr>
        <w:jc w:val="center"/>
        <w:rPr>
          <w:rFonts w:eastAsia="PMingLiU"/>
          <w:b/>
          <w:lang w:val="zh-CN" w:eastAsia="zh-CN"/>
        </w:rPr>
      </w:pPr>
    </w:p>
    <w:p w:rsidR="000F6341" w:rsidRDefault="000F6341">
      <w:pPr>
        <w:jc w:val="center"/>
        <w:rPr>
          <w:rFonts w:eastAsia="PMingLiU"/>
          <w:b/>
          <w:lang w:val="zh-CN" w:eastAsia="zh-CN"/>
        </w:rPr>
      </w:pPr>
    </w:p>
    <w:p w:rsidR="000F6341" w:rsidRDefault="000F6341">
      <w:pPr>
        <w:jc w:val="both"/>
        <w:rPr>
          <w:rFonts w:eastAsia="PMingLiU"/>
          <w:b/>
          <w:lang w:val="zh-CN" w:eastAsia="zh-CN"/>
        </w:rPr>
      </w:pPr>
    </w:p>
    <w:p w:rsidR="000F6341" w:rsidRDefault="000F6341">
      <w:pPr>
        <w:jc w:val="center"/>
        <w:rPr>
          <w:rFonts w:eastAsiaTheme="minorEastAsia"/>
          <w:b/>
          <w:lang w:val="zh-CN" w:eastAsia="zh-CN"/>
        </w:rPr>
      </w:pPr>
    </w:p>
    <w:p w:rsidR="00E9605F" w:rsidRDefault="00E9605F">
      <w:pPr>
        <w:jc w:val="center"/>
        <w:rPr>
          <w:rFonts w:eastAsiaTheme="minorEastAsia"/>
          <w:b/>
          <w:lang w:val="zh-CN" w:eastAsia="zh-CN"/>
        </w:rPr>
      </w:pPr>
    </w:p>
    <w:p w:rsidR="00E9605F" w:rsidRDefault="00E9605F">
      <w:pPr>
        <w:jc w:val="center"/>
        <w:rPr>
          <w:rFonts w:eastAsiaTheme="minorEastAsia"/>
          <w:b/>
          <w:lang w:val="zh-CN" w:eastAsia="zh-CN"/>
        </w:rPr>
      </w:pPr>
    </w:p>
    <w:p w:rsidR="00E9605F" w:rsidRPr="00E9605F" w:rsidRDefault="00E9605F">
      <w:pPr>
        <w:jc w:val="center"/>
        <w:rPr>
          <w:rFonts w:eastAsiaTheme="minorEastAsia"/>
          <w:b/>
          <w:lang w:val="zh-CN" w:eastAsia="zh-CN"/>
        </w:rPr>
      </w:pPr>
    </w:p>
    <w:p w:rsidR="000F6341" w:rsidRDefault="00687409">
      <w:pPr>
        <w:jc w:val="right"/>
        <w:rPr>
          <w:sz w:val="22"/>
          <w:szCs w:val="22"/>
          <w:lang w:val="zh-CN"/>
        </w:rPr>
      </w:pPr>
      <w:r>
        <w:rPr>
          <w:lang w:val="zh-CN"/>
        </w:rPr>
        <w:lastRenderedPageBreak/>
        <w:t>Anexa nr. 13</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jc w:val="center"/>
        <w:rPr>
          <w:rFonts w:eastAsia="PMingLiU"/>
          <w:b/>
          <w:lang w:val="zh-CN" w:eastAsia="zh-CN"/>
        </w:rPr>
      </w:pPr>
    </w:p>
    <w:p w:rsidR="000F6341" w:rsidRDefault="000F6341">
      <w:pPr>
        <w:jc w:val="center"/>
        <w:rPr>
          <w:rFonts w:eastAsia="PMingLiU"/>
          <w:b/>
          <w:lang w:val="zh-CN" w:eastAsia="zh-CN"/>
        </w:rPr>
      </w:pPr>
    </w:p>
    <w:bookmarkEnd w:id="51"/>
    <w:p w:rsidR="000F6341" w:rsidRDefault="000F6341">
      <w:pPr>
        <w:jc w:val="center"/>
        <w:rPr>
          <w:b/>
          <w:lang w:val="zh-CN"/>
        </w:rPr>
      </w:pPr>
    </w:p>
    <w:p w:rsidR="000F6341" w:rsidRDefault="00687409">
      <w:pPr>
        <w:pStyle w:val="a6"/>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rsidR="000F6341" w:rsidRDefault="00687409">
      <w:pPr>
        <w:pStyle w:val="a6"/>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lista principalelor lucrări executate în ultimul an de activitate</w:t>
      </w:r>
    </w:p>
    <w:p w:rsidR="000F6341" w:rsidRDefault="000F6341">
      <w:pPr>
        <w:pStyle w:val="a6"/>
        <w:tabs>
          <w:tab w:val="left" w:pos="567"/>
        </w:tabs>
        <w:rPr>
          <w:rFonts w:ascii="Times New Roman" w:hAnsi="Times New Roman"/>
          <w:b/>
          <w:szCs w:val="24"/>
          <w:lang w:val="zh-CN"/>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0F634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0F6341" w:rsidRDefault="00687409">
            <w:pPr>
              <w:jc w:val="center"/>
              <w:rPr>
                <w:b/>
                <w:bCs/>
                <w:lang w:val="zh-CN"/>
              </w:rPr>
            </w:pPr>
            <w:r>
              <w:rPr>
                <w:b/>
                <w:bCs/>
                <w:lang w:val="zh-CN"/>
              </w:rPr>
              <w:t>Nr</w:t>
            </w:r>
          </w:p>
          <w:p w:rsidR="000F6341" w:rsidRDefault="00687409">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rsidR="000F6341" w:rsidRDefault="00687409">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rsidR="000F6341" w:rsidRDefault="00687409">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0F6341" w:rsidRDefault="00687409">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rsidR="000F6341" w:rsidRDefault="00687409">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0F6341" w:rsidRDefault="00687409">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0F6341" w:rsidRDefault="00687409">
            <w:pPr>
              <w:jc w:val="center"/>
              <w:rPr>
                <w:b/>
                <w:bCs/>
                <w:lang w:val="zh-CN"/>
              </w:rPr>
            </w:pPr>
            <w:r>
              <w:rPr>
                <w:b/>
                <w:bCs/>
                <w:lang w:val="zh-CN"/>
              </w:rPr>
              <w:t>Numărul şi data procesului-verbal de recepţie la terminarea lucrărilor</w:t>
            </w:r>
          </w:p>
        </w:tc>
      </w:tr>
      <w:tr w:rsidR="000F6341">
        <w:trPr>
          <w:trHeight w:val="300"/>
        </w:trPr>
        <w:tc>
          <w:tcPr>
            <w:tcW w:w="607" w:type="dxa"/>
            <w:tcBorders>
              <w:top w:val="nil"/>
              <w:left w:val="single" w:sz="4" w:space="0" w:color="auto"/>
              <w:bottom w:val="single" w:sz="4" w:space="0" w:color="auto"/>
              <w:right w:val="single" w:sz="4" w:space="0" w:color="auto"/>
            </w:tcBorders>
            <w:vAlign w:val="center"/>
          </w:tcPr>
          <w:p w:rsidR="000F6341" w:rsidRDefault="00687409">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rsidR="000F6341" w:rsidRDefault="00687409">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0F6341" w:rsidRDefault="00687409">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0F6341" w:rsidRDefault="0068740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0F6341" w:rsidRDefault="0068740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0F6341" w:rsidRDefault="00687409">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0F6341" w:rsidRDefault="00687409">
            <w:pPr>
              <w:jc w:val="center"/>
              <w:rPr>
                <w:lang w:val="zh-CN"/>
              </w:rPr>
            </w:pPr>
            <w:r>
              <w:rPr>
                <w:lang w:val="zh-CN"/>
              </w:rPr>
              <w:t> </w:t>
            </w:r>
          </w:p>
        </w:tc>
      </w:tr>
      <w:tr w:rsidR="000F6341">
        <w:trPr>
          <w:trHeight w:val="300"/>
        </w:trPr>
        <w:tc>
          <w:tcPr>
            <w:tcW w:w="607" w:type="dxa"/>
            <w:tcBorders>
              <w:top w:val="nil"/>
              <w:left w:val="single" w:sz="4" w:space="0" w:color="auto"/>
              <w:bottom w:val="single" w:sz="4" w:space="0" w:color="auto"/>
              <w:right w:val="single" w:sz="4" w:space="0" w:color="auto"/>
            </w:tcBorders>
            <w:vAlign w:val="center"/>
          </w:tcPr>
          <w:p w:rsidR="000F6341" w:rsidRDefault="00687409">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rsidR="000F6341" w:rsidRDefault="00687409">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0F6341" w:rsidRDefault="00687409">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0F6341" w:rsidRDefault="0068740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0F6341" w:rsidRDefault="0068740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0F6341" w:rsidRDefault="00687409">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0F6341" w:rsidRDefault="00687409">
            <w:pPr>
              <w:jc w:val="center"/>
              <w:rPr>
                <w:lang w:val="zh-CN"/>
              </w:rPr>
            </w:pPr>
            <w:r>
              <w:rPr>
                <w:lang w:val="zh-CN"/>
              </w:rPr>
              <w:t> </w:t>
            </w:r>
          </w:p>
        </w:tc>
      </w:tr>
      <w:tr w:rsidR="000F6341">
        <w:trPr>
          <w:trHeight w:val="300"/>
        </w:trPr>
        <w:tc>
          <w:tcPr>
            <w:tcW w:w="607" w:type="dxa"/>
            <w:tcBorders>
              <w:top w:val="nil"/>
              <w:left w:val="single" w:sz="4" w:space="0" w:color="auto"/>
              <w:bottom w:val="single" w:sz="4" w:space="0" w:color="auto"/>
              <w:right w:val="single" w:sz="4" w:space="0" w:color="auto"/>
            </w:tcBorders>
            <w:vAlign w:val="center"/>
          </w:tcPr>
          <w:p w:rsidR="000F6341" w:rsidRDefault="00687409">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rsidR="000F6341" w:rsidRDefault="00687409">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0F6341" w:rsidRDefault="00687409">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0F6341" w:rsidRDefault="0068740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0F6341" w:rsidRDefault="0068740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0F6341" w:rsidRDefault="00687409">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0F6341" w:rsidRDefault="00687409">
            <w:pPr>
              <w:jc w:val="center"/>
              <w:rPr>
                <w:lang w:val="zh-CN"/>
              </w:rPr>
            </w:pPr>
            <w:r>
              <w:rPr>
                <w:lang w:val="zh-CN"/>
              </w:rPr>
              <w:t> </w:t>
            </w:r>
          </w:p>
        </w:tc>
      </w:tr>
    </w:tbl>
    <w:p w:rsidR="000F6341" w:rsidRDefault="000F6341">
      <w:pPr>
        <w:jc w:val="both"/>
        <w:rPr>
          <w:lang w:val="zh-CN"/>
        </w:rPr>
      </w:pPr>
    </w:p>
    <w:p w:rsidR="000F6341" w:rsidRDefault="00687409">
      <w:pPr>
        <w:jc w:val="both"/>
        <w:rPr>
          <w:lang w:val="zh-CN"/>
        </w:rPr>
      </w:pPr>
      <w:r>
        <w:rPr>
          <w:rStyle w:val="af2"/>
          <w:lang w:val="zh-CN"/>
        </w:rPr>
        <w:t>*</w:t>
      </w:r>
      <w:r>
        <w:rPr>
          <w:lang w:val="zh-CN"/>
        </w:rPr>
        <w:t xml:space="preserve"> Se precizează calitatea în care a participat la îndeplinirea contractului, care poate fi de: contractant unic sau lider de asociaţie; contractant asociat; subcontractant.</w:t>
      </w:r>
    </w:p>
    <w:p w:rsidR="000F6341" w:rsidRDefault="000F6341">
      <w:pPr>
        <w:jc w:val="both"/>
        <w:rPr>
          <w:rFonts w:eastAsia="PMingLiU"/>
          <w:lang w:val="zh-CN" w:eastAsia="zh-CN"/>
        </w:rPr>
      </w:pPr>
    </w:p>
    <w:p w:rsidR="000F6341" w:rsidRDefault="00687409">
      <w:pPr>
        <w:jc w:val="both"/>
        <w:rPr>
          <w:rFonts w:eastAsia="PMingLiU"/>
          <w:lang w:val="zh-CN" w:eastAsia="zh-CN"/>
        </w:rPr>
      </w:pPr>
      <w:r>
        <w:rPr>
          <w:rFonts w:eastAsia="PMingLiU"/>
          <w:lang w:val="zh-CN" w:eastAsia="zh-CN"/>
        </w:rPr>
        <w:t>Semnat: ________________________________________</w:t>
      </w:r>
    </w:p>
    <w:p w:rsidR="000F6341" w:rsidRDefault="00687409">
      <w:pPr>
        <w:jc w:val="both"/>
        <w:rPr>
          <w:rFonts w:eastAsia="PMingLiU"/>
          <w:lang w:val="zh-CN" w:eastAsia="zh-CN"/>
        </w:rPr>
      </w:pPr>
      <w:r>
        <w:rPr>
          <w:rFonts w:eastAsia="PMingLiU"/>
          <w:lang w:val="zh-CN" w:eastAsia="zh-CN"/>
        </w:rPr>
        <w:t>Nume: _________________________________________</w:t>
      </w:r>
    </w:p>
    <w:p w:rsidR="000F6341" w:rsidRDefault="00687409">
      <w:pPr>
        <w:jc w:val="both"/>
        <w:rPr>
          <w:rFonts w:eastAsia="PMingLiU"/>
          <w:lang w:val="zh-CN" w:eastAsia="zh-CN"/>
        </w:rPr>
      </w:pPr>
      <w:r>
        <w:rPr>
          <w:rFonts w:eastAsia="PMingLiU"/>
          <w:lang w:val="zh-CN" w:eastAsia="zh-CN"/>
        </w:rPr>
        <w:t>Funcţia în cadrul întreprinderii: ___________________________</w:t>
      </w:r>
    </w:p>
    <w:p w:rsidR="000F6341" w:rsidRDefault="00687409">
      <w:pPr>
        <w:jc w:val="both"/>
        <w:rPr>
          <w:rFonts w:eastAsia="PMingLiU"/>
          <w:lang w:val="zh-CN" w:eastAsia="zh-CN"/>
        </w:rPr>
      </w:pPr>
      <w:r>
        <w:rPr>
          <w:rFonts w:eastAsia="PMingLiU"/>
          <w:lang w:val="zh-CN" w:eastAsia="zh-CN"/>
        </w:rPr>
        <w:t>Denumirea întreprinderii: ________________________________</w:t>
      </w:r>
    </w:p>
    <w:p w:rsidR="000F6341" w:rsidRDefault="000F6341">
      <w:pPr>
        <w:spacing w:after="200" w:line="276" w:lineRule="auto"/>
        <w:rPr>
          <w:rFonts w:eastAsia="PMingLiU"/>
          <w:lang w:val="zh-CN" w:eastAsia="zh-CN"/>
        </w:rPr>
      </w:pPr>
      <w:bookmarkStart w:id="52" w:name="_Toc449692110"/>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both"/>
        <w:rPr>
          <w:rFonts w:eastAsia="PMingLiU"/>
          <w:b/>
          <w:lang w:val="zh-CN" w:eastAsia="zh-CN"/>
        </w:rPr>
      </w:pPr>
    </w:p>
    <w:p w:rsidR="000F6341" w:rsidRDefault="000F6341">
      <w:pPr>
        <w:spacing w:line="276" w:lineRule="auto"/>
        <w:jc w:val="both"/>
        <w:rPr>
          <w:rFonts w:eastAsia="PMingLiU"/>
          <w:b/>
          <w:lang w:val="zh-CN" w:eastAsia="zh-CN"/>
        </w:rPr>
      </w:pPr>
    </w:p>
    <w:p w:rsidR="000F6341" w:rsidRDefault="000F6341">
      <w:pPr>
        <w:spacing w:line="276" w:lineRule="auto"/>
        <w:jc w:val="center"/>
        <w:rPr>
          <w:rFonts w:eastAsia="PMingLiU"/>
          <w:b/>
          <w:lang w:val="zh-CN" w:eastAsia="zh-CN"/>
        </w:rPr>
      </w:pPr>
    </w:p>
    <w:p w:rsidR="000F6341" w:rsidRDefault="00687409">
      <w:pPr>
        <w:jc w:val="right"/>
        <w:rPr>
          <w:sz w:val="22"/>
          <w:szCs w:val="22"/>
          <w:lang w:val="zh-CN"/>
        </w:rPr>
      </w:pPr>
      <w:r>
        <w:rPr>
          <w:lang w:val="zh-CN"/>
        </w:rPr>
        <w:lastRenderedPageBreak/>
        <w:t>Anexa nr. 14</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bookmarkEnd w:id="52"/>
    <w:p w:rsidR="000F6341" w:rsidRDefault="000F6341">
      <w:pPr>
        <w:spacing w:line="276" w:lineRule="auto"/>
        <w:jc w:val="center"/>
        <w:rPr>
          <w:rFonts w:eastAsia="PMingLiU"/>
          <w:b/>
          <w:lang w:val="zh-CN" w:eastAsia="zh-CN"/>
        </w:rPr>
      </w:pPr>
    </w:p>
    <w:p w:rsidR="000F6341" w:rsidRDefault="00687409">
      <w:pPr>
        <w:keepNext/>
        <w:ind w:firstLine="1"/>
        <w:jc w:val="center"/>
        <w:outlineLvl w:val="1"/>
        <w:rPr>
          <w:rFonts w:eastAsia="PMingLiU"/>
          <w:b/>
          <w:bCs/>
          <w:iCs/>
          <w:lang w:val="zh-CN" w:eastAsia="zh-CN"/>
        </w:rPr>
      </w:pPr>
      <w:bookmarkStart w:id="53" w:name="_Toc449632664"/>
      <w:bookmarkStart w:id="54" w:name="_Toc449633156"/>
      <w:bookmarkStart w:id="55" w:name="_Toc449692111"/>
      <w:r>
        <w:rPr>
          <w:rFonts w:eastAsia="PMingLiU"/>
          <w:b/>
          <w:bCs/>
          <w:iCs/>
          <w:lang w:val="zh-CN" w:eastAsia="zh-CN"/>
        </w:rPr>
        <w:t>DECLARAŢIE</w:t>
      </w:r>
      <w:bookmarkEnd w:id="53"/>
      <w:bookmarkEnd w:id="54"/>
      <w:bookmarkEnd w:id="55"/>
    </w:p>
    <w:p w:rsidR="000F6341" w:rsidRDefault="00687409">
      <w:pPr>
        <w:tabs>
          <w:tab w:val="left" w:pos="720"/>
        </w:tabs>
        <w:jc w:val="center"/>
        <w:outlineLvl w:val="1"/>
        <w:rPr>
          <w:rFonts w:eastAsia="PMingLiU"/>
          <w:b/>
          <w:lang w:val="zh-CN" w:eastAsia="zh-CN"/>
        </w:rPr>
      </w:pPr>
      <w:bookmarkStart w:id="56" w:name="_Toc449692112"/>
      <w:bookmarkStart w:id="57" w:name="_Toc449632665"/>
      <w:bookmarkStart w:id="58" w:name="_Toc449633157"/>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6"/>
      <w:bookmarkEnd w:id="57"/>
      <w:bookmarkEnd w:id="58"/>
    </w:p>
    <w:p w:rsidR="000F6341" w:rsidRDefault="000F6341">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0F6341">
        <w:trPr>
          <w:trHeight w:val="700"/>
        </w:trPr>
        <w:tc>
          <w:tcPr>
            <w:tcW w:w="720" w:type="dxa"/>
          </w:tcPr>
          <w:p w:rsidR="000F6341" w:rsidRDefault="000F6341">
            <w:pPr>
              <w:tabs>
                <w:tab w:val="left" w:pos="567"/>
                <w:tab w:val="left" w:pos="1134"/>
              </w:tabs>
              <w:ind w:left="360"/>
              <w:jc w:val="both"/>
              <w:outlineLvl w:val="0"/>
              <w:rPr>
                <w:b/>
                <w:lang w:val="zh-CN"/>
              </w:rPr>
            </w:pPr>
          </w:p>
          <w:p w:rsidR="000F6341" w:rsidRDefault="00687409">
            <w:pPr>
              <w:tabs>
                <w:tab w:val="left" w:pos="567"/>
              </w:tabs>
              <w:jc w:val="both"/>
              <w:rPr>
                <w:b/>
                <w:lang w:val="zh-CN"/>
              </w:rPr>
            </w:pPr>
            <w:r>
              <w:rPr>
                <w:b/>
                <w:lang w:val="zh-CN"/>
              </w:rPr>
              <w:t>Nr.</w:t>
            </w:r>
          </w:p>
          <w:p w:rsidR="000F6341" w:rsidRDefault="00687409">
            <w:pPr>
              <w:tabs>
                <w:tab w:val="left" w:pos="567"/>
              </w:tabs>
              <w:jc w:val="both"/>
              <w:rPr>
                <w:b/>
                <w:lang w:val="zh-CN"/>
              </w:rPr>
            </w:pPr>
            <w:r>
              <w:rPr>
                <w:b/>
                <w:lang w:val="zh-CN"/>
              </w:rPr>
              <w:t>d/o</w:t>
            </w:r>
          </w:p>
        </w:tc>
        <w:tc>
          <w:tcPr>
            <w:tcW w:w="4680" w:type="dxa"/>
            <w:vAlign w:val="center"/>
          </w:tcPr>
          <w:p w:rsidR="000F6341" w:rsidRDefault="00687409">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0F6341" w:rsidRDefault="000F6341">
            <w:pPr>
              <w:tabs>
                <w:tab w:val="left" w:pos="567"/>
                <w:tab w:val="left" w:pos="1134"/>
              </w:tabs>
              <w:ind w:left="360"/>
              <w:jc w:val="center"/>
              <w:outlineLvl w:val="0"/>
              <w:rPr>
                <w:b/>
                <w:lang w:val="zh-CN"/>
              </w:rPr>
            </w:pPr>
          </w:p>
          <w:p w:rsidR="000F6341" w:rsidRDefault="00687409">
            <w:pPr>
              <w:tabs>
                <w:tab w:val="left" w:pos="567"/>
              </w:tabs>
              <w:jc w:val="center"/>
              <w:rPr>
                <w:b/>
                <w:lang w:val="zh-CN"/>
              </w:rPr>
            </w:pPr>
            <w:r>
              <w:rPr>
                <w:b/>
                <w:lang w:val="zh-CN"/>
              </w:rPr>
              <w:t>Unitatea de măsură</w:t>
            </w:r>
          </w:p>
          <w:p w:rsidR="000F6341" w:rsidRDefault="00687409">
            <w:pPr>
              <w:tabs>
                <w:tab w:val="left" w:pos="567"/>
              </w:tabs>
              <w:jc w:val="center"/>
              <w:rPr>
                <w:b/>
                <w:lang w:val="zh-CN"/>
              </w:rPr>
            </w:pPr>
            <w:r>
              <w:rPr>
                <w:b/>
                <w:lang w:val="zh-CN"/>
              </w:rPr>
              <w:t>(bucăţi şi seturi)</w:t>
            </w:r>
          </w:p>
        </w:tc>
        <w:tc>
          <w:tcPr>
            <w:tcW w:w="1289" w:type="dxa"/>
            <w:vAlign w:val="center"/>
          </w:tcPr>
          <w:p w:rsidR="000F6341" w:rsidRDefault="000F6341">
            <w:pPr>
              <w:tabs>
                <w:tab w:val="left" w:pos="567"/>
                <w:tab w:val="left" w:pos="1134"/>
              </w:tabs>
              <w:ind w:left="360"/>
              <w:jc w:val="center"/>
              <w:outlineLvl w:val="0"/>
              <w:rPr>
                <w:b/>
                <w:lang w:val="zh-CN"/>
              </w:rPr>
            </w:pPr>
          </w:p>
          <w:p w:rsidR="000F6341" w:rsidRDefault="00687409">
            <w:pPr>
              <w:tabs>
                <w:tab w:val="left" w:pos="567"/>
              </w:tabs>
              <w:jc w:val="center"/>
              <w:rPr>
                <w:b/>
                <w:lang w:val="zh-CN"/>
              </w:rPr>
            </w:pPr>
            <w:r>
              <w:rPr>
                <w:b/>
                <w:lang w:val="zh-CN"/>
              </w:rPr>
              <w:t>Asigurate din dotare</w:t>
            </w:r>
          </w:p>
        </w:tc>
        <w:tc>
          <w:tcPr>
            <w:tcW w:w="1544" w:type="dxa"/>
            <w:vAlign w:val="center"/>
          </w:tcPr>
          <w:p w:rsidR="000F6341" w:rsidRDefault="000F6341">
            <w:pPr>
              <w:tabs>
                <w:tab w:val="left" w:pos="567"/>
                <w:tab w:val="left" w:pos="1134"/>
              </w:tabs>
              <w:ind w:left="360"/>
              <w:jc w:val="center"/>
              <w:outlineLvl w:val="0"/>
              <w:rPr>
                <w:b/>
                <w:lang w:val="zh-CN"/>
              </w:rPr>
            </w:pPr>
          </w:p>
          <w:p w:rsidR="000F6341" w:rsidRDefault="00687409">
            <w:pPr>
              <w:tabs>
                <w:tab w:val="left" w:pos="567"/>
              </w:tabs>
              <w:jc w:val="center"/>
              <w:rPr>
                <w:b/>
                <w:lang w:val="zh-CN"/>
              </w:rPr>
            </w:pPr>
            <w:r>
              <w:rPr>
                <w:b/>
                <w:lang w:val="zh-CN"/>
              </w:rPr>
              <w:t>Asigurate de la terţi sau din alte surse</w:t>
            </w:r>
          </w:p>
        </w:tc>
      </w:tr>
      <w:tr w:rsidR="000F6341">
        <w:trPr>
          <w:trHeight w:val="240"/>
        </w:trPr>
        <w:tc>
          <w:tcPr>
            <w:tcW w:w="720" w:type="dxa"/>
          </w:tcPr>
          <w:p w:rsidR="000F6341" w:rsidRDefault="00687409">
            <w:pPr>
              <w:tabs>
                <w:tab w:val="left" w:pos="567"/>
              </w:tabs>
              <w:jc w:val="both"/>
              <w:rPr>
                <w:b/>
                <w:lang w:val="zh-CN"/>
              </w:rPr>
            </w:pPr>
            <w:r>
              <w:rPr>
                <w:b/>
                <w:lang w:val="zh-CN"/>
              </w:rPr>
              <w:t>0</w:t>
            </w:r>
          </w:p>
        </w:tc>
        <w:tc>
          <w:tcPr>
            <w:tcW w:w="4680" w:type="dxa"/>
          </w:tcPr>
          <w:p w:rsidR="000F6341" w:rsidRDefault="00687409">
            <w:pPr>
              <w:tabs>
                <w:tab w:val="left" w:pos="567"/>
              </w:tabs>
              <w:jc w:val="both"/>
              <w:rPr>
                <w:b/>
                <w:lang w:val="zh-CN"/>
              </w:rPr>
            </w:pPr>
            <w:r>
              <w:rPr>
                <w:b/>
                <w:lang w:val="zh-CN"/>
              </w:rPr>
              <w:t xml:space="preserve">                             1</w:t>
            </w:r>
          </w:p>
        </w:tc>
        <w:tc>
          <w:tcPr>
            <w:tcW w:w="1260" w:type="dxa"/>
          </w:tcPr>
          <w:p w:rsidR="000F6341" w:rsidRDefault="00687409">
            <w:pPr>
              <w:tabs>
                <w:tab w:val="left" w:pos="567"/>
              </w:tabs>
              <w:jc w:val="both"/>
              <w:rPr>
                <w:b/>
                <w:lang w:val="zh-CN"/>
              </w:rPr>
            </w:pPr>
            <w:r>
              <w:rPr>
                <w:b/>
                <w:lang w:val="zh-CN"/>
              </w:rPr>
              <w:t>2</w:t>
            </w:r>
          </w:p>
        </w:tc>
        <w:tc>
          <w:tcPr>
            <w:tcW w:w="1289" w:type="dxa"/>
          </w:tcPr>
          <w:p w:rsidR="000F6341" w:rsidRDefault="00687409">
            <w:pPr>
              <w:tabs>
                <w:tab w:val="left" w:pos="567"/>
              </w:tabs>
              <w:jc w:val="both"/>
              <w:rPr>
                <w:b/>
                <w:lang w:val="zh-CN"/>
              </w:rPr>
            </w:pPr>
            <w:r>
              <w:rPr>
                <w:b/>
                <w:lang w:val="zh-CN"/>
              </w:rPr>
              <w:t>3</w:t>
            </w:r>
          </w:p>
        </w:tc>
        <w:tc>
          <w:tcPr>
            <w:tcW w:w="1544" w:type="dxa"/>
          </w:tcPr>
          <w:p w:rsidR="000F6341" w:rsidRDefault="00687409">
            <w:pPr>
              <w:tabs>
                <w:tab w:val="left" w:pos="567"/>
              </w:tabs>
              <w:jc w:val="both"/>
              <w:rPr>
                <w:b/>
                <w:lang w:val="zh-CN"/>
              </w:rPr>
            </w:pPr>
            <w:r>
              <w:rPr>
                <w:b/>
                <w:lang w:val="zh-CN"/>
              </w:rPr>
              <w:t>4</w:t>
            </w:r>
          </w:p>
        </w:tc>
      </w:tr>
      <w:tr w:rsidR="000F6341">
        <w:trPr>
          <w:trHeight w:val="240"/>
        </w:trPr>
        <w:tc>
          <w:tcPr>
            <w:tcW w:w="720" w:type="dxa"/>
          </w:tcPr>
          <w:p w:rsidR="000F6341" w:rsidRDefault="00687409">
            <w:pPr>
              <w:tabs>
                <w:tab w:val="left" w:pos="567"/>
              </w:tabs>
              <w:jc w:val="both"/>
              <w:rPr>
                <w:lang w:val="zh-CN"/>
              </w:rPr>
            </w:pPr>
            <w:r>
              <w:rPr>
                <w:lang w:val="zh-CN"/>
              </w:rPr>
              <w:t>1.</w:t>
            </w:r>
          </w:p>
        </w:tc>
        <w:tc>
          <w:tcPr>
            <w:tcW w:w="4680" w:type="dxa"/>
          </w:tcPr>
          <w:p w:rsidR="000F6341" w:rsidRDefault="000F6341">
            <w:pPr>
              <w:keepNext/>
              <w:keepLines/>
              <w:tabs>
                <w:tab w:val="left" w:pos="567"/>
              </w:tabs>
              <w:spacing w:before="200"/>
              <w:jc w:val="both"/>
              <w:outlineLvl w:val="2"/>
              <w:rPr>
                <w:lang w:val="zh-CN"/>
              </w:rPr>
            </w:pPr>
          </w:p>
        </w:tc>
        <w:tc>
          <w:tcPr>
            <w:tcW w:w="1260" w:type="dxa"/>
          </w:tcPr>
          <w:p w:rsidR="000F6341" w:rsidRDefault="000F6341">
            <w:pPr>
              <w:keepNext/>
              <w:keepLines/>
              <w:tabs>
                <w:tab w:val="left" w:pos="567"/>
              </w:tabs>
              <w:spacing w:before="200"/>
              <w:jc w:val="both"/>
              <w:outlineLvl w:val="2"/>
              <w:rPr>
                <w:lang w:val="zh-CN"/>
              </w:rPr>
            </w:pPr>
          </w:p>
        </w:tc>
        <w:tc>
          <w:tcPr>
            <w:tcW w:w="1289" w:type="dxa"/>
          </w:tcPr>
          <w:p w:rsidR="000F6341" w:rsidRDefault="000F6341">
            <w:pPr>
              <w:keepNext/>
              <w:keepLines/>
              <w:tabs>
                <w:tab w:val="left" w:pos="567"/>
              </w:tabs>
              <w:spacing w:before="200"/>
              <w:jc w:val="both"/>
              <w:outlineLvl w:val="2"/>
              <w:rPr>
                <w:lang w:val="zh-CN"/>
              </w:rPr>
            </w:pPr>
          </w:p>
        </w:tc>
        <w:tc>
          <w:tcPr>
            <w:tcW w:w="1544" w:type="dxa"/>
          </w:tcPr>
          <w:p w:rsidR="000F6341" w:rsidRDefault="000F6341">
            <w:pPr>
              <w:keepNext/>
              <w:keepLines/>
              <w:tabs>
                <w:tab w:val="left" w:pos="567"/>
              </w:tabs>
              <w:spacing w:before="200"/>
              <w:jc w:val="both"/>
              <w:outlineLvl w:val="2"/>
              <w:rPr>
                <w:lang w:val="zh-CN"/>
              </w:rPr>
            </w:pPr>
          </w:p>
        </w:tc>
      </w:tr>
      <w:tr w:rsidR="000F6341">
        <w:trPr>
          <w:trHeight w:val="240"/>
        </w:trPr>
        <w:tc>
          <w:tcPr>
            <w:tcW w:w="720" w:type="dxa"/>
          </w:tcPr>
          <w:p w:rsidR="000F6341" w:rsidRDefault="00687409">
            <w:pPr>
              <w:tabs>
                <w:tab w:val="left" w:pos="567"/>
              </w:tabs>
              <w:jc w:val="both"/>
              <w:rPr>
                <w:lang w:val="zh-CN"/>
              </w:rPr>
            </w:pPr>
            <w:r>
              <w:rPr>
                <w:lang w:val="zh-CN"/>
              </w:rPr>
              <w:t>2.</w:t>
            </w:r>
          </w:p>
        </w:tc>
        <w:tc>
          <w:tcPr>
            <w:tcW w:w="4680" w:type="dxa"/>
          </w:tcPr>
          <w:p w:rsidR="000F6341" w:rsidRDefault="000F6341">
            <w:pPr>
              <w:keepNext/>
              <w:keepLines/>
              <w:tabs>
                <w:tab w:val="left" w:pos="567"/>
              </w:tabs>
              <w:spacing w:before="200"/>
              <w:jc w:val="both"/>
              <w:outlineLvl w:val="2"/>
              <w:rPr>
                <w:lang w:val="zh-CN"/>
              </w:rPr>
            </w:pPr>
          </w:p>
        </w:tc>
        <w:tc>
          <w:tcPr>
            <w:tcW w:w="1260" w:type="dxa"/>
          </w:tcPr>
          <w:p w:rsidR="000F6341" w:rsidRDefault="000F6341">
            <w:pPr>
              <w:keepNext/>
              <w:keepLines/>
              <w:tabs>
                <w:tab w:val="left" w:pos="567"/>
              </w:tabs>
              <w:spacing w:before="200"/>
              <w:jc w:val="both"/>
              <w:outlineLvl w:val="2"/>
              <w:rPr>
                <w:lang w:val="zh-CN"/>
              </w:rPr>
            </w:pPr>
          </w:p>
        </w:tc>
        <w:tc>
          <w:tcPr>
            <w:tcW w:w="1289" w:type="dxa"/>
          </w:tcPr>
          <w:p w:rsidR="000F6341" w:rsidRDefault="000F6341">
            <w:pPr>
              <w:keepNext/>
              <w:keepLines/>
              <w:tabs>
                <w:tab w:val="left" w:pos="567"/>
              </w:tabs>
              <w:spacing w:before="200"/>
              <w:jc w:val="both"/>
              <w:outlineLvl w:val="2"/>
              <w:rPr>
                <w:lang w:val="zh-CN"/>
              </w:rPr>
            </w:pPr>
          </w:p>
        </w:tc>
        <w:tc>
          <w:tcPr>
            <w:tcW w:w="1544" w:type="dxa"/>
          </w:tcPr>
          <w:p w:rsidR="000F6341" w:rsidRDefault="000F6341">
            <w:pPr>
              <w:keepNext/>
              <w:keepLines/>
              <w:tabs>
                <w:tab w:val="left" w:pos="567"/>
              </w:tabs>
              <w:spacing w:before="200"/>
              <w:jc w:val="both"/>
              <w:outlineLvl w:val="2"/>
              <w:rPr>
                <w:lang w:val="zh-CN"/>
              </w:rPr>
            </w:pPr>
          </w:p>
        </w:tc>
      </w:tr>
      <w:tr w:rsidR="000F6341">
        <w:trPr>
          <w:trHeight w:val="240"/>
        </w:trPr>
        <w:tc>
          <w:tcPr>
            <w:tcW w:w="720" w:type="dxa"/>
          </w:tcPr>
          <w:p w:rsidR="000F6341" w:rsidRDefault="00687409">
            <w:pPr>
              <w:tabs>
                <w:tab w:val="left" w:pos="567"/>
              </w:tabs>
              <w:jc w:val="both"/>
              <w:rPr>
                <w:lang w:val="zh-CN"/>
              </w:rPr>
            </w:pPr>
            <w:r>
              <w:rPr>
                <w:lang w:val="zh-CN"/>
              </w:rPr>
              <w:t>3.</w:t>
            </w:r>
          </w:p>
        </w:tc>
        <w:tc>
          <w:tcPr>
            <w:tcW w:w="4680" w:type="dxa"/>
          </w:tcPr>
          <w:p w:rsidR="000F6341" w:rsidRDefault="000F6341">
            <w:pPr>
              <w:keepNext/>
              <w:keepLines/>
              <w:tabs>
                <w:tab w:val="left" w:pos="567"/>
              </w:tabs>
              <w:spacing w:before="200"/>
              <w:jc w:val="both"/>
              <w:outlineLvl w:val="2"/>
              <w:rPr>
                <w:lang w:val="zh-CN"/>
              </w:rPr>
            </w:pPr>
          </w:p>
        </w:tc>
        <w:tc>
          <w:tcPr>
            <w:tcW w:w="1260" w:type="dxa"/>
          </w:tcPr>
          <w:p w:rsidR="000F6341" w:rsidRDefault="000F6341">
            <w:pPr>
              <w:keepNext/>
              <w:keepLines/>
              <w:tabs>
                <w:tab w:val="left" w:pos="567"/>
              </w:tabs>
              <w:spacing w:before="200"/>
              <w:jc w:val="both"/>
              <w:outlineLvl w:val="2"/>
              <w:rPr>
                <w:lang w:val="zh-CN"/>
              </w:rPr>
            </w:pPr>
          </w:p>
        </w:tc>
        <w:tc>
          <w:tcPr>
            <w:tcW w:w="1289" w:type="dxa"/>
          </w:tcPr>
          <w:p w:rsidR="000F6341" w:rsidRDefault="000F6341">
            <w:pPr>
              <w:keepNext/>
              <w:keepLines/>
              <w:tabs>
                <w:tab w:val="left" w:pos="567"/>
              </w:tabs>
              <w:spacing w:before="200"/>
              <w:jc w:val="both"/>
              <w:outlineLvl w:val="2"/>
              <w:rPr>
                <w:lang w:val="zh-CN"/>
              </w:rPr>
            </w:pPr>
          </w:p>
        </w:tc>
        <w:tc>
          <w:tcPr>
            <w:tcW w:w="1544" w:type="dxa"/>
          </w:tcPr>
          <w:p w:rsidR="000F6341" w:rsidRDefault="000F6341">
            <w:pPr>
              <w:keepNext/>
              <w:keepLines/>
              <w:tabs>
                <w:tab w:val="left" w:pos="567"/>
              </w:tabs>
              <w:spacing w:before="200"/>
              <w:jc w:val="both"/>
              <w:outlineLvl w:val="2"/>
              <w:rPr>
                <w:lang w:val="zh-CN"/>
              </w:rPr>
            </w:pPr>
          </w:p>
        </w:tc>
      </w:tr>
      <w:tr w:rsidR="000F6341">
        <w:trPr>
          <w:trHeight w:val="240"/>
        </w:trPr>
        <w:tc>
          <w:tcPr>
            <w:tcW w:w="720" w:type="dxa"/>
          </w:tcPr>
          <w:p w:rsidR="000F6341" w:rsidRDefault="00687409">
            <w:pPr>
              <w:tabs>
                <w:tab w:val="left" w:pos="567"/>
              </w:tabs>
              <w:jc w:val="both"/>
              <w:rPr>
                <w:lang w:val="zh-CN"/>
              </w:rPr>
            </w:pPr>
            <w:r>
              <w:rPr>
                <w:lang w:val="zh-CN"/>
              </w:rPr>
              <w:t>.</w:t>
            </w:r>
          </w:p>
        </w:tc>
        <w:tc>
          <w:tcPr>
            <w:tcW w:w="4680" w:type="dxa"/>
          </w:tcPr>
          <w:p w:rsidR="000F6341" w:rsidRDefault="000F6341">
            <w:pPr>
              <w:keepNext/>
              <w:keepLines/>
              <w:tabs>
                <w:tab w:val="left" w:pos="567"/>
              </w:tabs>
              <w:spacing w:before="200"/>
              <w:jc w:val="both"/>
              <w:outlineLvl w:val="2"/>
              <w:rPr>
                <w:lang w:val="zh-CN"/>
              </w:rPr>
            </w:pPr>
          </w:p>
        </w:tc>
        <w:tc>
          <w:tcPr>
            <w:tcW w:w="1260" w:type="dxa"/>
          </w:tcPr>
          <w:p w:rsidR="000F6341" w:rsidRDefault="000F6341">
            <w:pPr>
              <w:keepNext/>
              <w:keepLines/>
              <w:tabs>
                <w:tab w:val="left" w:pos="567"/>
              </w:tabs>
              <w:spacing w:before="200"/>
              <w:jc w:val="both"/>
              <w:outlineLvl w:val="2"/>
              <w:rPr>
                <w:lang w:val="zh-CN"/>
              </w:rPr>
            </w:pPr>
          </w:p>
        </w:tc>
        <w:tc>
          <w:tcPr>
            <w:tcW w:w="1289" w:type="dxa"/>
          </w:tcPr>
          <w:p w:rsidR="000F6341" w:rsidRDefault="000F6341">
            <w:pPr>
              <w:keepNext/>
              <w:keepLines/>
              <w:tabs>
                <w:tab w:val="left" w:pos="567"/>
              </w:tabs>
              <w:spacing w:before="200"/>
              <w:jc w:val="both"/>
              <w:outlineLvl w:val="2"/>
              <w:rPr>
                <w:lang w:val="zh-CN"/>
              </w:rPr>
            </w:pPr>
          </w:p>
        </w:tc>
        <w:tc>
          <w:tcPr>
            <w:tcW w:w="1544" w:type="dxa"/>
          </w:tcPr>
          <w:p w:rsidR="000F6341" w:rsidRDefault="000F6341">
            <w:pPr>
              <w:keepNext/>
              <w:keepLines/>
              <w:tabs>
                <w:tab w:val="left" w:pos="567"/>
              </w:tabs>
              <w:spacing w:before="200"/>
              <w:jc w:val="both"/>
              <w:outlineLvl w:val="2"/>
              <w:rPr>
                <w:lang w:val="zh-CN"/>
              </w:rPr>
            </w:pPr>
          </w:p>
        </w:tc>
      </w:tr>
      <w:tr w:rsidR="000F6341">
        <w:trPr>
          <w:trHeight w:val="240"/>
        </w:trPr>
        <w:tc>
          <w:tcPr>
            <w:tcW w:w="720" w:type="dxa"/>
          </w:tcPr>
          <w:p w:rsidR="000F6341" w:rsidRDefault="000F6341">
            <w:pPr>
              <w:keepNext/>
              <w:keepLines/>
              <w:tabs>
                <w:tab w:val="left" w:pos="567"/>
              </w:tabs>
              <w:spacing w:before="200"/>
              <w:jc w:val="both"/>
              <w:outlineLvl w:val="2"/>
              <w:rPr>
                <w:lang w:val="zh-CN"/>
              </w:rPr>
            </w:pPr>
          </w:p>
        </w:tc>
        <w:tc>
          <w:tcPr>
            <w:tcW w:w="4680" w:type="dxa"/>
          </w:tcPr>
          <w:p w:rsidR="000F6341" w:rsidRDefault="000F6341">
            <w:pPr>
              <w:keepNext/>
              <w:keepLines/>
              <w:tabs>
                <w:tab w:val="left" w:pos="567"/>
              </w:tabs>
              <w:spacing w:before="200"/>
              <w:jc w:val="both"/>
              <w:outlineLvl w:val="2"/>
              <w:rPr>
                <w:lang w:val="zh-CN"/>
              </w:rPr>
            </w:pPr>
          </w:p>
        </w:tc>
        <w:tc>
          <w:tcPr>
            <w:tcW w:w="1260" w:type="dxa"/>
          </w:tcPr>
          <w:p w:rsidR="000F6341" w:rsidRDefault="000F6341">
            <w:pPr>
              <w:keepNext/>
              <w:keepLines/>
              <w:tabs>
                <w:tab w:val="left" w:pos="567"/>
              </w:tabs>
              <w:spacing w:before="200"/>
              <w:jc w:val="both"/>
              <w:outlineLvl w:val="2"/>
              <w:rPr>
                <w:lang w:val="zh-CN"/>
              </w:rPr>
            </w:pPr>
          </w:p>
        </w:tc>
        <w:tc>
          <w:tcPr>
            <w:tcW w:w="1289" w:type="dxa"/>
          </w:tcPr>
          <w:p w:rsidR="000F6341" w:rsidRDefault="000F6341">
            <w:pPr>
              <w:keepNext/>
              <w:keepLines/>
              <w:tabs>
                <w:tab w:val="left" w:pos="567"/>
              </w:tabs>
              <w:spacing w:before="200"/>
              <w:jc w:val="both"/>
              <w:outlineLvl w:val="2"/>
              <w:rPr>
                <w:lang w:val="zh-CN"/>
              </w:rPr>
            </w:pPr>
          </w:p>
        </w:tc>
        <w:tc>
          <w:tcPr>
            <w:tcW w:w="1544" w:type="dxa"/>
          </w:tcPr>
          <w:p w:rsidR="000F6341" w:rsidRDefault="000F6341">
            <w:pPr>
              <w:keepNext/>
              <w:keepLines/>
              <w:tabs>
                <w:tab w:val="left" w:pos="567"/>
              </w:tabs>
              <w:spacing w:before="200"/>
              <w:jc w:val="both"/>
              <w:outlineLvl w:val="2"/>
              <w:rPr>
                <w:lang w:val="zh-CN"/>
              </w:rPr>
            </w:pPr>
          </w:p>
        </w:tc>
      </w:tr>
      <w:tr w:rsidR="000F6341">
        <w:trPr>
          <w:trHeight w:val="240"/>
        </w:trPr>
        <w:tc>
          <w:tcPr>
            <w:tcW w:w="720" w:type="dxa"/>
          </w:tcPr>
          <w:p w:rsidR="000F6341" w:rsidRDefault="00687409">
            <w:pPr>
              <w:tabs>
                <w:tab w:val="left" w:pos="567"/>
              </w:tabs>
              <w:jc w:val="both"/>
              <w:rPr>
                <w:lang w:val="zh-CN"/>
              </w:rPr>
            </w:pPr>
            <w:r>
              <w:rPr>
                <w:lang w:val="zh-CN"/>
              </w:rPr>
              <w:t>n</w:t>
            </w:r>
          </w:p>
        </w:tc>
        <w:tc>
          <w:tcPr>
            <w:tcW w:w="4680" w:type="dxa"/>
          </w:tcPr>
          <w:p w:rsidR="000F6341" w:rsidRDefault="000F6341">
            <w:pPr>
              <w:keepNext/>
              <w:keepLines/>
              <w:tabs>
                <w:tab w:val="left" w:pos="567"/>
              </w:tabs>
              <w:spacing w:before="200"/>
              <w:jc w:val="both"/>
              <w:outlineLvl w:val="2"/>
              <w:rPr>
                <w:lang w:val="zh-CN"/>
              </w:rPr>
            </w:pPr>
          </w:p>
        </w:tc>
        <w:tc>
          <w:tcPr>
            <w:tcW w:w="1260" w:type="dxa"/>
          </w:tcPr>
          <w:p w:rsidR="000F6341" w:rsidRDefault="000F6341">
            <w:pPr>
              <w:keepNext/>
              <w:keepLines/>
              <w:tabs>
                <w:tab w:val="left" w:pos="567"/>
              </w:tabs>
              <w:spacing w:before="200"/>
              <w:jc w:val="both"/>
              <w:outlineLvl w:val="2"/>
              <w:rPr>
                <w:lang w:val="zh-CN"/>
              </w:rPr>
            </w:pPr>
          </w:p>
        </w:tc>
        <w:tc>
          <w:tcPr>
            <w:tcW w:w="1289" w:type="dxa"/>
          </w:tcPr>
          <w:p w:rsidR="000F6341" w:rsidRDefault="000F6341">
            <w:pPr>
              <w:keepNext/>
              <w:keepLines/>
              <w:tabs>
                <w:tab w:val="left" w:pos="567"/>
              </w:tabs>
              <w:spacing w:before="200"/>
              <w:jc w:val="both"/>
              <w:outlineLvl w:val="2"/>
              <w:rPr>
                <w:lang w:val="zh-CN"/>
              </w:rPr>
            </w:pPr>
          </w:p>
        </w:tc>
        <w:tc>
          <w:tcPr>
            <w:tcW w:w="1544" w:type="dxa"/>
          </w:tcPr>
          <w:p w:rsidR="000F6341" w:rsidRDefault="000F6341">
            <w:pPr>
              <w:keepNext/>
              <w:keepLines/>
              <w:tabs>
                <w:tab w:val="left" w:pos="567"/>
              </w:tabs>
              <w:spacing w:before="200"/>
              <w:jc w:val="both"/>
              <w:outlineLvl w:val="2"/>
              <w:rPr>
                <w:lang w:val="zh-CN"/>
              </w:rPr>
            </w:pPr>
          </w:p>
        </w:tc>
      </w:tr>
    </w:tbl>
    <w:p w:rsidR="000F6341" w:rsidRDefault="000F6341">
      <w:pPr>
        <w:jc w:val="both"/>
        <w:rPr>
          <w:rFonts w:eastAsia="PMingLiU"/>
          <w:lang w:val="zh-CN" w:eastAsia="zh-CN"/>
        </w:rPr>
      </w:pPr>
    </w:p>
    <w:p w:rsidR="000F6341" w:rsidRDefault="000F6341">
      <w:pPr>
        <w:jc w:val="both"/>
        <w:rPr>
          <w:rFonts w:eastAsia="PMingLiU"/>
          <w:lang w:val="zh-CN" w:eastAsia="zh-CN"/>
        </w:rPr>
      </w:pPr>
    </w:p>
    <w:p w:rsidR="000F6341" w:rsidRDefault="00687409">
      <w:pPr>
        <w:jc w:val="both"/>
        <w:rPr>
          <w:rFonts w:eastAsia="PMingLiU"/>
          <w:lang w:val="zh-CN" w:eastAsia="zh-CN"/>
        </w:rPr>
      </w:pPr>
      <w:r>
        <w:rPr>
          <w:rFonts w:eastAsia="PMingLiU"/>
          <w:lang w:val="zh-CN" w:eastAsia="zh-CN"/>
        </w:rPr>
        <w:t>Semnat: _________________________________________</w:t>
      </w:r>
    </w:p>
    <w:p w:rsidR="000F6341" w:rsidRDefault="00687409">
      <w:pPr>
        <w:jc w:val="both"/>
        <w:rPr>
          <w:rFonts w:eastAsia="PMingLiU"/>
          <w:lang w:val="zh-CN" w:eastAsia="zh-CN"/>
        </w:rPr>
      </w:pPr>
      <w:r>
        <w:rPr>
          <w:rFonts w:eastAsia="PMingLiU"/>
          <w:lang w:val="zh-CN" w:eastAsia="zh-CN"/>
        </w:rPr>
        <w:t>Nume: __________________________________________</w:t>
      </w:r>
    </w:p>
    <w:p w:rsidR="000F6341" w:rsidRDefault="00687409">
      <w:pPr>
        <w:jc w:val="both"/>
        <w:rPr>
          <w:rFonts w:eastAsia="PMingLiU"/>
          <w:lang w:val="zh-CN" w:eastAsia="zh-CN"/>
        </w:rPr>
      </w:pPr>
      <w:r>
        <w:rPr>
          <w:rFonts w:eastAsia="PMingLiU"/>
          <w:lang w:val="zh-CN" w:eastAsia="zh-CN"/>
        </w:rPr>
        <w:t>Funcţia în cadrul întreprinderii: ____________________________</w:t>
      </w:r>
    </w:p>
    <w:p w:rsidR="000F6341" w:rsidRDefault="00687409">
      <w:pPr>
        <w:jc w:val="both"/>
        <w:rPr>
          <w:rFonts w:eastAsia="PMingLiU"/>
          <w:lang w:val="zh-CN" w:eastAsia="zh-CN"/>
        </w:rPr>
      </w:pPr>
      <w:r>
        <w:rPr>
          <w:rFonts w:eastAsia="PMingLiU"/>
          <w:lang w:val="zh-CN" w:eastAsia="zh-CN"/>
        </w:rPr>
        <w:t>Denumirea întreprinderii: _________________________________</w:t>
      </w:r>
    </w:p>
    <w:p w:rsidR="000F6341" w:rsidRDefault="000F6341">
      <w:pPr>
        <w:spacing w:after="200" w:line="276" w:lineRule="auto"/>
        <w:jc w:val="center"/>
        <w:rPr>
          <w:rFonts w:eastAsia="PMingLiU"/>
          <w:lang w:val="zh-CN" w:eastAsia="zh-CN"/>
        </w:rPr>
      </w:pPr>
      <w:bookmarkStart w:id="59" w:name="_Toc449692113"/>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Theme="minorEastAsia"/>
          <w:b/>
          <w:lang w:val="zh-CN" w:eastAsia="zh-CN"/>
        </w:rPr>
      </w:pPr>
    </w:p>
    <w:p w:rsidR="00BA55D4" w:rsidRDefault="00BA55D4">
      <w:pPr>
        <w:spacing w:line="276" w:lineRule="auto"/>
        <w:jc w:val="center"/>
        <w:rPr>
          <w:rFonts w:eastAsiaTheme="minorEastAsia"/>
          <w:b/>
          <w:lang w:val="zh-CN" w:eastAsia="zh-CN"/>
        </w:rPr>
      </w:pPr>
    </w:p>
    <w:p w:rsidR="00BA55D4" w:rsidRPr="00BA55D4" w:rsidRDefault="00BA55D4">
      <w:pPr>
        <w:spacing w:line="276" w:lineRule="auto"/>
        <w:jc w:val="center"/>
        <w:rPr>
          <w:rFonts w:eastAsiaTheme="minorEastAsia"/>
          <w:b/>
          <w:lang w:val="zh-CN" w:eastAsia="zh-CN"/>
        </w:rPr>
      </w:pPr>
    </w:p>
    <w:p w:rsidR="000F6341" w:rsidRDefault="000F6341">
      <w:pPr>
        <w:spacing w:line="276" w:lineRule="auto"/>
        <w:jc w:val="both"/>
        <w:rPr>
          <w:rFonts w:eastAsia="PMingLiU"/>
          <w:b/>
          <w:lang w:val="zh-CN" w:eastAsia="zh-CN"/>
        </w:rPr>
      </w:pPr>
    </w:p>
    <w:p w:rsidR="000F6341" w:rsidRDefault="000F6341">
      <w:pPr>
        <w:spacing w:line="276" w:lineRule="auto"/>
        <w:jc w:val="both"/>
        <w:rPr>
          <w:rFonts w:eastAsia="PMingLiU"/>
          <w:b/>
          <w:lang w:val="zh-CN" w:eastAsia="zh-CN"/>
        </w:rPr>
      </w:pPr>
    </w:p>
    <w:p w:rsidR="000F6341" w:rsidRDefault="000F6341">
      <w:pPr>
        <w:spacing w:line="276" w:lineRule="auto"/>
        <w:jc w:val="center"/>
        <w:rPr>
          <w:rFonts w:eastAsia="PMingLiU"/>
          <w:b/>
          <w:lang w:val="zh-CN" w:eastAsia="zh-CN"/>
        </w:rPr>
      </w:pPr>
    </w:p>
    <w:p w:rsidR="000F6341" w:rsidRDefault="00687409">
      <w:pPr>
        <w:jc w:val="right"/>
        <w:rPr>
          <w:sz w:val="22"/>
          <w:szCs w:val="22"/>
          <w:lang w:val="zh-CN"/>
        </w:rPr>
      </w:pPr>
      <w:r>
        <w:rPr>
          <w:lang w:val="zh-CN"/>
        </w:rPr>
        <w:lastRenderedPageBreak/>
        <w:t>Anexa nr. 15</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bookmarkEnd w:id="59"/>
    <w:p w:rsidR="000F6341" w:rsidRDefault="000F6341">
      <w:pPr>
        <w:spacing w:line="276" w:lineRule="auto"/>
        <w:jc w:val="center"/>
        <w:rPr>
          <w:rFonts w:eastAsia="PMingLiU"/>
          <w:b/>
          <w:lang w:val="zh-CN" w:eastAsia="zh-CN"/>
        </w:rPr>
      </w:pPr>
    </w:p>
    <w:p w:rsidR="000F6341" w:rsidRDefault="00687409">
      <w:pPr>
        <w:ind w:firstLine="709"/>
        <w:jc w:val="center"/>
        <w:rPr>
          <w:rFonts w:eastAsia="PMingLiU"/>
          <w:b/>
          <w:lang w:val="zh-CN" w:eastAsia="zh-CN"/>
        </w:rPr>
      </w:pPr>
      <w:r>
        <w:rPr>
          <w:rFonts w:eastAsia="PMingLiU"/>
          <w:b/>
          <w:lang w:val="zh-CN" w:eastAsia="zh-CN"/>
        </w:rPr>
        <w:t>DECLARAŢIE</w:t>
      </w:r>
    </w:p>
    <w:p w:rsidR="000F6341" w:rsidRDefault="00687409">
      <w:pPr>
        <w:ind w:firstLine="709"/>
        <w:jc w:val="center"/>
        <w:rPr>
          <w:rFonts w:eastAsia="PMingLiU"/>
          <w:b/>
          <w:lang w:val="zh-CN" w:eastAsia="zh-CN"/>
        </w:rPr>
      </w:pPr>
      <w:r>
        <w:rPr>
          <w:rFonts w:eastAsia="PMingLiU"/>
          <w:b/>
          <w:lang w:val="zh-CN" w:eastAsia="zh-CN"/>
        </w:rPr>
        <w:t>privind personalul de specialitate propus pentru implementarea contractului</w:t>
      </w:r>
    </w:p>
    <w:p w:rsidR="000F6341" w:rsidRDefault="000F6341">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82"/>
        <w:gridCol w:w="2039"/>
        <w:gridCol w:w="2112"/>
        <w:gridCol w:w="2153"/>
        <w:gridCol w:w="1851"/>
      </w:tblGrid>
      <w:tr w:rsidR="000F6341">
        <w:trPr>
          <w:cantSplit/>
          <w:trHeight w:val="1942"/>
        </w:trPr>
        <w:tc>
          <w:tcPr>
            <w:tcW w:w="273" w:type="pct"/>
            <w:vAlign w:val="center"/>
          </w:tcPr>
          <w:p w:rsidR="000F6341" w:rsidRDefault="000F6341">
            <w:pPr>
              <w:tabs>
                <w:tab w:val="left" w:pos="567"/>
              </w:tabs>
              <w:jc w:val="center"/>
              <w:rPr>
                <w:b/>
                <w:bCs/>
                <w:lang w:val="zh-CN"/>
              </w:rPr>
            </w:pPr>
          </w:p>
          <w:p w:rsidR="000F6341" w:rsidRDefault="00687409">
            <w:pPr>
              <w:tabs>
                <w:tab w:val="left" w:pos="567"/>
              </w:tabs>
              <w:jc w:val="center"/>
              <w:rPr>
                <w:b/>
                <w:bCs/>
                <w:lang w:val="zh-CN"/>
              </w:rPr>
            </w:pPr>
            <w:r>
              <w:rPr>
                <w:b/>
                <w:bCs/>
                <w:lang w:val="zh-CN"/>
              </w:rPr>
              <w:t>Nr.</w:t>
            </w:r>
          </w:p>
          <w:p w:rsidR="000F6341" w:rsidRDefault="00687409">
            <w:pPr>
              <w:tabs>
                <w:tab w:val="left" w:pos="567"/>
              </w:tabs>
              <w:jc w:val="center"/>
              <w:rPr>
                <w:b/>
                <w:bCs/>
                <w:lang w:val="zh-CN"/>
              </w:rPr>
            </w:pPr>
            <w:r>
              <w:rPr>
                <w:b/>
                <w:bCs/>
                <w:lang w:val="zh-CN"/>
              </w:rPr>
              <w:t>d/o</w:t>
            </w:r>
          </w:p>
        </w:tc>
        <w:tc>
          <w:tcPr>
            <w:tcW w:w="727" w:type="pct"/>
            <w:vAlign w:val="center"/>
          </w:tcPr>
          <w:p w:rsidR="000F6341" w:rsidRDefault="000F6341">
            <w:pPr>
              <w:tabs>
                <w:tab w:val="left" w:pos="567"/>
                <w:tab w:val="left" w:pos="1134"/>
              </w:tabs>
              <w:ind w:left="360"/>
              <w:jc w:val="center"/>
              <w:outlineLvl w:val="0"/>
              <w:rPr>
                <w:b/>
                <w:bCs/>
                <w:lang w:val="zh-CN"/>
              </w:rPr>
            </w:pPr>
          </w:p>
          <w:p w:rsidR="000F6341" w:rsidRDefault="00687409">
            <w:pPr>
              <w:tabs>
                <w:tab w:val="left" w:pos="567"/>
              </w:tabs>
              <w:jc w:val="center"/>
              <w:rPr>
                <w:b/>
                <w:bCs/>
                <w:lang w:val="zh-CN"/>
              </w:rPr>
            </w:pPr>
            <w:r>
              <w:rPr>
                <w:b/>
                <w:bCs/>
                <w:lang w:val="zh-CN"/>
              </w:rPr>
              <w:t>Funcţia</w:t>
            </w:r>
          </w:p>
        </w:tc>
        <w:tc>
          <w:tcPr>
            <w:tcW w:w="1000" w:type="pct"/>
            <w:vAlign w:val="center"/>
          </w:tcPr>
          <w:p w:rsidR="000F6341" w:rsidRDefault="000F6341">
            <w:pPr>
              <w:tabs>
                <w:tab w:val="left" w:pos="567"/>
                <w:tab w:val="left" w:pos="1134"/>
              </w:tabs>
              <w:ind w:left="360"/>
              <w:jc w:val="center"/>
              <w:outlineLvl w:val="0"/>
              <w:rPr>
                <w:b/>
                <w:bCs/>
                <w:lang w:val="zh-CN"/>
              </w:rPr>
            </w:pPr>
          </w:p>
          <w:p w:rsidR="000F6341" w:rsidRDefault="00687409">
            <w:pPr>
              <w:tabs>
                <w:tab w:val="left" w:pos="567"/>
              </w:tabs>
              <w:jc w:val="center"/>
              <w:rPr>
                <w:b/>
                <w:bCs/>
                <w:lang w:val="zh-CN"/>
              </w:rPr>
            </w:pPr>
            <w:r>
              <w:rPr>
                <w:b/>
                <w:bCs/>
                <w:lang w:val="zh-CN"/>
              </w:rPr>
              <w:t>Studii de specialitate</w:t>
            </w:r>
          </w:p>
        </w:tc>
        <w:tc>
          <w:tcPr>
            <w:tcW w:w="1036" w:type="pct"/>
            <w:vAlign w:val="center"/>
          </w:tcPr>
          <w:p w:rsidR="000F6341" w:rsidRDefault="00687409">
            <w:pPr>
              <w:tabs>
                <w:tab w:val="left" w:pos="567"/>
              </w:tabs>
              <w:jc w:val="center"/>
              <w:rPr>
                <w:b/>
                <w:bCs/>
                <w:lang w:val="zh-CN"/>
              </w:rPr>
            </w:pPr>
            <w:r>
              <w:rPr>
                <w:b/>
                <w:bCs/>
                <w:lang w:val="zh-CN"/>
              </w:rPr>
              <w:t>Vechimea în  munca de specialitate (ani)</w:t>
            </w:r>
          </w:p>
        </w:tc>
        <w:tc>
          <w:tcPr>
            <w:tcW w:w="1056" w:type="pct"/>
            <w:vAlign w:val="center"/>
          </w:tcPr>
          <w:p w:rsidR="000F6341" w:rsidRDefault="00687409">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rsidR="000F6341" w:rsidRDefault="00687409">
            <w:pPr>
              <w:tabs>
                <w:tab w:val="left" w:pos="567"/>
              </w:tabs>
              <w:jc w:val="center"/>
              <w:rPr>
                <w:b/>
                <w:bCs/>
                <w:lang w:val="zh-CN"/>
              </w:rPr>
            </w:pPr>
            <w:r>
              <w:rPr>
                <w:b/>
                <w:bCs/>
                <w:lang w:val="zh-CN"/>
              </w:rPr>
              <w:t>Numărul certificatului de atestare</w:t>
            </w:r>
          </w:p>
          <w:p w:rsidR="000F6341" w:rsidRDefault="00687409">
            <w:pPr>
              <w:tabs>
                <w:tab w:val="left" w:pos="567"/>
              </w:tabs>
              <w:jc w:val="center"/>
              <w:rPr>
                <w:b/>
                <w:bCs/>
                <w:lang w:val="zh-CN"/>
              </w:rPr>
            </w:pPr>
            <w:r>
              <w:rPr>
                <w:b/>
                <w:bCs/>
                <w:lang w:val="zh-CN"/>
              </w:rPr>
              <w:t>și data eliberării</w:t>
            </w:r>
          </w:p>
          <w:p w:rsidR="000F6341" w:rsidRDefault="000F6341">
            <w:pPr>
              <w:tabs>
                <w:tab w:val="left" w:pos="567"/>
                <w:tab w:val="left" w:pos="1134"/>
              </w:tabs>
              <w:ind w:left="360"/>
              <w:jc w:val="center"/>
              <w:outlineLvl w:val="0"/>
              <w:rPr>
                <w:b/>
                <w:bCs/>
                <w:lang w:val="zh-CN"/>
              </w:rPr>
            </w:pPr>
          </w:p>
          <w:p w:rsidR="000F6341" w:rsidRDefault="000F6341">
            <w:pPr>
              <w:tabs>
                <w:tab w:val="left" w:pos="567"/>
                <w:tab w:val="left" w:pos="1134"/>
              </w:tabs>
              <w:ind w:left="360"/>
              <w:jc w:val="center"/>
              <w:outlineLvl w:val="0"/>
              <w:rPr>
                <w:b/>
                <w:bCs/>
                <w:lang w:val="zh-CN"/>
              </w:rPr>
            </w:pPr>
          </w:p>
        </w:tc>
      </w:tr>
      <w:tr w:rsidR="000F6341">
        <w:trPr>
          <w:cantSplit/>
          <w:trHeight w:val="320"/>
        </w:trPr>
        <w:tc>
          <w:tcPr>
            <w:tcW w:w="273" w:type="pct"/>
          </w:tcPr>
          <w:p w:rsidR="000F6341" w:rsidRDefault="000F6341">
            <w:pPr>
              <w:tabs>
                <w:tab w:val="left" w:pos="567"/>
                <w:tab w:val="left" w:pos="1134"/>
              </w:tabs>
              <w:ind w:left="360"/>
              <w:jc w:val="both"/>
              <w:outlineLvl w:val="0"/>
              <w:rPr>
                <w:b/>
                <w:bCs/>
                <w:lang w:val="zh-CN"/>
              </w:rPr>
            </w:pPr>
          </w:p>
        </w:tc>
        <w:tc>
          <w:tcPr>
            <w:tcW w:w="727" w:type="pct"/>
          </w:tcPr>
          <w:p w:rsidR="000F6341" w:rsidRDefault="00687409">
            <w:pPr>
              <w:tabs>
                <w:tab w:val="left" w:pos="567"/>
              </w:tabs>
              <w:jc w:val="both"/>
              <w:rPr>
                <w:b/>
                <w:bCs/>
                <w:lang w:val="zh-CN"/>
              </w:rPr>
            </w:pPr>
            <w:r>
              <w:rPr>
                <w:b/>
                <w:bCs/>
                <w:lang w:val="zh-CN"/>
              </w:rPr>
              <w:t>1</w:t>
            </w:r>
          </w:p>
        </w:tc>
        <w:tc>
          <w:tcPr>
            <w:tcW w:w="1000" w:type="pct"/>
          </w:tcPr>
          <w:p w:rsidR="000F6341" w:rsidRDefault="00687409">
            <w:pPr>
              <w:tabs>
                <w:tab w:val="left" w:pos="567"/>
              </w:tabs>
              <w:jc w:val="both"/>
              <w:rPr>
                <w:b/>
                <w:bCs/>
                <w:lang w:val="zh-CN"/>
              </w:rPr>
            </w:pPr>
            <w:r>
              <w:rPr>
                <w:b/>
                <w:bCs/>
                <w:lang w:val="zh-CN"/>
              </w:rPr>
              <w:t>2</w:t>
            </w:r>
          </w:p>
        </w:tc>
        <w:tc>
          <w:tcPr>
            <w:tcW w:w="1036" w:type="pct"/>
          </w:tcPr>
          <w:p w:rsidR="000F6341" w:rsidRDefault="00687409">
            <w:pPr>
              <w:tabs>
                <w:tab w:val="left" w:pos="567"/>
              </w:tabs>
              <w:jc w:val="both"/>
              <w:rPr>
                <w:b/>
                <w:bCs/>
                <w:lang w:val="zh-CN"/>
              </w:rPr>
            </w:pPr>
            <w:r>
              <w:rPr>
                <w:b/>
                <w:bCs/>
                <w:lang w:val="zh-CN"/>
              </w:rPr>
              <w:t>3</w:t>
            </w:r>
          </w:p>
        </w:tc>
        <w:tc>
          <w:tcPr>
            <w:tcW w:w="1056" w:type="pct"/>
          </w:tcPr>
          <w:p w:rsidR="000F6341" w:rsidRDefault="00687409">
            <w:pPr>
              <w:tabs>
                <w:tab w:val="left" w:pos="567"/>
              </w:tabs>
              <w:jc w:val="both"/>
              <w:rPr>
                <w:b/>
                <w:bCs/>
                <w:lang w:val="zh-CN"/>
              </w:rPr>
            </w:pPr>
            <w:r>
              <w:rPr>
                <w:b/>
                <w:bCs/>
                <w:lang w:val="zh-CN"/>
              </w:rPr>
              <w:t>4</w:t>
            </w:r>
          </w:p>
        </w:tc>
        <w:tc>
          <w:tcPr>
            <w:tcW w:w="908" w:type="pct"/>
          </w:tcPr>
          <w:p w:rsidR="000F6341" w:rsidRDefault="00687409">
            <w:pPr>
              <w:tabs>
                <w:tab w:val="left" w:pos="567"/>
              </w:tabs>
              <w:jc w:val="both"/>
              <w:rPr>
                <w:b/>
                <w:bCs/>
                <w:lang w:val="zh-CN"/>
              </w:rPr>
            </w:pPr>
            <w:r>
              <w:rPr>
                <w:b/>
                <w:bCs/>
                <w:lang w:val="zh-CN"/>
              </w:rPr>
              <w:t>5</w:t>
            </w:r>
          </w:p>
        </w:tc>
      </w:tr>
      <w:tr w:rsidR="000F6341">
        <w:trPr>
          <w:cantSplit/>
          <w:trHeight w:val="140"/>
        </w:trPr>
        <w:tc>
          <w:tcPr>
            <w:tcW w:w="273" w:type="pct"/>
          </w:tcPr>
          <w:p w:rsidR="000F6341" w:rsidRDefault="000F6341">
            <w:pPr>
              <w:keepNext/>
              <w:keepLines/>
              <w:tabs>
                <w:tab w:val="left" w:pos="567"/>
              </w:tabs>
              <w:spacing w:before="200"/>
              <w:jc w:val="both"/>
              <w:outlineLvl w:val="2"/>
              <w:rPr>
                <w:bCs/>
                <w:lang w:val="zh-CN"/>
              </w:rPr>
            </w:pPr>
          </w:p>
        </w:tc>
        <w:tc>
          <w:tcPr>
            <w:tcW w:w="727" w:type="pct"/>
          </w:tcPr>
          <w:p w:rsidR="000F6341" w:rsidRDefault="00687409">
            <w:pPr>
              <w:tabs>
                <w:tab w:val="left" w:pos="567"/>
              </w:tabs>
              <w:jc w:val="both"/>
              <w:rPr>
                <w:bCs/>
                <w:lang w:val="zh-CN"/>
              </w:rPr>
            </w:pPr>
            <w:r>
              <w:rPr>
                <w:bCs/>
                <w:lang w:val="zh-CN"/>
              </w:rPr>
              <w:t>Arhitect-șef</w:t>
            </w:r>
          </w:p>
        </w:tc>
        <w:tc>
          <w:tcPr>
            <w:tcW w:w="1000" w:type="pct"/>
          </w:tcPr>
          <w:p w:rsidR="000F6341" w:rsidRDefault="000F6341">
            <w:pPr>
              <w:keepNext/>
              <w:keepLines/>
              <w:tabs>
                <w:tab w:val="left" w:pos="567"/>
              </w:tabs>
              <w:spacing w:before="200"/>
              <w:jc w:val="both"/>
              <w:outlineLvl w:val="2"/>
              <w:rPr>
                <w:bCs/>
                <w:lang w:val="zh-CN"/>
              </w:rPr>
            </w:pPr>
          </w:p>
        </w:tc>
        <w:tc>
          <w:tcPr>
            <w:tcW w:w="1036" w:type="pct"/>
          </w:tcPr>
          <w:p w:rsidR="000F6341" w:rsidRDefault="000F6341">
            <w:pPr>
              <w:keepNext/>
              <w:keepLines/>
              <w:tabs>
                <w:tab w:val="left" w:pos="567"/>
              </w:tabs>
              <w:spacing w:before="200"/>
              <w:jc w:val="both"/>
              <w:outlineLvl w:val="2"/>
              <w:rPr>
                <w:bCs/>
                <w:lang w:val="zh-CN"/>
              </w:rPr>
            </w:pPr>
          </w:p>
        </w:tc>
        <w:tc>
          <w:tcPr>
            <w:tcW w:w="1056" w:type="pct"/>
          </w:tcPr>
          <w:p w:rsidR="000F6341" w:rsidRDefault="000F6341">
            <w:pPr>
              <w:keepNext/>
              <w:keepLines/>
              <w:tabs>
                <w:tab w:val="left" w:pos="567"/>
              </w:tabs>
              <w:spacing w:before="200"/>
              <w:jc w:val="both"/>
              <w:outlineLvl w:val="2"/>
              <w:rPr>
                <w:bCs/>
                <w:lang w:val="zh-CN"/>
              </w:rPr>
            </w:pPr>
          </w:p>
        </w:tc>
        <w:tc>
          <w:tcPr>
            <w:tcW w:w="908" w:type="pct"/>
          </w:tcPr>
          <w:p w:rsidR="000F6341" w:rsidRDefault="000F6341">
            <w:pPr>
              <w:keepNext/>
              <w:keepLines/>
              <w:tabs>
                <w:tab w:val="left" w:pos="567"/>
              </w:tabs>
              <w:spacing w:before="200"/>
              <w:jc w:val="both"/>
              <w:outlineLvl w:val="2"/>
              <w:rPr>
                <w:bCs/>
                <w:lang w:val="zh-CN"/>
              </w:rPr>
            </w:pPr>
          </w:p>
        </w:tc>
      </w:tr>
      <w:tr w:rsidR="000F6341">
        <w:trPr>
          <w:cantSplit/>
          <w:trHeight w:val="140"/>
        </w:trPr>
        <w:tc>
          <w:tcPr>
            <w:tcW w:w="273" w:type="pct"/>
          </w:tcPr>
          <w:p w:rsidR="000F6341" w:rsidRDefault="000F6341">
            <w:pPr>
              <w:keepNext/>
              <w:keepLines/>
              <w:tabs>
                <w:tab w:val="left" w:pos="567"/>
              </w:tabs>
              <w:spacing w:before="200"/>
              <w:jc w:val="both"/>
              <w:outlineLvl w:val="2"/>
              <w:rPr>
                <w:bCs/>
                <w:lang w:val="zh-CN"/>
              </w:rPr>
            </w:pPr>
          </w:p>
        </w:tc>
        <w:tc>
          <w:tcPr>
            <w:tcW w:w="727" w:type="pct"/>
          </w:tcPr>
          <w:p w:rsidR="000F6341" w:rsidRDefault="00687409">
            <w:pPr>
              <w:tabs>
                <w:tab w:val="left" w:pos="567"/>
              </w:tabs>
              <w:jc w:val="both"/>
              <w:rPr>
                <w:bCs/>
                <w:lang w:val="zh-CN"/>
              </w:rPr>
            </w:pPr>
            <w:r>
              <w:rPr>
                <w:bCs/>
                <w:lang w:val="zh-CN"/>
              </w:rPr>
              <w:t>Inginer-șef</w:t>
            </w:r>
          </w:p>
        </w:tc>
        <w:tc>
          <w:tcPr>
            <w:tcW w:w="1000" w:type="pct"/>
          </w:tcPr>
          <w:p w:rsidR="000F6341" w:rsidRDefault="000F6341">
            <w:pPr>
              <w:keepNext/>
              <w:keepLines/>
              <w:tabs>
                <w:tab w:val="left" w:pos="567"/>
              </w:tabs>
              <w:spacing w:before="200"/>
              <w:jc w:val="both"/>
              <w:outlineLvl w:val="2"/>
              <w:rPr>
                <w:bCs/>
                <w:lang w:val="zh-CN"/>
              </w:rPr>
            </w:pPr>
          </w:p>
        </w:tc>
        <w:tc>
          <w:tcPr>
            <w:tcW w:w="1036" w:type="pct"/>
          </w:tcPr>
          <w:p w:rsidR="000F6341" w:rsidRDefault="000F6341">
            <w:pPr>
              <w:keepNext/>
              <w:keepLines/>
              <w:tabs>
                <w:tab w:val="left" w:pos="567"/>
              </w:tabs>
              <w:spacing w:before="200"/>
              <w:jc w:val="both"/>
              <w:outlineLvl w:val="2"/>
              <w:rPr>
                <w:bCs/>
                <w:lang w:val="zh-CN"/>
              </w:rPr>
            </w:pPr>
          </w:p>
        </w:tc>
        <w:tc>
          <w:tcPr>
            <w:tcW w:w="1056" w:type="pct"/>
          </w:tcPr>
          <w:p w:rsidR="000F6341" w:rsidRDefault="000F6341">
            <w:pPr>
              <w:keepNext/>
              <w:keepLines/>
              <w:tabs>
                <w:tab w:val="left" w:pos="567"/>
              </w:tabs>
              <w:spacing w:before="200"/>
              <w:jc w:val="both"/>
              <w:outlineLvl w:val="2"/>
              <w:rPr>
                <w:bCs/>
                <w:lang w:val="zh-CN"/>
              </w:rPr>
            </w:pPr>
          </w:p>
        </w:tc>
        <w:tc>
          <w:tcPr>
            <w:tcW w:w="908" w:type="pct"/>
          </w:tcPr>
          <w:p w:rsidR="000F6341" w:rsidRDefault="000F6341">
            <w:pPr>
              <w:keepNext/>
              <w:keepLines/>
              <w:tabs>
                <w:tab w:val="left" w:pos="567"/>
              </w:tabs>
              <w:spacing w:before="200"/>
              <w:jc w:val="both"/>
              <w:outlineLvl w:val="2"/>
              <w:rPr>
                <w:bCs/>
                <w:lang w:val="zh-CN"/>
              </w:rPr>
            </w:pPr>
          </w:p>
        </w:tc>
      </w:tr>
      <w:tr w:rsidR="000F6341">
        <w:trPr>
          <w:cantSplit/>
          <w:trHeight w:val="140"/>
        </w:trPr>
        <w:tc>
          <w:tcPr>
            <w:tcW w:w="273" w:type="pct"/>
          </w:tcPr>
          <w:p w:rsidR="000F6341" w:rsidRDefault="000F6341">
            <w:pPr>
              <w:keepNext/>
              <w:keepLines/>
              <w:tabs>
                <w:tab w:val="left" w:pos="567"/>
              </w:tabs>
              <w:spacing w:before="200"/>
              <w:jc w:val="both"/>
              <w:outlineLvl w:val="2"/>
              <w:rPr>
                <w:bCs/>
                <w:lang w:val="zh-CN"/>
              </w:rPr>
            </w:pPr>
          </w:p>
        </w:tc>
        <w:tc>
          <w:tcPr>
            <w:tcW w:w="727" w:type="pct"/>
          </w:tcPr>
          <w:p w:rsidR="000F6341" w:rsidRDefault="00687409">
            <w:pPr>
              <w:tabs>
                <w:tab w:val="left" w:pos="567"/>
              </w:tabs>
              <w:jc w:val="both"/>
              <w:rPr>
                <w:bCs/>
                <w:lang w:val="zh-CN"/>
              </w:rPr>
            </w:pPr>
            <w:r>
              <w:rPr>
                <w:bCs/>
                <w:lang w:val="zh-CN"/>
              </w:rPr>
              <w:t>Diriginţi de şantier</w:t>
            </w:r>
          </w:p>
        </w:tc>
        <w:tc>
          <w:tcPr>
            <w:tcW w:w="1000" w:type="pct"/>
          </w:tcPr>
          <w:p w:rsidR="000F6341" w:rsidRDefault="000F6341">
            <w:pPr>
              <w:keepNext/>
              <w:keepLines/>
              <w:tabs>
                <w:tab w:val="left" w:pos="567"/>
              </w:tabs>
              <w:spacing w:before="200"/>
              <w:jc w:val="both"/>
              <w:outlineLvl w:val="2"/>
              <w:rPr>
                <w:bCs/>
                <w:lang w:val="zh-CN"/>
              </w:rPr>
            </w:pPr>
          </w:p>
        </w:tc>
        <w:tc>
          <w:tcPr>
            <w:tcW w:w="1036" w:type="pct"/>
          </w:tcPr>
          <w:p w:rsidR="000F6341" w:rsidRDefault="000F6341">
            <w:pPr>
              <w:keepNext/>
              <w:keepLines/>
              <w:tabs>
                <w:tab w:val="left" w:pos="567"/>
              </w:tabs>
              <w:spacing w:before="200"/>
              <w:jc w:val="both"/>
              <w:outlineLvl w:val="2"/>
              <w:rPr>
                <w:bCs/>
                <w:lang w:val="zh-CN"/>
              </w:rPr>
            </w:pPr>
          </w:p>
        </w:tc>
        <w:tc>
          <w:tcPr>
            <w:tcW w:w="1056" w:type="pct"/>
          </w:tcPr>
          <w:p w:rsidR="000F6341" w:rsidRDefault="000F6341">
            <w:pPr>
              <w:keepNext/>
              <w:keepLines/>
              <w:tabs>
                <w:tab w:val="left" w:pos="567"/>
              </w:tabs>
              <w:spacing w:before="200"/>
              <w:jc w:val="both"/>
              <w:outlineLvl w:val="2"/>
              <w:rPr>
                <w:bCs/>
                <w:lang w:val="zh-CN"/>
              </w:rPr>
            </w:pPr>
          </w:p>
        </w:tc>
        <w:tc>
          <w:tcPr>
            <w:tcW w:w="908" w:type="pct"/>
          </w:tcPr>
          <w:p w:rsidR="000F6341" w:rsidRDefault="000F6341">
            <w:pPr>
              <w:keepNext/>
              <w:keepLines/>
              <w:tabs>
                <w:tab w:val="left" w:pos="567"/>
              </w:tabs>
              <w:spacing w:before="200"/>
              <w:jc w:val="both"/>
              <w:outlineLvl w:val="2"/>
              <w:rPr>
                <w:bCs/>
                <w:lang w:val="zh-CN"/>
              </w:rPr>
            </w:pPr>
          </w:p>
        </w:tc>
      </w:tr>
      <w:tr w:rsidR="000F6341">
        <w:trPr>
          <w:cantSplit/>
          <w:trHeight w:val="140"/>
        </w:trPr>
        <w:tc>
          <w:tcPr>
            <w:tcW w:w="273" w:type="pct"/>
          </w:tcPr>
          <w:p w:rsidR="000F6341" w:rsidRDefault="000F6341">
            <w:pPr>
              <w:keepNext/>
              <w:keepLines/>
              <w:tabs>
                <w:tab w:val="left" w:pos="567"/>
              </w:tabs>
              <w:spacing w:before="200"/>
              <w:jc w:val="both"/>
              <w:outlineLvl w:val="2"/>
              <w:rPr>
                <w:bCs/>
                <w:lang w:val="zh-CN"/>
              </w:rPr>
            </w:pPr>
          </w:p>
        </w:tc>
        <w:tc>
          <w:tcPr>
            <w:tcW w:w="727" w:type="pct"/>
          </w:tcPr>
          <w:p w:rsidR="000F6341" w:rsidRDefault="00687409">
            <w:pPr>
              <w:tabs>
                <w:tab w:val="left" w:pos="567"/>
              </w:tabs>
              <w:jc w:val="both"/>
              <w:rPr>
                <w:bCs/>
                <w:lang w:val="zh-CN"/>
              </w:rPr>
            </w:pPr>
            <w:r>
              <w:rPr>
                <w:bCs/>
                <w:lang w:val="zh-CN"/>
              </w:rPr>
              <w:t>Maiştri</w:t>
            </w:r>
          </w:p>
        </w:tc>
        <w:tc>
          <w:tcPr>
            <w:tcW w:w="1000" w:type="pct"/>
          </w:tcPr>
          <w:p w:rsidR="000F6341" w:rsidRDefault="000F6341">
            <w:pPr>
              <w:keepNext/>
              <w:keepLines/>
              <w:tabs>
                <w:tab w:val="left" w:pos="567"/>
              </w:tabs>
              <w:spacing w:before="200"/>
              <w:jc w:val="both"/>
              <w:outlineLvl w:val="2"/>
              <w:rPr>
                <w:bCs/>
                <w:lang w:val="zh-CN"/>
              </w:rPr>
            </w:pPr>
          </w:p>
        </w:tc>
        <w:tc>
          <w:tcPr>
            <w:tcW w:w="1036" w:type="pct"/>
          </w:tcPr>
          <w:p w:rsidR="000F6341" w:rsidRDefault="000F6341">
            <w:pPr>
              <w:keepNext/>
              <w:keepLines/>
              <w:tabs>
                <w:tab w:val="left" w:pos="567"/>
              </w:tabs>
              <w:spacing w:before="200"/>
              <w:jc w:val="both"/>
              <w:outlineLvl w:val="2"/>
              <w:rPr>
                <w:bCs/>
                <w:lang w:val="zh-CN"/>
              </w:rPr>
            </w:pPr>
          </w:p>
        </w:tc>
        <w:tc>
          <w:tcPr>
            <w:tcW w:w="1056" w:type="pct"/>
          </w:tcPr>
          <w:p w:rsidR="000F6341" w:rsidRDefault="000F6341">
            <w:pPr>
              <w:keepNext/>
              <w:keepLines/>
              <w:tabs>
                <w:tab w:val="left" w:pos="567"/>
              </w:tabs>
              <w:spacing w:before="200"/>
              <w:jc w:val="both"/>
              <w:outlineLvl w:val="2"/>
              <w:rPr>
                <w:bCs/>
                <w:lang w:val="zh-CN"/>
              </w:rPr>
            </w:pPr>
          </w:p>
        </w:tc>
        <w:tc>
          <w:tcPr>
            <w:tcW w:w="908" w:type="pct"/>
          </w:tcPr>
          <w:p w:rsidR="000F6341" w:rsidRDefault="000F6341">
            <w:pPr>
              <w:keepNext/>
              <w:keepLines/>
              <w:tabs>
                <w:tab w:val="left" w:pos="567"/>
              </w:tabs>
              <w:spacing w:before="200"/>
              <w:jc w:val="both"/>
              <w:outlineLvl w:val="2"/>
              <w:rPr>
                <w:bCs/>
                <w:lang w:val="zh-CN"/>
              </w:rPr>
            </w:pPr>
          </w:p>
        </w:tc>
      </w:tr>
      <w:tr w:rsidR="000F6341">
        <w:trPr>
          <w:cantSplit/>
          <w:trHeight w:val="1270"/>
        </w:trPr>
        <w:tc>
          <w:tcPr>
            <w:tcW w:w="273" w:type="pct"/>
          </w:tcPr>
          <w:p w:rsidR="000F6341" w:rsidRDefault="000F6341">
            <w:pPr>
              <w:keepNext/>
              <w:keepLines/>
              <w:tabs>
                <w:tab w:val="left" w:pos="567"/>
              </w:tabs>
              <w:spacing w:before="200"/>
              <w:jc w:val="both"/>
              <w:outlineLvl w:val="2"/>
              <w:rPr>
                <w:bCs/>
                <w:lang w:val="zh-CN"/>
              </w:rPr>
            </w:pPr>
          </w:p>
        </w:tc>
        <w:tc>
          <w:tcPr>
            <w:tcW w:w="727" w:type="pct"/>
          </w:tcPr>
          <w:p w:rsidR="000F6341" w:rsidRDefault="00687409">
            <w:pPr>
              <w:tabs>
                <w:tab w:val="left" w:pos="567"/>
              </w:tabs>
              <w:jc w:val="both"/>
              <w:rPr>
                <w:bCs/>
                <w:lang w:val="zh-CN"/>
              </w:rPr>
            </w:pPr>
            <w:r>
              <w:rPr>
                <w:bCs/>
                <w:lang w:val="zh-CN"/>
              </w:rPr>
              <w:t>Specialişti</w:t>
            </w:r>
          </w:p>
          <w:p w:rsidR="000F6341" w:rsidRDefault="00687409">
            <w:pPr>
              <w:tabs>
                <w:tab w:val="left" w:pos="567"/>
              </w:tabs>
              <w:jc w:val="both"/>
              <w:rPr>
                <w:bCs/>
                <w:lang w:val="zh-CN"/>
              </w:rPr>
            </w:pPr>
            <w:r>
              <w:rPr>
                <w:bCs/>
                <w:lang w:val="zh-CN"/>
              </w:rPr>
              <w:t>……………</w:t>
            </w:r>
          </w:p>
          <w:p w:rsidR="000F6341" w:rsidRDefault="00687409">
            <w:pPr>
              <w:tabs>
                <w:tab w:val="left" w:pos="567"/>
              </w:tabs>
              <w:jc w:val="both"/>
              <w:rPr>
                <w:bCs/>
                <w:lang w:val="zh-CN"/>
              </w:rPr>
            </w:pPr>
            <w:r>
              <w:rPr>
                <w:bCs/>
                <w:lang w:val="zh-CN"/>
              </w:rPr>
              <w:t>……………</w:t>
            </w:r>
          </w:p>
          <w:p w:rsidR="000F6341" w:rsidRDefault="00687409">
            <w:pPr>
              <w:tabs>
                <w:tab w:val="left" w:pos="567"/>
              </w:tabs>
              <w:jc w:val="both"/>
              <w:rPr>
                <w:bCs/>
                <w:lang w:val="zh-CN"/>
              </w:rPr>
            </w:pPr>
            <w:r>
              <w:rPr>
                <w:bCs/>
                <w:lang w:val="zh-CN"/>
              </w:rPr>
              <w:t>…………….</w:t>
            </w:r>
          </w:p>
        </w:tc>
        <w:tc>
          <w:tcPr>
            <w:tcW w:w="1000" w:type="pct"/>
          </w:tcPr>
          <w:p w:rsidR="000F6341" w:rsidRDefault="000F6341">
            <w:pPr>
              <w:keepNext/>
              <w:keepLines/>
              <w:tabs>
                <w:tab w:val="left" w:pos="567"/>
              </w:tabs>
              <w:spacing w:before="200"/>
              <w:jc w:val="both"/>
              <w:outlineLvl w:val="2"/>
              <w:rPr>
                <w:bCs/>
                <w:lang w:val="zh-CN"/>
              </w:rPr>
            </w:pPr>
          </w:p>
        </w:tc>
        <w:tc>
          <w:tcPr>
            <w:tcW w:w="1036" w:type="pct"/>
          </w:tcPr>
          <w:p w:rsidR="000F6341" w:rsidRDefault="000F6341">
            <w:pPr>
              <w:keepNext/>
              <w:keepLines/>
              <w:tabs>
                <w:tab w:val="left" w:pos="567"/>
              </w:tabs>
              <w:spacing w:before="200"/>
              <w:jc w:val="both"/>
              <w:outlineLvl w:val="2"/>
              <w:rPr>
                <w:bCs/>
                <w:lang w:val="zh-CN"/>
              </w:rPr>
            </w:pPr>
          </w:p>
        </w:tc>
        <w:tc>
          <w:tcPr>
            <w:tcW w:w="1056" w:type="pct"/>
          </w:tcPr>
          <w:p w:rsidR="000F6341" w:rsidRDefault="000F6341">
            <w:pPr>
              <w:keepNext/>
              <w:keepLines/>
              <w:tabs>
                <w:tab w:val="left" w:pos="567"/>
              </w:tabs>
              <w:spacing w:before="200"/>
              <w:jc w:val="both"/>
              <w:outlineLvl w:val="2"/>
              <w:rPr>
                <w:bCs/>
                <w:lang w:val="zh-CN"/>
              </w:rPr>
            </w:pPr>
          </w:p>
        </w:tc>
        <w:tc>
          <w:tcPr>
            <w:tcW w:w="908" w:type="pct"/>
          </w:tcPr>
          <w:p w:rsidR="000F6341" w:rsidRDefault="000F6341">
            <w:pPr>
              <w:keepNext/>
              <w:keepLines/>
              <w:tabs>
                <w:tab w:val="left" w:pos="567"/>
              </w:tabs>
              <w:spacing w:before="200"/>
              <w:jc w:val="both"/>
              <w:outlineLvl w:val="2"/>
              <w:rPr>
                <w:bCs/>
                <w:lang w:val="zh-CN"/>
              </w:rPr>
            </w:pPr>
          </w:p>
        </w:tc>
      </w:tr>
    </w:tbl>
    <w:p w:rsidR="000F6341" w:rsidRDefault="000F6341">
      <w:pPr>
        <w:jc w:val="both"/>
        <w:rPr>
          <w:rFonts w:eastAsia="PMingLiU"/>
          <w:lang w:val="zh-CN" w:eastAsia="zh-CN"/>
        </w:rPr>
      </w:pPr>
    </w:p>
    <w:p w:rsidR="000F6341" w:rsidRDefault="00687409">
      <w:pPr>
        <w:jc w:val="both"/>
        <w:rPr>
          <w:rFonts w:eastAsia="PMingLiU"/>
          <w:lang w:val="zh-CN" w:eastAsia="zh-CN"/>
        </w:rPr>
      </w:pPr>
      <w:r>
        <w:rPr>
          <w:rFonts w:eastAsia="PMingLiU"/>
          <w:lang w:val="zh-CN" w:eastAsia="zh-CN"/>
        </w:rPr>
        <w:t>Semnat: _________________________________________</w:t>
      </w:r>
    </w:p>
    <w:p w:rsidR="000F6341" w:rsidRDefault="00687409">
      <w:pPr>
        <w:jc w:val="both"/>
        <w:rPr>
          <w:rFonts w:eastAsia="PMingLiU"/>
          <w:lang w:val="zh-CN" w:eastAsia="zh-CN"/>
        </w:rPr>
      </w:pPr>
      <w:r>
        <w:rPr>
          <w:rFonts w:eastAsia="PMingLiU"/>
          <w:lang w:val="zh-CN" w:eastAsia="zh-CN"/>
        </w:rPr>
        <w:t>Nume: __________________________________________</w:t>
      </w:r>
    </w:p>
    <w:p w:rsidR="000F6341" w:rsidRDefault="00687409">
      <w:pPr>
        <w:jc w:val="both"/>
        <w:rPr>
          <w:rFonts w:eastAsia="PMingLiU"/>
          <w:lang w:val="zh-CN" w:eastAsia="zh-CN"/>
        </w:rPr>
      </w:pPr>
      <w:r>
        <w:rPr>
          <w:rFonts w:eastAsia="PMingLiU"/>
          <w:lang w:val="zh-CN" w:eastAsia="zh-CN"/>
        </w:rPr>
        <w:t>Funcţia în cadrul întreprinderii: ____________________________</w:t>
      </w:r>
    </w:p>
    <w:p w:rsidR="000F6341" w:rsidRDefault="00687409">
      <w:pPr>
        <w:jc w:val="both"/>
        <w:rPr>
          <w:rFonts w:eastAsia="PMingLiU"/>
          <w:lang w:val="zh-CN" w:eastAsia="zh-CN"/>
        </w:rPr>
      </w:pPr>
      <w:r>
        <w:rPr>
          <w:rFonts w:eastAsia="PMingLiU"/>
          <w:lang w:val="zh-CN" w:eastAsia="zh-CN"/>
        </w:rPr>
        <w:t>Denumirea întreprinderii: _________________________________</w:t>
      </w:r>
    </w:p>
    <w:p w:rsidR="000F6341" w:rsidRDefault="000F6341">
      <w:pPr>
        <w:spacing w:after="200" w:line="276" w:lineRule="auto"/>
        <w:rPr>
          <w:rFonts w:eastAsia="PMingLiU"/>
          <w:lang w:val="zh-CN" w:eastAsia="zh-CN"/>
        </w:rPr>
      </w:pPr>
      <w:bookmarkStart w:id="60" w:name="_Toc449692114"/>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both"/>
        <w:rPr>
          <w:rFonts w:eastAsia="PMingLiU"/>
          <w:b/>
          <w:lang w:val="zh-CN" w:eastAsia="zh-CN"/>
        </w:rPr>
      </w:pPr>
    </w:p>
    <w:p w:rsidR="000F6341" w:rsidRDefault="000F6341">
      <w:pPr>
        <w:spacing w:line="276" w:lineRule="auto"/>
        <w:jc w:val="both"/>
        <w:rPr>
          <w:rFonts w:eastAsia="PMingLiU"/>
          <w:b/>
          <w:lang w:val="zh-CN" w:eastAsia="zh-CN"/>
        </w:rPr>
      </w:pPr>
    </w:p>
    <w:p w:rsidR="000F6341" w:rsidRDefault="000F6341">
      <w:pPr>
        <w:jc w:val="right"/>
        <w:rPr>
          <w:rFonts w:eastAsiaTheme="minorEastAsia"/>
          <w:lang w:val="zh-CN" w:eastAsia="zh-CN"/>
        </w:rPr>
      </w:pPr>
    </w:p>
    <w:p w:rsidR="00735596" w:rsidRPr="00735596" w:rsidRDefault="00735596">
      <w:pPr>
        <w:jc w:val="right"/>
        <w:rPr>
          <w:rFonts w:eastAsiaTheme="minorEastAsia"/>
          <w:lang w:val="zh-CN" w:eastAsia="zh-CN"/>
        </w:rPr>
      </w:pPr>
    </w:p>
    <w:p w:rsidR="000F6341" w:rsidRDefault="00687409">
      <w:pPr>
        <w:jc w:val="right"/>
        <w:rPr>
          <w:sz w:val="22"/>
          <w:szCs w:val="22"/>
          <w:lang w:val="zh-CN"/>
        </w:rPr>
      </w:pPr>
      <w:r>
        <w:rPr>
          <w:lang w:val="zh-CN"/>
        </w:rPr>
        <w:t>Anexa nr. 16</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p w:rsidR="000F6341" w:rsidRDefault="000F6341">
      <w:pPr>
        <w:spacing w:line="276" w:lineRule="auto"/>
        <w:jc w:val="center"/>
        <w:rPr>
          <w:rFonts w:eastAsia="PMingLiU"/>
          <w:b/>
          <w:lang w:val="zh-CN" w:eastAsia="zh-CN"/>
        </w:rPr>
      </w:pPr>
    </w:p>
    <w:bookmarkEnd w:id="60"/>
    <w:p w:rsidR="000F6341" w:rsidRDefault="000F6341">
      <w:pPr>
        <w:spacing w:line="276" w:lineRule="auto"/>
        <w:jc w:val="center"/>
        <w:rPr>
          <w:rFonts w:eastAsia="PMingLiU"/>
          <w:b/>
          <w:lang w:val="zh-CN" w:eastAsia="zh-CN"/>
        </w:rPr>
      </w:pPr>
    </w:p>
    <w:p w:rsidR="000F6341" w:rsidRDefault="00687409">
      <w:pPr>
        <w:jc w:val="center"/>
        <w:rPr>
          <w:rFonts w:eastAsia="SimSun"/>
          <w:b/>
          <w:bCs/>
          <w:iCs/>
          <w:lang w:val="zh-CN" w:eastAsia="zh-CN"/>
        </w:rPr>
      </w:pPr>
      <w:r>
        <w:rPr>
          <w:rFonts w:eastAsia="SimSun"/>
          <w:b/>
          <w:bCs/>
          <w:iCs/>
          <w:lang w:val="zh-CN" w:eastAsia="zh-CN"/>
        </w:rPr>
        <w:t>LISTA SUBCONTRACTANȚILOR</w:t>
      </w:r>
    </w:p>
    <w:p w:rsidR="000F6341" w:rsidRDefault="00687409">
      <w:pPr>
        <w:jc w:val="center"/>
        <w:rPr>
          <w:rFonts w:eastAsia="SimSun"/>
          <w:b/>
          <w:bCs/>
          <w:iCs/>
          <w:lang w:val="zh-CN" w:eastAsia="zh-CN"/>
        </w:rPr>
      </w:pPr>
      <w:r>
        <w:rPr>
          <w:rFonts w:eastAsia="SimSun"/>
          <w:b/>
          <w:bCs/>
          <w:iCs/>
          <w:lang w:val="zh-CN" w:eastAsia="zh-CN"/>
        </w:rPr>
        <w:t>ŞI PARTEA/PĂRŢILE DIN CONTRACT CARE SUNT</w:t>
      </w:r>
    </w:p>
    <w:p w:rsidR="000F6341" w:rsidRDefault="00687409">
      <w:pPr>
        <w:jc w:val="center"/>
        <w:rPr>
          <w:rFonts w:eastAsia="SimSun"/>
          <w:b/>
          <w:bCs/>
          <w:iCs/>
          <w:lang w:val="zh-CN" w:eastAsia="zh-CN"/>
        </w:rPr>
      </w:pPr>
      <w:r>
        <w:rPr>
          <w:rFonts w:eastAsia="SimSun"/>
          <w:b/>
          <w:bCs/>
          <w:iCs/>
          <w:lang w:val="zh-CN" w:eastAsia="zh-CN"/>
        </w:rPr>
        <w:t>ÎNDEPLINITE DE ACEŞTIA</w:t>
      </w:r>
    </w:p>
    <w:p w:rsidR="000F6341" w:rsidRDefault="000F6341">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3126"/>
        <w:gridCol w:w="1984"/>
        <w:gridCol w:w="1590"/>
        <w:gridCol w:w="2662"/>
      </w:tblGrid>
      <w:tr w:rsidR="000F6341">
        <w:trPr>
          <w:cantSplit/>
          <w:trHeight w:val="920"/>
        </w:trPr>
        <w:tc>
          <w:tcPr>
            <w:tcW w:w="0" w:type="auto"/>
            <w:vAlign w:val="center"/>
          </w:tcPr>
          <w:p w:rsidR="000F6341" w:rsidRDefault="00687409">
            <w:pPr>
              <w:tabs>
                <w:tab w:val="left" w:pos="567"/>
              </w:tabs>
              <w:jc w:val="both"/>
              <w:rPr>
                <w:b/>
                <w:lang w:val="zh-CN"/>
              </w:rPr>
            </w:pPr>
            <w:r>
              <w:rPr>
                <w:b/>
                <w:lang w:val="zh-CN"/>
              </w:rPr>
              <w:t>Nr. d/o</w:t>
            </w:r>
          </w:p>
        </w:tc>
        <w:tc>
          <w:tcPr>
            <w:tcW w:w="3126" w:type="dxa"/>
            <w:vAlign w:val="center"/>
          </w:tcPr>
          <w:p w:rsidR="000F6341" w:rsidRDefault="00687409">
            <w:pPr>
              <w:jc w:val="center"/>
              <w:rPr>
                <w:b/>
                <w:lang w:val="zh-CN"/>
              </w:rPr>
            </w:pPr>
            <w:r>
              <w:rPr>
                <w:b/>
                <w:lang w:val="zh-CN"/>
              </w:rPr>
              <w:t>Numele şi adresa subantreprenorilor</w:t>
            </w:r>
          </w:p>
        </w:tc>
        <w:tc>
          <w:tcPr>
            <w:tcW w:w="1984" w:type="dxa"/>
            <w:vAlign w:val="center"/>
          </w:tcPr>
          <w:p w:rsidR="000F6341" w:rsidRDefault="00687409">
            <w:pPr>
              <w:rPr>
                <w:rFonts w:eastAsia="MS Mincho"/>
                <w:b/>
                <w:lang w:val="zh-CN" w:eastAsia="zh-CN"/>
              </w:rPr>
            </w:pPr>
            <w:r>
              <w:rPr>
                <w:rFonts w:eastAsia="MS Mincho"/>
                <w:b/>
                <w:lang w:val="zh-CN" w:eastAsia="zh-CN"/>
              </w:rPr>
              <w:t>Activităţi din contract</w:t>
            </w:r>
          </w:p>
        </w:tc>
        <w:tc>
          <w:tcPr>
            <w:tcW w:w="1443" w:type="dxa"/>
            <w:vAlign w:val="center"/>
          </w:tcPr>
          <w:p w:rsidR="000F6341" w:rsidRDefault="00687409">
            <w:pPr>
              <w:rPr>
                <w:rFonts w:eastAsia="MS Mincho"/>
                <w:b/>
                <w:lang w:val="zh-CN" w:eastAsia="zh-CN"/>
              </w:rPr>
            </w:pPr>
            <w:r>
              <w:rPr>
                <w:rFonts w:eastAsia="MS Mincho"/>
                <w:b/>
                <w:lang w:val="zh-CN" w:eastAsia="zh-CN"/>
              </w:rPr>
              <w:t>Valoarea aproximativă</w:t>
            </w:r>
          </w:p>
        </w:tc>
        <w:tc>
          <w:tcPr>
            <w:tcW w:w="0" w:type="auto"/>
            <w:vAlign w:val="center"/>
          </w:tcPr>
          <w:p w:rsidR="000F6341" w:rsidRDefault="00687409">
            <w:pPr>
              <w:rPr>
                <w:rFonts w:eastAsia="MS Mincho"/>
                <w:b/>
                <w:lang w:val="zh-CN" w:eastAsia="zh-CN"/>
              </w:rPr>
            </w:pPr>
            <w:r>
              <w:rPr>
                <w:rFonts w:eastAsia="MS Mincho"/>
                <w:b/>
                <w:lang w:val="zh-CN" w:eastAsia="zh-CN"/>
              </w:rPr>
              <w:t>% din valoarea contractului</w:t>
            </w:r>
          </w:p>
        </w:tc>
      </w:tr>
      <w:tr w:rsidR="000F6341">
        <w:trPr>
          <w:trHeight w:val="175"/>
        </w:trPr>
        <w:tc>
          <w:tcPr>
            <w:tcW w:w="0" w:type="auto"/>
          </w:tcPr>
          <w:p w:rsidR="000F6341" w:rsidRDefault="00687409">
            <w:pPr>
              <w:tabs>
                <w:tab w:val="left" w:pos="567"/>
              </w:tabs>
              <w:jc w:val="both"/>
              <w:rPr>
                <w:lang w:val="zh-CN"/>
              </w:rPr>
            </w:pPr>
            <w:r>
              <w:rPr>
                <w:lang w:val="zh-CN"/>
              </w:rPr>
              <w:t>1.</w:t>
            </w:r>
          </w:p>
        </w:tc>
        <w:tc>
          <w:tcPr>
            <w:tcW w:w="3126" w:type="dxa"/>
          </w:tcPr>
          <w:p w:rsidR="000F6341" w:rsidRDefault="000F6341">
            <w:pPr>
              <w:keepNext/>
              <w:keepLines/>
              <w:tabs>
                <w:tab w:val="left" w:pos="567"/>
              </w:tabs>
              <w:spacing w:before="200"/>
              <w:jc w:val="both"/>
              <w:outlineLvl w:val="2"/>
              <w:rPr>
                <w:lang w:val="zh-CN"/>
              </w:rPr>
            </w:pPr>
          </w:p>
        </w:tc>
        <w:tc>
          <w:tcPr>
            <w:tcW w:w="1984" w:type="dxa"/>
          </w:tcPr>
          <w:p w:rsidR="000F6341" w:rsidRDefault="000F6341">
            <w:pPr>
              <w:keepNext/>
              <w:keepLines/>
              <w:tabs>
                <w:tab w:val="left" w:pos="567"/>
              </w:tabs>
              <w:spacing w:before="200"/>
              <w:jc w:val="both"/>
              <w:outlineLvl w:val="2"/>
              <w:rPr>
                <w:lang w:val="zh-CN"/>
              </w:rPr>
            </w:pPr>
          </w:p>
        </w:tc>
        <w:tc>
          <w:tcPr>
            <w:tcW w:w="1443" w:type="dxa"/>
          </w:tcPr>
          <w:p w:rsidR="000F6341" w:rsidRDefault="000F6341">
            <w:pPr>
              <w:keepNext/>
              <w:keepLines/>
              <w:tabs>
                <w:tab w:val="left" w:pos="567"/>
              </w:tabs>
              <w:spacing w:before="200"/>
              <w:jc w:val="both"/>
              <w:outlineLvl w:val="2"/>
              <w:rPr>
                <w:lang w:val="zh-CN"/>
              </w:rPr>
            </w:pPr>
          </w:p>
        </w:tc>
        <w:tc>
          <w:tcPr>
            <w:tcW w:w="0" w:type="auto"/>
          </w:tcPr>
          <w:p w:rsidR="000F6341" w:rsidRDefault="000F6341">
            <w:pPr>
              <w:keepNext/>
              <w:keepLines/>
              <w:tabs>
                <w:tab w:val="left" w:pos="567"/>
              </w:tabs>
              <w:spacing w:before="200"/>
              <w:jc w:val="both"/>
              <w:outlineLvl w:val="2"/>
              <w:rPr>
                <w:lang w:val="zh-CN"/>
              </w:rPr>
            </w:pPr>
          </w:p>
        </w:tc>
      </w:tr>
      <w:tr w:rsidR="000F6341">
        <w:trPr>
          <w:trHeight w:val="337"/>
        </w:trPr>
        <w:tc>
          <w:tcPr>
            <w:tcW w:w="0" w:type="auto"/>
          </w:tcPr>
          <w:p w:rsidR="000F6341" w:rsidRDefault="00687409">
            <w:pPr>
              <w:tabs>
                <w:tab w:val="left" w:pos="567"/>
              </w:tabs>
              <w:jc w:val="both"/>
              <w:rPr>
                <w:lang w:val="zh-CN"/>
              </w:rPr>
            </w:pPr>
            <w:r>
              <w:rPr>
                <w:lang w:val="zh-CN"/>
              </w:rPr>
              <w:t>2.</w:t>
            </w:r>
          </w:p>
        </w:tc>
        <w:tc>
          <w:tcPr>
            <w:tcW w:w="3126" w:type="dxa"/>
          </w:tcPr>
          <w:p w:rsidR="000F6341" w:rsidRDefault="000F6341">
            <w:pPr>
              <w:keepNext/>
              <w:keepLines/>
              <w:tabs>
                <w:tab w:val="left" w:pos="567"/>
              </w:tabs>
              <w:spacing w:before="200"/>
              <w:jc w:val="both"/>
              <w:outlineLvl w:val="2"/>
              <w:rPr>
                <w:lang w:val="zh-CN"/>
              </w:rPr>
            </w:pPr>
          </w:p>
        </w:tc>
        <w:tc>
          <w:tcPr>
            <w:tcW w:w="1984" w:type="dxa"/>
          </w:tcPr>
          <w:p w:rsidR="000F6341" w:rsidRDefault="000F6341">
            <w:pPr>
              <w:keepNext/>
              <w:keepLines/>
              <w:tabs>
                <w:tab w:val="left" w:pos="567"/>
              </w:tabs>
              <w:spacing w:before="200"/>
              <w:jc w:val="both"/>
              <w:outlineLvl w:val="2"/>
              <w:rPr>
                <w:lang w:val="zh-CN"/>
              </w:rPr>
            </w:pPr>
          </w:p>
        </w:tc>
        <w:tc>
          <w:tcPr>
            <w:tcW w:w="1443" w:type="dxa"/>
          </w:tcPr>
          <w:p w:rsidR="000F6341" w:rsidRDefault="000F6341">
            <w:pPr>
              <w:keepNext/>
              <w:keepLines/>
              <w:tabs>
                <w:tab w:val="left" w:pos="567"/>
              </w:tabs>
              <w:spacing w:before="200"/>
              <w:jc w:val="both"/>
              <w:outlineLvl w:val="2"/>
              <w:rPr>
                <w:lang w:val="zh-CN"/>
              </w:rPr>
            </w:pPr>
          </w:p>
        </w:tc>
        <w:tc>
          <w:tcPr>
            <w:tcW w:w="0" w:type="auto"/>
          </w:tcPr>
          <w:p w:rsidR="000F6341" w:rsidRDefault="000F6341">
            <w:pPr>
              <w:keepNext/>
              <w:keepLines/>
              <w:tabs>
                <w:tab w:val="left" w:pos="567"/>
              </w:tabs>
              <w:spacing w:before="200"/>
              <w:jc w:val="both"/>
              <w:outlineLvl w:val="2"/>
              <w:rPr>
                <w:lang w:val="zh-CN"/>
              </w:rPr>
            </w:pPr>
          </w:p>
        </w:tc>
      </w:tr>
      <w:tr w:rsidR="000F6341">
        <w:trPr>
          <w:trHeight w:val="181"/>
        </w:trPr>
        <w:tc>
          <w:tcPr>
            <w:tcW w:w="0" w:type="auto"/>
          </w:tcPr>
          <w:p w:rsidR="000F6341" w:rsidRDefault="00687409">
            <w:pPr>
              <w:tabs>
                <w:tab w:val="left" w:pos="567"/>
              </w:tabs>
              <w:jc w:val="both"/>
              <w:rPr>
                <w:lang w:val="zh-CN"/>
              </w:rPr>
            </w:pPr>
            <w:r>
              <w:rPr>
                <w:lang w:val="zh-CN"/>
              </w:rPr>
              <w:t>3.</w:t>
            </w:r>
          </w:p>
        </w:tc>
        <w:tc>
          <w:tcPr>
            <w:tcW w:w="3126" w:type="dxa"/>
          </w:tcPr>
          <w:p w:rsidR="000F6341" w:rsidRDefault="000F6341">
            <w:pPr>
              <w:keepNext/>
              <w:keepLines/>
              <w:tabs>
                <w:tab w:val="left" w:pos="567"/>
              </w:tabs>
              <w:spacing w:before="200"/>
              <w:jc w:val="both"/>
              <w:outlineLvl w:val="2"/>
              <w:rPr>
                <w:lang w:val="zh-CN"/>
              </w:rPr>
            </w:pPr>
          </w:p>
        </w:tc>
        <w:tc>
          <w:tcPr>
            <w:tcW w:w="1984" w:type="dxa"/>
          </w:tcPr>
          <w:p w:rsidR="000F6341" w:rsidRDefault="000F6341">
            <w:pPr>
              <w:keepNext/>
              <w:keepLines/>
              <w:tabs>
                <w:tab w:val="left" w:pos="567"/>
              </w:tabs>
              <w:spacing w:before="200"/>
              <w:jc w:val="both"/>
              <w:outlineLvl w:val="2"/>
              <w:rPr>
                <w:lang w:val="zh-CN"/>
              </w:rPr>
            </w:pPr>
          </w:p>
        </w:tc>
        <w:tc>
          <w:tcPr>
            <w:tcW w:w="1443" w:type="dxa"/>
          </w:tcPr>
          <w:p w:rsidR="000F6341" w:rsidRDefault="000F6341">
            <w:pPr>
              <w:keepNext/>
              <w:keepLines/>
              <w:tabs>
                <w:tab w:val="left" w:pos="567"/>
              </w:tabs>
              <w:spacing w:before="200"/>
              <w:jc w:val="both"/>
              <w:outlineLvl w:val="2"/>
              <w:rPr>
                <w:lang w:val="zh-CN"/>
              </w:rPr>
            </w:pPr>
          </w:p>
        </w:tc>
        <w:tc>
          <w:tcPr>
            <w:tcW w:w="0" w:type="auto"/>
          </w:tcPr>
          <w:p w:rsidR="000F6341" w:rsidRDefault="000F6341">
            <w:pPr>
              <w:keepNext/>
              <w:keepLines/>
              <w:tabs>
                <w:tab w:val="left" w:pos="567"/>
              </w:tabs>
              <w:spacing w:before="200"/>
              <w:jc w:val="both"/>
              <w:outlineLvl w:val="2"/>
              <w:rPr>
                <w:lang w:val="zh-CN"/>
              </w:rPr>
            </w:pPr>
          </w:p>
        </w:tc>
      </w:tr>
      <w:tr w:rsidR="000F6341">
        <w:trPr>
          <w:trHeight w:val="181"/>
        </w:trPr>
        <w:tc>
          <w:tcPr>
            <w:tcW w:w="0" w:type="auto"/>
          </w:tcPr>
          <w:p w:rsidR="000F6341" w:rsidRDefault="00687409">
            <w:pPr>
              <w:tabs>
                <w:tab w:val="left" w:pos="567"/>
              </w:tabs>
              <w:jc w:val="both"/>
              <w:rPr>
                <w:lang w:val="zh-CN"/>
              </w:rPr>
            </w:pPr>
            <w:r>
              <w:rPr>
                <w:lang w:val="zh-CN"/>
              </w:rPr>
              <w:t>4.</w:t>
            </w:r>
          </w:p>
        </w:tc>
        <w:tc>
          <w:tcPr>
            <w:tcW w:w="3126" w:type="dxa"/>
          </w:tcPr>
          <w:p w:rsidR="000F6341" w:rsidRDefault="000F6341">
            <w:pPr>
              <w:keepNext/>
              <w:keepLines/>
              <w:tabs>
                <w:tab w:val="left" w:pos="567"/>
              </w:tabs>
              <w:spacing w:before="200"/>
              <w:jc w:val="both"/>
              <w:outlineLvl w:val="2"/>
              <w:rPr>
                <w:lang w:val="zh-CN"/>
              </w:rPr>
            </w:pPr>
          </w:p>
        </w:tc>
        <w:tc>
          <w:tcPr>
            <w:tcW w:w="1984" w:type="dxa"/>
          </w:tcPr>
          <w:p w:rsidR="000F6341" w:rsidRDefault="000F6341">
            <w:pPr>
              <w:keepNext/>
              <w:keepLines/>
              <w:tabs>
                <w:tab w:val="left" w:pos="567"/>
              </w:tabs>
              <w:spacing w:before="200"/>
              <w:jc w:val="both"/>
              <w:outlineLvl w:val="2"/>
              <w:rPr>
                <w:lang w:val="zh-CN"/>
              </w:rPr>
            </w:pPr>
          </w:p>
        </w:tc>
        <w:tc>
          <w:tcPr>
            <w:tcW w:w="1443" w:type="dxa"/>
          </w:tcPr>
          <w:p w:rsidR="000F6341" w:rsidRDefault="000F6341">
            <w:pPr>
              <w:keepNext/>
              <w:keepLines/>
              <w:tabs>
                <w:tab w:val="left" w:pos="567"/>
              </w:tabs>
              <w:spacing w:before="200"/>
              <w:jc w:val="both"/>
              <w:outlineLvl w:val="2"/>
              <w:rPr>
                <w:lang w:val="zh-CN"/>
              </w:rPr>
            </w:pPr>
          </w:p>
        </w:tc>
        <w:tc>
          <w:tcPr>
            <w:tcW w:w="0" w:type="auto"/>
          </w:tcPr>
          <w:p w:rsidR="000F6341" w:rsidRDefault="000F6341">
            <w:pPr>
              <w:keepNext/>
              <w:keepLines/>
              <w:tabs>
                <w:tab w:val="left" w:pos="567"/>
              </w:tabs>
              <w:spacing w:before="200"/>
              <w:jc w:val="both"/>
              <w:outlineLvl w:val="2"/>
              <w:rPr>
                <w:lang w:val="zh-CN"/>
              </w:rPr>
            </w:pPr>
          </w:p>
        </w:tc>
      </w:tr>
      <w:tr w:rsidR="000F6341">
        <w:trPr>
          <w:trHeight w:val="181"/>
        </w:trPr>
        <w:tc>
          <w:tcPr>
            <w:tcW w:w="0" w:type="auto"/>
          </w:tcPr>
          <w:p w:rsidR="000F6341" w:rsidRDefault="000F6341">
            <w:pPr>
              <w:keepNext/>
              <w:keepLines/>
              <w:tabs>
                <w:tab w:val="left" w:pos="567"/>
              </w:tabs>
              <w:spacing w:before="200"/>
              <w:jc w:val="both"/>
              <w:outlineLvl w:val="2"/>
              <w:rPr>
                <w:lang w:val="zh-CN"/>
              </w:rPr>
            </w:pPr>
          </w:p>
        </w:tc>
        <w:tc>
          <w:tcPr>
            <w:tcW w:w="3126" w:type="dxa"/>
          </w:tcPr>
          <w:p w:rsidR="000F6341" w:rsidRDefault="000F6341">
            <w:pPr>
              <w:keepNext/>
              <w:keepLines/>
              <w:tabs>
                <w:tab w:val="left" w:pos="567"/>
              </w:tabs>
              <w:spacing w:before="200"/>
              <w:jc w:val="both"/>
              <w:outlineLvl w:val="2"/>
              <w:rPr>
                <w:lang w:val="zh-CN"/>
              </w:rPr>
            </w:pPr>
          </w:p>
        </w:tc>
        <w:tc>
          <w:tcPr>
            <w:tcW w:w="1984" w:type="dxa"/>
          </w:tcPr>
          <w:p w:rsidR="000F6341" w:rsidRDefault="000F6341">
            <w:pPr>
              <w:keepNext/>
              <w:keepLines/>
              <w:tabs>
                <w:tab w:val="left" w:pos="567"/>
              </w:tabs>
              <w:spacing w:before="200"/>
              <w:jc w:val="both"/>
              <w:outlineLvl w:val="2"/>
              <w:rPr>
                <w:lang w:val="zh-CN"/>
              </w:rPr>
            </w:pPr>
          </w:p>
        </w:tc>
        <w:tc>
          <w:tcPr>
            <w:tcW w:w="1443" w:type="dxa"/>
          </w:tcPr>
          <w:p w:rsidR="000F6341" w:rsidRDefault="000F6341">
            <w:pPr>
              <w:keepNext/>
              <w:keepLines/>
              <w:tabs>
                <w:tab w:val="left" w:pos="567"/>
              </w:tabs>
              <w:spacing w:before="200"/>
              <w:jc w:val="both"/>
              <w:outlineLvl w:val="2"/>
              <w:rPr>
                <w:lang w:val="zh-CN"/>
              </w:rPr>
            </w:pPr>
          </w:p>
        </w:tc>
        <w:tc>
          <w:tcPr>
            <w:tcW w:w="0" w:type="auto"/>
          </w:tcPr>
          <w:p w:rsidR="000F6341" w:rsidRDefault="000F6341">
            <w:pPr>
              <w:keepNext/>
              <w:keepLines/>
              <w:tabs>
                <w:tab w:val="left" w:pos="567"/>
              </w:tabs>
              <w:spacing w:before="200"/>
              <w:jc w:val="both"/>
              <w:outlineLvl w:val="2"/>
              <w:rPr>
                <w:lang w:val="zh-CN"/>
              </w:rPr>
            </w:pPr>
          </w:p>
        </w:tc>
      </w:tr>
    </w:tbl>
    <w:p w:rsidR="000F6341" w:rsidRDefault="000F6341">
      <w:pPr>
        <w:jc w:val="both"/>
        <w:rPr>
          <w:rFonts w:eastAsia="PMingLiU"/>
          <w:lang w:val="zh-CN" w:eastAsia="zh-CN"/>
        </w:rPr>
      </w:pPr>
    </w:p>
    <w:p w:rsidR="000F6341" w:rsidRDefault="00687409">
      <w:pPr>
        <w:jc w:val="both"/>
        <w:rPr>
          <w:rFonts w:eastAsia="PMingLiU"/>
          <w:lang w:val="zh-CN" w:eastAsia="zh-CN"/>
        </w:rPr>
      </w:pPr>
      <w:r>
        <w:rPr>
          <w:rFonts w:eastAsia="PMingLiU"/>
          <w:lang w:val="zh-CN" w:eastAsia="zh-CN"/>
        </w:rPr>
        <w:t>Semnat: ______________________________________</w:t>
      </w:r>
    </w:p>
    <w:p w:rsidR="000F6341" w:rsidRDefault="00687409">
      <w:pPr>
        <w:jc w:val="both"/>
        <w:rPr>
          <w:rFonts w:eastAsia="PMingLiU"/>
          <w:lang w:val="zh-CN" w:eastAsia="zh-CN"/>
        </w:rPr>
      </w:pPr>
      <w:r>
        <w:rPr>
          <w:rFonts w:eastAsia="PMingLiU"/>
          <w:lang w:val="zh-CN" w:eastAsia="zh-CN"/>
        </w:rPr>
        <w:t>Nume: _______________________________________</w:t>
      </w:r>
    </w:p>
    <w:p w:rsidR="000F6341" w:rsidRDefault="00687409">
      <w:pPr>
        <w:jc w:val="both"/>
        <w:rPr>
          <w:rFonts w:eastAsia="PMingLiU"/>
          <w:lang w:val="zh-CN" w:eastAsia="zh-CN"/>
        </w:rPr>
      </w:pPr>
      <w:r>
        <w:rPr>
          <w:rFonts w:eastAsia="PMingLiU"/>
          <w:lang w:val="zh-CN" w:eastAsia="zh-CN"/>
        </w:rPr>
        <w:t>Funcţia în cadrul întreprinderii: _________________________</w:t>
      </w:r>
    </w:p>
    <w:p w:rsidR="000F6341" w:rsidRDefault="00687409">
      <w:pPr>
        <w:jc w:val="both"/>
        <w:rPr>
          <w:rFonts w:eastAsia="PMingLiU"/>
          <w:lang w:val="zh-CN" w:eastAsia="zh-CN"/>
        </w:rPr>
      </w:pPr>
      <w:r>
        <w:rPr>
          <w:rFonts w:eastAsia="PMingLiU"/>
          <w:lang w:val="zh-CN" w:eastAsia="zh-CN"/>
        </w:rPr>
        <w:t>Denumirea întreprinderii: ______________________________</w:t>
      </w:r>
    </w:p>
    <w:p w:rsidR="000F6341" w:rsidRDefault="000F6341">
      <w:pPr>
        <w:rPr>
          <w:rFonts w:eastAsia="PMingLiU"/>
          <w:lang w:val="zh-CN" w:eastAsia="zh-CN"/>
        </w:rPr>
      </w:pPr>
    </w:p>
    <w:p w:rsidR="000F6341" w:rsidRDefault="000F6341">
      <w:pPr>
        <w:spacing w:after="200" w:line="276" w:lineRule="auto"/>
        <w:jc w:val="center"/>
        <w:rPr>
          <w:rFonts w:eastAsia="PMingLiU"/>
          <w:lang w:val="zh-CN" w:eastAsia="zh-CN"/>
        </w:rPr>
      </w:pPr>
      <w:bookmarkStart w:id="61" w:name="_Toc449692115"/>
    </w:p>
    <w:p w:rsidR="000F6341" w:rsidRDefault="000F6341">
      <w:pPr>
        <w:spacing w:after="200" w:line="276" w:lineRule="auto"/>
        <w:jc w:val="center"/>
        <w:rPr>
          <w:rFonts w:eastAsia="PMingLiU"/>
          <w:b/>
          <w:lang w:val="zh-CN" w:eastAsia="zh-CN"/>
        </w:rPr>
      </w:pPr>
    </w:p>
    <w:p w:rsidR="000F6341" w:rsidRDefault="000F6341">
      <w:pPr>
        <w:spacing w:after="200" w:line="276" w:lineRule="auto"/>
        <w:jc w:val="center"/>
        <w:rPr>
          <w:rFonts w:eastAsia="PMingLiU"/>
          <w:b/>
          <w:lang w:val="zh-CN" w:eastAsia="zh-CN"/>
        </w:rPr>
      </w:pPr>
    </w:p>
    <w:p w:rsidR="000F6341" w:rsidRDefault="000F6341">
      <w:pPr>
        <w:spacing w:after="200" w:line="276" w:lineRule="auto"/>
        <w:jc w:val="center"/>
        <w:rPr>
          <w:rFonts w:eastAsia="PMingLiU"/>
          <w:b/>
          <w:lang w:val="zh-CN" w:eastAsia="zh-CN"/>
        </w:rPr>
      </w:pPr>
    </w:p>
    <w:p w:rsidR="000F6341" w:rsidRDefault="000F6341">
      <w:pPr>
        <w:spacing w:after="200" w:line="276" w:lineRule="auto"/>
        <w:jc w:val="center"/>
        <w:rPr>
          <w:rFonts w:eastAsia="PMingLiU"/>
          <w:b/>
          <w:lang w:val="zh-CN" w:eastAsia="zh-CN"/>
        </w:rPr>
      </w:pPr>
    </w:p>
    <w:p w:rsidR="000F6341" w:rsidRDefault="000F6341">
      <w:pPr>
        <w:spacing w:after="200" w:line="276" w:lineRule="auto"/>
        <w:jc w:val="center"/>
        <w:rPr>
          <w:rFonts w:eastAsia="PMingLiU"/>
          <w:b/>
          <w:lang w:val="zh-CN" w:eastAsia="zh-CN"/>
        </w:rPr>
      </w:pPr>
    </w:p>
    <w:p w:rsidR="000F6341" w:rsidRDefault="000F6341">
      <w:pPr>
        <w:spacing w:after="200" w:line="276" w:lineRule="auto"/>
        <w:jc w:val="center"/>
        <w:rPr>
          <w:rFonts w:eastAsia="PMingLiU"/>
          <w:b/>
          <w:lang w:val="zh-CN" w:eastAsia="zh-CN"/>
        </w:rPr>
      </w:pPr>
    </w:p>
    <w:p w:rsidR="000F6341" w:rsidRDefault="000F6341">
      <w:pPr>
        <w:spacing w:after="200" w:line="276" w:lineRule="auto"/>
        <w:jc w:val="center"/>
        <w:rPr>
          <w:rFonts w:eastAsia="PMingLiU"/>
          <w:b/>
          <w:lang w:val="zh-CN" w:eastAsia="zh-CN"/>
        </w:rPr>
      </w:pPr>
    </w:p>
    <w:p w:rsidR="000F6341" w:rsidRDefault="000F6341">
      <w:pPr>
        <w:spacing w:after="200" w:line="276" w:lineRule="auto"/>
        <w:jc w:val="center"/>
        <w:rPr>
          <w:rFonts w:eastAsia="PMingLiU"/>
          <w:b/>
          <w:lang w:val="zh-CN" w:eastAsia="zh-CN"/>
        </w:rPr>
      </w:pPr>
    </w:p>
    <w:p w:rsidR="000F6341" w:rsidRDefault="000F6341">
      <w:pPr>
        <w:spacing w:after="200" w:line="276" w:lineRule="auto"/>
        <w:jc w:val="both"/>
        <w:rPr>
          <w:rFonts w:eastAsia="PMingLiU"/>
          <w:b/>
          <w:lang w:val="zh-CN" w:eastAsia="zh-CN"/>
        </w:rPr>
      </w:pPr>
    </w:p>
    <w:p w:rsidR="000F6341" w:rsidRDefault="000F6341">
      <w:pPr>
        <w:spacing w:after="200" w:line="276" w:lineRule="auto"/>
        <w:jc w:val="both"/>
        <w:rPr>
          <w:rFonts w:eastAsia="PMingLiU"/>
          <w:b/>
          <w:lang w:val="zh-CN" w:eastAsia="zh-CN"/>
        </w:rPr>
      </w:pPr>
    </w:p>
    <w:p w:rsidR="000F6341" w:rsidRDefault="000F6341">
      <w:pPr>
        <w:spacing w:after="200" w:line="276" w:lineRule="auto"/>
        <w:jc w:val="center"/>
        <w:rPr>
          <w:rFonts w:eastAsia="PMingLiU"/>
          <w:b/>
          <w:lang w:val="zh-CN" w:eastAsia="zh-CN"/>
        </w:rPr>
      </w:pPr>
    </w:p>
    <w:p w:rsidR="000F6341" w:rsidRDefault="00687409">
      <w:pPr>
        <w:jc w:val="right"/>
        <w:rPr>
          <w:sz w:val="22"/>
          <w:szCs w:val="22"/>
          <w:lang w:val="zh-CN"/>
        </w:rPr>
      </w:pPr>
      <w:r>
        <w:rPr>
          <w:lang w:val="zh-CN"/>
        </w:rPr>
        <w:lastRenderedPageBreak/>
        <w:t>Anexa nr. 17</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spacing w:after="200" w:line="276" w:lineRule="auto"/>
        <w:jc w:val="center"/>
        <w:rPr>
          <w:rFonts w:eastAsia="PMingLiU"/>
          <w:b/>
          <w:lang w:val="zh-CN" w:eastAsia="zh-CN"/>
        </w:rPr>
      </w:pPr>
    </w:p>
    <w:p w:rsidR="000F6341" w:rsidRDefault="000F6341">
      <w:pPr>
        <w:spacing w:after="200" w:line="276" w:lineRule="auto"/>
        <w:jc w:val="center"/>
        <w:rPr>
          <w:rFonts w:eastAsia="PMingLiU"/>
          <w:b/>
          <w:lang w:val="zh-CN" w:eastAsia="zh-CN"/>
        </w:rPr>
      </w:pPr>
    </w:p>
    <w:bookmarkEnd w:id="61"/>
    <w:p w:rsidR="000F6341" w:rsidRDefault="00687409">
      <w:pPr>
        <w:pStyle w:val="a6"/>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rsidR="000F6341" w:rsidRDefault="00687409">
      <w:pPr>
        <w:pStyle w:val="a6"/>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rsidR="000F6341" w:rsidRDefault="00687409">
      <w:pPr>
        <w:tabs>
          <w:tab w:val="left" w:pos="567"/>
        </w:tabs>
        <w:jc w:val="both"/>
        <w:rPr>
          <w:lang w:val="zh-CN"/>
        </w:rPr>
      </w:pPr>
      <w:r>
        <w:rPr>
          <w:lang w:val="zh-CN"/>
        </w:rPr>
        <w:t>____________________________________________________________________________</w:t>
      </w:r>
    </w:p>
    <w:p w:rsidR="000F6341" w:rsidRDefault="00687409">
      <w:pPr>
        <w:tabs>
          <w:tab w:val="left" w:pos="567"/>
        </w:tabs>
        <w:jc w:val="center"/>
        <w:rPr>
          <w:b/>
          <w:lang w:val="zh-CN"/>
        </w:rPr>
      </w:pPr>
      <w:r>
        <w:rPr>
          <w:b/>
          <w:lang w:val="zh-CN"/>
        </w:rPr>
        <w:t>(denumirea)</w:t>
      </w:r>
    </w:p>
    <w:p w:rsidR="000F6341" w:rsidRDefault="00687409">
      <w:pPr>
        <w:tabs>
          <w:tab w:val="left" w:pos="567"/>
        </w:tabs>
        <w:jc w:val="both"/>
        <w:rPr>
          <w:u w:val="single"/>
          <w:lang w:val="zh-CN"/>
        </w:rPr>
      </w:pPr>
      <w:r>
        <w:rPr>
          <w:b/>
          <w:lang w:val="zh-CN"/>
        </w:rPr>
        <w:t>1.Părţi contractante</w:t>
      </w:r>
      <w:r>
        <w:rPr>
          <w:lang w:val="zh-CN"/>
        </w:rPr>
        <w:t xml:space="preserve"> ( agenţi economici)</w:t>
      </w:r>
    </w:p>
    <w:p w:rsidR="000F6341" w:rsidRDefault="00687409">
      <w:pPr>
        <w:numPr>
          <w:ilvl w:val="0"/>
          <w:numId w:val="19"/>
        </w:numPr>
        <w:tabs>
          <w:tab w:val="clear" w:pos="1069"/>
          <w:tab w:val="left" w:pos="567"/>
          <w:tab w:val="left" w:pos="1080"/>
        </w:tabs>
        <w:ind w:left="0" w:firstLine="0"/>
        <w:jc w:val="both"/>
        <w:rPr>
          <w:lang w:val="zh-CN"/>
        </w:rPr>
      </w:pPr>
      <w:r>
        <w:rPr>
          <w:lang w:val="zh-CN"/>
        </w:rPr>
        <w:t>________________________________________________________________________</w:t>
      </w:r>
    </w:p>
    <w:p w:rsidR="000F6341" w:rsidRDefault="00687409">
      <w:pPr>
        <w:numPr>
          <w:ilvl w:val="0"/>
          <w:numId w:val="19"/>
        </w:numPr>
        <w:tabs>
          <w:tab w:val="clear" w:pos="1069"/>
          <w:tab w:val="left" w:pos="567"/>
          <w:tab w:val="left" w:pos="1080"/>
        </w:tabs>
        <w:ind w:left="0" w:firstLine="0"/>
        <w:jc w:val="both"/>
        <w:rPr>
          <w:lang w:val="zh-CN"/>
        </w:rPr>
      </w:pPr>
      <w:r>
        <w:rPr>
          <w:lang w:val="zh-CN"/>
        </w:rPr>
        <w:t>________________________________________________________________________</w:t>
      </w:r>
    </w:p>
    <w:p w:rsidR="000F6341" w:rsidRDefault="00687409">
      <w:pPr>
        <w:numPr>
          <w:ilvl w:val="0"/>
          <w:numId w:val="19"/>
        </w:numPr>
        <w:tabs>
          <w:tab w:val="clear" w:pos="1069"/>
          <w:tab w:val="left" w:pos="567"/>
          <w:tab w:val="left" w:pos="1080"/>
        </w:tabs>
        <w:ind w:left="0" w:firstLine="0"/>
        <w:jc w:val="both"/>
        <w:rPr>
          <w:lang w:val="zh-CN"/>
        </w:rPr>
      </w:pPr>
      <w:r>
        <w:rPr>
          <w:lang w:val="zh-CN"/>
        </w:rPr>
        <w:t>________________________________________________________________________</w:t>
      </w:r>
    </w:p>
    <w:p w:rsidR="000F6341" w:rsidRDefault="00687409">
      <w:pPr>
        <w:tabs>
          <w:tab w:val="left" w:pos="567"/>
        </w:tabs>
        <w:jc w:val="both"/>
        <w:rPr>
          <w:lang w:val="zh-CN"/>
        </w:rPr>
      </w:pPr>
      <w:r>
        <w:rPr>
          <w:b/>
          <w:lang w:val="zh-CN"/>
        </w:rPr>
        <w:t xml:space="preserve">2. Adrese, telefon, fax </w:t>
      </w:r>
      <w:r>
        <w:rPr>
          <w:lang w:val="zh-CN"/>
        </w:rPr>
        <w:t xml:space="preserve"> ale partenerilor (părţi contractante):</w:t>
      </w:r>
    </w:p>
    <w:p w:rsidR="000F6341" w:rsidRDefault="00687409">
      <w:pPr>
        <w:pStyle w:val="a"/>
        <w:numPr>
          <w:ilvl w:val="0"/>
          <w:numId w:val="20"/>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0F6341" w:rsidRDefault="00687409">
      <w:pPr>
        <w:pStyle w:val="a"/>
        <w:numPr>
          <w:ilvl w:val="0"/>
          <w:numId w:val="20"/>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0F6341" w:rsidRDefault="00687409">
      <w:pPr>
        <w:pStyle w:val="a"/>
        <w:numPr>
          <w:ilvl w:val="0"/>
          <w:numId w:val="20"/>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0F6341" w:rsidRDefault="00687409">
      <w:pPr>
        <w:tabs>
          <w:tab w:val="left" w:pos="567"/>
        </w:tabs>
        <w:jc w:val="both"/>
        <w:rPr>
          <w:lang w:val="zh-CN"/>
        </w:rPr>
      </w:pPr>
      <w:r>
        <w:rPr>
          <w:b/>
          <w:lang w:val="zh-CN"/>
        </w:rPr>
        <w:t>3. Informaţii privind modul de asociere:</w:t>
      </w:r>
    </w:p>
    <w:p w:rsidR="000F6341" w:rsidRDefault="00687409">
      <w:pPr>
        <w:pStyle w:val="a6"/>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rsidR="000F6341" w:rsidRDefault="00687409">
      <w:pPr>
        <w:tabs>
          <w:tab w:val="left" w:pos="567"/>
        </w:tabs>
        <w:jc w:val="both"/>
        <w:rPr>
          <w:lang w:val="zh-CN"/>
        </w:rPr>
      </w:pPr>
      <w:r>
        <w:rPr>
          <w:lang w:val="zh-CN"/>
        </w:rPr>
        <w:t>b) Locul şi data înregistrării asociaţiei______________________________________________</w:t>
      </w:r>
    </w:p>
    <w:p w:rsidR="000F6341" w:rsidRDefault="00687409">
      <w:pPr>
        <w:pStyle w:val="af0"/>
        <w:tabs>
          <w:tab w:val="left" w:pos="567"/>
        </w:tabs>
        <w:jc w:val="both"/>
        <w:rPr>
          <w:lang w:val="zh-CN"/>
        </w:rPr>
      </w:pPr>
      <w:r>
        <w:rPr>
          <w:lang w:val="zh-CN"/>
        </w:rPr>
        <w:t>c) Activităţi economice ce se vor realiza în comun ____________________________________</w:t>
      </w:r>
    </w:p>
    <w:p w:rsidR="000F6341" w:rsidRDefault="00687409">
      <w:pPr>
        <w:tabs>
          <w:tab w:val="left" w:pos="567"/>
        </w:tabs>
        <w:jc w:val="both"/>
        <w:rPr>
          <w:lang w:val="zh-CN"/>
        </w:rPr>
      </w:pPr>
      <w:r>
        <w:rPr>
          <w:lang w:val="zh-CN"/>
        </w:rPr>
        <w:t>_____________________________________________________________________________</w:t>
      </w:r>
    </w:p>
    <w:p w:rsidR="000F6341" w:rsidRDefault="00687409">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rsidR="000F6341" w:rsidRDefault="00687409">
      <w:pPr>
        <w:tabs>
          <w:tab w:val="left" w:pos="567"/>
        </w:tabs>
        <w:jc w:val="both"/>
        <w:rPr>
          <w:lang w:val="zh-CN"/>
        </w:rPr>
      </w:pPr>
      <w:r>
        <w:rPr>
          <w:lang w:val="zh-CN"/>
        </w:rPr>
        <w:t>e) Valoarea  și cota procentuală a lucrărilor executate de fiecare asociat ___________________</w:t>
      </w:r>
    </w:p>
    <w:p w:rsidR="000F6341" w:rsidRDefault="00687409">
      <w:pPr>
        <w:tabs>
          <w:tab w:val="left" w:pos="567"/>
        </w:tabs>
        <w:jc w:val="both"/>
        <w:rPr>
          <w:lang w:val="zh-CN"/>
        </w:rPr>
      </w:pPr>
      <w:r>
        <w:rPr>
          <w:lang w:val="zh-CN"/>
        </w:rPr>
        <w:t>_____________________________________________________________________________</w:t>
      </w:r>
    </w:p>
    <w:p w:rsidR="000F6341" w:rsidRDefault="00687409">
      <w:pPr>
        <w:tabs>
          <w:tab w:val="left" w:pos="567"/>
        </w:tabs>
        <w:jc w:val="both"/>
        <w:rPr>
          <w:lang w:val="zh-CN"/>
        </w:rPr>
      </w:pPr>
      <w:r>
        <w:rPr>
          <w:lang w:val="zh-CN"/>
        </w:rPr>
        <w:t>f) Condiţii de administrare a asociaţiei______________________________________________</w:t>
      </w:r>
    </w:p>
    <w:p w:rsidR="000F6341" w:rsidRDefault="00687409">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rsidR="000F6341" w:rsidRDefault="00687409">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rsidR="000F6341" w:rsidRDefault="00687409">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rsidR="000F6341" w:rsidRDefault="00687409">
      <w:pPr>
        <w:tabs>
          <w:tab w:val="left" w:pos="567"/>
        </w:tabs>
        <w:jc w:val="both"/>
        <w:rPr>
          <w:lang w:val="zh-CN"/>
        </w:rPr>
      </w:pPr>
      <w:r>
        <w:rPr>
          <w:lang w:val="zh-CN"/>
        </w:rPr>
        <w:t>j) Alte cauze__________________________________________________________________</w:t>
      </w:r>
    </w:p>
    <w:p w:rsidR="000F6341" w:rsidRDefault="000F6341">
      <w:pPr>
        <w:jc w:val="both"/>
        <w:rPr>
          <w:rFonts w:eastAsia="PMingLiU"/>
          <w:lang w:val="zh-CN" w:eastAsia="zh-CN"/>
        </w:rPr>
      </w:pPr>
    </w:p>
    <w:p w:rsidR="000F6341" w:rsidRDefault="000F6341">
      <w:pPr>
        <w:jc w:val="both"/>
        <w:rPr>
          <w:rFonts w:eastAsia="PMingLiU"/>
          <w:lang w:val="zh-CN" w:eastAsia="zh-CN"/>
        </w:rPr>
      </w:pPr>
    </w:p>
    <w:p w:rsidR="000F6341" w:rsidRDefault="00687409">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rsidR="000F6341" w:rsidRDefault="00687409">
      <w:pPr>
        <w:jc w:val="both"/>
        <w:rPr>
          <w:rFonts w:eastAsia="PMingLiU"/>
          <w:lang w:val="zh-CN" w:eastAsia="zh-CN"/>
        </w:rPr>
      </w:pPr>
      <w:r>
        <w:rPr>
          <w:rFonts w:eastAsia="PMingLiU"/>
          <w:lang w:val="zh-CN" w:eastAsia="zh-CN"/>
        </w:rPr>
        <w:t>Semnat Liderul Asociației: __________________________</w:t>
      </w:r>
    </w:p>
    <w:p w:rsidR="000F6341" w:rsidRDefault="00687409">
      <w:pPr>
        <w:jc w:val="both"/>
        <w:rPr>
          <w:rFonts w:eastAsia="PMingLiU"/>
          <w:lang w:val="zh-CN" w:eastAsia="zh-CN"/>
        </w:rPr>
      </w:pPr>
      <w:r>
        <w:rPr>
          <w:rFonts w:eastAsia="PMingLiU"/>
          <w:lang w:val="zh-CN" w:eastAsia="zh-CN"/>
        </w:rPr>
        <w:t>Nume: __________________________________________</w:t>
      </w:r>
    </w:p>
    <w:p w:rsidR="000F6341" w:rsidRDefault="00687409">
      <w:pPr>
        <w:jc w:val="both"/>
        <w:rPr>
          <w:rFonts w:eastAsia="PMingLiU"/>
          <w:lang w:val="zh-CN" w:eastAsia="zh-CN"/>
        </w:rPr>
      </w:pPr>
      <w:r>
        <w:rPr>
          <w:rFonts w:eastAsia="PMingLiU"/>
          <w:lang w:val="zh-CN" w:eastAsia="zh-CN"/>
        </w:rPr>
        <w:t>Funcţia în cadrul întreprinderii: ____________________________</w:t>
      </w:r>
    </w:p>
    <w:p w:rsidR="000F6341" w:rsidRDefault="00687409">
      <w:pPr>
        <w:jc w:val="both"/>
        <w:rPr>
          <w:rFonts w:eastAsia="PMingLiU"/>
          <w:lang w:val="zh-CN" w:eastAsia="zh-CN"/>
        </w:rPr>
      </w:pPr>
      <w:r>
        <w:rPr>
          <w:rFonts w:eastAsia="PMingLiU"/>
          <w:lang w:val="zh-CN" w:eastAsia="zh-CN"/>
        </w:rPr>
        <w:t>Denumirea întreprinderii: _________________________________</w:t>
      </w:r>
    </w:p>
    <w:p w:rsidR="000F6341" w:rsidRDefault="000F6341">
      <w:pPr>
        <w:jc w:val="both"/>
        <w:rPr>
          <w:rFonts w:eastAsia="PMingLiU"/>
          <w:lang w:val="zh-CN" w:eastAsia="zh-CN"/>
        </w:rPr>
      </w:pPr>
    </w:p>
    <w:p w:rsidR="000F6341" w:rsidRDefault="00687409">
      <w:pPr>
        <w:jc w:val="both"/>
        <w:rPr>
          <w:rFonts w:eastAsia="PMingLiU"/>
          <w:lang w:val="zh-CN" w:eastAsia="zh-CN"/>
        </w:rPr>
      </w:pPr>
      <w:r>
        <w:rPr>
          <w:rFonts w:eastAsia="PMingLiU"/>
          <w:lang w:val="zh-CN" w:eastAsia="zh-CN"/>
        </w:rPr>
        <w:t>Semnat Asociatul secund: __________________________</w:t>
      </w:r>
    </w:p>
    <w:p w:rsidR="000F6341" w:rsidRDefault="00687409">
      <w:pPr>
        <w:jc w:val="both"/>
        <w:rPr>
          <w:rFonts w:eastAsia="PMingLiU"/>
          <w:lang w:val="zh-CN" w:eastAsia="zh-CN"/>
        </w:rPr>
      </w:pPr>
      <w:r>
        <w:rPr>
          <w:rFonts w:eastAsia="PMingLiU"/>
          <w:lang w:val="zh-CN" w:eastAsia="zh-CN"/>
        </w:rPr>
        <w:t>Nume: __________________________________________</w:t>
      </w:r>
    </w:p>
    <w:p w:rsidR="000F6341" w:rsidRDefault="00687409">
      <w:pPr>
        <w:jc w:val="both"/>
        <w:rPr>
          <w:rFonts w:eastAsia="PMingLiU"/>
          <w:lang w:val="zh-CN" w:eastAsia="zh-CN"/>
        </w:rPr>
      </w:pPr>
      <w:r>
        <w:rPr>
          <w:rFonts w:eastAsia="PMingLiU"/>
          <w:lang w:val="zh-CN" w:eastAsia="zh-CN"/>
        </w:rPr>
        <w:t>Funcţia în cadrul întreprinderii: ____________________________</w:t>
      </w:r>
    </w:p>
    <w:p w:rsidR="000F6341" w:rsidRDefault="00687409">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rsidR="000F6341" w:rsidRDefault="000F6341">
      <w:pPr>
        <w:tabs>
          <w:tab w:val="left" w:pos="567"/>
        </w:tabs>
        <w:jc w:val="both"/>
        <w:rPr>
          <w:rFonts w:eastAsiaTheme="minorEastAsia"/>
          <w:b/>
          <w:color w:val="000000"/>
          <w:w w:val="90"/>
          <w:lang w:val="zh-CN" w:eastAsia="zh-CN"/>
        </w:rPr>
      </w:pPr>
    </w:p>
    <w:p w:rsidR="0009171B" w:rsidRDefault="0009171B">
      <w:pPr>
        <w:tabs>
          <w:tab w:val="left" w:pos="567"/>
        </w:tabs>
        <w:jc w:val="both"/>
        <w:rPr>
          <w:rFonts w:eastAsiaTheme="minorEastAsia"/>
          <w:b/>
          <w:color w:val="000000"/>
          <w:w w:val="90"/>
          <w:lang w:val="zh-CN" w:eastAsia="zh-CN"/>
        </w:rPr>
      </w:pPr>
    </w:p>
    <w:p w:rsidR="0009171B" w:rsidRPr="0009171B" w:rsidRDefault="0009171B">
      <w:pPr>
        <w:tabs>
          <w:tab w:val="left" w:pos="567"/>
        </w:tabs>
        <w:jc w:val="both"/>
        <w:rPr>
          <w:rFonts w:eastAsiaTheme="minorEastAsia"/>
          <w:b/>
          <w:color w:val="000000"/>
          <w:w w:val="90"/>
          <w:lang w:val="zh-CN" w:eastAsia="zh-CN"/>
        </w:rPr>
      </w:pPr>
    </w:p>
    <w:p w:rsidR="000F6341" w:rsidRDefault="000F6341">
      <w:pPr>
        <w:tabs>
          <w:tab w:val="left" w:pos="567"/>
        </w:tabs>
        <w:jc w:val="both"/>
        <w:rPr>
          <w:b/>
          <w:color w:val="000000"/>
          <w:w w:val="90"/>
          <w:lang w:val="zh-CN"/>
        </w:rPr>
      </w:pPr>
    </w:p>
    <w:p w:rsidR="000F6341" w:rsidRDefault="000F6341">
      <w:pPr>
        <w:tabs>
          <w:tab w:val="left" w:pos="567"/>
        </w:tabs>
        <w:jc w:val="center"/>
        <w:rPr>
          <w:b/>
          <w:color w:val="000000"/>
          <w:w w:val="90"/>
          <w:lang w:val="zh-CN"/>
        </w:rPr>
      </w:pPr>
    </w:p>
    <w:p w:rsidR="000F6341" w:rsidRDefault="00687409">
      <w:pPr>
        <w:jc w:val="right"/>
        <w:rPr>
          <w:sz w:val="22"/>
          <w:szCs w:val="22"/>
          <w:lang w:val="zh-CN"/>
        </w:rPr>
      </w:pPr>
      <w:r>
        <w:rPr>
          <w:lang w:val="zh-CN"/>
        </w:rPr>
        <w:t>Anexa nr. 18</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tabs>
          <w:tab w:val="left" w:pos="567"/>
        </w:tabs>
        <w:jc w:val="center"/>
        <w:rPr>
          <w:b/>
          <w:color w:val="000000"/>
          <w:w w:val="90"/>
          <w:lang w:val="zh-CN"/>
        </w:rPr>
      </w:pPr>
    </w:p>
    <w:p w:rsidR="000F6341" w:rsidRDefault="000F6341">
      <w:pPr>
        <w:tabs>
          <w:tab w:val="left" w:pos="567"/>
        </w:tabs>
        <w:jc w:val="center"/>
        <w:rPr>
          <w:b/>
          <w:color w:val="000000"/>
          <w:w w:val="90"/>
          <w:lang w:val="zh-CN"/>
        </w:rPr>
      </w:pPr>
    </w:p>
    <w:p w:rsidR="000F6341" w:rsidRDefault="000F6341">
      <w:pPr>
        <w:tabs>
          <w:tab w:val="left" w:pos="567"/>
        </w:tabs>
        <w:jc w:val="center"/>
        <w:rPr>
          <w:b/>
          <w:color w:val="000000"/>
          <w:w w:val="90"/>
          <w:lang w:val="zh-CN"/>
        </w:rPr>
      </w:pPr>
    </w:p>
    <w:p w:rsidR="000F6341" w:rsidRDefault="00687409">
      <w:pPr>
        <w:pStyle w:val="1"/>
        <w:numPr>
          <w:ilvl w:val="0"/>
          <w:numId w:val="0"/>
        </w:numPr>
        <w:ind w:left="720"/>
        <w:rPr>
          <w:lang w:val="zh-CN"/>
        </w:rPr>
      </w:pPr>
      <w:r>
        <w:rPr>
          <w:lang w:val="zh-CN"/>
        </w:rPr>
        <w:t>ANGAJAMENT TERŢ SUSŢINĂTOR FINANCIAR</w:t>
      </w:r>
    </w:p>
    <w:p w:rsidR="000F6341" w:rsidRDefault="000F6341">
      <w:pPr>
        <w:tabs>
          <w:tab w:val="left" w:pos="567"/>
        </w:tabs>
        <w:jc w:val="center"/>
        <w:rPr>
          <w:b/>
          <w:color w:val="000000"/>
          <w:w w:val="90"/>
          <w:lang w:val="zh-CN"/>
        </w:rPr>
      </w:pPr>
    </w:p>
    <w:p w:rsidR="000F6341" w:rsidRDefault="00687409">
      <w:pPr>
        <w:shd w:val="clear" w:color="auto" w:fill="FFFFFF"/>
        <w:jc w:val="both"/>
        <w:rPr>
          <w:b/>
          <w:spacing w:val="-2"/>
          <w:lang w:val="zh-CN"/>
        </w:rPr>
      </w:pPr>
      <w:r>
        <w:rPr>
          <w:b/>
          <w:spacing w:val="-2"/>
          <w:lang w:val="zh-CN"/>
        </w:rPr>
        <w:t>Terţ susţinător financiar</w:t>
      </w:r>
    </w:p>
    <w:p w:rsidR="000F6341" w:rsidRDefault="00687409">
      <w:pPr>
        <w:shd w:val="clear" w:color="auto" w:fill="FFFFFF"/>
        <w:jc w:val="both"/>
        <w:rPr>
          <w:lang w:val="zh-CN"/>
        </w:rPr>
      </w:pPr>
      <w:r>
        <w:rPr>
          <w:b/>
          <w:spacing w:val="-2"/>
          <w:lang w:val="zh-CN"/>
        </w:rPr>
        <w:t>..........................</w:t>
      </w:r>
      <w:r>
        <w:rPr>
          <w:lang w:val="zh-CN"/>
        </w:rPr>
        <w:t xml:space="preserve">(denumirea)  </w:t>
      </w:r>
    </w:p>
    <w:p w:rsidR="000F6341" w:rsidRDefault="00687409">
      <w:pPr>
        <w:shd w:val="clear" w:color="auto" w:fill="FFFFFF"/>
        <w:jc w:val="center"/>
        <w:rPr>
          <w:b/>
          <w:lang w:val="zh-CN"/>
        </w:rPr>
      </w:pPr>
      <w:r>
        <w:rPr>
          <w:b/>
          <w:lang w:val="zh-CN"/>
        </w:rPr>
        <w:t>ANGAJAMENT</w:t>
      </w:r>
    </w:p>
    <w:p w:rsidR="000F6341" w:rsidRDefault="00687409">
      <w:pPr>
        <w:shd w:val="clear" w:color="auto" w:fill="FFFFFF"/>
        <w:jc w:val="center"/>
        <w:rPr>
          <w:lang w:val="zh-CN"/>
        </w:rPr>
      </w:pPr>
      <w:r>
        <w:rPr>
          <w:lang w:val="zh-CN"/>
        </w:rPr>
        <w:t xml:space="preserve">privind susţinerea financiară </w:t>
      </w:r>
      <w:r>
        <w:rPr>
          <w:spacing w:val="-1"/>
          <w:lang w:val="zh-CN"/>
        </w:rPr>
        <w:t>a ofertantului/candidatului\</w:t>
      </w:r>
    </w:p>
    <w:p w:rsidR="000F6341" w:rsidRDefault="00687409">
      <w:pPr>
        <w:shd w:val="clear" w:color="auto" w:fill="FFFFFF"/>
        <w:spacing w:before="504"/>
        <w:jc w:val="both"/>
        <w:rPr>
          <w:spacing w:val="-3"/>
          <w:lang w:val="zh-CN"/>
        </w:rPr>
      </w:pPr>
      <w:r>
        <w:rPr>
          <w:spacing w:val="-3"/>
          <w:lang w:val="zh-CN"/>
        </w:rPr>
        <w:t>Către, ................................................................................................................................................</w:t>
      </w:r>
    </w:p>
    <w:p w:rsidR="000F6341" w:rsidRDefault="00687409">
      <w:pPr>
        <w:shd w:val="clear" w:color="auto" w:fill="FFFFFF"/>
        <w:jc w:val="both"/>
        <w:rPr>
          <w:i/>
          <w:lang w:val="zh-CN"/>
        </w:rPr>
      </w:pPr>
      <w:r>
        <w:rPr>
          <w:i/>
          <w:lang w:val="zh-CN"/>
        </w:rPr>
        <w:t xml:space="preserve">                            (denumirea autorităţii contractante şi adresa completă)</w:t>
      </w:r>
    </w:p>
    <w:p w:rsidR="000F6341" w:rsidRDefault="00687409">
      <w:pPr>
        <w:shd w:val="clear" w:color="auto" w:fill="FFFFFF"/>
        <w:tabs>
          <w:tab w:val="left" w:leader="dot" w:pos="7166"/>
        </w:tabs>
        <w:jc w:val="both"/>
        <w:rPr>
          <w:lang w:val="zh-CN"/>
        </w:rPr>
      </w:pPr>
      <w:r>
        <w:rPr>
          <w:lang w:val="zh-CN"/>
        </w:rPr>
        <w:t>Cu privire la procedura pentru atribuirea contractului ......................................................................</w:t>
      </w:r>
    </w:p>
    <w:p w:rsidR="000F6341" w:rsidRDefault="00687409">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6341" w:rsidRDefault="00687409">
      <w:pPr>
        <w:shd w:val="clear" w:color="auto" w:fill="FFFFFF"/>
        <w:jc w:val="both"/>
        <w:rPr>
          <w:lang w:val="zh-CN"/>
        </w:rPr>
      </w:pPr>
      <w:r>
        <w:rPr>
          <w:lang w:val="zh-CN"/>
        </w:rPr>
        <w:t>Acordarea susţinerii financiare nu implică alte costuri pentru achizitor, cu excepţia celor care au fost incluse în propunerea financiară.</w:t>
      </w:r>
    </w:p>
    <w:p w:rsidR="000F6341" w:rsidRDefault="00687409">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rsidR="000F6341" w:rsidRDefault="00687409">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rsidR="000F6341" w:rsidRDefault="00687409">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rsidR="000F6341" w:rsidRDefault="00687409">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rsidR="000F6341" w:rsidRDefault="00687409">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rsidR="000F6341" w:rsidRDefault="000F6341">
      <w:pPr>
        <w:shd w:val="clear" w:color="auto" w:fill="FFFFFF"/>
        <w:jc w:val="both"/>
        <w:rPr>
          <w:spacing w:val="-1"/>
          <w:lang w:val="zh-CN"/>
        </w:rPr>
      </w:pPr>
    </w:p>
    <w:p w:rsidR="000F6341" w:rsidRDefault="00687409">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t xml:space="preserve">                                        Terţ susţinător,</w:t>
      </w:r>
      <w:r>
        <w:rPr>
          <w:i/>
          <w:spacing w:val="-1"/>
          <w:lang w:val="zh-CN"/>
        </w:rPr>
        <w:t xml:space="preserve">  (semnătură autorizată)</w:t>
      </w:r>
    </w:p>
    <w:p w:rsidR="000F6341" w:rsidRDefault="000F6341">
      <w:pPr>
        <w:jc w:val="both"/>
        <w:rPr>
          <w:lang w:val="zh-CN"/>
        </w:rPr>
      </w:pPr>
    </w:p>
    <w:p w:rsidR="000F6341" w:rsidRDefault="000F6341">
      <w:pPr>
        <w:jc w:val="right"/>
        <w:rPr>
          <w:lang w:val="zh-CN"/>
        </w:rPr>
      </w:pPr>
    </w:p>
    <w:p w:rsidR="0026260C" w:rsidRDefault="0026260C">
      <w:pPr>
        <w:jc w:val="right"/>
        <w:rPr>
          <w:rFonts w:eastAsiaTheme="minorEastAsia"/>
          <w:lang w:val="zh-CN" w:eastAsia="zh-CN"/>
        </w:rPr>
      </w:pPr>
    </w:p>
    <w:p w:rsidR="000F6341" w:rsidRDefault="00687409">
      <w:pPr>
        <w:jc w:val="right"/>
        <w:rPr>
          <w:sz w:val="22"/>
          <w:szCs w:val="22"/>
          <w:lang w:val="zh-CN"/>
        </w:rPr>
      </w:pPr>
      <w:r>
        <w:rPr>
          <w:lang w:val="zh-CN"/>
        </w:rPr>
        <w:lastRenderedPageBreak/>
        <w:t>Anexa nr. 19</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tabs>
          <w:tab w:val="left" w:pos="567"/>
        </w:tabs>
        <w:jc w:val="center"/>
        <w:rPr>
          <w:b/>
          <w:color w:val="000000"/>
          <w:w w:val="90"/>
          <w:lang w:val="zh-CN"/>
        </w:rPr>
      </w:pPr>
    </w:p>
    <w:p w:rsidR="000F6341" w:rsidRDefault="000F6341">
      <w:pPr>
        <w:pStyle w:val="1"/>
        <w:numPr>
          <w:ilvl w:val="0"/>
          <w:numId w:val="0"/>
        </w:numPr>
        <w:ind w:left="720"/>
        <w:rPr>
          <w:sz w:val="22"/>
          <w:szCs w:val="22"/>
          <w:lang w:val="zh-CN"/>
        </w:rPr>
      </w:pPr>
    </w:p>
    <w:p w:rsidR="000F6341" w:rsidRDefault="00687409">
      <w:pPr>
        <w:pStyle w:val="1"/>
        <w:numPr>
          <w:ilvl w:val="0"/>
          <w:numId w:val="0"/>
        </w:numPr>
        <w:ind w:left="720"/>
        <w:rPr>
          <w:lang w:val="zh-CN"/>
        </w:rPr>
      </w:pPr>
      <w:r>
        <w:rPr>
          <w:lang w:val="zh-CN"/>
        </w:rPr>
        <w:t>ANGAJAMENT PRIVIND SUSŢINEREA TEHNICĂ ȘI PROFESIONALĂ A OFERTANTULUI/GRUPULUI DE OPERATORI ECONOMICI</w:t>
      </w:r>
    </w:p>
    <w:p w:rsidR="000F6341" w:rsidRDefault="000F6341">
      <w:pPr>
        <w:ind w:left="5040" w:firstLine="720"/>
        <w:jc w:val="both"/>
        <w:rPr>
          <w:rStyle w:val="tax1"/>
          <w:rFonts w:eastAsiaTheme="majorEastAsia"/>
          <w:sz w:val="24"/>
          <w:szCs w:val="24"/>
          <w:lang w:val="zh-CN"/>
        </w:rPr>
      </w:pPr>
    </w:p>
    <w:p w:rsidR="000F6341" w:rsidRDefault="000F6341">
      <w:pPr>
        <w:pStyle w:val="DefaultText"/>
        <w:rPr>
          <w:szCs w:val="24"/>
          <w:lang w:val="zh-CN"/>
        </w:rPr>
      </w:pPr>
    </w:p>
    <w:p w:rsidR="000F6341" w:rsidRDefault="00687409">
      <w:pPr>
        <w:shd w:val="clear" w:color="auto" w:fill="FFFFFF"/>
        <w:rPr>
          <w:b/>
          <w:lang w:val="zh-CN"/>
        </w:rPr>
      </w:pPr>
      <w:r>
        <w:rPr>
          <w:b/>
          <w:spacing w:val="-2"/>
          <w:lang w:val="zh-CN"/>
        </w:rPr>
        <w:t>.........................</w:t>
      </w:r>
    </w:p>
    <w:p w:rsidR="000F6341" w:rsidRDefault="00687409" w:rsidP="00A16418">
      <w:pPr>
        <w:shd w:val="clear" w:color="auto" w:fill="FFFFFF"/>
        <w:rPr>
          <w:b/>
          <w:lang w:val="zh-CN"/>
        </w:rPr>
      </w:pPr>
      <w:r>
        <w:rPr>
          <w:lang w:val="zh-CN"/>
        </w:rPr>
        <w:t>(denumirea)</w:t>
      </w:r>
      <w:r>
        <w:t xml:space="preserve">                                   </w:t>
      </w:r>
      <w:r w:rsidR="00A16418">
        <w:t xml:space="preserve">                 </w:t>
      </w:r>
      <w:r>
        <w:t xml:space="preserve">  </w:t>
      </w:r>
      <w:r>
        <w:rPr>
          <w:b/>
          <w:lang w:val="zh-CN"/>
        </w:rPr>
        <w:t>ANGAJAMENT</w:t>
      </w:r>
    </w:p>
    <w:p w:rsidR="000F6341" w:rsidRDefault="00687409">
      <w:pPr>
        <w:shd w:val="clear" w:color="auto" w:fill="FFFFFF"/>
        <w:jc w:val="center"/>
        <w:rPr>
          <w:b/>
          <w:lang w:val="zh-CN"/>
        </w:rPr>
      </w:pPr>
      <w:r>
        <w:rPr>
          <w:b/>
          <w:lang w:val="zh-CN"/>
        </w:rPr>
        <w:t>privind susţinerea tehnică și profesională</w:t>
      </w:r>
    </w:p>
    <w:p w:rsidR="000F6341" w:rsidRDefault="00687409">
      <w:pPr>
        <w:shd w:val="clear" w:color="auto" w:fill="FFFFFF"/>
        <w:jc w:val="center"/>
        <w:rPr>
          <w:b/>
          <w:lang w:val="zh-CN"/>
        </w:rPr>
      </w:pPr>
      <w:r>
        <w:rPr>
          <w:b/>
          <w:lang w:val="zh-CN"/>
        </w:rPr>
        <w:t>a ofertantului/candidatului</w:t>
      </w:r>
    </w:p>
    <w:p w:rsidR="000F6341" w:rsidRDefault="000F6341">
      <w:pPr>
        <w:shd w:val="clear" w:color="auto" w:fill="FFFFFF"/>
        <w:jc w:val="center"/>
        <w:rPr>
          <w:lang w:val="zh-CN"/>
        </w:rPr>
      </w:pPr>
    </w:p>
    <w:p w:rsidR="000F6341" w:rsidRDefault="00687409">
      <w:pPr>
        <w:shd w:val="clear" w:color="auto" w:fill="FFFFFF"/>
        <w:rPr>
          <w:lang w:val="zh-CN"/>
        </w:rPr>
      </w:pPr>
      <w:r>
        <w:rPr>
          <w:spacing w:val="-2"/>
          <w:lang w:val="zh-CN"/>
        </w:rPr>
        <w:t>Către</w:t>
      </w:r>
      <w:r>
        <w:rPr>
          <w:lang w:val="zh-CN"/>
        </w:rPr>
        <w:t>, .................................................................................................................................................</w:t>
      </w:r>
    </w:p>
    <w:p w:rsidR="000F6341" w:rsidRDefault="00687409">
      <w:pPr>
        <w:shd w:val="clear" w:color="auto" w:fill="FFFFFF"/>
        <w:spacing w:before="5"/>
        <w:rPr>
          <w:i/>
          <w:lang w:val="zh-CN"/>
        </w:rPr>
      </w:pPr>
      <w:r>
        <w:rPr>
          <w:i/>
          <w:lang w:val="zh-CN"/>
        </w:rPr>
        <w:t xml:space="preserve">                                   (denumirea autorităţii contractante şi adresa completă)</w:t>
      </w:r>
    </w:p>
    <w:p w:rsidR="000F6341" w:rsidRDefault="00687409">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6341" w:rsidRDefault="00687409">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rsidR="000F6341" w:rsidRDefault="00687409">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rsidR="000F6341" w:rsidRDefault="00687409">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rsidR="000F6341" w:rsidRDefault="00687409">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rsidR="000F6341" w:rsidRDefault="0068740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rsidR="000F6341" w:rsidRDefault="00687409">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rsidR="000F6341" w:rsidRDefault="00687409">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rsidR="000F6341" w:rsidRDefault="00687409">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rsidR="000F6341" w:rsidRDefault="00687409">
      <w:pPr>
        <w:shd w:val="clear" w:color="auto" w:fill="FFFFFF"/>
        <w:jc w:val="right"/>
        <w:rPr>
          <w:i/>
          <w:spacing w:val="-1"/>
          <w:lang w:val="zh-CN"/>
        </w:rPr>
      </w:pPr>
      <w:r>
        <w:rPr>
          <w:i/>
          <w:spacing w:val="-1"/>
          <w:lang w:val="zh-CN"/>
        </w:rPr>
        <w:t>(semnătură autorizată)</w:t>
      </w:r>
    </w:p>
    <w:p w:rsidR="000F6341" w:rsidRDefault="000F6341">
      <w:pPr>
        <w:tabs>
          <w:tab w:val="left" w:pos="567"/>
        </w:tabs>
        <w:jc w:val="center"/>
        <w:rPr>
          <w:rFonts w:eastAsiaTheme="minorEastAsia"/>
          <w:b/>
          <w:color w:val="000000"/>
          <w:w w:val="90"/>
          <w:lang w:val="zh-CN" w:eastAsia="zh-CN"/>
        </w:rPr>
      </w:pPr>
    </w:p>
    <w:p w:rsidR="00BA55D4" w:rsidRDefault="00BA55D4">
      <w:pPr>
        <w:tabs>
          <w:tab w:val="left" w:pos="567"/>
        </w:tabs>
        <w:jc w:val="center"/>
        <w:rPr>
          <w:rFonts w:eastAsiaTheme="minorEastAsia"/>
          <w:b/>
          <w:color w:val="000000"/>
          <w:w w:val="90"/>
          <w:lang w:val="zh-CN" w:eastAsia="zh-CN"/>
        </w:rPr>
      </w:pPr>
    </w:p>
    <w:p w:rsidR="00BA55D4" w:rsidRPr="00BA55D4" w:rsidRDefault="00BA55D4">
      <w:pPr>
        <w:tabs>
          <w:tab w:val="left" w:pos="567"/>
        </w:tabs>
        <w:jc w:val="center"/>
        <w:rPr>
          <w:rFonts w:eastAsiaTheme="minorEastAsia"/>
          <w:b/>
          <w:color w:val="000000"/>
          <w:w w:val="90"/>
          <w:lang w:val="zh-CN" w:eastAsia="zh-CN"/>
        </w:rPr>
      </w:pPr>
    </w:p>
    <w:p w:rsidR="000F6341" w:rsidRDefault="00687409">
      <w:pPr>
        <w:jc w:val="right"/>
        <w:rPr>
          <w:sz w:val="22"/>
          <w:szCs w:val="22"/>
          <w:lang w:val="zh-CN"/>
        </w:rPr>
      </w:pPr>
      <w:r>
        <w:rPr>
          <w:lang w:val="zh-CN"/>
        </w:rPr>
        <w:lastRenderedPageBreak/>
        <w:t>Anexa nr. 20</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tabs>
          <w:tab w:val="left" w:pos="567"/>
        </w:tabs>
        <w:jc w:val="center"/>
        <w:rPr>
          <w:b/>
          <w:color w:val="000000"/>
          <w:w w:val="90"/>
          <w:lang w:val="zh-CN"/>
        </w:rPr>
      </w:pPr>
    </w:p>
    <w:p w:rsidR="000F6341" w:rsidRDefault="000F6341">
      <w:pPr>
        <w:tabs>
          <w:tab w:val="left" w:pos="567"/>
        </w:tabs>
        <w:jc w:val="center"/>
        <w:rPr>
          <w:b/>
          <w:color w:val="000000"/>
          <w:w w:val="90"/>
          <w:lang w:val="zh-CN"/>
        </w:rPr>
      </w:pPr>
    </w:p>
    <w:p w:rsidR="000F6341" w:rsidRDefault="00687409">
      <w:pPr>
        <w:keepNext/>
        <w:spacing w:before="240" w:after="60"/>
        <w:jc w:val="center"/>
        <w:outlineLvl w:val="0"/>
        <w:rPr>
          <w:b/>
          <w:bCs/>
          <w:kern w:val="32"/>
          <w:lang w:val="zh-CN"/>
        </w:rPr>
      </w:pPr>
      <w:r>
        <w:rPr>
          <w:b/>
          <w:bCs/>
          <w:kern w:val="32"/>
          <w:lang w:val="zh-CN"/>
        </w:rPr>
        <w:t xml:space="preserve">DECLARAŢIE TERŢ SUSŢINĂTOR TEHNIC </w:t>
      </w:r>
    </w:p>
    <w:p w:rsidR="000F6341" w:rsidRDefault="000F6341">
      <w:pPr>
        <w:shd w:val="clear" w:color="auto" w:fill="FFFFFF"/>
        <w:spacing w:after="200"/>
        <w:rPr>
          <w:rFonts w:eastAsia="Calibri"/>
          <w:b/>
          <w:i/>
          <w:lang w:val="zh-CN"/>
        </w:rPr>
      </w:pPr>
    </w:p>
    <w:p w:rsidR="000F6341" w:rsidRDefault="00687409">
      <w:pPr>
        <w:shd w:val="clear" w:color="auto" w:fill="FFFFFF"/>
        <w:rPr>
          <w:rFonts w:eastAsia="Calibri"/>
          <w:b/>
          <w:spacing w:val="-2"/>
          <w:lang w:val="zh-CN"/>
        </w:rPr>
      </w:pPr>
      <w:r>
        <w:rPr>
          <w:rFonts w:eastAsia="Calibri"/>
          <w:b/>
          <w:spacing w:val="-2"/>
          <w:lang w:val="zh-CN"/>
        </w:rPr>
        <w:t xml:space="preserve">Terţ susţinător tehnic </w:t>
      </w:r>
    </w:p>
    <w:p w:rsidR="000F6341" w:rsidRDefault="00687409">
      <w:pPr>
        <w:shd w:val="clear" w:color="auto" w:fill="FFFFFF"/>
        <w:rPr>
          <w:rFonts w:eastAsia="Calibri"/>
          <w:b/>
          <w:lang w:val="zh-CN"/>
        </w:rPr>
      </w:pPr>
      <w:r>
        <w:rPr>
          <w:rFonts w:eastAsia="Calibri"/>
          <w:b/>
          <w:spacing w:val="-2"/>
          <w:lang w:val="zh-CN"/>
        </w:rPr>
        <w:t>..........................</w:t>
      </w:r>
    </w:p>
    <w:p w:rsidR="000F6341" w:rsidRDefault="00687409">
      <w:pPr>
        <w:shd w:val="clear" w:color="auto" w:fill="FFFFFF"/>
        <w:rPr>
          <w:rFonts w:eastAsia="Calibri"/>
          <w:lang w:val="zh-CN"/>
        </w:rPr>
      </w:pPr>
      <w:r>
        <w:rPr>
          <w:rFonts w:eastAsia="Calibri"/>
          <w:lang w:val="zh-CN"/>
        </w:rPr>
        <w:t>(denumirea)</w:t>
      </w:r>
    </w:p>
    <w:p w:rsidR="000F6341" w:rsidRDefault="000F6341">
      <w:pPr>
        <w:shd w:val="clear" w:color="auto" w:fill="FFFFFF"/>
        <w:rPr>
          <w:rFonts w:eastAsia="Calibri"/>
          <w:lang w:val="zh-CN"/>
        </w:rPr>
      </w:pPr>
    </w:p>
    <w:p w:rsidR="000F6341" w:rsidRDefault="00687409">
      <w:pPr>
        <w:spacing w:after="200"/>
        <w:jc w:val="center"/>
        <w:rPr>
          <w:rFonts w:eastAsia="Calibri"/>
          <w:b/>
          <w:lang w:val="zh-CN"/>
        </w:rPr>
      </w:pPr>
      <w:r>
        <w:rPr>
          <w:rFonts w:eastAsia="Calibri"/>
          <w:b/>
          <w:lang w:val="zh-CN"/>
        </w:rPr>
        <w:t>Declaraţie</w:t>
      </w:r>
    </w:p>
    <w:p w:rsidR="000F6341" w:rsidRDefault="00687409">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6341" w:rsidRDefault="00687409">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rsidR="000F6341" w:rsidRDefault="000F6341">
      <w:pPr>
        <w:shd w:val="clear" w:color="auto" w:fill="FFFFFF"/>
        <w:spacing w:after="200"/>
        <w:rPr>
          <w:rFonts w:eastAsia="Calibri"/>
          <w:lang w:val="zh-CN"/>
        </w:rPr>
      </w:pPr>
    </w:p>
    <w:p w:rsidR="000F6341" w:rsidRDefault="00687409">
      <w:pPr>
        <w:shd w:val="clear" w:color="auto" w:fill="FFFFFF"/>
        <w:spacing w:after="200"/>
        <w:ind w:left="34"/>
        <w:jc w:val="center"/>
        <w:rPr>
          <w:rFonts w:eastAsia="Calibri"/>
          <w:b/>
          <w:lang w:val="zh-CN"/>
        </w:rPr>
      </w:pPr>
      <w:r>
        <w:rPr>
          <w:rFonts w:eastAsia="Calibri"/>
          <w:b/>
          <w:spacing w:val="-3"/>
          <w:lang w:val="zh-CN"/>
        </w:rPr>
        <w:t>LISTA</w:t>
      </w:r>
    </w:p>
    <w:p w:rsidR="000F6341" w:rsidRDefault="00687409">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0F6341">
        <w:tc>
          <w:tcPr>
            <w:tcW w:w="609" w:type="dxa"/>
            <w:shd w:val="clear" w:color="auto" w:fill="auto"/>
          </w:tcPr>
          <w:p w:rsidR="000F6341" w:rsidRDefault="00687409">
            <w:pPr>
              <w:jc w:val="center"/>
              <w:rPr>
                <w:rFonts w:eastAsia="Calibri"/>
                <w:lang w:val="zh-CN" w:eastAsia="ro-RO"/>
              </w:rPr>
            </w:pPr>
            <w:r>
              <w:rPr>
                <w:rFonts w:eastAsia="Calibri"/>
                <w:lang w:val="zh-CN" w:eastAsia="ro-RO"/>
              </w:rPr>
              <w:t xml:space="preserve">Nr. </w:t>
            </w:r>
          </w:p>
          <w:p w:rsidR="000F6341" w:rsidRDefault="00687409">
            <w:pPr>
              <w:jc w:val="center"/>
              <w:rPr>
                <w:rFonts w:eastAsia="Calibri"/>
                <w:lang w:val="zh-CN" w:eastAsia="ro-RO"/>
              </w:rPr>
            </w:pPr>
            <w:r>
              <w:rPr>
                <w:rFonts w:eastAsia="Calibri"/>
                <w:lang w:val="zh-CN" w:eastAsia="ro-RO"/>
              </w:rPr>
              <w:t>crt</w:t>
            </w:r>
          </w:p>
        </w:tc>
        <w:tc>
          <w:tcPr>
            <w:tcW w:w="3477" w:type="dxa"/>
            <w:shd w:val="clear" w:color="auto" w:fill="auto"/>
          </w:tcPr>
          <w:p w:rsidR="000F6341" w:rsidRDefault="0068740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rsidR="000F6341" w:rsidRDefault="00687409">
            <w:pPr>
              <w:jc w:val="center"/>
              <w:rPr>
                <w:rFonts w:eastAsia="Calibri"/>
                <w:lang w:val="zh-CN" w:eastAsia="ro-RO"/>
              </w:rPr>
            </w:pPr>
            <w:r>
              <w:rPr>
                <w:rFonts w:eastAsia="Calibri"/>
                <w:lang w:val="zh-CN" w:eastAsia="ro-RO"/>
              </w:rPr>
              <w:t>Cantitate U.M.</w:t>
            </w:r>
          </w:p>
        </w:tc>
        <w:tc>
          <w:tcPr>
            <w:tcW w:w="2931" w:type="dxa"/>
            <w:gridSpan w:val="2"/>
            <w:shd w:val="clear" w:color="auto" w:fill="auto"/>
          </w:tcPr>
          <w:p w:rsidR="000F6341" w:rsidRDefault="00687409">
            <w:pPr>
              <w:jc w:val="center"/>
              <w:rPr>
                <w:rFonts w:eastAsia="Calibri"/>
                <w:lang w:val="zh-CN" w:eastAsia="ro-RO"/>
              </w:rPr>
            </w:pPr>
            <w:r>
              <w:rPr>
                <w:rFonts w:eastAsia="Calibri"/>
                <w:lang w:val="zh-CN" w:eastAsia="ro-RO"/>
              </w:rPr>
              <w:t>Forma de deţinere</w:t>
            </w:r>
          </w:p>
        </w:tc>
      </w:tr>
      <w:tr w:rsidR="000F6341">
        <w:tc>
          <w:tcPr>
            <w:tcW w:w="609" w:type="dxa"/>
            <w:shd w:val="clear" w:color="auto" w:fill="auto"/>
          </w:tcPr>
          <w:p w:rsidR="000F6341" w:rsidRDefault="000F6341">
            <w:pPr>
              <w:jc w:val="center"/>
              <w:rPr>
                <w:rFonts w:eastAsia="Calibri"/>
                <w:lang w:val="zh-CN" w:eastAsia="ro-RO"/>
              </w:rPr>
            </w:pPr>
          </w:p>
        </w:tc>
        <w:tc>
          <w:tcPr>
            <w:tcW w:w="3477" w:type="dxa"/>
            <w:shd w:val="clear" w:color="auto" w:fill="auto"/>
          </w:tcPr>
          <w:p w:rsidR="000F6341" w:rsidRDefault="000F6341">
            <w:pPr>
              <w:jc w:val="center"/>
              <w:rPr>
                <w:rFonts w:eastAsia="Calibri"/>
                <w:lang w:val="zh-CN" w:eastAsia="ro-RO"/>
              </w:rPr>
            </w:pPr>
          </w:p>
        </w:tc>
        <w:tc>
          <w:tcPr>
            <w:tcW w:w="1293" w:type="dxa"/>
            <w:shd w:val="clear" w:color="auto" w:fill="auto"/>
          </w:tcPr>
          <w:p w:rsidR="000F6341" w:rsidRDefault="000F6341">
            <w:pPr>
              <w:jc w:val="center"/>
              <w:rPr>
                <w:rFonts w:eastAsia="Calibri"/>
                <w:lang w:val="zh-CN" w:eastAsia="ro-RO"/>
              </w:rPr>
            </w:pPr>
          </w:p>
        </w:tc>
        <w:tc>
          <w:tcPr>
            <w:tcW w:w="1608" w:type="dxa"/>
            <w:shd w:val="clear" w:color="auto" w:fill="auto"/>
          </w:tcPr>
          <w:p w:rsidR="000F6341" w:rsidRDefault="00687409">
            <w:pPr>
              <w:jc w:val="center"/>
              <w:rPr>
                <w:rFonts w:eastAsia="Calibri"/>
                <w:lang w:val="zh-CN" w:eastAsia="ro-RO"/>
              </w:rPr>
            </w:pPr>
            <w:r>
              <w:rPr>
                <w:rFonts w:eastAsia="Calibri"/>
                <w:lang w:val="zh-CN" w:eastAsia="ro-RO"/>
              </w:rPr>
              <w:t xml:space="preserve">Proprietate </w:t>
            </w:r>
          </w:p>
        </w:tc>
        <w:tc>
          <w:tcPr>
            <w:tcW w:w="1323" w:type="dxa"/>
            <w:shd w:val="clear" w:color="auto" w:fill="auto"/>
          </w:tcPr>
          <w:p w:rsidR="000F6341" w:rsidRDefault="00687409">
            <w:pPr>
              <w:jc w:val="center"/>
              <w:rPr>
                <w:rFonts w:eastAsia="Calibri"/>
                <w:lang w:val="zh-CN" w:eastAsia="ro-RO"/>
              </w:rPr>
            </w:pPr>
            <w:r>
              <w:rPr>
                <w:rFonts w:eastAsia="Calibri"/>
                <w:lang w:val="zh-CN" w:eastAsia="ro-RO"/>
              </w:rPr>
              <w:t>În chirie</w:t>
            </w:r>
          </w:p>
        </w:tc>
      </w:tr>
      <w:tr w:rsidR="000F6341">
        <w:tc>
          <w:tcPr>
            <w:tcW w:w="609" w:type="dxa"/>
            <w:shd w:val="clear" w:color="auto" w:fill="auto"/>
          </w:tcPr>
          <w:p w:rsidR="000F6341" w:rsidRDefault="000F6341">
            <w:pPr>
              <w:jc w:val="center"/>
              <w:rPr>
                <w:rFonts w:eastAsia="Calibri"/>
                <w:lang w:val="zh-CN" w:eastAsia="ro-RO"/>
              </w:rPr>
            </w:pPr>
          </w:p>
        </w:tc>
        <w:tc>
          <w:tcPr>
            <w:tcW w:w="3477" w:type="dxa"/>
            <w:shd w:val="clear" w:color="auto" w:fill="auto"/>
          </w:tcPr>
          <w:p w:rsidR="000F6341" w:rsidRDefault="000F6341">
            <w:pPr>
              <w:jc w:val="center"/>
              <w:rPr>
                <w:rFonts w:eastAsia="Calibri"/>
                <w:lang w:val="zh-CN" w:eastAsia="ro-RO"/>
              </w:rPr>
            </w:pPr>
          </w:p>
        </w:tc>
        <w:tc>
          <w:tcPr>
            <w:tcW w:w="1293" w:type="dxa"/>
            <w:shd w:val="clear" w:color="auto" w:fill="auto"/>
          </w:tcPr>
          <w:p w:rsidR="000F6341" w:rsidRDefault="000F6341">
            <w:pPr>
              <w:jc w:val="center"/>
              <w:rPr>
                <w:rFonts w:eastAsia="Calibri"/>
                <w:lang w:val="zh-CN" w:eastAsia="ro-RO"/>
              </w:rPr>
            </w:pPr>
          </w:p>
        </w:tc>
        <w:tc>
          <w:tcPr>
            <w:tcW w:w="1608" w:type="dxa"/>
            <w:shd w:val="clear" w:color="auto" w:fill="auto"/>
          </w:tcPr>
          <w:p w:rsidR="000F6341" w:rsidRDefault="000F6341">
            <w:pPr>
              <w:jc w:val="center"/>
              <w:rPr>
                <w:rFonts w:eastAsia="Calibri"/>
                <w:lang w:val="zh-CN" w:eastAsia="ro-RO"/>
              </w:rPr>
            </w:pPr>
          </w:p>
        </w:tc>
        <w:tc>
          <w:tcPr>
            <w:tcW w:w="1323" w:type="dxa"/>
            <w:shd w:val="clear" w:color="auto" w:fill="auto"/>
          </w:tcPr>
          <w:p w:rsidR="000F6341" w:rsidRDefault="000F6341">
            <w:pPr>
              <w:jc w:val="center"/>
              <w:rPr>
                <w:rFonts w:eastAsia="Calibri"/>
                <w:lang w:val="zh-CN" w:eastAsia="ro-RO"/>
              </w:rPr>
            </w:pPr>
          </w:p>
        </w:tc>
      </w:tr>
      <w:tr w:rsidR="000F6341">
        <w:tc>
          <w:tcPr>
            <w:tcW w:w="609" w:type="dxa"/>
            <w:shd w:val="clear" w:color="auto" w:fill="auto"/>
          </w:tcPr>
          <w:p w:rsidR="000F6341" w:rsidRDefault="000F6341">
            <w:pPr>
              <w:jc w:val="center"/>
              <w:rPr>
                <w:rFonts w:eastAsia="Calibri"/>
                <w:lang w:val="zh-CN" w:eastAsia="ro-RO"/>
              </w:rPr>
            </w:pPr>
          </w:p>
        </w:tc>
        <w:tc>
          <w:tcPr>
            <w:tcW w:w="3477" w:type="dxa"/>
            <w:shd w:val="clear" w:color="auto" w:fill="auto"/>
          </w:tcPr>
          <w:p w:rsidR="000F6341" w:rsidRDefault="000F6341">
            <w:pPr>
              <w:jc w:val="center"/>
              <w:rPr>
                <w:rFonts w:eastAsia="Calibri"/>
                <w:lang w:val="zh-CN" w:eastAsia="ro-RO"/>
              </w:rPr>
            </w:pPr>
          </w:p>
        </w:tc>
        <w:tc>
          <w:tcPr>
            <w:tcW w:w="1293" w:type="dxa"/>
            <w:shd w:val="clear" w:color="auto" w:fill="auto"/>
          </w:tcPr>
          <w:p w:rsidR="000F6341" w:rsidRDefault="000F6341">
            <w:pPr>
              <w:jc w:val="center"/>
              <w:rPr>
                <w:rFonts w:eastAsia="Calibri"/>
                <w:lang w:val="zh-CN" w:eastAsia="ro-RO"/>
              </w:rPr>
            </w:pPr>
          </w:p>
        </w:tc>
        <w:tc>
          <w:tcPr>
            <w:tcW w:w="1608" w:type="dxa"/>
            <w:shd w:val="clear" w:color="auto" w:fill="auto"/>
          </w:tcPr>
          <w:p w:rsidR="000F6341" w:rsidRDefault="000F6341">
            <w:pPr>
              <w:jc w:val="center"/>
              <w:rPr>
                <w:rFonts w:eastAsia="Calibri"/>
                <w:lang w:val="zh-CN" w:eastAsia="ro-RO"/>
              </w:rPr>
            </w:pPr>
          </w:p>
        </w:tc>
        <w:tc>
          <w:tcPr>
            <w:tcW w:w="1323" w:type="dxa"/>
            <w:shd w:val="clear" w:color="auto" w:fill="auto"/>
          </w:tcPr>
          <w:p w:rsidR="000F6341" w:rsidRDefault="000F6341">
            <w:pPr>
              <w:jc w:val="center"/>
              <w:rPr>
                <w:rFonts w:eastAsia="Calibri"/>
                <w:lang w:val="zh-CN" w:eastAsia="ro-RO"/>
              </w:rPr>
            </w:pPr>
          </w:p>
        </w:tc>
      </w:tr>
      <w:tr w:rsidR="000F6341">
        <w:tc>
          <w:tcPr>
            <w:tcW w:w="609" w:type="dxa"/>
            <w:shd w:val="clear" w:color="auto" w:fill="auto"/>
          </w:tcPr>
          <w:p w:rsidR="000F6341" w:rsidRDefault="000F6341">
            <w:pPr>
              <w:jc w:val="center"/>
              <w:rPr>
                <w:rFonts w:eastAsia="Calibri"/>
                <w:lang w:val="zh-CN" w:eastAsia="ro-RO"/>
              </w:rPr>
            </w:pPr>
          </w:p>
        </w:tc>
        <w:tc>
          <w:tcPr>
            <w:tcW w:w="3477" w:type="dxa"/>
            <w:shd w:val="clear" w:color="auto" w:fill="auto"/>
          </w:tcPr>
          <w:p w:rsidR="000F6341" w:rsidRDefault="000F6341">
            <w:pPr>
              <w:jc w:val="center"/>
              <w:rPr>
                <w:rFonts w:eastAsia="Calibri"/>
                <w:lang w:val="zh-CN" w:eastAsia="ro-RO"/>
              </w:rPr>
            </w:pPr>
          </w:p>
        </w:tc>
        <w:tc>
          <w:tcPr>
            <w:tcW w:w="1293" w:type="dxa"/>
            <w:shd w:val="clear" w:color="auto" w:fill="auto"/>
          </w:tcPr>
          <w:p w:rsidR="000F6341" w:rsidRDefault="000F6341">
            <w:pPr>
              <w:jc w:val="center"/>
              <w:rPr>
                <w:rFonts w:eastAsia="Calibri"/>
                <w:lang w:val="zh-CN" w:eastAsia="ro-RO"/>
              </w:rPr>
            </w:pPr>
          </w:p>
        </w:tc>
        <w:tc>
          <w:tcPr>
            <w:tcW w:w="1608" w:type="dxa"/>
            <w:shd w:val="clear" w:color="auto" w:fill="auto"/>
          </w:tcPr>
          <w:p w:rsidR="000F6341" w:rsidRDefault="000F6341">
            <w:pPr>
              <w:jc w:val="center"/>
              <w:rPr>
                <w:rFonts w:eastAsia="Calibri"/>
                <w:lang w:val="zh-CN" w:eastAsia="ro-RO"/>
              </w:rPr>
            </w:pPr>
          </w:p>
        </w:tc>
        <w:tc>
          <w:tcPr>
            <w:tcW w:w="1323" w:type="dxa"/>
            <w:shd w:val="clear" w:color="auto" w:fill="auto"/>
          </w:tcPr>
          <w:p w:rsidR="000F6341" w:rsidRDefault="000F6341">
            <w:pPr>
              <w:jc w:val="center"/>
              <w:rPr>
                <w:rFonts w:eastAsia="Calibri"/>
                <w:lang w:val="zh-CN" w:eastAsia="ro-RO"/>
              </w:rPr>
            </w:pPr>
          </w:p>
        </w:tc>
      </w:tr>
    </w:tbl>
    <w:p w:rsidR="000F6341" w:rsidRDefault="000F6341">
      <w:pPr>
        <w:spacing w:after="200"/>
        <w:ind w:left="28"/>
        <w:rPr>
          <w:rFonts w:eastAsia="Calibri"/>
          <w:lang w:val="zh-CN"/>
        </w:rPr>
      </w:pPr>
    </w:p>
    <w:p w:rsidR="000F6341" w:rsidRDefault="00687409">
      <w:pPr>
        <w:spacing w:after="200"/>
        <w:ind w:left="28"/>
        <w:rPr>
          <w:rFonts w:eastAsia="Calibri"/>
          <w:lang w:val="zh-CN"/>
        </w:rPr>
      </w:pPr>
      <w:r>
        <w:rPr>
          <w:rFonts w:eastAsia="Calibri"/>
          <w:lang w:val="zh-CN"/>
        </w:rPr>
        <w:tab/>
        <w:t>Prezenta declaraţie este anexă la „Angajamentul ferm” privind susţinerea noastră tehnică şi profesională oferită .................................................................................................................</w:t>
      </w:r>
    </w:p>
    <w:p w:rsidR="000F6341" w:rsidRDefault="00687409">
      <w:pPr>
        <w:spacing w:after="200"/>
        <w:ind w:left="28"/>
        <w:rPr>
          <w:rFonts w:eastAsia="Calibri"/>
          <w:lang w:val="zh-CN"/>
        </w:rPr>
      </w:pPr>
      <w:r>
        <w:rPr>
          <w:rFonts w:eastAsia="Calibri"/>
          <w:lang w:val="zh-CN"/>
        </w:rPr>
        <w:t>(</w:t>
      </w:r>
      <w:r>
        <w:rPr>
          <w:rFonts w:eastAsia="Calibri"/>
          <w:i/>
          <w:lang w:val="zh-CN"/>
        </w:rPr>
        <w:t>denumirea ofertantului/candidatului).</w:t>
      </w:r>
    </w:p>
    <w:p w:rsidR="000F6341" w:rsidRDefault="000F6341">
      <w:pPr>
        <w:shd w:val="clear" w:color="auto" w:fill="FFFFFF"/>
        <w:spacing w:after="200"/>
        <w:ind w:firstLine="993"/>
        <w:rPr>
          <w:rFonts w:eastAsia="Calibri"/>
          <w:spacing w:val="-1"/>
          <w:lang w:val="zh-CN"/>
        </w:rPr>
      </w:pPr>
    </w:p>
    <w:p w:rsidR="000F6341" w:rsidRDefault="000F6341">
      <w:pPr>
        <w:shd w:val="clear" w:color="auto" w:fill="FFFFFF"/>
        <w:spacing w:after="200"/>
        <w:ind w:firstLine="993"/>
        <w:rPr>
          <w:rFonts w:eastAsia="Calibri"/>
          <w:spacing w:val="-1"/>
          <w:lang w:val="zh-CN"/>
        </w:rPr>
      </w:pPr>
    </w:p>
    <w:p w:rsidR="000F6341" w:rsidRDefault="000F6341">
      <w:pPr>
        <w:shd w:val="clear" w:color="auto" w:fill="FFFFFF"/>
        <w:spacing w:after="200"/>
        <w:ind w:firstLine="993"/>
        <w:rPr>
          <w:rFonts w:eastAsia="Calibri"/>
          <w:spacing w:val="-1"/>
          <w:lang w:val="zh-CN"/>
        </w:rPr>
      </w:pPr>
    </w:p>
    <w:p w:rsidR="000F6341" w:rsidRDefault="00687409">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0F6341" w:rsidRDefault="00687409">
      <w:pPr>
        <w:shd w:val="clear" w:color="auto" w:fill="FFFFFF"/>
        <w:spacing w:after="200"/>
        <w:ind w:left="5760" w:firstLine="720"/>
        <w:rPr>
          <w:b/>
          <w:color w:val="000000"/>
          <w:w w:val="90"/>
          <w:lang w:val="zh-CN"/>
        </w:rPr>
      </w:pPr>
      <w:r>
        <w:rPr>
          <w:rFonts w:eastAsia="Calibri"/>
          <w:i/>
          <w:spacing w:val="-1"/>
          <w:lang w:val="zh-CN"/>
        </w:rPr>
        <w:t>(semnătură autorizată</w:t>
      </w:r>
      <w:r>
        <w:rPr>
          <w:rFonts w:eastAsia="Calibri"/>
          <w:i/>
          <w:spacing w:val="-1"/>
          <w:sz w:val="22"/>
          <w:szCs w:val="22"/>
          <w:lang w:val="zh-CN"/>
        </w:rPr>
        <w:t>)</w:t>
      </w:r>
    </w:p>
    <w:p w:rsidR="000F6341" w:rsidRDefault="000F6341">
      <w:pPr>
        <w:tabs>
          <w:tab w:val="left" w:pos="567"/>
        </w:tabs>
        <w:jc w:val="center"/>
        <w:rPr>
          <w:b/>
          <w:color w:val="000000"/>
          <w:w w:val="90"/>
          <w:lang w:val="zh-CN"/>
        </w:rPr>
      </w:pPr>
    </w:p>
    <w:p w:rsidR="000F6341" w:rsidRDefault="000F6341">
      <w:pPr>
        <w:tabs>
          <w:tab w:val="left" w:pos="567"/>
        </w:tabs>
        <w:jc w:val="center"/>
        <w:rPr>
          <w:b/>
          <w:color w:val="000000"/>
          <w:w w:val="90"/>
          <w:lang w:val="zh-CN"/>
        </w:rPr>
      </w:pPr>
    </w:p>
    <w:p w:rsidR="000F6341" w:rsidRDefault="00687409">
      <w:pPr>
        <w:jc w:val="right"/>
        <w:rPr>
          <w:sz w:val="22"/>
          <w:szCs w:val="22"/>
          <w:lang w:val="zh-CN"/>
        </w:rPr>
      </w:pPr>
      <w:r>
        <w:rPr>
          <w:lang w:val="zh-CN"/>
        </w:rPr>
        <w:lastRenderedPageBreak/>
        <w:t>Anexa nr. 21</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tabs>
          <w:tab w:val="left" w:pos="567"/>
        </w:tabs>
        <w:jc w:val="both"/>
        <w:rPr>
          <w:b/>
          <w:color w:val="000000"/>
          <w:w w:val="90"/>
          <w:lang w:val="zh-CN"/>
        </w:rPr>
      </w:pPr>
    </w:p>
    <w:p w:rsidR="000F6341" w:rsidRDefault="00687409">
      <w:pPr>
        <w:keepNext/>
        <w:spacing w:before="240" w:after="60"/>
        <w:ind w:left="432" w:hanging="432"/>
        <w:jc w:val="center"/>
        <w:outlineLvl w:val="0"/>
        <w:rPr>
          <w:b/>
          <w:bCs/>
          <w:kern w:val="32"/>
          <w:lang w:val="zh-CN"/>
        </w:rPr>
      </w:pPr>
      <w:r>
        <w:rPr>
          <w:b/>
          <w:bCs/>
          <w:kern w:val="32"/>
          <w:lang w:val="zh-CN"/>
        </w:rPr>
        <w:t>DECLARAŢIE TERŢ SUSŢINĂTOR PROFESIONAL</w:t>
      </w:r>
    </w:p>
    <w:p w:rsidR="000F6341" w:rsidRDefault="000F6341">
      <w:pPr>
        <w:spacing w:line="276" w:lineRule="auto"/>
        <w:rPr>
          <w:rFonts w:eastAsia="Calibri"/>
          <w:lang w:val="zh-CN"/>
        </w:rPr>
      </w:pPr>
    </w:p>
    <w:p w:rsidR="000F6341" w:rsidRDefault="00687409">
      <w:pPr>
        <w:shd w:val="clear" w:color="auto" w:fill="FFFFFF"/>
        <w:spacing w:line="276" w:lineRule="auto"/>
        <w:rPr>
          <w:rFonts w:eastAsia="Calibri"/>
          <w:b/>
          <w:spacing w:val="-2"/>
          <w:lang w:val="zh-CN"/>
        </w:rPr>
      </w:pPr>
      <w:r>
        <w:rPr>
          <w:rFonts w:eastAsia="Calibri"/>
          <w:b/>
          <w:spacing w:val="-2"/>
          <w:lang w:val="zh-CN"/>
        </w:rPr>
        <w:t>Terţ susţinător profesional</w:t>
      </w:r>
    </w:p>
    <w:p w:rsidR="000F6341" w:rsidRDefault="00687409">
      <w:pPr>
        <w:shd w:val="clear" w:color="auto" w:fill="FFFFFF"/>
        <w:spacing w:line="276" w:lineRule="auto"/>
        <w:rPr>
          <w:rFonts w:eastAsia="Calibri"/>
          <w:b/>
          <w:lang w:val="zh-CN"/>
        </w:rPr>
      </w:pPr>
      <w:r>
        <w:rPr>
          <w:rFonts w:eastAsia="Calibri"/>
          <w:b/>
          <w:spacing w:val="-2"/>
          <w:lang w:val="zh-CN"/>
        </w:rPr>
        <w:t>..........................</w:t>
      </w:r>
    </w:p>
    <w:p w:rsidR="000F6341" w:rsidRDefault="00687409">
      <w:pPr>
        <w:shd w:val="clear" w:color="auto" w:fill="FFFFFF"/>
        <w:spacing w:line="276" w:lineRule="auto"/>
        <w:rPr>
          <w:rFonts w:eastAsia="Calibri"/>
          <w:lang w:val="zh-CN"/>
        </w:rPr>
      </w:pPr>
      <w:r>
        <w:rPr>
          <w:rFonts w:eastAsia="Calibri"/>
          <w:lang w:val="zh-CN"/>
        </w:rPr>
        <w:t>(denumirea)</w:t>
      </w:r>
    </w:p>
    <w:p w:rsidR="000F6341" w:rsidRDefault="00687409">
      <w:pPr>
        <w:spacing w:after="200" w:line="276" w:lineRule="auto"/>
        <w:jc w:val="center"/>
        <w:rPr>
          <w:rFonts w:eastAsia="Calibri"/>
          <w:b/>
          <w:lang w:val="zh-CN"/>
        </w:rPr>
      </w:pPr>
      <w:r>
        <w:rPr>
          <w:rFonts w:eastAsia="Calibri"/>
          <w:b/>
          <w:lang w:val="zh-CN"/>
        </w:rPr>
        <w:t>Declaraţie</w:t>
      </w:r>
    </w:p>
    <w:p w:rsidR="000F6341" w:rsidRDefault="00687409">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0F6341" w:rsidRDefault="00687409">
      <w:pPr>
        <w:shd w:val="clear" w:color="auto" w:fill="FFFFFF"/>
        <w:spacing w:after="200" w:line="276" w:lineRule="auto"/>
        <w:ind w:right="6"/>
        <w:jc w:val="center"/>
        <w:rPr>
          <w:rFonts w:eastAsia="Calibri"/>
          <w:b/>
          <w:lang w:val="zh-CN"/>
        </w:rPr>
      </w:pPr>
      <w:r>
        <w:rPr>
          <w:rFonts w:eastAsia="Calibri"/>
          <w:b/>
          <w:spacing w:val="-3"/>
          <w:lang w:val="zh-CN"/>
        </w:rPr>
        <w:t>LISTA</w:t>
      </w:r>
    </w:p>
    <w:p w:rsidR="000F6341" w:rsidRDefault="00687409">
      <w:pPr>
        <w:shd w:val="clear" w:color="auto" w:fill="FFFFFF"/>
        <w:ind w:right="14"/>
        <w:jc w:val="center"/>
        <w:rPr>
          <w:rFonts w:eastAsia="Calibri"/>
          <w:lang w:val="zh-CN"/>
        </w:rPr>
      </w:pPr>
      <w:r>
        <w:rPr>
          <w:rFonts w:eastAsia="Calibri"/>
          <w:lang w:val="zh-CN"/>
        </w:rPr>
        <w:t>privind personalului de specialitate angajat care urmează a fi efectiv</w:t>
      </w:r>
    </w:p>
    <w:p w:rsidR="000F6341" w:rsidRDefault="00687409">
      <w:pPr>
        <w:shd w:val="clear" w:color="auto" w:fill="FFFFFF"/>
        <w:ind w:right="10"/>
        <w:jc w:val="center"/>
        <w:rPr>
          <w:rFonts w:eastAsia="Calibri"/>
          <w:lang w:val="zh-CN"/>
        </w:rPr>
      </w:pPr>
      <w:r>
        <w:rPr>
          <w:rFonts w:eastAsia="Calibri"/>
          <w:lang w:val="zh-CN"/>
        </w:rPr>
        <w:t>alocat pentru îndeplinirea contractului de achiziţie publică</w:t>
      </w:r>
    </w:p>
    <w:p w:rsidR="000F6341" w:rsidRDefault="000F6341">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0F6341">
        <w:trPr>
          <w:jc w:val="center"/>
        </w:trPr>
        <w:tc>
          <w:tcPr>
            <w:tcW w:w="3023" w:type="dxa"/>
            <w:shd w:val="clear" w:color="auto" w:fill="auto"/>
          </w:tcPr>
          <w:p w:rsidR="000F6341" w:rsidRDefault="000F6341">
            <w:pPr>
              <w:rPr>
                <w:rFonts w:eastAsia="Calibri"/>
                <w:lang w:val="zh-CN" w:eastAsia="ro-RO"/>
              </w:rPr>
            </w:pPr>
          </w:p>
        </w:tc>
        <w:tc>
          <w:tcPr>
            <w:tcW w:w="1757" w:type="dxa"/>
            <w:shd w:val="clear" w:color="auto" w:fill="auto"/>
          </w:tcPr>
          <w:p w:rsidR="000F6341" w:rsidRDefault="00687409">
            <w:pPr>
              <w:jc w:val="center"/>
              <w:rPr>
                <w:rFonts w:eastAsia="Calibri"/>
                <w:lang w:val="zh-CN" w:eastAsia="ro-RO"/>
              </w:rPr>
            </w:pPr>
            <w:r>
              <w:rPr>
                <w:rFonts w:eastAsia="Calibri"/>
                <w:lang w:val="zh-CN" w:eastAsia="ro-RO"/>
              </w:rPr>
              <w:t>Anul 1</w:t>
            </w:r>
          </w:p>
        </w:tc>
        <w:tc>
          <w:tcPr>
            <w:tcW w:w="1845" w:type="dxa"/>
            <w:shd w:val="clear" w:color="auto" w:fill="auto"/>
          </w:tcPr>
          <w:p w:rsidR="000F6341" w:rsidRDefault="00687409">
            <w:pPr>
              <w:jc w:val="center"/>
              <w:rPr>
                <w:rFonts w:eastAsia="Calibri"/>
                <w:lang w:val="zh-CN" w:eastAsia="ro-RO"/>
              </w:rPr>
            </w:pPr>
            <w:r>
              <w:rPr>
                <w:rFonts w:eastAsia="Calibri"/>
                <w:lang w:val="zh-CN" w:eastAsia="ro-RO"/>
              </w:rPr>
              <w:t>Anul 2</w:t>
            </w:r>
          </w:p>
        </w:tc>
        <w:tc>
          <w:tcPr>
            <w:tcW w:w="1757" w:type="dxa"/>
            <w:shd w:val="clear" w:color="auto" w:fill="auto"/>
          </w:tcPr>
          <w:p w:rsidR="000F6341" w:rsidRDefault="00687409">
            <w:pPr>
              <w:jc w:val="center"/>
              <w:rPr>
                <w:rFonts w:eastAsia="Calibri"/>
                <w:lang w:val="zh-CN" w:eastAsia="ro-RO"/>
              </w:rPr>
            </w:pPr>
            <w:r>
              <w:rPr>
                <w:rFonts w:eastAsia="Calibri"/>
                <w:lang w:val="zh-CN" w:eastAsia="ro-RO"/>
              </w:rPr>
              <w:t>Anul 3</w:t>
            </w:r>
          </w:p>
        </w:tc>
      </w:tr>
      <w:tr w:rsidR="000F6341">
        <w:trPr>
          <w:jc w:val="center"/>
        </w:trPr>
        <w:tc>
          <w:tcPr>
            <w:tcW w:w="3023" w:type="dxa"/>
            <w:shd w:val="clear" w:color="auto" w:fill="auto"/>
          </w:tcPr>
          <w:p w:rsidR="000F6341" w:rsidRDefault="00687409">
            <w:pPr>
              <w:rPr>
                <w:rFonts w:eastAsia="Calibri"/>
                <w:lang w:val="zh-CN" w:eastAsia="ro-RO"/>
              </w:rPr>
            </w:pPr>
            <w:r>
              <w:rPr>
                <w:rFonts w:eastAsia="Calibri"/>
                <w:lang w:val="zh-CN"/>
              </w:rPr>
              <w:t>Personalul de specialitate</w:t>
            </w:r>
          </w:p>
        </w:tc>
        <w:tc>
          <w:tcPr>
            <w:tcW w:w="1757" w:type="dxa"/>
            <w:shd w:val="clear" w:color="auto" w:fill="auto"/>
          </w:tcPr>
          <w:p w:rsidR="000F6341" w:rsidRDefault="000F6341">
            <w:pPr>
              <w:rPr>
                <w:rFonts w:eastAsia="Calibri"/>
                <w:lang w:val="zh-CN" w:eastAsia="ro-RO"/>
              </w:rPr>
            </w:pPr>
          </w:p>
        </w:tc>
        <w:tc>
          <w:tcPr>
            <w:tcW w:w="1845" w:type="dxa"/>
            <w:shd w:val="clear" w:color="auto" w:fill="auto"/>
          </w:tcPr>
          <w:p w:rsidR="000F6341" w:rsidRDefault="000F6341">
            <w:pPr>
              <w:rPr>
                <w:rFonts w:eastAsia="Calibri"/>
                <w:lang w:val="zh-CN" w:eastAsia="ro-RO"/>
              </w:rPr>
            </w:pPr>
          </w:p>
        </w:tc>
        <w:tc>
          <w:tcPr>
            <w:tcW w:w="1757" w:type="dxa"/>
            <w:shd w:val="clear" w:color="auto" w:fill="auto"/>
          </w:tcPr>
          <w:p w:rsidR="000F6341" w:rsidRDefault="000F6341">
            <w:pPr>
              <w:rPr>
                <w:rFonts w:eastAsia="Calibri"/>
                <w:lang w:val="zh-CN" w:eastAsia="ro-RO"/>
              </w:rPr>
            </w:pPr>
          </w:p>
        </w:tc>
      </w:tr>
      <w:tr w:rsidR="000F6341">
        <w:trPr>
          <w:jc w:val="center"/>
        </w:trPr>
        <w:tc>
          <w:tcPr>
            <w:tcW w:w="3023" w:type="dxa"/>
            <w:shd w:val="clear" w:color="auto" w:fill="auto"/>
          </w:tcPr>
          <w:p w:rsidR="000F6341" w:rsidRDefault="00687409">
            <w:pPr>
              <w:jc w:val="center"/>
              <w:rPr>
                <w:rFonts w:eastAsia="Calibri"/>
                <w:lang w:val="zh-CN" w:eastAsia="ro-RO"/>
              </w:rPr>
            </w:pPr>
            <w:r>
              <w:rPr>
                <w:rFonts w:eastAsia="Calibri"/>
                <w:lang w:val="zh-CN" w:eastAsia="ro-RO"/>
              </w:rPr>
              <w:t>…………</w:t>
            </w:r>
          </w:p>
        </w:tc>
        <w:tc>
          <w:tcPr>
            <w:tcW w:w="1757" w:type="dxa"/>
            <w:shd w:val="clear" w:color="auto" w:fill="auto"/>
          </w:tcPr>
          <w:p w:rsidR="000F6341" w:rsidRDefault="000F6341">
            <w:pPr>
              <w:rPr>
                <w:rFonts w:eastAsia="Calibri"/>
                <w:lang w:val="zh-CN" w:eastAsia="ro-RO"/>
              </w:rPr>
            </w:pPr>
          </w:p>
        </w:tc>
        <w:tc>
          <w:tcPr>
            <w:tcW w:w="1845" w:type="dxa"/>
            <w:shd w:val="clear" w:color="auto" w:fill="auto"/>
          </w:tcPr>
          <w:p w:rsidR="000F6341" w:rsidRDefault="000F6341">
            <w:pPr>
              <w:rPr>
                <w:rFonts w:eastAsia="Calibri"/>
                <w:lang w:val="zh-CN" w:eastAsia="ro-RO"/>
              </w:rPr>
            </w:pPr>
          </w:p>
        </w:tc>
        <w:tc>
          <w:tcPr>
            <w:tcW w:w="1757" w:type="dxa"/>
            <w:shd w:val="clear" w:color="auto" w:fill="auto"/>
          </w:tcPr>
          <w:p w:rsidR="000F6341" w:rsidRDefault="000F6341">
            <w:pPr>
              <w:rPr>
                <w:rFonts w:eastAsia="Calibri"/>
                <w:lang w:val="zh-CN" w:eastAsia="ro-RO"/>
              </w:rPr>
            </w:pPr>
          </w:p>
        </w:tc>
      </w:tr>
      <w:tr w:rsidR="000F6341">
        <w:trPr>
          <w:jc w:val="center"/>
        </w:trPr>
        <w:tc>
          <w:tcPr>
            <w:tcW w:w="3023" w:type="dxa"/>
            <w:shd w:val="clear" w:color="auto" w:fill="auto"/>
          </w:tcPr>
          <w:p w:rsidR="000F6341" w:rsidRDefault="00687409">
            <w:pPr>
              <w:jc w:val="center"/>
              <w:rPr>
                <w:rFonts w:eastAsia="Calibri"/>
                <w:lang w:val="zh-CN" w:eastAsia="ro-RO"/>
              </w:rPr>
            </w:pPr>
            <w:r>
              <w:rPr>
                <w:rFonts w:eastAsia="Calibri"/>
                <w:lang w:val="zh-CN" w:eastAsia="ro-RO"/>
              </w:rPr>
              <w:t>…………</w:t>
            </w:r>
          </w:p>
        </w:tc>
        <w:tc>
          <w:tcPr>
            <w:tcW w:w="1757" w:type="dxa"/>
            <w:shd w:val="clear" w:color="auto" w:fill="auto"/>
          </w:tcPr>
          <w:p w:rsidR="000F6341" w:rsidRDefault="000F6341">
            <w:pPr>
              <w:rPr>
                <w:rFonts w:eastAsia="Calibri"/>
                <w:lang w:val="zh-CN" w:eastAsia="ro-RO"/>
              </w:rPr>
            </w:pPr>
          </w:p>
        </w:tc>
        <w:tc>
          <w:tcPr>
            <w:tcW w:w="1845" w:type="dxa"/>
            <w:shd w:val="clear" w:color="auto" w:fill="auto"/>
          </w:tcPr>
          <w:p w:rsidR="000F6341" w:rsidRDefault="000F6341">
            <w:pPr>
              <w:rPr>
                <w:rFonts w:eastAsia="Calibri"/>
                <w:lang w:val="zh-CN" w:eastAsia="ro-RO"/>
              </w:rPr>
            </w:pPr>
          </w:p>
        </w:tc>
        <w:tc>
          <w:tcPr>
            <w:tcW w:w="1757" w:type="dxa"/>
            <w:shd w:val="clear" w:color="auto" w:fill="auto"/>
          </w:tcPr>
          <w:p w:rsidR="000F6341" w:rsidRDefault="000F6341">
            <w:pPr>
              <w:rPr>
                <w:rFonts w:eastAsia="Calibri"/>
                <w:lang w:val="zh-CN" w:eastAsia="ro-RO"/>
              </w:rPr>
            </w:pPr>
          </w:p>
        </w:tc>
      </w:tr>
      <w:tr w:rsidR="000F6341">
        <w:trPr>
          <w:jc w:val="center"/>
        </w:trPr>
        <w:tc>
          <w:tcPr>
            <w:tcW w:w="3023" w:type="dxa"/>
            <w:shd w:val="clear" w:color="auto" w:fill="auto"/>
          </w:tcPr>
          <w:p w:rsidR="000F6341" w:rsidRDefault="00687409">
            <w:pPr>
              <w:jc w:val="center"/>
              <w:rPr>
                <w:rFonts w:eastAsia="Calibri"/>
                <w:lang w:val="zh-CN" w:eastAsia="ro-RO"/>
              </w:rPr>
            </w:pPr>
            <w:r>
              <w:rPr>
                <w:rFonts w:eastAsia="Calibri"/>
                <w:lang w:val="zh-CN" w:eastAsia="ro-RO"/>
              </w:rPr>
              <w:t>………….</w:t>
            </w:r>
          </w:p>
        </w:tc>
        <w:tc>
          <w:tcPr>
            <w:tcW w:w="1757" w:type="dxa"/>
            <w:shd w:val="clear" w:color="auto" w:fill="auto"/>
          </w:tcPr>
          <w:p w:rsidR="000F6341" w:rsidRDefault="000F6341">
            <w:pPr>
              <w:rPr>
                <w:rFonts w:eastAsia="Calibri"/>
                <w:lang w:val="zh-CN" w:eastAsia="ro-RO"/>
              </w:rPr>
            </w:pPr>
          </w:p>
        </w:tc>
        <w:tc>
          <w:tcPr>
            <w:tcW w:w="1845" w:type="dxa"/>
            <w:shd w:val="clear" w:color="auto" w:fill="auto"/>
          </w:tcPr>
          <w:p w:rsidR="000F6341" w:rsidRDefault="000F6341">
            <w:pPr>
              <w:rPr>
                <w:rFonts w:eastAsia="Calibri"/>
                <w:lang w:val="zh-CN" w:eastAsia="ro-RO"/>
              </w:rPr>
            </w:pPr>
          </w:p>
        </w:tc>
        <w:tc>
          <w:tcPr>
            <w:tcW w:w="1757" w:type="dxa"/>
            <w:shd w:val="clear" w:color="auto" w:fill="auto"/>
          </w:tcPr>
          <w:p w:rsidR="000F6341" w:rsidRDefault="000F6341">
            <w:pPr>
              <w:rPr>
                <w:rFonts w:eastAsia="Calibri"/>
                <w:lang w:val="zh-CN" w:eastAsia="ro-RO"/>
              </w:rPr>
            </w:pPr>
          </w:p>
        </w:tc>
      </w:tr>
    </w:tbl>
    <w:p w:rsidR="000F6341" w:rsidRDefault="000F6341">
      <w:pPr>
        <w:shd w:val="clear" w:color="auto" w:fill="FFFFFF"/>
        <w:spacing w:line="276" w:lineRule="auto"/>
        <w:ind w:firstLine="1080"/>
        <w:jc w:val="both"/>
        <w:rPr>
          <w:rFonts w:eastAsia="Calibri"/>
          <w:lang w:val="zh-CN"/>
        </w:rPr>
      </w:pPr>
    </w:p>
    <w:p w:rsidR="000F6341" w:rsidRDefault="00687409">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rsidR="000F6341" w:rsidRDefault="00687409">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6341" w:rsidRDefault="00687409">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rsidR="000F6341" w:rsidRDefault="00687409">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rsidR="000F6341" w:rsidRDefault="00687409">
      <w:pPr>
        <w:shd w:val="clear" w:color="auto" w:fill="FFFFFF"/>
        <w:spacing w:line="276" w:lineRule="auto"/>
        <w:jc w:val="both"/>
        <w:rPr>
          <w:rFonts w:eastAsia="Calibri"/>
          <w:i/>
          <w:lang w:val="zh-CN"/>
        </w:rPr>
      </w:pPr>
      <w:r>
        <w:rPr>
          <w:rFonts w:eastAsia="Calibri"/>
          <w:lang w:val="zh-CN"/>
        </w:rPr>
        <w:t>(</w:t>
      </w:r>
      <w:r>
        <w:rPr>
          <w:rFonts w:eastAsia="Calibri"/>
          <w:i/>
          <w:lang w:val="zh-CN"/>
        </w:rPr>
        <w:t>denumirea ofertantului/candidatului).</w:t>
      </w:r>
    </w:p>
    <w:p w:rsidR="000F6341" w:rsidRDefault="000F6341">
      <w:pPr>
        <w:shd w:val="clear" w:color="auto" w:fill="FFFFFF"/>
        <w:spacing w:line="276" w:lineRule="auto"/>
        <w:jc w:val="both"/>
        <w:rPr>
          <w:rFonts w:eastAsia="Calibri"/>
          <w:i/>
          <w:lang w:val="zh-CN"/>
        </w:rPr>
      </w:pPr>
    </w:p>
    <w:p w:rsidR="000F6341" w:rsidRDefault="00687409">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0F6341" w:rsidRDefault="00687409">
      <w:pPr>
        <w:spacing w:after="200" w:line="276" w:lineRule="auto"/>
        <w:ind w:left="5040" w:firstLine="720"/>
        <w:jc w:val="both"/>
        <w:rPr>
          <w:rFonts w:eastAsiaTheme="minorEastAsia"/>
          <w:i/>
          <w:spacing w:val="-1"/>
          <w:lang w:val="zh-CN" w:eastAsia="zh-CN"/>
        </w:rPr>
      </w:pPr>
      <w:r>
        <w:rPr>
          <w:rFonts w:eastAsia="Calibri"/>
          <w:i/>
          <w:spacing w:val="-1"/>
          <w:lang w:val="zh-CN"/>
        </w:rPr>
        <w:t>(semnătură autorizată)</w:t>
      </w:r>
    </w:p>
    <w:p w:rsidR="00BA55D4" w:rsidRDefault="00BA55D4">
      <w:pPr>
        <w:spacing w:after="200" w:line="276" w:lineRule="auto"/>
        <w:ind w:left="5040" w:firstLine="720"/>
        <w:jc w:val="both"/>
        <w:rPr>
          <w:rFonts w:eastAsiaTheme="minorEastAsia"/>
          <w:i/>
          <w:spacing w:val="-1"/>
          <w:lang w:val="zh-CN" w:eastAsia="zh-CN"/>
        </w:rPr>
      </w:pPr>
    </w:p>
    <w:p w:rsidR="00BA55D4" w:rsidRPr="00BA55D4" w:rsidRDefault="00BA55D4">
      <w:pPr>
        <w:spacing w:after="200" w:line="276" w:lineRule="auto"/>
        <w:ind w:left="5040" w:firstLine="720"/>
        <w:jc w:val="both"/>
        <w:rPr>
          <w:rFonts w:eastAsiaTheme="minorEastAsia"/>
          <w:i/>
          <w:spacing w:val="-1"/>
          <w:lang w:val="zh-CN" w:eastAsia="zh-CN"/>
        </w:rPr>
      </w:pPr>
    </w:p>
    <w:p w:rsidR="000F6341" w:rsidRDefault="00687409">
      <w:pPr>
        <w:jc w:val="right"/>
        <w:rPr>
          <w:sz w:val="22"/>
          <w:szCs w:val="22"/>
          <w:lang w:val="zh-CN"/>
        </w:rPr>
      </w:pPr>
      <w:r>
        <w:rPr>
          <w:lang w:val="zh-CN"/>
        </w:rPr>
        <w:lastRenderedPageBreak/>
        <w:t>Anexa nr. 22</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tabs>
          <w:tab w:val="left" w:pos="567"/>
        </w:tabs>
        <w:jc w:val="center"/>
        <w:rPr>
          <w:b/>
          <w:color w:val="000000"/>
          <w:w w:val="90"/>
          <w:lang w:val="zh-CN"/>
        </w:rPr>
      </w:pPr>
    </w:p>
    <w:p w:rsidR="000F6341" w:rsidRDefault="00687409">
      <w:pPr>
        <w:spacing w:before="72" w:line="292" w:lineRule="auto"/>
        <w:jc w:val="center"/>
        <w:rPr>
          <w:b/>
          <w:color w:val="000000"/>
          <w:w w:val="90"/>
          <w:lang w:val="zh-CN"/>
        </w:rPr>
      </w:pPr>
      <w:r>
        <w:rPr>
          <w:b/>
          <w:color w:val="000000"/>
          <w:w w:val="90"/>
          <w:lang w:val="zh-CN"/>
        </w:rPr>
        <w:t>(Antetul instituției)</w:t>
      </w:r>
    </w:p>
    <w:p w:rsidR="000F6341" w:rsidRDefault="00687409">
      <w:pPr>
        <w:spacing w:before="72" w:line="292" w:lineRule="auto"/>
        <w:jc w:val="center"/>
        <w:rPr>
          <w:b/>
          <w:color w:val="000000"/>
          <w:w w:val="90"/>
          <w:sz w:val="28"/>
          <w:szCs w:val="28"/>
          <w:lang w:val="zh-CN"/>
        </w:rPr>
      </w:pPr>
      <w:r>
        <w:rPr>
          <w:b/>
          <w:color w:val="000000"/>
          <w:w w:val="90"/>
          <w:lang w:val="zh-CN"/>
        </w:rPr>
        <w:t>~~~~~~~~~~~~~~~~~~~~~~~~~~~~~~~~~~~~~~~~~~~~~~~~~~~~~~~~~~~~~~~~~~~~~~~</w:t>
      </w:r>
    </w:p>
    <w:p w:rsidR="000F6341" w:rsidRDefault="00687409">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rsidR="000F6341" w:rsidRDefault="00687409">
      <w:pPr>
        <w:spacing w:before="72" w:line="292" w:lineRule="auto"/>
        <w:jc w:val="center"/>
        <w:rPr>
          <w:b/>
          <w:color w:val="000000"/>
          <w:w w:val="90"/>
          <w:sz w:val="25"/>
          <w:lang w:val="zh-CN"/>
        </w:rPr>
      </w:pPr>
      <w:r>
        <w:rPr>
          <w:b/>
          <w:color w:val="000000"/>
          <w:w w:val="90"/>
          <w:sz w:val="28"/>
          <w:szCs w:val="28"/>
          <w:lang w:val="zh-CN"/>
        </w:rPr>
        <w:t xml:space="preserve">AVIZ </w:t>
      </w:r>
    </w:p>
    <w:p w:rsidR="000F6341" w:rsidRDefault="00687409">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rsidR="000F6341" w:rsidRDefault="00687409">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rsidR="000F6341" w:rsidRDefault="0068740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t xml:space="preserve"> din </w:t>
      </w:r>
      <w:r>
        <w:rPr>
          <w:rFonts w:eastAsia="PMingLiU"/>
          <w:lang w:val="zh-CN" w:eastAsia="zh-CN"/>
        </w:rPr>
        <w:tab/>
        <w:t>. În urma verificării actelor prezentate și informației rezultate din</w:t>
      </w:r>
    </w:p>
    <w:p w:rsidR="000F6341" w:rsidRDefault="00687409">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xml:space="preserve">, Agenția pentru </w:t>
      </w:r>
      <w:r>
        <w:rPr>
          <w:rFonts w:eastAsia="PMingLiU"/>
          <w:lang w:val="zh-CN" w:eastAsia="zh-CN"/>
        </w:rPr>
        <w:br/>
        <w:t>Supraveghere Tehnică constată următoarele:</w:t>
      </w:r>
    </w:p>
    <w:p w:rsidR="000F6341" w:rsidRDefault="000F6341">
      <w:pPr>
        <w:tabs>
          <w:tab w:val="left" w:leader="underscore" w:pos="6465"/>
          <w:tab w:val="right" w:leader="underscore" w:pos="9777"/>
        </w:tabs>
        <w:spacing w:line="302" w:lineRule="auto"/>
        <w:rPr>
          <w:rFonts w:eastAsia="PMingLiU"/>
          <w:lang w:val="zh-CN" w:eastAsia="zh-CN"/>
        </w:rPr>
      </w:pPr>
    </w:p>
    <w:p w:rsidR="000F6341" w:rsidRDefault="000F6341">
      <w:pPr>
        <w:tabs>
          <w:tab w:val="left" w:leader="underscore" w:pos="6465"/>
          <w:tab w:val="right" w:leader="underscore" w:pos="9777"/>
        </w:tabs>
        <w:spacing w:line="302" w:lineRule="auto"/>
        <w:rPr>
          <w:rFonts w:eastAsia="PMingLiU"/>
          <w:lang w:val="zh-CN" w:eastAsia="zh-CN"/>
        </w:rPr>
      </w:pPr>
    </w:p>
    <w:p w:rsidR="000F6341" w:rsidRDefault="000F6341">
      <w:pPr>
        <w:tabs>
          <w:tab w:val="left" w:leader="underscore" w:pos="6465"/>
          <w:tab w:val="right" w:leader="underscore" w:pos="9777"/>
        </w:tabs>
        <w:spacing w:line="302" w:lineRule="auto"/>
        <w:rPr>
          <w:rFonts w:eastAsia="PMingLiU"/>
          <w:lang w:val="zh-CN" w:eastAsia="zh-CN"/>
        </w:rPr>
      </w:pPr>
    </w:p>
    <w:tbl>
      <w:tblPr>
        <w:tblStyle w:val="afd"/>
        <w:tblW w:w="10207" w:type="dxa"/>
        <w:tblInd w:w="-431" w:type="dxa"/>
        <w:tblLook w:val="04A0" w:firstRow="1" w:lastRow="0" w:firstColumn="1" w:lastColumn="0" w:noHBand="0" w:noVBand="1"/>
      </w:tblPr>
      <w:tblGrid>
        <w:gridCol w:w="471"/>
        <w:gridCol w:w="3751"/>
        <w:gridCol w:w="4001"/>
        <w:gridCol w:w="575"/>
        <w:gridCol w:w="563"/>
        <w:gridCol w:w="846"/>
      </w:tblGrid>
      <w:tr w:rsidR="000F6341">
        <w:tc>
          <w:tcPr>
            <w:tcW w:w="471" w:type="dxa"/>
          </w:tcPr>
          <w:p w:rsidR="000F6341" w:rsidRDefault="00687409">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rsidR="000F6341" w:rsidRDefault="00687409">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rsidR="000F6341" w:rsidRDefault="00687409">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rsidR="000F6341" w:rsidRDefault="00687409">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rsidR="000F6341" w:rsidRDefault="00687409">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rsidR="000F6341" w:rsidRDefault="00687409">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0F6341">
        <w:trPr>
          <w:trHeight w:val="540"/>
        </w:trPr>
        <w:tc>
          <w:tcPr>
            <w:tcW w:w="471" w:type="dxa"/>
            <w:vMerge w:val="restart"/>
          </w:tcPr>
          <w:p w:rsidR="000F6341" w:rsidRDefault="0068740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rsidR="000F6341" w:rsidRDefault="00687409">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0F6341" w:rsidRDefault="00687409">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rsidR="000F6341" w:rsidRDefault="00687409">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rsidR="000F6341" w:rsidRDefault="000F6341">
            <w:pPr>
              <w:tabs>
                <w:tab w:val="left" w:leader="underscore" w:pos="6465"/>
                <w:tab w:val="right" w:leader="underscore" w:pos="9777"/>
              </w:tabs>
              <w:spacing w:line="302" w:lineRule="auto"/>
              <w:rPr>
                <w:rFonts w:eastAsia="PMingLiU"/>
                <w:lang w:val="zh-CN" w:eastAsia="zh-CN"/>
              </w:rPr>
            </w:pPr>
          </w:p>
        </w:tc>
        <w:tc>
          <w:tcPr>
            <w:tcW w:w="563" w:type="dxa"/>
          </w:tcPr>
          <w:p w:rsidR="000F6341" w:rsidRDefault="000F6341">
            <w:pPr>
              <w:tabs>
                <w:tab w:val="left" w:leader="underscore" w:pos="6465"/>
                <w:tab w:val="right" w:leader="underscore" w:pos="9777"/>
              </w:tabs>
              <w:spacing w:line="302" w:lineRule="auto"/>
              <w:rPr>
                <w:rFonts w:eastAsia="PMingLiU"/>
                <w:lang w:val="zh-CN" w:eastAsia="zh-CN"/>
              </w:rPr>
            </w:pPr>
          </w:p>
        </w:tc>
        <w:tc>
          <w:tcPr>
            <w:tcW w:w="846" w:type="dxa"/>
          </w:tcPr>
          <w:p w:rsidR="000F6341" w:rsidRDefault="000F6341">
            <w:pPr>
              <w:tabs>
                <w:tab w:val="left" w:leader="underscore" w:pos="6465"/>
                <w:tab w:val="right" w:leader="underscore" w:pos="9777"/>
              </w:tabs>
              <w:spacing w:line="302" w:lineRule="auto"/>
              <w:rPr>
                <w:rFonts w:eastAsia="PMingLiU"/>
                <w:lang w:val="zh-CN" w:eastAsia="zh-CN"/>
              </w:rPr>
            </w:pPr>
          </w:p>
        </w:tc>
      </w:tr>
      <w:tr w:rsidR="000F6341">
        <w:trPr>
          <w:trHeight w:val="1380"/>
        </w:trPr>
        <w:tc>
          <w:tcPr>
            <w:tcW w:w="471" w:type="dxa"/>
            <w:vMerge/>
          </w:tcPr>
          <w:p w:rsidR="000F6341" w:rsidRDefault="000F6341">
            <w:pPr>
              <w:tabs>
                <w:tab w:val="left" w:leader="underscore" w:pos="6465"/>
                <w:tab w:val="right" w:leader="underscore" w:pos="9777"/>
              </w:tabs>
              <w:spacing w:line="302" w:lineRule="auto"/>
              <w:rPr>
                <w:rFonts w:eastAsia="PMingLiU"/>
                <w:lang w:val="zh-CN" w:eastAsia="zh-CN"/>
              </w:rPr>
            </w:pPr>
          </w:p>
        </w:tc>
        <w:tc>
          <w:tcPr>
            <w:tcW w:w="3751" w:type="dxa"/>
            <w:vMerge/>
          </w:tcPr>
          <w:p w:rsidR="000F6341" w:rsidRDefault="000F6341">
            <w:pPr>
              <w:tabs>
                <w:tab w:val="left" w:leader="underscore" w:pos="6465"/>
                <w:tab w:val="right" w:leader="underscore" w:pos="9777"/>
              </w:tabs>
              <w:jc w:val="both"/>
              <w:rPr>
                <w:rFonts w:eastAsia="PMingLiU"/>
                <w:lang w:val="zh-CN" w:eastAsia="zh-CN"/>
              </w:rPr>
            </w:pPr>
          </w:p>
        </w:tc>
        <w:tc>
          <w:tcPr>
            <w:tcW w:w="4001" w:type="dxa"/>
          </w:tcPr>
          <w:p w:rsidR="000F6341" w:rsidRDefault="00687409">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rsidR="000F6341" w:rsidRDefault="00687409">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r>
      <w:tr w:rsidR="000F6341">
        <w:trPr>
          <w:trHeight w:val="420"/>
        </w:trPr>
        <w:tc>
          <w:tcPr>
            <w:tcW w:w="471" w:type="dxa"/>
            <w:vMerge w:val="restart"/>
          </w:tcPr>
          <w:p w:rsidR="000F6341" w:rsidRDefault="00687409">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rsidR="000F6341" w:rsidRDefault="00687409">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rsidR="000F6341" w:rsidRDefault="00687409">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r>
      <w:tr w:rsidR="000F6341">
        <w:trPr>
          <w:trHeight w:val="535"/>
        </w:trPr>
        <w:tc>
          <w:tcPr>
            <w:tcW w:w="471" w:type="dxa"/>
            <w:vMerge/>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0F6341" w:rsidRDefault="000F6341">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0F6341" w:rsidRDefault="000F6341">
            <w:pPr>
              <w:tabs>
                <w:tab w:val="left" w:leader="underscore" w:pos="6465"/>
                <w:tab w:val="right" w:leader="underscore" w:pos="9777"/>
              </w:tabs>
              <w:jc w:val="both"/>
              <w:rPr>
                <w:rFonts w:eastAsia="PMingLiU"/>
                <w:lang w:val="zh-CN" w:eastAsia="zh-CN"/>
              </w:rPr>
            </w:pPr>
          </w:p>
        </w:tc>
        <w:tc>
          <w:tcPr>
            <w:tcW w:w="575"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r>
      <w:tr w:rsidR="000F6341">
        <w:trPr>
          <w:trHeight w:val="1770"/>
        </w:trPr>
        <w:tc>
          <w:tcPr>
            <w:tcW w:w="471" w:type="dxa"/>
            <w:vMerge w:val="restart"/>
          </w:tcPr>
          <w:p w:rsidR="000F6341" w:rsidRDefault="00687409">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rsidR="000F6341" w:rsidRDefault="00687409">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 xml:space="preserve">),tehnică specializată (mecanisme, utilaje), </w:t>
            </w:r>
            <w:r>
              <w:rPr>
                <w:rFonts w:eastAsia="PMingLiU"/>
                <w:lang w:val="zh-CN" w:eastAsia="zh-CN"/>
              </w:rPr>
              <w:lastRenderedPageBreak/>
              <w:t>încăperi separate corespunzătoare genului de activitate (sector de producere, depozit, oficiu) pentru executarea următoarelor tipuri de lucrări:</w:t>
            </w:r>
          </w:p>
          <w:p w:rsidR="000F6341" w:rsidRDefault="000F6341">
            <w:pPr>
              <w:keepNext/>
              <w:keepLines/>
              <w:tabs>
                <w:tab w:val="left" w:leader="underscore" w:pos="6465"/>
                <w:tab w:val="right" w:leader="underscore" w:pos="9777"/>
              </w:tabs>
              <w:spacing w:before="200"/>
              <w:jc w:val="both"/>
              <w:outlineLvl w:val="2"/>
              <w:rPr>
                <w:rFonts w:eastAsia="PMingLiU"/>
                <w:lang w:val="zh-CN" w:eastAsia="zh-CN"/>
              </w:rPr>
            </w:pPr>
          </w:p>
          <w:p w:rsidR="000F6341" w:rsidRDefault="000F6341">
            <w:pPr>
              <w:keepNext/>
              <w:keepLines/>
              <w:tabs>
                <w:tab w:val="left" w:leader="underscore" w:pos="6465"/>
                <w:tab w:val="right" w:leader="underscore" w:pos="9777"/>
              </w:tabs>
              <w:spacing w:before="200"/>
              <w:jc w:val="both"/>
              <w:outlineLvl w:val="2"/>
              <w:rPr>
                <w:rFonts w:eastAsia="PMingLiU"/>
                <w:lang w:val="zh-CN" w:eastAsia="zh-CN"/>
              </w:rPr>
            </w:pPr>
          </w:p>
          <w:p w:rsidR="000F6341" w:rsidRDefault="000F6341">
            <w:pPr>
              <w:keepNext/>
              <w:keepLines/>
              <w:tabs>
                <w:tab w:val="left" w:leader="underscore" w:pos="6465"/>
                <w:tab w:val="right" w:leader="underscore" w:pos="9777"/>
              </w:tabs>
              <w:spacing w:before="200"/>
              <w:jc w:val="both"/>
              <w:outlineLvl w:val="2"/>
              <w:rPr>
                <w:rFonts w:eastAsia="PMingLiU"/>
                <w:lang w:val="zh-CN" w:eastAsia="zh-CN"/>
              </w:rPr>
            </w:pPr>
          </w:p>
          <w:p w:rsidR="000F6341" w:rsidRDefault="000F6341">
            <w:pPr>
              <w:keepNext/>
              <w:keepLines/>
              <w:tabs>
                <w:tab w:val="left" w:leader="underscore" w:pos="6465"/>
                <w:tab w:val="right" w:leader="underscore" w:pos="9777"/>
              </w:tabs>
              <w:spacing w:before="200"/>
              <w:jc w:val="both"/>
              <w:outlineLvl w:val="2"/>
              <w:rPr>
                <w:rFonts w:eastAsia="PMingLiU"/>
                <w:lang w:val="zh-CN" w:eastAsia="zh-CN"/>
              </w:rPr>
            </w:pPr>
          </w:p>
          <w:p w:rsidR="000F6341" w:rsidRDefault="000F6341">
            <w:pPr>
              <w:keepNext/>
              <w:keepLines/>
              <w:tabs>
                <w:tab w:val="left" w:leader="underscore" w:pos="6465"/>
                <w:tab w:val="right" w:leader="underscore" w:pos="9777"/>
              </w:tabs>
              <w:spacing w:before="200"/>
              <w:jc w:val="both"/>
              <w:outlineLvl w:val="2"/>
              <w:rPr>
                <w:rFonts w:eastAsia="PMingLiU"/>
                <w:lang w:val="zh-CN" w:eastAsia="zh-CN"/>
              </w:rPr>
            </w:pPr>
          </w:p>
          <w:p w:rsidR="000F6341" w:rsidRDefault="000F6341">
            <w:pPr>
              <w:keepNext/>
              <w:keepLines/>
              <w:tabs>
                <w:tab w:val="left" w:leader="underscore" w:pos="6465"/>
                <w:tab w:val="right" w:leader="underscore" w:pos="9777"/>
              </w:tabs>
              <w:spacing w:before="200"/>
              <w:jc w:val="both"/>
              <w:outlineLvl w:val="2"/>
              <w:rPr>
                <w:rFonts w:eastAsia="PMingLiU"/>
                <w:lang w:val="zh-CN" w:eastAsia="zh-CN"/>
              </w:rPr>
            </w:pPr>
          </w:p>
          <w:p w:rsidR="000F6341" w:rsidRDefault="000F6341">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0F6341" w:rsidRDefault="00687409">
            <w:pPr>
              <w:tabs>
                <w:tab w:val="left" w:leader="underscore" w:pos="6465"/>
                <w:tab w:val="right" w:leader="underscore" w:pos="9777"/>
              </w:tabs>
              <w:jc w:val="both"/>
              <w:rPr>
                <w:rFonts w:eastAsia="PMingLiU"/>
                <w:lang w:val="zh-CN" w:eastAsia="zh-CN"/>
              </w:rPr>
            </w:pPr>
            <w:r>
              <w:rPr>
                <w:rFonts w:eastAsia="PMingLiU"/>
                <w:lang w:val="zh-CN" w:eastAsia="zh-CN"/>
              </w:rPr>
              <w:lastRenderedPageBreak/>
              <w:t>Construcții civile, industriale și agrozootehnice</w:t>
            </w:r>
          </w:p>
          <w:p w:rsidR="000F6341" w:rsidRDefault="00687409">
            <w:pPr>
              <w:tabs>
                <w:tab w:val="left" w:pos="567"/>
              </w:tabs>
              <w:rPr>
                <w:lang w:val="zh-CN"/>
              </w:rPr>
            </w:pPr>
            <w:r>
              <w:rPr>
                <w:lang w:val="zh-CN"/>
              </w:rPr>
              <w:t>A.Terasamente, lucrări la structura clădirilor;</w:t>
            </w:r>
          </w:p>
          <w:p w:rsidR="000F6341" w:rsidRDefault="00687409">
            <w:pPr>
              <w:tabs>
                <w:tab w:val="decimal" w:pos="216"/>
                <w:tab w:val="left" w:leader="underscore" w:pos="6465"/>
                <w:tab w:val="right" w:leader="underscore" w:pos="9777"/>
              </w:tabs>
              <w:ind w:left="360" w:hanging="360"/>
              <w:rPr>
                <w:lang w:val="zh-CN"/>
              </w:rPr>
            </w:pPr>
            <w:r>
              <w:rPr>
                <w:lang w:val="zh-CN"/>
              </w:rPr>
              <w:t xml:space="preserve">B. structuri metalice; </w:t>
            </w:r>
          </w:p>
          <w:p w:rsidR="000F6341" w:rsidRDefault="00687409">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r>
      <w:tr w:rsidR="000F6341">
        <w:trPr>
          <w:trHeight w:val="1260"/>
        </w:trPr>
        <w:tc>
          <w:tcPr>
            <w:tcW w:w="471" w:type="dxa"/>
            <w:vMerge/>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0F6341" w:rsidRDefault="000F6341">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0F6341" w:rsidRDefault="00687409">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rsidR="000F6341" w:rsidRDefault="00687409">
            <w:pPr>
              <w:tabs>
                <w:tab w:val="left" w:leader="underscore" w:pos="6465"/>
                <w:tab w:val="right" w:leader="underscore" w:pos="9777"/>
              </w:tabs>
              <w:jc w:val="both"/>
              <w:rPr>
                <w:lang w:val="zh-CN"/>
              </w:rPr>
            </w:pPr>
            <w:r>
              <w:rPr>
                <w:lang w:val="zh-CN"/>
              </w:rPr>
              <w:t xml:space="preserve">A.drumuri și piste de aviație; </w:t>
            </w:r>
          </w:p>
          <w:p w:rsidR="000F6341" w:rsidRDefault="00687409">
            <w:pPr>
              <w:tabs>
                <w:tab w:val="left" w:leader="underscore" w:pos="6465"/>
                <w:tab w:val="right" w:leader="underscore" w:pos="9777"/>
              </w:tabs>
              <w:jc w:val="both"/>
              <w:rPr>
                <w:lang w:val="zh-CN"/>
              </w:rPr>
            </w:pPr>
            <w:r>
              <w:rPr>
                <w:lang w:val="zh-CN"/>
              </w:rPr>
              <w:t xml:space="preserve">B.poduri; </w:t>
            </w:r>
          </w:p>
          <w:p w:rsidR="000F6341" w:rsidRDefault="00687409">
            <w:pPr>
              <w:tabs>
                <w:tab w:val="left" w:leader="underscore" w:pos="6465"/>
                <w:tab w:val="right" w:leader="underscore" w:pos="9777"/>
              </w:tabs>
              <w:jc w:val="both"/>
              <w:rPr>
                <w:rFonts w:eastAsia="PMingLiU"/>
                <w:lang w:val="zh-CN" w:eastAsia="zh-CN"/>
              </w:rPr>
            </w:pPr>
            <w:r>
              <w:rPr>
                <w:lang w:val="zh-CN"/>
              </w:rPr>
              <w:t>C.căi ferate.</w:t>
            </w:r>
          </w:p>
        </w:tc>
        <w:tc>
          <w:tcPr>
            <w:tcW w:w="575"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r>
      <w:tr w:rsidR="000F6341">
        <w:trPr>
          <w:trHeight w:val="1260"/>
        </w:trPr>
        <w:tc>
          <w:tcPr>
            <w:tcW w:w="471" w:type="dxa"/>
            <w:vMerge/>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0F6341" w:rsidRDefault="000F6341">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0F6341" w:rsidRDefault="00687409">
            <w:pPr>
              <w:tabs>
                <w:tab w:val="left" w:pos="567"/>
              </w:tabs>
              <w:spacing w:line="276" w:lineRule="auto"/>
              <w:rPr>
                <w:lang w:val="zh-CN"/>
              </w:rPr>
            </w:pPr>
            <w:r>
              <w:rPr>
                <w:lang w:val="zh-CN"/>
              </w:rPr>
              <w:t>Construcții speciale:</w:t>
            </w:r>
          </w:p>
          <w:p w:rsidR="000F6341" w:rsidRDefault="00687409">
            <w:pPr>
              <w:tabs>
                <w:tab w:val="left" w:pos="567"/>
              </w:tabs>
              <w:spacing w:line="276" w:lineRule="auto"/>
              <w:rPr>
                <w:lang w:val="zh-CN"/>
              </w:rPr>
            </w:pPr>
            <w:r>
              <w:rPr>
                <w:lang w:val="zh-CN"/>
              </w:rPr>
              <w:t>A. hidrotehnice și pentru îmbunătățiri funciare;</w:t>
            </w:r>
          </w:p>
          <w:p w:rsidR="000F6341" w:rsidRDefault="00687409">
            <w:pPr>
              <w:tabs>
                <w:tab w:val="left" w:pos="567"/>
              </w:tabs>
              <w:spacing w:line="276" w:lineRule="auto"/>
              <w:rPr>
                <w:lang w:val="zh-CN"/>
              </w:rPr>
            </w:pPr>
            <w:r>
              <w:rPr>
                <w:lang w:val="zh-CN"/>
              </w:rPr>
              <w:t xml:space="preserve">B. fântâni arteziene; </w:t>
            </w:r>
          </w:p>
          <w:p w:rsidR="000F6341" w:rsidRDefault="00687409">
            <w:pPr>
              <w:tabs>
                <w:tab w:val="left" w:pos="567"/>
              </w:tabs>
              <w:spacing w:line="276" w:lineRule="auto"/>
              <w:rPr>
                <w:lang w:val="zh-CN"/>
              </w:rPr>
            </w:pPr>
            <w:r>
              <w:rPr>
                <w:lang w:val="zh-CN"/>
              </w:rPr>
              <w:t>C. porturi și debarcadere;</w:t>
            </w:r>
          </w:p>
          <w:p w:rsidR="000F6341" w:rsidRDefault="00687409">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r>
      <w:tr w:rsidR="000F6341">
        <w:trPr>
          <w:trHeight w:val="2055"/>
        </w:trPr>
        <w:tc>
          <w:tcPr>
            <w:tcW w:w="471" w:type="dxa"/>
            <w:vMerge/>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0F6341" w:rsidRDefault="000F6341">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0F6341" w:rsidRDefault="00687409">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rsidR="000F6341" w:rsidRDefault="00687409">
            <w:pPr>
              <w:tabs>
                <w:tab w:val="left" w:pos="567"/>
              </w:tabs>
              <w:spacing w:line="276" w:lineRule="auto"/>
              <w:rPr>
                <w:lang w:val="zh-CN"/>
              </w:rPr>
            </w:pPr>
            <w:r>
              <w:rPr>
                <w:lang w:val="zh-CN"/>
              </w:rPr>
              <w:t>A.de alimentare cu apă și canalizare;</w:t>
            </w:r>
          </w:p>
          <w:p w:rsidR="000F6341" w:rsidRDefault="00687409">
            <w:pPr>
              <w:tabs>
                <w:tab w:val="left" w:pos="567"/>
              </w:tabs>
              <w:spacing w:line="276" w:lineRule="auto"/>
              <w:rPr>
                <w:lang w:val="zh-CN"/>
              </w:rPr>
            </w:pPr>
            <w:r>
              <w:rPr>
                <w:lang w:val="zh-CN"/>
              </w:rPr>
              <w:t xml:space="preserve">B.de încălzire; </w:t>
            </w:r>
          </w:p>
          <w:p w:rsidR="000F6341" w:rsidRDefault="00687409">
            <w:pPr>
              <w:tabs>
                <w:tab w:val="left" w:pos="567"/>
              </w:tabs>
              <w:spacing w:line="276" w:lineRule="auto"/>
              <w:rPr>
                <w:lang w:val="zh-CN"/>
              </w:rPr>
            </w:pPr>
            <w:r>
              <w:rPr>
                <w:lang w:val="zh-CN"/>
              </w:rPr>
              <w:t>C. ventilație, climatizare; D. electrice;</w:t>
            </w:r>
          </w:p>
          <w:p w:rsidR="000F6341" w:rsidRDefault="00687409">
            <w:pPr>
              <w:tabs>
                <w:tab w:val="left" w:pos="567"/>
              </w:tabs>
              <w:spacing w:line="276" w:lineRule="auto"/>
              <w:rPr>
                <w:lang w:val="zh-CN"/>
              </w:rPr>
            </w:pPr>
            <w:r>
              <w:rPr>
                <w:lang w:val="zh-CN"/>
              </w:rPr>
              <w:t>E.de automatizare; F.telecomunicație; G.semnalizare;</w:t>
            </w:r>
          </w:p>
          <w:p w:rsidR="000F6341" w:rsidRDefault="00687409">
            <w:pPr>
              <w:tabs>
                <w:tab w:val="left" w:leader="underscore" w:pos="6465"/>
                <w:tab w:val="right" w:leader="underscore" w:pos="9777"/>
              </w:tabs>
              <w:jc w:val="both"/>
              <w:rPr>
                <w:lang w:val="zh-CN"/>
              </w:rPr>
            </w:pPr>
            <w:r>
              <w:rPr>
                <w:lang w:val="zh-CN"/>
              </w:rPr>
              <w:t>H.frigorifice,compresoare;</w:t>
            </w:r>
          </w:p>
          <w:p w:rsidR="000F6341" w:rsidRDefault="00687409">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r>
      <w:tr w:rsidR="000F6341">
        <w:trPr>
          <w:trHeight w:val="945"/>
        </w:trPr>
        <w:tc>
          <w:tcPr>
            <w:tcW w:w="471" w:type="dxa"/>
            <w:vMerge/>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0F6341" w:rsidRDefault="000F6341">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0F6341" w:rsidRDefault="00687409">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rsidR="000F6341" w:rsidRDefault="00687409">
            <w:pPr>
              <w:tabs>
                <w:tab w:val="left" w:pos="567"/>
              </w:tabs>
              <w:spacing w:line="276" w:lineRule="auto"/>
              <w:rPr>
                <w:lang w:val="zh-CN"/>
              </w:rPr>
            </w:pPr>
            <w:r>
              <w:rPr>
                <w:lang w:val="zh-CN"/>
              </w:rPr>
              <w:t>A. sub presiune, mecanisme de ridicat, cazane;</w:t>
            </w:r>
          </w:p>
          <w:p w:rsidR="000F6341" w:rsidRDefault="00687409">
            <w:pPr>
              <w:tabs>
                <w:tab w:val="left" w:pos="567"/>
              </w:tabs>
              <w:spacing w:line="276" w:lineRule="auto"/>
              <w:rPr>
                <w:lang w:val="zh-CN"/>
              </w:rPr>
            </w:pPr>
            <w:r>
              <w:rPr>
                <w:lang w:val="zh-CN"/>
              </w:rPr>
              <w:t>B. chimico-tehnologice; C. gazoducte magistrale;</w:t>
            </w:r>
          </w:p>
          <w:p w:rsidR="000F6341" w:rsidRDefault="00687409">
            <w:pPr>
              <w:pStyle w:val="a"/>
              <w:numPr>
                <w:ilvl w:val="0"/>
                <w:numId w:val="21"/>
              </w:numPr>
              <w:tabs>
                <w:tab w:val="decimal" w:pos="317"/>
              </w:tabs>
              <w:ind w:left="0" w:hanging="650"/>
              <w:rPr>
                <w:rFonts w:eastAsia="PMingLiU"/>
                <w:i/>
                <w:lang w:val="zh-CN" w:eastAsia="zh-CN"/>
              </w:rPr>
            </w:pPr>
            <w:r>
              <w:rPr>
                <w:lang w:val="zh-CN"/>
              </w:rPr>
              <w:t>D. sisteme de alimentare cu gaze.</w:t>
            </w:r>
          </w:p>
        </w:tc>
        <w:tc>
          <w:tcPr>
            <w:tcW w:w="575"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0F6341" w:rsidRDefault="000F6341">
            <w:pPr>
              <w:keepNext/>
              <w:keepLines/>
              <w:tabs>
                <w:tab w:val="left" w:leader="underscore" w:pos="6465"/>
                <w:tab w:val="right" w:leader="underscore" w:pos="9777"/>
              </w:tabs>
              <w:spacing w:before="200" w:line="302" w:lineRule="auto"/>
              <w:outlineLvl w:val="2"/>
              <w:rPr>
                <w:rFonts w:eastAsia="PMingLiU"/>
                <w:lang w:val="zh-CN" w:eastAsia="zh-CN"/>
              </w:rPr>
            </w:pPr>
          </w:p>
        </w:tc>
      </w:tr>
    </w:tbl>
    <w:p w:rsidR="000F6341" w:rsidRDefault="000F6341">
      <w:pPr>
        <w:tabs>
          <w:tab w:val="left" w:leader="underscore" w:pos="6465"/>
          <w:tab w:val="right" w:leader="underscore" w:pos="9777"/>
        </w:tabs>
        <w:spacing w:line="302" w:lineRule="auto"/>
        <w:rPr>
          <w:rFonts w:eastAsia="PMingLiU"/>
          <w:lang w:val="zh-CN" w:eastAsia="zh-CN"/>
        </w:rPr>
      </w:pPr>
    </w:p>
    <w:p w:rsidR="000F6341" w:rsidRDefault="00687409">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rsidR="000F6341" w:rsidRDefault="00687409">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rsidR="000F6341" w:rsidRDefault="000F6341">
      <w:pPr>
        <w:tabs>
          <w:tab w:val="left" w:leader="underscore" w:pos="6465"/>
          <w:tab w:val="right" w:leader="underscore" w:pos="9777"/>
        </w:tabs>
        <w:spacing w:line="302" w:lineRule="auto"/>
        <w:rPr>
          <w:rFonts w:eastAsia="PMingLiU"/>
          <w:lang w:val="zh-CN" w:eastAsia="zh-CN"/>
        </w:rPr>
      </w:pPr>
    </w:p>
    <w:p w:rsidR="000F6341" w:rsidRDefault="000F6341">
      <w:pPr>
        <w:tabs>
          <w:tab w:val="left" w:leader="underscore" w:pos="6465"/>
          <w:tab w:val="right" w:leader="underscore" w:pos="9777"/>
        </w:tabs>
        <w:spacing w:line="302" w:lineRule="auto"/>
        <w:rPr>
          <w:rFonts w:eastAsia="PMingLiU"/>
          <w:lang w:val="zh-CN" w:eastAsia="zh-CN"/>
        </w:rPr>
      </w:pPr>
    </w:p>
    <w:p w:rsidR="000F6341" w:rsidRDefault="000F6341">
      <w:pPr>
        <w:tabs>
          <w:tab w:val="left" w:leader="underscore" w:pos="6465"/>
          <w:tab w:val="right" w:leader="underscore" w:pos="9777"/>
        </w:tabs>
        <w:spacing w:line="302" w:lineRule="auto"/>
        <w:rPr>
          <w:rFonts w:eastAsia="PMingLiU"/>
          <w:lang w:val="zh-CN" w:eastAsia="zh-CN"/>
        </w:rPr>
      </w:pPr>
    </w:p>
    <w:p w:rsidR="000F6341" w:rsidRDefault="000F6341">
      <w:pPr>
        <w:tabs>
          <w:tab w:val="left" w:leader="underscore" w:pos="6465"/>
          <w:tab w:val="right" w:leader="underscore" w:pos="9777"/>
        </w:tabs>
        <w:spacing w:line="302" w:lineRule="auto"/>
        <w:rPr>
          <w:rFonts w:eastAsia="PMingLiU"/>
          <w:lang w:val="zh-CN" w:eastAsia="zh-CN"/>
        </w:rPr>
      </w:pPr>
    </w:p>
    <w:p w:rsidR="000F6341" w:rsidRDefault="00687409">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rsidR="000F6341" w:rsidRDefault="00687409">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rsidR="000F6341" w:rsidRDefault="00687409">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rsidR="000F6341" w:rsidRDefault="00687409">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rsidR="000F6341" w:rsidRDefault="00687409">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rsidR="000F6341" w:rsidRDefault="000F6341">
      <w:pPr>
        <w:tabs>
          <w:tab w:val="left" w:leader="underscore" w:pos="6465"/>
          <w:tab w:val="right" w:leader="underscore" w:pos="9777"/>
        </w:tabs>
        <w:spacing w:line="302" w:lineRule="auto"/>
        <w:rPr>
          <w:rFonts w:eastAsia="PMingLiU"/>
          <w:lang w:val="zh-CN" w:eastAsia="zh-CN"/>
        </w:rPr>
      </w:pPr>
    </w:p>
    <w:p w:rsidR="000F6341" w:rsidRDefault="000F6341">
      <w:pPr>
        <w:tabs>
          <w:tab w:val="left" w:leader="underscore" w:pos="6465"/>
          <w:tab w:val="right" w:leader="underscore" w:pos="9777"/>
        </w:tabs>
        <w:spacing w:line="302" w:lineRule="auto"/>
        <w:rPr>
          <w:rFonts w:eastAsia="PMingLiU"/>
          <w:lang w:val="zh-CN" w:eastAsia="zh-CN"/>
        </w:rPr>
      </w:pPr>
    </w:p>
    <w:p w:rsidR="000F6341" w:rsidRDefault="000F6341">
      <w:pPr>
        <w:tabs>
          <w:tab w:val="left" w:leader="underscore" w:pos="6465"/>
          <w:tab w:val="right" w:leader="underscore" w:pos="9777"/>
        </w:tabs>
        <w:spacing w:line="302" w:lineRule="auto"/>
        <w:rPr>
          <w:rFonts w:eastAsia="PMingLiU"/>
          <w:lang w:val="zh-CN" w:eastAsia="zh-CN"/>
        </w:rPr>
      </w:pPr>
    </w:p>
    <w:p w:rsidR="000F6341" w:rsidRDefault="000F6341">
      <w:pPr>
        <w:tabs>
          <w:tab w:val="left" w:leader="underscore" w:pos="6465"/>
          <w:tab w:val="right" w:leader="underscore" w:pos="9777"/>
        </w:tabs>
        <w:spacing w:line="302" w:lineRule="auto"/>
        <w:rPr>
          <w:rFonts w:eastAsia="PMingLiU"/>
          <w:lang w:val="zh-CN" w:eastAsia="zh-CN"/>
        </w:rPr>
      </w:pPr>
    </w:p>
    <w:p w:rsidR="000F6341" w:rsidRDefault="000F6341">
      <w:pPr>
        <w:tabs>
          <w:tab w:val="left" w:leader="underscore" w:pos="6465"/>
          <w:tab w:val="right" w:leader="underscore" w:pos="9777"/>
        </w:tabs>
        <w:spacing w:line="302" w:lineRule="auto"/>
        <w:rPr>
          <w:rFonts w:eastAsia="PMingLiU"/>
          <w:lang w:val="zh-CN" w:eastAsia="zh-CN"/>
        </w:rPr>
      </w:pPr>
    </w:p>
    <w:p w:rsidR="000F6341" w:rsidRDefault="000F6341">
      <w:pPr>
        <w:tabs>
          <w:tab w:val="left" w:leader="underscore" w:pos="6465"/>
          <w:tab w:val="right" w:leader="underscore" w:pos="9777"/>
        </w:tabs>
        <w:spacing w:line="302" w:lineRule="auto"/>
        <w:rPr>
          <w:rFonts w:eastAsia="PMingLiU"/>
          <w:lang w:val="zh-CN" w:eastAsia="zh-CN"/>
        </w:rPr>
      </w:pPr>
    </w:p>
    <w:p w:rsidR="000F6341" w:rsidRDefault="000F6341">
      <w:pPr>
        <w:tabs>
          <w:tab w:val="left" w:leader="underscore" w:pos="6465"/>
          <w:tab w:val="right" w:leader="underscore" w:pos="9777"/>
        </w:tabs>
        <w:spacing w:line="302" w:lineRule="auto"/>
        <w:rPr>
          <w:rFonts w:eastAsia="PMingLiU"/>
          <w:lang w:val="zh-CN" w:eastAsia="zh-CN"/>
        </w:rPr>
      </w:pPr>
    </w:p>
    <w:p w:rsidR="000F6341" w:rsidRDefault="000F6341">
      <w:pPr>
        <w:tabs>
          <w:tab w:val="left" w:leader="underscore" w:pos="6465"/>
          <w:tab w:val="right" w:leader="underscore" w:pos="9777"/>
        </w:tabs>
        <w:spacing w:line="302" w:lineRule="auto"/>
        <w:rPr>
          <w:rFonts w:eastAsia="PMingLiU"/>
          <w:lang w:val="zh-CN" w:eastAsia="zh-CN"/>
        </w:rPr>
      </w:pPr>
    </w:p>
    <w:p w:rsidR="000F6341" w:rsidRDefault="00687409">
      <w:pPr>
        <w:tabs>
          <w:tab w:val="left" w:leader="underscore" w:pos="6465"/>
          <w:tab w:val="right" w:leader="underscore" w:pos="9777"/>
        </w:tabs>
        <w:spacing w:line="302" w:lineRule="auto"/>
        <w:jc w:val="center"/>
        <w:rPr>
          <w:rFonts w:eastAsia="PMingLiU"/>
          <w:b/>
          <w:lang w:val="zh-CN" w:eastAsia="zh-CN"/>
        </w:rPr>
      </w:pPr>
      <w:r>
        <w:rPr>
          <w:b/>
          <w:lang w:val="zh-CN"/>
        </w:rPr>
        <w:lastRenderedPageBreak/>
        <w:t>~~~~~~~~~~~~~~~~~~~~~~~~~~~~~~~~~~~~~~~~~~~~~~~~~~~~~~~~~~~~~~~~~~~~~~~~~~ (Antetul instituției)</w:t>
      </w:r>
    </w:p>
    <w:p w:rsidR="000F6341" w:rsidRDefault="000F6341">
      <w:pPr>
        <w:tabs>
          <w:tab w:val="left" w:leader="underscore" w:pos="6465"/>
          <w:tab w:val="right" w:leader="underscore" w:pos="9777"/>
        </w:tabs>
        <w:spacing w:line="302" w:lineRule="auto"/>
        <w:rPr>
          <w:rFonts w:eastAsia="PMingLiU"/>
          <w:lang w:val="zh-CN" w:eastAsia="zh-CN"/>
        </w:rPr>
      </w:pPr>
    </w:p>
    <w:p w:rsidR="000F6341" w:rsidRDefault="000F6341">
      <w:pPr>
        <w:tabs>
          <w:tab w:val="left" w:leader="underscore" w:pos="6465"/>
          <w:tab w:val="right" w:leader="underscore" w:pos="9777"/>
        </w:tabs>
        <w:spacing w:line="302" w:lineRule="auto"/>
        <w:rPr>
          <w:rFonts w:eastAsia="PMingLiU"/>
          <w:lang w:val="zh-CN" w:eastAsia="zh-CN"/>
        </w:rPr>
      </w:pPr>
    </w:p>
    <w:p w:rsidR="000F6341" w:rsidRDefault="00687409">
      <w:pPr>
        <w:jc w:val="right"/>
        <w:rPr>
          <w:sz w:val="22"/>
          <w:szCs w:val="22"/>
          <w:lang w:val="zh-CN"/>
        </w:rPr>
      </w:pPr>
      <w:r>
        <w:rPr>
          <w:lang w:val="zh-CN"/>
        </w:rPr>
        <w:t>Anexa nr. 23</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tabs>
          <w:tab w:val="left" w:leader="underscore" w:pos="6465"/>
          <w:tab w:val="right" w:leader="underscore" w:pos="9777"/>
        </w:tabs>
        <w:spacing w:line="302" w:lineRule="auto"/>
        <w:rPr>
          <w:rFonts w:eastAsia="PMingLiU"/>
          <w:lang w:val="zh-CN" w:eastAsia="zh-CN"/>
        </w:rPr>
      </w:pPr>
    </w:p>
    <w:p w:rsidR="000F6341" w:rsidRDefault="000F6341">
      <w:pPr>
        <w:tabs>
          <w:tab w:val="left" w:leader="underscore" w:pos="6465"/>
          <w:tab w:val="right" w:leader="underscore" w:pos="9777"/>
        </w:tabs>
        <w:spacing w:line="302" w:lineRule="auto"/>
        <w:rPr>
          <w:rFonts w:eastAsia="PMingLiU"/>
          <w:lang w:val="zh-CN" w:eastAsia="zh-CN"/>
        </w:rPr>
      </w:pPr>
    </w:p>
    <w:p w:rsidR="00365ACB" w:rsidRDefault="00365ACB" w:rsidP="00365ACB">
      <w:pPr>
        <w:pStyle w:val="2"/>
        <w:spacing w:before="0"/>
        <w:jc w:val="center"/>
        <w:rPr>
          <w:rFonts w:ascii="Times New Roman" w:hAnsi="Times New Roman" w:cs="Times New Roman"/>
          <w:bCs w:val="0"/>
          <w:color w:val="auto"/>
          <w:sz w:val="24"/>
          <w:szCs w:val="24"/>
          <w:lang w:val="zh-CN"/>
        </w:rPr>
      </w:pPr>
      <w:bookmarkStart w:id="62" w:name="_Toc449692118"/>
      <w:bookmarkStart w:id="63" w:name="_Toc390252621"/>
      <w:r>
        <w:rPr>
          <w:rFonts w:ascii="Times New Roman" w:hAnsi="Times New Roman" w:cs="Times New Roman"/>
          <w:bCs w:val="0"/>
          <w:color w:val="auto"/>
          <w:sz w:val="24"/>
          <w:szCs w:val="24"/>
          <w:lang w:val="zh-CN"/>
        </w:rPr>
        <w:t>CAIET DE SARCINI</w:t>
      </w:r>
      <w:bookmarkEnd w:id="62"/>
    </w:p>
    <w:p w:rsidR="00365ACB" w:rsidRDefault="00365ACB" w:rsidP="00365ACB">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rsidR="00365ACB" w:rsidRDefault="00365ACB" w:rsidP="00365ACB">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3"/>
    </w:p>
    <w:p w:rsidR="00365ACB" w:rsidRDefault="00365ACB" w:rsidP="00365ACB">
      <w:pPr>
        <w:pStyle w:val="2"/>
        <w:spacing w:before="0"/>
        <w:jc w:val="center"/>
        <w:rPr>
          <w:rFonts w:ascii="Times New Roman" w:hAnsi="Times New Roman" w:cs="Times New Roman"/>
          <w:bCs w:val="0"/>
          <w:i/>
          <w:color w:val="auto"/>
          <w:lang w:val="zh-CN"/>
        </w:rPr>
      </w:pPr>
    </w:p>
    <w:p w:rsidR="00365ACB" w:rsidRPr="00C155D6" w:rsidRDefault="00365ACB" w:rsidP="00365ACB">
      <w:pPr>
        <w:pStyle w:val="2"/>
        <w:spacing w:before="0"/>
        <w:jc w:val="center"/>
        <w:rPr>
          <w:rFonts w:ascii="Times New Roman" w:hAnsi="Times New Roman" w:cs="Times New Roman"/>
          <w:bCs w:val="0"/>
          <w:color w:val="auto"/>
        </w:rPr>
      </w:pPr>
      <w:r>
        <w:rPr>
          <w:rFonts w:ascii="Times New Roman" w:hAnsi="Times New Roman" w:cs="Times New Roman"/>
          <w:bCs w:val="0"/>
          <w:color w:val="auto"/>
          <w:lang w:val="zh-CN"/>
        </w:rPr>
        <w:t>LUCRĂRI</w:t>
      </w:r>
      <w:r>
        <w:rPr>
          <w:rFonts w:ascii="Times New Roman" w:hAnsi="Times New Roman" w:cs="Times New Roman"/>
          <w:bCs w:val="0"/>
          <w:color w:val="auto"/>
        </w:rPr>
        <w:t>:</w:t>
      </w:r>
    </w:p>
    <w:p w:rsidR="00365ACB" w:rsidRDefault="00365ACB" w:rsidP="00365ACB">
      <w:pPr>
        <w:jc w:val="both"/>
        <w:rPr>
          <w:lang w:val="zh-CN"/>
        </w:rPr>
      </w:pPr>
    </w:p>
    <w:p w:rsidR="00365ACB" w:rsidRDefault="00365ACB" w:rsidP="00365ACB">
      <w:pPr>
        <w:pStyle w:val="a"/>
        <w:numPr>
          <w:ilvl w:val="0"/>
          <w:numId w:val="0"/>
        </w:numPr>
        <w:rPr>
          <w:lang w:val="zh-CN"/>
        </w:rPr>
      </w:pPr>
    </w:p>
    <w:p w:rsidR="00365ACB" w:rsidRPr="00C72980" w:rsidRDefault="00365ACB" w:rsidP="00365ACB">
      <w:pPr>
        <w:ind w:firstLine="709"/>
        <w:jc w:val="center"/>
        <w:rPr>
          <w:b/>
          <w:color w:val="FF0000"/>
          <w:u w:val="single"/>
          <w:lang w:eastAsia="ru-RU"/>
        </w:rPr>
      </w:pPr>
      <w:r>
        <w:rPr>
          <w:lang w:val="zh-CN"/>
        </w:rPr>
        <w:t>Obiectul</w:t>
      </w:r>
      <w:r>
        <w:rPr>
          <w:lang w:val="en-GB"/>
        </w:rPr>
        <w:t xml:space="preserve">: </w:t>
      </w:r>
      <w:r w:rsidRPr="00C72980">
        <w:rPr>
          <w:b/>
          <w:color w:val="FF0000"/>
          <w:u w:val="single"/>
          <w:lang w:val="en-US" w:eastAsia="ru-RU"/>
        </w:rPr>
        <w:t>Construc</w:t>
      </w:r>
      <w:r w:rsidRPr="00C72980">
        <w:rPr>
          <w:b/>
          <w:color w:val="FF0000"/>
          <w:u w:val="single"/>
          <w:lang w:eastAsia="ru-RU"/>
        </w:rPr>
        <w:t>ția trotuarelor și a zonelor de parcare pe</w:t>
      </w:r>
    </w:p>
    <w:p w:rsidR="00365ACB" w:rsidRPr="00C72980" w:rsidRDefault="00365ACB" w:rsidP="00365ACB">
      <w:pPr>
        <w:ind w:firstLine="709"/>
        <w:jc w:val="center"/>
        <w:rPr>
          <w:b/>
          <w:color w:val="FF0000"/>
          <w:u w:val="single"/>
          <w:lang w:eastAsia="ru-RU"/>
        </w:rPr>
      </w:pPr>
      <w:r w:rsidRPr="00C72980">
        <w:rPr>
          <w:b/>
          <w:color w:val="FF0000"/>
          <w:u w:val="single"/>
          <w:lang w:eastAsia="ru-RU"/>
        </w:rPr>
        <w:t>str. Independenței, str. Ștefan cel Mare și str. Constantin Pruteanu</w:t>
      </w:r>
    </w:p>
    <w:p w:rsidR="00365ACB" w:rsidRPr="00C72980" w:rsidRDefault="00365ACB" w:rsidP="00365ACB">
      <w:pPr>
        <w:ind w:firstLine="709"/>
        <w:jc w:val="center"/>
        <w:rPr>
          <w:color w:val="FF0000"/>
          <w:lang w:val="zh-CN"/>
        </w:rPr>
      </w:pPr>
      <w:r w:rsidRPr="00C72980">
        <w:rPr>
          <w:b/>
          <w:color w:val="FF0000"/>
          <w:u w:val="single"/>
          <w:lang w:eastAsia="ru-RU"/>
        </w:rPr>
        <w:t>din</w:t>
      </w:r>
      <w:r w:rsidRPr="00C72980">
        <w:rPr>
          <w:b/>
          <w:color w:val="FF0000"/>
          <w:u w:val="single"/>
          <w:lang w:val="en-US" w:eastAsia="ru-RU"/>
        </w:rPr>
        <w:t xml:space="preserve"> or Leova</w:t>
      </w:r>
      <w:r w:rsidRPr="00C72980">
        <w:rPr>
          <w:b/>
          <w:color w:val="FF0000"/>
          <w:u w:val="single"/>
          <w:lang w:eastAsia="ru-RU"/>
        </w:rPr>
        <w:t>.</w:t>
      </w:r>
    </w:p>
    <w:p w:rsidR="00365ACB" w:rsidRDefault="00365ACB" w:rsidP="00365ACB">
      <w:pPr>
        <w:ind w:firstLine="709"/>
        <w:jc w:val="both"/>
        <w:rPr>
          <w:lang w:val="zh-CN"/>
        </w:rPr>
      </w:pPr>
    </w:p>
    <w:p w:rsidR="00365ACB" w:rsidRDefault="00365ACB" w:rsidP="00365ACB">
      <w:pPr>
        <w:ind w:firstLine="709"/>
        <w:jc w:val="both"/>
      </w:pPr>
      <w:r>
        <w:rPr>
          <w:lang w:val="zh-CN"/>
        </w:rPr>
        <w:t>Autoritatea contractantă</w:t>
      </w:r>
      <w:r>
        <w:rPr>
          <w:lang w:val="en-GB"/>
        </w:rPr>
        <w:t xml:space="preserve">:        </w:t>
      </w:r>
      <w:r>
        <w:rPr>
          <w:lang w:val="en-GB"/>
        </w:rPr>
        <w:t xml:space="preserve">              </w:t>
      </w:r>
      <w:r>
        <w:rPr>
          <w:b/>
          <w:bCs/>
          <w:u w:val="single"/>
          <w:lang w:val="en-GB"/>
        </w:rPr>
        <w:t xml:space="preserve"> </w:t>
      </w:r>
      <w:r>
        <w:rPr>
          <w:b/>
          <w:bCs/>
          <w:u w:val="single"/>
        </w:rPr>
        <w:t xml:space="preserve"> </w:t>
      </w:r>
      <w:r w:rsidRPr="00C72980">
        <w:rPr>
          <w:b/>
          <w:bCs/>
          <w:color w:val="FF0000"/>
          <w:u w:val="single"/>
        </w:rPr>
        <w:t>Primăria or. Leova</w:t>
      </w:r>
      <w:r>
        <w:rPr>
          <w:b/>
          <w:bCs/>
          <w:u w:val="single"/>
        </w:rPr>
        <w:t>.</w:t>
      </w:r>
    </w:p>
    <w:p w:rsidR="00365ACB" w:rsidRDefault="00365ACB" w:rsidP="00365ACB">
      <w:pPr>
        <w:ind w:firstLine="709"/>
        <w:jc w:val="center"/>
        <w:rPr>
          <w:rFonts w:eastAsiaTheme="minorEastAsia"/>
          <w:b/>
          <w:i/>
          <w:sz w:val="20"/>
          <w:szCs w:val="20"/>
          <w:vertAlign w:val="superscript"/>
          <w:lang w:val="zh-CN" w:eastAsia="zh-CN"/>
        </w:rPr>
      </w:pPr>
      <w:r>
        <w:rPr>
          <w:b/>
          <w:i/>
          <w:sz w:val="20"/>
          <w:szCs w:val="20"/>
          <w:vertAlign w:val="superscript"/>
        </w:rPr>
        <w:t xml:space="preserve">       </w:t>
      </w:r>
      <w:r w:rsidRPr="0037478F">
        <w:rPr>
          <w:b/>
          <w:i/>
          <w:sz w:val="20"/>
          <w:szCs w:val="20"/>
          <w:vertAlign w:val="superscript"/>
          <w:lang w:val="zh-CN"/>
        </w:rPr>
        <w:t>(denumirea, adresa)</w:t>
      </w:r>
    </w:p>
    <w:p w:rsidR="00365ACB" w:rsidRPr="00C72980" w:rsidRDefault="00365ACB" w:rsidP="00365ACB">
      <w:pPr>
        <w:ind w:firstLine="709"/>
        <w:jc w:val="center"/>
        <w:rPr>
          <w:rFonts w:eastAsiaTheme="minorEastAsia"/>
          <w:b/>
          <w:i/>
          <w:sz w:val="20"/>
          <w:szCs w:val="20"/>
          <w:vertAlign w:val="superscript"/>
          <w:lang w:val="zh-CN" w:eastAsia="zh-CN"/>
        </w:rPr>
      </w:pPr>
    </w:p>
    <w:p w:rsidR="00365ACB" w:rsidRDefault="00365ACB" w:rsidP="00365ACB">
      <w:pPr>
        <w:pStyle w:val="cp"/>
        <w:ind w:firstLine="709"/>
      </w:pPr>
      <w:r>
        <w:rPr>
          <w:lang w:val="zh-CN"/>
        </w:rPr>
        <w:t>1 . Descriere generală</w:t>
      </w:r>
      <w:r>
        <w:t>:</w:t>
      </w:r>
    </w:p>
    <w:p w:rsidR="00365ACB" w:rsidRPr="00C72980" w:rsidRDefault="00365ACB" w:rsidP="00365ACB">
      <w:pPr>
        <w:pStyle w:val="cp"/>
        <w:ind w:firstLine="709"/>
      </w:pPr>
    </w:p>
    <w:p w:rsidR="00365ACB" w:rsidRDefault="00365ACB" w:rsidP="00365ACB">
      <w:pPr>
        <w:ind w:firstLine="709"/>
        <w:jc w:val="both"/>
        <w:rPr>
          <w:b/>
          <w:lang w:eastAsia="ru-RU"/>
        </w:rPr>
      </w:pPr>
      <w:r>
        <w:rPr>
          <w:lang w:val="en-GB"/>
        </w:rPr>
        <w:t>Lucr</w:t>
      </w:r>
      <w:r>
        <w:t>ă</w:t>
      </w:r>
      <w:r>
        <w:rPr>
          <w:lang w:val="en-GB"/>
        </w:rPr>
        <w:t>rile</w:t>
      </w:r>
      <w:r>
        <w:t xml:space="preserve"> vor fi prestate în </w:t>
      </w:r>
      <w:r w:rsidRPr="00C72980">
        <w:rPr>
          <w:b/>
          <w:i/>
        </w:rPr>
        <w:t xml:space="preserve">or. Leova pe </w:t>
      </w:r>
      <w:r w:rsidRPr="00C72980">
        <w:rPr>
          <w:b/>
          <w:lang w:eastAsia="ru-RU"/>
        </w:rPr>
        <w:t>str. Independenței, str. Ștefan cel Mare și str. Constantin Pruteanu.</w:t>
      </w:r>
    </w:p>
    <w:p w:rsidR="00365ACB" w:rsidRPr="00C72980" w:rsidRDefault="00365ACB" w:rsidP="00365ACB">
      <w:pPr>
        <w:ind w:firstLine="709"/>
        <w:jc w:val="both"/>
        <w:rPr>
          <w:b/>
          <w:lang w:eastAsia="ru-RU"/>
        </w:rPr>
      </w:pPr>
    </w:p>
    <w:p w:rsidR="00365ACB" w:rsidRDefault="00365ACB" w:rsidP="00365ACB">
      <w:pPr>
        <w:jc w:val="center"/>
        <w:rPr>
          <w:b/>
        </w:rPr>
      </w:pPr>
      <w:r>
        <w:rPr>
          <w:b/>
          <w:lang w:val="zh-CN"/>
        </w:rPr>
        <w:t>2. Informaţii şi proiectare</w:t>
      </w:r>
      <w:r>
        <w:rPr>
          <w:b/>
        </w:rPr>
        <w:t>:</w:t>
      </w:r>
    </w:p>
    <w:p w:rsidR="00365ACB" w:rsidRPr="00C72980" w:rsidRDefault="00365ACB" w:rsidP="00365ACB">
      <w:pPr>
        <w:jc w:val="center"/>
        <w:rPr>
          <w:b/>
        </w:rPr>
      </w:pPr>
    </w:p>
    <w:p w:rsidR="00365ACB" w:rsidRDefault="00365ACB" w:rsidP="00365ACB">
      <w:pPr>
        <w:ind w:firstLine="709"/>
        <w:jc w:val="both"/>
        <w:rPr>
          <w:rFonts w:eastAsiaTheme="minorEastAsia"/>
          <w:lang w:val="zh-CN" w:eastAsia="zh-CN"/>
        </w:rPr>
      </w:pPr>
      <w:r>
        <w:rPr>
          <w:lang w:val="zh-CN"/>
        </w:rPr>
        <w:t>Oferta va fi însoţită în mod obligatoriu de documentaţia de deviz, formularele 7 desfăşurat, 3 şi 5.</w:t>
      </w:r>
    </w:p>
    <w:p w:rsidR="00365ACB" w:rsidRPr="003A602A" w:rsidRDefault="00365ACB" w:rsidP="00365ACB">
      <w:pPr>
        <w:ind w:firstLine="709"/>
        <w:jc w:val="both"/>
        <w:rPr>
          <w:rFonts w:eastAsiaTheme="minorEastAsia"/>
          <w:lang w:val="zh-CN" w:eastAsia="zh-CN"/>
        </w:rPr>
      </w:pPr>
    </w:p>
    <w:p w:rsidR="00365ACB" w:rsidRDefault="00365ACB" w:rsidP="00365ACB">
      <w:pPr>
        <w:ind w:firstLine="709"/>
        <w:jc w:val="both"/>
        <w:rPr>
          <w:b/>
        </w:rPr>
      </w:pPr>
      <w:r>
        <w:rPr>
          <w:b/>
          <w:lang w:val="zh-CN"/>
        </w:rPr>
        <w:t>3. Materiale, compatibilităţi, reglementări tehnice şi standarde utilizate</w:t>
      </w:r>
      <w:r>
        <w:rPr>
          <w:b/>
        </w:rPr>
        <w:t>:</w:t>
      </w:r>
    </w:p>
    <w:p w:rsidR="00365ACB" w:rsidRPr="003A602A" w:rsidRDefault="00365ACB" w:rsidP="00365ACB">
      <w:pPr>
        <w:ind w:firstLine="709"/>
        <w:jc w:val="both"/>
        <w:rPr>
          <w:b/>
        </w:rPr>
      </w:pPr>
    </w:p>
    <w:p w:rsidR="00365ACB" w:rsidRDefault="00365ACB" w:rsidP="00365ACB">
      <w:pPr>
        <w:ind w:firstLine="709"/>
        <w:jc w:val="both"/>
        <w:rPr>
          <w:rFonts w:eastAsiaTheme="minorEastAsia"/>
          <w:lang w:val="zh-CN" w:eastAsia="zh-CN"/>
        </w:rPr>
      </w:pPr>
      <w:r>
        <w:rPr>
          <w:lang w:val="zh-CN"/>
        </w:rPr>
        <w:t>Toate materialele şi bunurile folosite la executarea lucrărilo</w:t>
      </w:r>
      <w:r>
        <w:t>r</w:t>
      </w:r>
      <w:r>
        <w:rPr>
          <w:lang w:val="zh-CN"/>
        </w:rPr>
        <w:t xml:space="preserve"> trebue să corespundă cerinţelor Legii </w:t>
      </w:r>
      <w:r w:rsidRPr="001E39D2">
        <w:rPr>
          <w:b/>
          <w:i/>
        </w:rPr>
        <w:t>nr.</w:t>
      </w:r>
      <w:r w:rsidRPr="001E39D2">
        <w:rPr>
          <w:b/>
          <w:i/>
          <w:lang w:val="zh-CN"/>
        </w:rPr>
        <w:t xml:space="preserve"> 721</w:t>
      </w:r>
      <w:r>
        <w:rPr>
          <w:lang w:val="zh-CN"/>
        </w:rPr>
        <w:t xml:space="preserve"> din </w:t>
      </w:r>
      <w:r w:rsidRPr="001E39D2">
        <w:rPr>
          <w:b/>
          <w:i/>
          <w:lang w:val="zh-CN"/>
        </w:rPr>
        <w:t xml:space="preserve">02.02.1996 </w:t>
      </w:r>
      <w:r>
        <w:rPr>
          <w:b/>
          <w:i/>
        </w:rPr>
        <w:t>,,</w:t>
      </w:r>
      <w:r w:rsidRPr="001E39D2">
        <w:rPr>
          <w:b/>
          <w:i/>
          <w:lang w:val="zh-CN"/>
        </w:rPr>
        <w:t>privind Calitatea în construcţii</w:t>
      </w:r>
      <w:r>
        <w:rPr>
          <w:b/>
          <w:i/>
        </w:rPr>
        <w:t>”</w:t>
      </w:r>
      <w:r w:rsidRPr="001E39D2">
        <w:rPr>
          <w:b/>
          <w:i/>
          <w:lang w:val="zh-CN"/>
        </w:rPr>
        <w:t>.</w:t>
      </w:r>
      <w:r>
        <w:rPr>
          <w:lang w:val="zh-CN"/>
        </w:rPr>
        <w:t xml:space="preserve"> </w:t>
      </w:r>
      <w:r>
        <w:t>Î</w:t>
      </w:r>
      <w:r>
        <w:rPr>
          <w:lang w:val="zh-CN"/>
        </w:rPr>
        <w:t xml:space="preserve">nlocuirea produselor şi procedeelor prevăzute în deviz cu altele care îndeplinesc condiţiile precizate se efectuiază numai pe baza soluţiilor stabilite de </w:t>
      </w:r>
      <w:r w:rsidRPr="001E39D2">
        <w:rPr>
          <w:b/>
          <w:i/>
        </w:rPr>
        <w:t>,,</w:t>
      </w:r>
      <w:r w:rsidRPr="001E39D2">
        <w:rPr>
          <w:b/>
          <w:i/>
          <w:lang w:val="zh-CN"/>
        </w:rPr>
        <w:t>Beneficiar</w:t>
      </w:r>
      <w:r w:rsidRPr="001E39D2">
        <w:rPr>
          <w:b/>
          <w:i/>
        </w:rPr>
        <w:t>”</w:t>
      </w:r>
      <w:r>
        <w:rPr>
          <w:lang w:val="zh-CN"/>
        </w:rPr>
        <w:t xml:space="preserve">. </w:t>
      </w:r>
      <w:r w:rsidRPr="001E39D2">
        <w:rPr>
          <w:b/>
          <w:i/>
        </w:rPr>
        <w:t>,,</w:t>
      </w:r>
      <w:r w:rsidRPr="001E39D2">
        <w:rPr>
          <w:b/>
          <w:i/>
          <w:lang w:val="zh-CN"/>
        </w:rPr>
        <w:t>Antreprenorul</w:t>
      </w:r>
      <w:r w:rsidRPr="001E39D2">
        <w:rPr>
          <w:b/>
          <w:i/>
        </w:rPr>
        <w:t>”</w:t>
      </w:r>
      <w:r>
        <w:rPr>
          <w:lang w:val="zh-CN"/>
        </w:rPr>
        <w:t xml:space="preserve"> va stabili şi prezenta grupului de lucru răspunderea tuturor participanţilor la procesul de producţie (factori de răspundere,</w:t>
      </w:r>
      <w:r>
        <w:t xml:space="preserve"> </w:t>
      </w:r>
      <w:r>
        <w:rPr>
          <w:lang w:val="zh-CN"/>
        </w:rPr>
        <w:t>colaboratori, subcontractanţi) în corespundere cu sistemul propriu de asigurare a calităţii adoptat cu prevederile legale în vigoare. Se solicită obligatoriu reducerea şi gestionarea raţională a deşeurilor inclusiv evacuarea acestora.</w:t>
      </w:r>
    </w:p>
    <w:p w:rsidR="00365ACB" w:rsidRPr="001E39D2" w:rsidRDefault="00365ACB" w:rsidP="00365ACB">
      <w:pPr>
        <w:ind w:firstLine="709"/>
        <w:jc w:val="both"/>
        <w:rPr>
          <w:rFonts w:eastAsiaTheme="minorEastAsia"/>
          <w:lang w:val="zh-CN" w:eastAsia="zh-CN"/>
        </w:rPr>
      </w:pPr>
    </w:p>
    <w:p w:rsidR="00365ACB" w:rsidRDefault="00365ACB" w:rsidP="00365ACB">
      <w:pPr>
        <w:ind w:firstLine="709"/>
        <w:jc w:val="center"/>
        <w:rPr>
          <w:b/>
        </w:rPr>
      </w:pPr>
      <w:r>
        <w:rPr>
          <w:b/>
          <w:lang w:val="zh-CN"/>
        </w:rPr>
        <w:t>4. Mostre</w:t>
      </w:r>
      <w:r>
        <w:rPr>
          <w:b/>
        </w:rPr>
        <w:t>:</w:t>
      </w:r>
    </w:p>
    <w:p w:rsidR="00365ACB" w:rsidRPr="001E39D2" w:rsidRDefault="00365ACB" w:rsidP="00365ACB">
      <w:pPr>
        <w:ind w:firstLine="709"/>
        <w:jc w:val="center"/>
        <w:rPr>
          <w:b/>
        </w:rPr>
      </w:pPr>
    </w:p>
    <w:p w:rsidR="00365ACB" w:rsidRDefault="00365ACB" w:rsidP="00365ACB">
      <w:pPr>
        <w:ind w:firstLine="709"/>
        <w:jc w:val="both"/>
        <w:rPr>
          <w:lang w:val="zh-CN"/>
        </w:rPr>
      </w:pPr>
      <w:r>
        <w:rPr>
          <w:lang w:val="zh-CN"/>
        </w:rPr>
        <w:t xml:space="preserve">Executantul va asigura, realiza şi garanta calitatea lucrărilor conform prevederilor Legii </w:t>
      </w:r>
      <w:r w:rsidRPr="003C6AE7">
        <w:rPr>
          <w:b/>
          <w:i/>
          <w:lang w:val="zh-CN"/>
        </w:rPr>
        <w:t>nr</w:t>
      </w:r>
      <w:r w:rsidRPr="003C6AE7">
        <w:rPr>
          <w:b/>
          <w:i/>
          <w:lang w:val="en-US"/>
        </w:rPr>
        <w:t>.</w:t>
      </w:r>
      <w:r w:rsidRPr="003C6AE7">
        <w:rPr>
          <w:b/>
          <w:i/>
          <w:lang w:val="zh-CN"/>
        </w:rPr>
        <w:t>721</w:t>
      </w:r>
      <w:r>
        <w:rPr>
          <w:lang w:val="zh-CN"/>
        </w:rPr>
        <w:t xml:space="preserve"> din </w:t>
      </w:r>
      <w:r w:rsidRPr="003C6AE7">
        <w:rPr>
          <w:b/>
          <w:i/>
          <w:lang w:val="zh-CN"/>
        </w:rPr>
        <w:t xml:space="preserve">02.02.1996 </w:t>
      </w:r>
      <w:r>
        <w:rPr>
          <w:b/>
          <w:i/>
          <w:lang w:val="en-US"/>
        </w:rPr>
        <w:t>,,</w:t>
      </w:r>
      <w:r w:rsidRPr="003C6AE7">
        <w:rPr>
          <w:b/>
          <w:i/>
          <w:lang w:val="zh-CN"/>
        </w:rPr>
        <w:t>privind calitatea în construcţii</w:t>
      </w:r>
      <w:r>
        <w:rPr>
          <w:b/>
          <w:i/>
          <w:lang w:eastAsia="zh-CN"/>
        </w:rPr>
        <w:t>‘‘</w:t>
      </w:r>
      <w:r>
        <w:rPr>
          <w:lang w:val="zh-CN"/>
        </w:rPr>
        <w:t>. La toate materialele, utilajele şi lucrările de construcţie, parametrii tehnici ale cărora diferă sau care nu sunt prevăzute de către producător, antreprenorul va pezenta probele necesare de laborator şi o cantitate de marfă necesară pentru aprecierea parametrelor tehnici la cererea autorităţii contractante. Asigurarea nivelului de calitate corespunzător exigenţelor esenţiale printr-un sistem propriu de calitate coceput şi realizat prin personal propriu.</w:t>
      </w:r>
    </w:p>
    <w:p w:rsidR="00365ACB" w:rsidRDefault="00365ACB" w:rsidP="00365ACB">
      <w:pPr>
        <w:ind w:firstLine="709"/>
        <w:jc w:val="both"/>
        <w:rPr>
          <w:b/>
          <w:bCs/>
        </w:rPr>
      </w:pPr>
      <w:r>
        <w:rPr>
          <w:b/>
          <w:bCs/>
          <w:lang w:val="zh-CN"/>
        </w:rPr>
        <w:lastRenderedPageBreak/>
        <w:t>La solicitarea autorităţii contractante se vor prezenta mostre ale materialelor care urmează să fie folosite. Mostra ofertantului căştigător va rămine la autoritatea contractantă pentru a putea fi comparată cu materialele folosite la executarea lucrărilor</w:t>
      </w:r>
      <w:r>
        <w:rPr>
          <w:b/>
          <w:bCs/>
        </w:rPr>
        <w:t>.</w:t>
      </w:r>
    </w:p>
    <w:p w:rsidR="00365ACB" w:rsidRDefault="00365ACB" w:rsidP="00365ACB">
      <w:pPr>
        <w:ind w:firstLine="709"/>
        <w:jc w:val="both"/>
        <w:rPr>
          <w:b/>
          <w:bCs/>
        </w:rPr>
      </w:pPr>
    </w:p>
    <w:p w:rsidR="00365ACB" w:rsidRDefault="00365ACB" w:rsidP="00365ACB">
      <w:pPr>
        <w:ind w:firstLine="709"/>
        <w:jc w:val="center"/>
        <w:rPr>
          <w:b/>
        </w:rPr>
      </w:pPr>
      <w:r>
        <w:rPr>
          <w:b/>
          <w:lang w:val="zh-CN"/>
        </w:rPr>
        <w:t>5. Furnizarea, păstrarea, protecţia materialelor şi a lucrărilor. Securitatea construcţiilor şi a terenurilor aferente</w:t>
      </w:r>
      <w:r>
        <w:rPr>
          <w:b/>
        </w:rPr>
        <w:t>.</w:t>
      </w:r>
    </w:p>
    <w:p w:rsidR="00365ACB" w:rsidRPr="000A339B" w:rsidRDefault="00365ACB" w:rsidP="00365ACB">
      <w:pPr>
        <w:ind w:firstLine="709"/>
        <w:jc w:val="center"/>
        <w:rPr>
          <w:b/>
        </w:rPr>
      </w:pPr>
    </w:p>
    <w:p w:rsidR="00365ACB" w:rsidRDefault="00365ACB" w:rsidP="00365ACB">
      <w:pPr>
        <w:ind w:firstLine="709"/>
        <w:jc w:val="both"/>
        <w:rPr>
          <w:rFonts w:eastAsiaTheme="minorEastAsia"/>
          <w:lang w:val="zh-CN" w:eastAsia="zh-CN"/>
        </w:rPr>
      </w:pPr>
      <w:r>
        <w:rPr>
          <w:lang w:val="zh-CN"/>
        </w:rPr>
        <w:t xml:space="preserve">Furnizarea materialelor şi bunurilor pentru realizarea lucrărilor va fi efectuată de către antreprenor conform parametrilor tehnici stipulaţi in paşaportul tehnic al materialelor şi bunurilor, antreprenorul purtând răspundere de calitatea produselor transportate, manipulate, depozitate şi protecţia lor. Conform regulamentului de recepţie a construcţiilor şi instalaţiilor aferente, aprobat prin Hotărîrea Guvernului </w:t>
      </w:r>
      <w:r w:rsidRPr="00EA522F">
        <w:rPr>
          <w:b/>
          <w:i/>
          <w:lang w:val="zh-CN"/>
        </w:rPr>
        <w:t>nr. 285</w:t>
      </w:r>
      <w:r>
        <w:rPr>
          <w:lang w:val="zh-CN"/>
        </w:rPr>
        <w:t xml:space="preserve"> din </w:t>
      </w:r>
      <w:r w:rsidRPr="00EA522F">
        <w:rPr>
          <w:b/>
          <w:i/>
          <w:lang w:val="zh-CN"/>
        </w:rPr>
        <w:t>23</w:t>
      </w:r>
      <w:r w:rsidRPr="00EA522F">
        <w:rPr>
          <w:b/>
          <w:i/>
        </w:rPr>
        <w:t>.</w:t>
      </w:r>
      <w:r w:rsidRPr="00EA522F">
        <w:rPr>
          <w:b/>
          <w:i/>
          <w:lang w:val="zh-CN"/>
        </w:rPr>
        <w:t>05</w:t>
      </w:r>
      <w:r w:rsidRPr="00EA522F">
        <w:rPr>
          <w:b/>
          <w:i/>
        </w:rPr>
        <w:t>.</w:t>
      </w:r>
      <w:r w:rsidRPr="00EA522F">
        <w:rPr>
          <w:b/>
          <w:i/>
          <w:lang w:val="zh-CN"/>
        </w:rPr>
        <w:t>1996</w:t>
      </w:r>
      <w:r>
        <w:rPr>
          <w:lang w:val="zh-CN"/>
        </w:rPr>
        <w:t xml:space="preserve"> antreprenorul efectuiază protecţia şi securitatea lucrărilor executate, construcţiilor şi teritoriilor aferente în funcţie de condiţiile atmosferice până la semnarea procesului verbal de recepţie a lucrărilor executate. Executantul este obligat pentru supunerea la recepţie numai a lucrărilor care corespund cerinţelor de calitate şi pentru care au predat beneficiarului documentele necesare.</w:t>
      </w:r>
    </w:p>
    <w:p w:rsidR="00365ACB" w:rsidRPr="000A339B" w:rsidRDefault="00365ACB" w:rsidP="00365ACB">
      <w:pPr>
        <w:ind w:firstLine="709"/>
        <w:jc w:val="both"/>
        <w:rPr>
          <w:rFonts w:eastAsiaTheme="minorEastAsia"/>
          <w:lang w:val="zh-CN" w:eastAsia="zh-CN"/>
        </w:rPr>
      </w:pPr>
    </w:p>
    <w:p w:rsidR="00365ACB" w:rsidRDefault="00365ACB" w:rsidP="00365ACB">
      <w:pPr>
        <w:ind w:firstLine="709"/>
        <w:jc w:val="center"/>
        <w:rPr>
          <w:b/>
        </w:rPr>
      </w:pPr>
      <w:r>
        <w:rPr>
          <w:b/>
          <w:lang w:val="zh-CN"/>
        </w:rPr>
        <w:t>6. Încercări, instrucţiuni, garanţii ale furnizorilor, desene şi scheme de execuţie</w:t>
      </w:r>
      <w:r>
        <w:rPr>
          <w:b/>
        </w:rPr>
        <w:t>.</w:t>
      </w:r>
    </w:p>
    <w:p w:rsidR="00365ACB" w:rsidRPr="000A339B" w:rsidRDefault="00365ACB" w:rsidP="00365ACB">
      <w:pPr>
        <w:ind w:firstLine="709"/>
        <w:jc w:val="center"/>
        <w:rPr>
          <w:b/>
        </w:rPr>
      </w:pPr>
    </w:p>
    <w:p w:rsidR="00365ACB" w:rsidRDefault="00365ACB" w:rsidP="00365ACB">
      <w:pPr>
        <w:ind w:firstLine="709"/>
        <w:jc w:val="both"/>
        <w:rPr>
          <w:rFonts w:eastAsiaTheme="minorEastAsia"/>
          <w:lang w:val="zh-CN" w:eastAsia="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65ACB" w:rsidRPr="000A339B" w:rsidRDefault="00365ACB" w:rsidP="00365ACB">
      <w:pPr>
        <w:ind w:firstLine="709"/>
        <w:jc w:val="both"/>
        <w:rPr>
          <w:rFonts w:eastAsiaTheme="minorEastAsia"/>
          <w:lang w:val="zh-CN" w:eastAsia="zh-CN"/>
        </w:rPr>
      </w:pPr>
    </w:p>
    <w:p w:rsidR="00365ACB" w:rsidRPr="000A339B" w:rsidRDefault="00365ACB" w:rsidP="00365ACB">
      <w:pPr>
        <w:ind w:firstLine="709"/>
        <w:jc w:val="center"/>
        <w:rPr>
          <w:rFonts w:eastAsiaTheme="minorEastAsia"/>
          <w:b/>
          <w:lang w:eastAsia="zh-CN"/>
        </w:rPr>
      </w:pPr>
      <w:r>
        <w:rPr>
          <w:b/>
          <w:lang w:val="zh-CN"/>
        </w:rPr>
        <w:t>7. Remedierea viciilor ascunse şi a defectelor</w:t>
      </w:r>
      <w:r>
        <w:rPr>
          <w:b/>
        </w:rPr>
        <w:t>.</w:t>
      </w:r>
    </w:p>
    <w:p w:rsidR="00365ACB" w:rsidRPr="000A339B" w:rsidRDefault="00365ACB" w:rsidP="00365ACB">
      <w:pPr>
        <w:ind w:firstLine="709"/>
        <w:jc w:val="both"/>
        <w:rPr>
          <w:rFonts w:eastAsiaTheme="minorEastAsia"/>
          <w:b/>
          <w:lang w:val="zh-CN" w:eastAsia="zh-CN"/>
        </w:rPr>
      </w:pPr>
    </w:p>
    <w:p w:rsidR="00365ACB" w:rsidRDefault="00365ACB" w:rsidP="00365ACB">
      <w:pPr>
        <w:ind w:firstLine="709"/>
        <w:jc w:val="both"/>
        <w:rPr>
          <w:rFonts w:eastAsiaTheme="minorEastAsia"/>
          <w:lang w:val="zh-CN" w:eastAsia="zh-CN"/>
        </w:rPr>
      </w:pPr>
      <w:r>
        <w:rPr>
          <w:lang w:val="zh-CN"/>
        </w:rPr>
        <w:t>În cazul in care calitatea lucrărilor este necore</w:t>
      </w:r>
      <w:r>
        <w:t>s</w:t>
      </w:r>
      <w:r>
        <w:rPr>
          <w:lang w:val="zh-CN"/>
        </w:rPr>
        <w:t xml:space="preserve">punzătoare sau sunt depistate defecţiuni, acestea se vor restabili/înlocui fără costuri suplimentare, pe cheltuiala </w:t>
      </w:r>
      <w:r w:rsidRPr="00CB3C3E">
        <w:rPr>
          <w:b/>
          <w:i/>
        </w:rPr>
        <w:t>,,</w:t>
      </w:r>
      <w:r w:rsidRPr="00CB3C3E">
        <w:rPr>
          <w:b/>
          <w:i/>
          <w:lang w:val="zh-CN"/>
        </w:rPr>
        <w:t>Antreprenorului</w:t>
      </w:r>
      <w:r w:rsidRPr="00CB3C3E">
        <w:rPr>
          <w:b/>
          <w:i/>
        </w:rPr>
        <w:t>”</w:t>
      </w:r>
      <w:r w:rsidRPr="00CB3C3E">
        <w:rPr>
          <w:b/>
          <w:i/>
          <w:lang w:val="zh-CN"/>
        </w:rPr>
        <w:t>,</w:t>
      </w:r>
      <w:r>
        <w:rPr>
          <w:lang w:val="zh-CN"/>
        </w:rPr>
        <w:t xml:space="preserve"> în termen de </w:t>
      </w:r>
      <w:r w:rsidRPr="00CB3C3E">
        <w:rPr>
          <w:b/>
          <w:i/>
          <w:lang w:val="zh-CN"/>
        </w:rPr>
        <w:t>5 zile lucrătoare</w:t>
      </w:r>
      <w:r>
        <w:rPr>
          <w:lang w:val="zh-CN"/>
        </w:rPr>
        <w:t xml:space="preserve"> de la data înaintării pretenţiei. </w:t>
      </w:r>
      <w:r w:rsidRPr="00CB3C3E">
        <w:rPr>
          <w:b/>
          <w:i/>
        </w:rPr>
        <w:t>,,</w:t>
      </w:r>
      <w:r w:rsidRPr="00CB3C3E">
        <w:rPr>
          <w:b/>
          <w:i/>
          <w:lang w:val="zh-CN"/>
        </w:rPr>
        <w:t>Antreprenorul</w:t>
      </w:r>
      <w:r w:rsidRPr="00CB3C3E">
        <w:rPr>
          <w:b/>
          <w:i/>
        </w:rPr>
        <w:t>”</w:t>
      </w:r>
      <w:r>
        <w:rPr>
          <w:lang w:val="zh-CN"/>
        </w:rPr>
        <w:t xml:space="preserve"> în conformitare cu prevederile </w:t>
      </w:r>
      <w:r w:rsidRPr="00CB3C3E">
        <w:rPr>
          <w:b/>
          <w:i/>
          <w:lang w:val="zh-CN"/>
        </w:rPr>
        <w:t>art.30</w:t>
      </w:r>
      <w:r>
        <w:rPr>
          <w:lang w:val="zh-CN"/>
        </w:rPr>
        <w:t xml:space="preserve"> a Legii RM </w:t>
      </w:r>
      <w:r w:rsidRPr="00CB3C3E">
        <w:rPr>
          <w:b/>
          <w:i/>
          <w:lang w:val="zh-CN"/>
        </w:rPr>
        <w:t>nr.721</w:t>
      </w:r>
      <w:r>
        <w:rPr>
          <w:lang w:val="zh-CN"/>
        </w:rPr>
        <w:t xml:space="preserve"> din </w:t>
      </w:r>
      <w:r w:rsidRPr="00CB3C3E">
        <w:rPr>
          <w:b/>
          <w:i/>
          <w:lang w:val="zh-CN"/>
        </w:rPr>
        <w:t>02</w:t>
      </w:r>
      <w:r w:rsidRPr="00CB3C3E">
        <w:rPr>
          <w:b/>
          <w:i/>
        </w:rPr>
        <w:t>.</w:t>
      </w:r>
      <w:r w:rsidRPr="00CB3C3E">
        <w:rPr>
          <w:b/>
          <w:i/>
          <w:lang w:val="zh-CN"/>
        </w:rPr>
        <w:t>02</w:t>
      </w:r>
      <w:r w:rsidRPr="00CB3C3E">
        <w:rPr>
          <w:b/>
          <w:i/>
        </w:rPr>
        <w:t>.</w:t>
      </w:r>
      <w:r w:rsidRPr="00CB3C3E">
        <w:rPr>
          <w:b/>
          <w:i/>
          <w:lang w:val="zh-CN"/>
        </w:rPr>
        <w:t>1996</w:t>
      </w:r>
      <w:r>
        <w:rPr>
          <w:lang w:val="zh-CN"/>
        </w:rPr>
        <w:t xml:space="preserve"> </w:t>
      </w:r>
      <w:r w:rsidRPr="00CB3C3E">
        <w:rPr>
          <w:b/>
          <w:i/>
        </w:rPr>
        <w:t>,,</w:t>
      </w:r>
      <w:r w:rsidRPr="00CB3C3E">
        <w:rPr>
          <w:b/>
          <w:i/>
          <w:lang w:val="zh-CN"/>
        </w:rPr>
        <w:t>privind calitatea în construcţii</w:t>
      </w:r>
      <w:r w:rsidRPr="00CB3C3E">
        <w:rPr>
          <w:b/>
          <w:i/>
        </w:rPr>
        <w:t>”</w:t>
      </w:r>
      <w:r>
        <w:rPr>
          <w:lang w:val="zh-CN"/>
        </w:rPr>
        <w:t xml:space="preserve">, răspunde potrivit obligaţiilor ce-i revin pentru viciile ascunse ale lucrărilor, </w:t>
      </w:r>
      <w:r>
        <w:t>apărute</w:t>
      </w:r>
      <w:r>
        <w:rPr>
          <w:lang w:val="zh-CN"/>
        </w:rPr>
        <w:t xml:space="preserve"> într-un interval de la recepţia lucrărilor, precum şi pe toată durata de existenţă a construcţiei, pentru viciile structurii de rezistenţă rezultate din nerespectarea normelor de proiectare şi execuţie în vigoare la data realizării ei.</w:t>
      </w:r>
    </w:p>
    <w:p w:rsidR="00365ACB" w:rsidRDefault="00365ACB" w:rsidP="00365ACB">
      <w:pPr>
        <w:ind w:firstLine="709"/>
        <w:jc w:val="both"/>
        <w:rPr>
          <w:rFonts w:eastAsiaTheme="minorEastAsia"/>
          <w:lang w:val="zh-CN" w:eastAsia="zh-CN"/>
        </w:rPr>
      </w:pPr>
    </w:p>
    <w:p w:rsidR="00365ACB" w:rsidRDefault="00365ACB" w:rsidP="00365ACB">
      <w:pPr>
        <w:ind w:firstLine="709"/>
        <w:jc w:val="center"/>
        <w:rPr>
          <w:b/>
        </w:rPr>
      </w:pPr>
      <w:r>
        <w:rPr>
          <w:b/>
          <w:lang w:val="zh-CN"/>
        </w:rPr>
        <w:t>8. Trasarea geodezică a lucrărilor, toleranţe de execuţie</w:t>
      </w:r>
      <w:r>
        <w:rPr>
          <w:b/>
        </w:rPr>
        <w:t>.</w:t>
      </w:r>
    </w:p>
    <w:p w:rsidR="00365ACB" w:rsidRPr="007804A4" w:rsidRDefault="00365ACB" w:rsidP="00365ACB">
      <w:pPr>
        <w:ind w:firstLine="709"/>
        <w:jc w:val="center"/>
        <w:rPr>
          <w:b/>
        </w:rPr>
      </w:pPr>
    </w:p>
    <w:p w:rsidR="00365ACB" w:rsidRDefault="00365ACB" w:rsidP="00365ACB">
      <w:pPr>
        <w:ind w:firstLine="709"/>
        <w:jc w:val="both"/>
        <w:rPr>
          <w:rFonts w:eastAsiaTheme="minorEastAsia"/>
          <w:lang w:val="zh-CN" w:eastAsia="zh-CN"/>
        </w:rPr>
      </w:pPr>
      <w:r>
        <w:rPr>
          <w:lang w:val="zh-CN"/>
        </w:rPr>
        <w:t>Se precizează modalităţile de trasare geodezică, bornele, reperele, picheţii, jaloanele, aliniamentele; toleranţele admise la executarea lucrărilor.</w:t>
      </w:r>
    </w:p>
    <w:p w:rsidR="00365ACB" w:rsidRPr="00CB3C3E" w:rsidRDefault="00365ACB" w:rsidP="00365ACB">
      <w:pPr>
        <w:ind w:firstLine="709"/>
        <w:jc w:val="both"/>
        <w:rPr>
          <w:rFonts w:eastAsiaTheme="minorEastAsia"/>
          <w:lang w:val="zh-CN" w:eastAsia="zh-CN"/>
        </w:rPr>
      </w:pPr>
    </w:p>
    <w:p w:rsidR="00365ACB" w:rsidRDefault="00365ACB" w:rsidP="00365ACB">
      <w:pPr>
        <w:ind w:firstLine="709"/>
        <w:jc w:val="center"/>
        <w:rPr>
          <w:b/>
        </w:rPr>
      </w:pPr>
      <w:r>
        <w:rPr>
          <w:b/>
          <w:lang w:val="zh-CN"/>
        </w:rPr>
        <w:t>9. Parametrii de calcul ai elementelor constructive</w:t>
      </w:r>
      <w:r>
        <w:rPr>
          <w:b/>
        </w:rPr>
        <w:t>.</w:t>
      </w:r>
    </w:p>
    <w:p w:rsidR="00365ACB" w:rsidRPr="00CB3C3E" w:rsidRDefault="00365ACB" w:rsidP="00365ACB">
      <w:pPr>
        <w:ind w:firstLine="709"/>
        <w:jc w:val="center"/>
        <w:rPr>
          <w:b/>
        </w:rPr>
      </w:pPr>
    </w:p>
    <w:p w:rsidR="00365ACB" w:rsidRDefault="00365ACB" w:rsidP="00365ACB">
      <w:pPr>
        <w:ind w:firstLine="709"/>
        <w:jc w:val="both"/>
        <w:rPr>
          <w:rFonts w:eastAsiaTheme="minorEastAsia"/>
          <w:lang w:val="zh-CN" w:eastAsia="zh-CN"/>
        </w:rPr>
      </w:pPr>
      <w:r>
        <w:rPr>
          <w:lang w:val="zh-CN"/>
        </w:rPr>
        <w:t>Se precizează sarcinile luate în calcul: seismicitatea, acţiunile, alţi parametri.</w:t>
      </w:r>
    </w:p>
    <w:p w:rsidR="00365ACB" w:rsidRPr="00FD3AAE" w:rsidRDefault="00365ACB" w:rsidP="00365ACB">
      <w:pPr>
        <w:ind w:firstLine="709"/>
        <w:jc w:val="both"/>
        <w:rPr>
          <w:rFonts w:eastAsiaTheme="minorEastAsia"/>
          <w:lang w:val="zh-CN" w:eastAsia="zh-CN"/>
        </w:rPr>
      </w:pPr>
    </w:p>
    <w:p w:rsidR="00365ACB" w:rsidRDefault="00365ACB" w:rsidP="00365ACB">
      <w:pPr>
        <w:ind w:firstLine="709"/>
        <w:jc w:val="center"/>
        <w:rPr>
          <w:b/>
        </w:rPr>
      </w:pPr>
      <w:r>
        <w:rPr>
          <w:b/>
          <w:lang w:val="zh-CN"/>
        </w:rPr>
        <w:t>1</w:t>
      </w:r>
      <w:r>
        <w:rPr>
          <w:b/>
        </w:rPr>
        <w:t>0</w:t>
      </w:r>
      <w:r>
        <w:rPr>
          <w:b/>
          <w:lang w:val="zh-CN"/>
        </w:rPr>
        <w:t>. Nivelul admis al zgomotului şi al vibraţiilor</w:t>
      </w:r>
      <w:r>
        <w:rPr>
          <w:b/>
        </w:rPr>
        <w:t>.</w:t>
      </w:r>
    </w:p>
    <w:p w:rsidR="00365ACB" w:rsidRPr="00CB3C3E" w:rsidRDefault="00365ACB" w:rsidP="00365ACB">
      <w:pPr>
        <w:ind w:firstLine="709"/>
        <w:jc w:val="center"/>
        <w:rPr>
          <w:b/>
        </w:rPr>
      </w:pPr>
    </w:p>
    <w:p w:rsidR="00365ACB" w:rsidRDefault="00365ACB" w:rsidP="00365ACB">
      <w:pPr>
        <w:ind w:firstLine="709"/>
        <w:jc w:val="both"/>
        <w:rPr>
          <w:rFonts w:eastAsiaTheme="minorEastAsia"/>
          <w:lang w:val="zh-CN" w:eastAsia="zh-CN"/>
        </w:rPr>
      </w:pPr>
      <w:r>
        <w:rPr>
          <w:lang w:val="zh-CN"/>
        </w:rPr>
        <w:t>Mărimea nivelului admis al zgomotului şi vibraţiei pentru spaţii trebu</w:t>
      </w:r>
      <w:r>
        <w:t>i</w:t>
      </w:r>
      <w:r>
        <w:rPr>
          <w:lang w:val="zh-CN"/>
        </w:rPr>
        <w:t>e să corespundă normelor şi cerinţelor tehnice în vigoare. Transportarea bunurilor sau a lucrătorilor pentru executarea lucrărilor se vor efectua în afara orelor de vîrf (ambuteiaje).</w:t>
      </w:r>
    </w:p>
    <w:p w:rsidR="00365ACB" w:rsidRPr="005E3B35" w:rsidRDefault="00365ACB" w:rsidP="00365ACB">
      <w:pPr>
        <w:ind w:firstLine="709"/>
        <w:jc w:val="both"/>
        <w:rPr>
          <w:rFonts w:eastAsiaTheme="minorEastAsia"/>
          <w:lang w:val="zh-CN" w:eastAsia="zh-CN"/>
        </w:rPr>
      </w:pPr>
    </w:p>
    <w:p w:rsidR="00365ACB" w:rsidRDefault="00365ACB" w:rsidP="00365ACB">
      <w:pPr>
        <w:ind w:firstLine="709"/>
        <w:jc w:val="center"/>
        <w:rPr>
          <w:b/>
        </w:rPr>
      </w:pPr>
      <w:r>
        <w:rPr>
          <w:b/>
          <w:lang w:val="zh-CN"/>
        </w:rPr>
        <w:t>1</w:t>
      </w:r>
      <w:r>
        <w:rPr>
          <w:b/>
        </w:rPr>
        <w:t>1</w:t>
      </w:r>
      <w:r>
        <w:rPr>
          <w:b/>
          <w:lang w:val="zh-CN"/>
        </w:rPr>
        <w:t>. Cerinţe privind montarea utilajelor şi a instalaţiilor</w:t>
      </w:r>
      <w:r>
        <w:rPr>
          <w:b/>
        </w:rPr>
        <w:t>.</w:t>
      </w:r>
    </w:p>
    <w:p w:rsidR="00365ACB" w:rsidRPr="005E3B35" w:rsidRDefault="00365ACB" w:rsidP="00365ACB">
      <w:pPr>
        <w:ind w:firstLine="709"/>
        <w:jc w:val="center"/>
        <w:rPr>
          <w:b/>
        </w:rPr>
      </w:pPr>
    </w:p>
    <w:p w:rsidR="00365ACB" w:rsidRDefault="00365ACB" w:rsidP="00365ACB">
      <w:pPr>
        <w:ind w:firstLine="709"/>
        <w:jc w:val="both"/>
        <w:rPr>
          <w:rFonts w:eastAsiaTheme="minorEastAsia"/>
          <w:lang w:val="zh-CN" w:eastAsia="zh-CN"/>
        </w:rPr>
      </w:pPr>
      <w:r>
        <w:rPr>
          <w:lang w:val="zh-CN"/>
        </w:rPr>
        <w:t>Amplasarea tuturor instalaţiilor interioare, modul şi locul de fixare şi protecţia anticorozivă: Materialele şi produsele utilizate trebu</w:t>
      </w:r>
      <w:r>
        <w:t>i</w:t>
      </w:r>
      <w:r>
        <w:rPr>
          <w:lang w:val="zh-CN"/>
        </w:rPr>
        <w:t>e să corespundă normativelor tehnice în vigoare.</w:t>
      </w:r>
    </w:p>
    <w:p w:rsidR="00365ACB" w:rsidRPr="00365ACB" w:rsidRDefault="00365ACB" w:rsidP="00365ACB">
      <w:pPr>
        <w:ind w:firstLine="709"/>
        <w:jc w:val="both"/>
        <w:rPr>
          <w:rFonts w:eastAsiaTheme="minorEastAsia" w:hint="eastAsia"/>
          <w:lang w:val="zh-CN" w:eastAsia="zh-CN"/>
        </w:rPr>
      </w:pPr>
    </w:p>
    <w:p w:rsidR="00365ACB" w:rsidRPr="00D90AAF" w:rsidRDefault="00365ACB" w:rsidP="00365ACB">
      <w:pPr>
        <w:ind w:firstLine="709"/>
        <w:jc w:val="both"/>
        <w:rPr>
          <w:rFonts w:eastAsiaTheme="minorEastAsia"/>
          <w:lang w:val="zh-CN" w:eastAsia="zh-CN"/>
        </w:rPr>
      </w:pPr>
    </w:p>
    <w:p w:rsidR="00365ACB" w:rsidRDefault="00365ACB" w:rsidP="00365ACB">
      <w:pPr>
        <w:ind w:firstLine="709"/>
        <w:jc w:val="center"/>
        <w:rPr>
          <w:b/>
        </w:rPr>
      </w:pPr>
      <w:r>
        <w:rPr>
          <w:b/>
          <w:lang w:val="zh-CN"/>
        </w:rPr>
        <w:lastRenderedPageBreak/>
        <w:t>1</w:t>
      </w:r>
      <w:r>
        <w:rPr>
          <w:b/>
        </w:rPr>
        <w:t>2</w:t>
      </w:r>
      <w:r>
        <w:rPr>
          <w:b/>
          <w:lang w:val="zh-CN"/>
        </w:rPr>
        <w:t>. Lucrări de construcţii aferente montării instalaţiilor</w:t>
      </w:r>
      <w:r>
        <w:rPr>
          <w:b/>
        </w:rPr>
        <w:t>.</w:t>
      </w:r>
    </w:p>
    <w:p w:rsidR="00365ACB" w:rsidRPr="00D90AAF" w:rsidRDefault="00365ACB" w:rsidP="00365ACB">
      <w:pPr>
        <w:ind w:firstLine="709"/>
        <w:jc w:val="center"/>
        <w:rPr>
          <w:b/>
        </w:rPr>
      </w:pPr>
    </w:p>
    <w:p w:rsidR="00365ACB" w:rsidRDefault="00365ACB" w:rsidP="00365ACB">
      <w:pPr>
        <w:ind w:firstLine="709"/>
        <w:jc w:val="both"/>
        <w:rPr>
          <w:rFonts w:eastAsiaTheme="minorEastAsia"/>
          <w:lang w:val="zh-CN" w:eastAsia="zh-CN"/>
        </w:rPr>
      </w:pPr>
      <w:r>
        <w:rPr>
          <w:lang w:val="zh-CN"/>
        </w:rPr>
        <w:t>Amplasarea tuturor instalaţiilor interioare, modul şi locul de fixare şi protecţia anticorozivă: Materialele şi produsele utilizate trebu</w:t>
      </w:r>
      <w:r>
        <w:t>i</w:t>
      </w:r>
      <w:r>
        <w:rPr>
          <w:lang w:val="zh-CN"/>
        </w:rPr>
        <w:t>e să corespundă normativelor tehnice în vigoare.</w:t>
      </w:r>
    </w:p>
    <w:p w:rsidR="00365ACB" w:rsidRPr="007122E6" w:rsidRDefault="00365ACB" w:rsidP="00365ACB">
      <w:pPr>
        <w:ind w:firstLine="709"/>
        <w:jc w:val="both"/>
        <w:rPr>
          <w:rFonts w:eastAsiaTheme="minorEastAsia"/>
          <w:lang w:val="zh-CN" w:eastAsia="zh-CN"/>
        </w:rPr>
      </w:pPr>
    </w:p>
    <w:p w:rsidR="00365ACB" w:rsidRDefault="00365ACB" w:rsidP="00365ACB">
      <w:pPr>
        <w:ind w:firstLine="709"/>
        <w:jc w:val="center"/>
        <w:rPr>
          <w:b/>
        </w:rPr>
      </w:pPr>
      <w:r>
        <w:rPr>
          <w:b/>
          <w:lang w:val="zh-CN"/>
        </w:rPr>
        <w:t>1</w:t>
      </w:r>
      <w:r>
        <w:rPr>
          <w:b/>
        </w:rPr>
        <w:t>3</w:t>
      </w:r>
      <w:r>
        <w:rPr>
          <w:b/>
          <w:lang w:val="zh-CN"/>
        </w:rPr>
        <w:t>. Articole, produse şi piese necesare instalaţiilor</w:t>
      </w:r>
      <w:r>
        <w:rPr>
          <w:b/>
        </w:rPr>
        <w:t>.</w:t>
      </w:r>
    </w:p>
    <w:p w:rsidR="00365ACB" w:rsidRPr="007122E6" w:rsidRDefault="00365ACB" w:rsidP="00365ACB">
      <w:pPr>
        <w:ind w:firstLine="709"/>
        <w:jc w:val="center"/>
        <w:rPr>
          <w:b/>
        </w:rPr>
      </w:pPr>
    </w:p>
    <w:p w:rsidR="00365ACB" w:rsidRDefault="00365ACB" w:rsidP="00365ACB">
      <w:pPr>
        <w:ind w:firstLine="709"/>
        <w:jc w:val="both"/>
        <w:rPr>
          <w:rFonts w:eastAsiaTheme="minorEastAsia"/>
          <w:lang w:val="zh-CN" w:eastAsia="zh-CN"/>
        </w:rPr>
      </w:pPr>
      <w:r>
        <w:rPr>
          <w:lang w:val="zh-CN"/>
        </w:rPr>
        <w:t>Furnizorul articolelor, materialelor şi pieselor necesare instalaţiilor; tipurile şi cantitatea sunt stipulate in caietul de sarcini,</w:t>
      </w:r>
      <w:r>
        <w:t xml:space="preserve"> </w:t>
      </w:r>
      <w:r>
        <w:rPr>
          <w:lang w:val="zh-CN"/>
        </w:rPr>
        <w:t xml:space="preserve">certificate în modul stabilit </w:t>
      </w:r>
      <w:r>
        <w:t>î</w:t>
      </w:r>
      <w:r>
        <w:rPr>
          <w:lang w:val="zh-CN"/>
        </w:rPr>
        <w:t>n Republica Moldova.</w:t>
      </w:r>
    </w:p>
    <w:p w:rsidR="00365ACB" w:rsidRPr="00895EBB" w:rsidRDefault="00365ACB" w:rsidP="00365ACB">
      <w:pPr>
        <w:ind w:firstLine="709"/>
        <w:jc w:val="both"/>
        <w:rPr>
          <w:rFonts w:eastAsiaTheme="minorEastAsia"/>
          <w:lang w:val="zh-CN" w:eastAsia="zh-CN"/>
        </w:rPr>
      </w:pPr>
    </w:p>
    <w:p w:rsidR="00365ACB" w:rsidRDefault="00365ACB" w:rsidP="00365ACB">
      <w:pPr>
        <w:ind w:firstLine="709"/>
        <w:jc w:val="center"/>
        <w:rPr>
          <w:b/>
        </w:rPr>
      </w:pPr>
      <w:r>
        <w:rPr>
          <w:b/>
          <w:lang w:val="zh-CN"/>
        </w:rPr>
        <w:t>1</w:t>
      </w:r>
      <w:r>
        <w:rPr>
          <w:b/>
        </w:rPr>
        <w:t>4</w:t>
      </w:r>
      <w:r>
        <w:rPr>
          <w:b/>
          <w:lang w:val="zh-CN"/>
        </w:rPr>
        <w:t>. Echipamentele, instalaţiile, utilajele, sculele, instrumentele, dispozitivele şi alte obiecte necesare pentru executarea lucrărilor</w:t>
      </w:r>
      <w:r>
        <w:rPr>
          <w:b/>
        </w:rPr>
        <w:t>.</w:t>
      </w:r>
    </w:p>
    <w:p w:rsidR="00365ACB" w:rsidRPr="00895EBB" w:rsidRDefault="00365ACB" w:rsidP="00365ACB">
      <w:pPr>
        <w:ind w:firstLine="709"/>
        <w:jc w:val="center"/>
        <w:rPr>
          <w:b/>
        </w:rPr>
      </w:pPr>
    </w:p>
    <w:p w:rsidR="00365ACB" w:rsidRDefault="00365ACB" w:rsidP="00365ACB">
      <w:pPr>
        <w:ind w:firstLine="709"/>
        <w:jc w:val="both"/>
        <w:rPr>
          <w:rFonts w:eastAsiaTheme="minorEastAsia"/>
          <w:lang w:val="zh-CN" w:eastAsia="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65ACB" w:rsidRPr="00943298" w:rsidRDefault="00365ACB" w:rsidP="00365ACB">
      <w:pPr>
        <w:ind w:firstLine="709"/>
        <w:jc w:val="both"/>
        <w:rPr>
          <w:rFonts w:eastAsiaTheme="minorEastAsia"/>
          <w:lang w:val="zh-CN" w:eastAsia="zh-CN"/>
        </w:rPr>
      </w:pPr>
    </w:p>
    <w:p w:rsidR="00365ACB" w:rsidRDefault="00365ACB" w:rsidP="00365ACB">
      <w:pPr>
        <w:ind w:firstLine="709"/>
        <w:jc w:val="center"/>
        <w:rPr>
          <w:b/>
        </w:rPr>
      </w:pPr>
      <w:r>
        <w:rPr>
          <w:b/>
          <w:lang w:val="zh-CN"/>
        </w:rPr>
        <w:t>1</w:t>
      </w:r>
      <w:r>
        <w:rPr>
          <w:b/>
        </w:rPr>
        <w:t>5</w:t>
      </w:r>
      <w:r>
        <w:rPr>
          <w:b/>
          <w:lang w:val="zh-CN"/>
        </w:rPr>
        <w:t>. Cerinţe privind calculul costului</w:t>
      </w:r>
      <w:r>
        <w:rPr>
          <w:b/>
        </w:rPr>
        <w:t>.</w:t>
      </w:r>
    </w:p>
    <w:p w:rsidR="00365ACB" w:rsidRPr="00943298" w:rsidRDefault="00365ACB" w:rsidP="00365ACB">
      <w:pPr>
        <w:ind w:firstLine="709"/>
        <w:jc w:val="center"/>
        <w:rPr>
          <w:b/>
        </w:rPr>
      </w:pPr>
    </w:p>
    <w:p w:rsidR="00365ACB" w:rsidRDefault="00365ACB" w:rsidP="00365ACB">
      <w:pPr>
        <w:ind w:firstLine="709"/>
        <w:jc w:val="both"/>
        <w:rPr>
          <w:lang w:val="zh-CN"/>
        </w:rPr>
      </w:pPr>
      <w:r>
        <w:rPr>
          <w:lang w:val="zh-CN"/>
        </w:rPr>
        <w:t>Calcularea costului deviz – ofertă se efectuiază în baza listei cu cantităţile de lucrări parte integrală a ca</w:t>
      </w:r>
      <w:r>
        <w:t>i</w:t>
      </w:r>
      <w:r>
        <w:rPr>
          <w:lang w:val="zh-CN"/>
        </w:rPr>
        <w:t xml:space="preserve">etului de sarcini, conform </w:t>
      </w:r>
      <w:r w:rsidRPr="00943298">
        <w:rPr>
          <w:b/>
          <w:i/>
          <w:lang w:val="zh-CN"/>
        </w:rPr>
        <w:t>NCM 01.01.2005</w:t>
      </w:r>
      <w:r>
        <w:rPr>
          <w:lang w:val="zh-CN"/>
        </w:rPr>
        <w:t xml:space="preserve"> </w:t>
      </w:r>
      <w:r w:rsidRPr="00943298">
        <w:rPr>
          <w:b/>
          <w:i/>
          <w:lang w:val="zh-CN"/>
        </w:rPr>
        <w:t>„ reguli de determinare a valorii obiectivelor de construcţii”. CP1.01.01.2012 „Instrucţiuni privind intocmirea devizelor pentru lucrările de construcţie-montaj prin metoda de resurse”. CP l.01.03-2000 „Instrucţiuni cu privire la calcularea cheltuelilor de regie, la determinarea valorii obiectivelor</w:t>
      </w:r>
      <w:r>
        <w:rPr>
          <w:b/>
          <w:i/>
        </w:rPr>
        <w:t>”</w:t>
      </w:r>
      <w:r w:rsidRPr="00943298">
        <w:rPr>
          <w:b/>
          <w:i/>
          <w:lang w:val="zh-CN"/>
        </w:rPr>
        <w:t>.</w:t>
      </w:r>
      <w:r>
        <w:rPr>
          <w:b/>
          <w:i/>
        </w:rPr>
        <w:t xml:space="preserve"> </w:t>
      </w:r>
      <w:r w:rsidRPr="00943298">
        <w:rPr>
          <w:b/>
          <w:i/>
          <w:lang w:val="zh-CN"/>
        </w:rPr>
        <w:t>CP l 01.05.-2001 „instrucţiuni privind determinarea valorii beneficiului de deviz la formarea preţurilor la producţia de construcţii</w:t>
      </w:r>
      <w:r>
        <w:rPr>
          <w:b/>
          <w:i/>
        </w:rPr>
        <w:t>”</w:t>
      </w:r>
      <w:r w:rsidRPr="00943298">
        <w:rPr>
          <w:b/>
          <w:i/>
          <w:lang w:val="zh-CN"/>
        </w:rPr>
        <w:t>.</w:t>
      </w:r>
      <w:r>
        <w:rPr>
          <w:lang w:val="zh-CN"/>
        </w:rPr>
        <w:t xml:space="preserve"> </w:t>
      </w:r>
    </w:p>
    <w:p w:rsidR="00365ACB" w:rsidRDefault="00365ACB" w:rsidP="00365ACB">
      <w:pPr>
        <w:ind w:firstLine="709"/>
        <w:jc w:val="both"/>
        <w:rPr>
          <w:b/>
          <w:bCs/>
          <w:lang w:val="zh-CN"/>
        </w:rPr>
      </w:pPr>
      <w:r>
        <w:rPr>
          <w:b/>
          <w:bCs/>
          <w:lang w:val="zh-CN"/>
        </w:rPr>
        <w:t>Totodată, normativele cheltuelilor de regie, beneficiul de deviz, cheltuelile pentru transportarea materialelor şi salariul mediu pe ramură pentru muncitorii –</w:t>
      </w:r>
      <w:r>
        <w:rPr>
          <w:b/>
          <w:bCs/>
        </w:rPr>
        <w:t xml:space="preserve"> </w:t>
      </w:r>
      <w:r>
        <w:rPr>
          <w:b/>
          <w:bCs/>
          <w:lang w:val="zh-CN"/>
        </w:rPr>
        <w:t xml:space="preserve">constructori nu poate fi mai mare decît cel stabilit de Ministerul </w:t>
      </w:r>
      <w:r>
        <w:rPr>
          <w:b/>
          <w:bCs/>
        </w:rPr>
        <w:t>E</w:t>
      </w:r>
      <w:r>
        <w:rPr>
          <w:b/>
          <w:bCs/>
          <w:lang w:val="zh-CN"/>
        </w:rPr>
        <w:t xml:space="preserve">conomiei şi </w:t>
      </w:r>
      <w:r>
        <w:rPr>
          <w:b/>
          <w:bCs/>
        </w:rPr>
        <w:t>I</w:t>
      </w:r>
      <w:r>
        <w:rPr>
          <w:b/>
          <w:bCs/>
          <w:lang w:val="zh-CN"/>
        </w:rPr>
        <w:t>nfrastructurii.</w:t>
      </w:r>
    </w:p>
    <w:p w:rsidR="00365ACB" w:rsidRDefault="00365ACB" w:rsidP="00365ACB">
      <w:pPr>
        <w:ind w:firstLine="709"/>
        <w:jc w:val="both"/>
        <w:rPr>
          <w:b/>
          <w:bCs/>
        </w:rPr>
      </w:pPr>
      <w:r>
        <w:rPr>
          <w:b/>
          <w:bCs/>
          <w:lang w:val="zh-CN"/>
        </w:rPr>
        <w:t xml:space="preserve"> ATENŢIE! Cheltuelile pentru apă şi energie electrică vor fi suportate de </w:t>
      </w:r>
      <w:r>
        <w:rPr>
          <w:b/>
          <w:bCs/>
        </w:rPr>
        <w:t>,,</w:t>
      </w:r>
      <w:r>
        <w:rPr>
          <w:b/>
          <w:bCs/>
          <w:lang w:val="zh-CN"/>
        </w:rPr>
        <w:t>Beneficiar</w:t>
      </w:r>
      <w:r>
        <w:rPr>
          <w:b/>
          <w:bCs/>
        </w:rPr>
        <w:t>”</w:t>
      </w:r>
      <w:r>
        <w:rPr>
          <w:b/>
          <w:bCs/>
          <w:lang w:val="zh-CN"/>
        </w:rPr>
        <w:t xml:space="preserve"> şi vor fi excluse din devizul prezentat de ofertant</w:t>
      </w:r>
      <w:r>
        <w:rPr>
          <w:b/>
          <w:bCs/>
        </w:rPr>
        <w:t>.</w:t>
      </w:r>
    </w:p>
    <w:p w:rsidR="00365ACB" w:rsidRDefault="00365ACB" w:rsidP="00365ACB">
      <w:pPr>
        <w:ind w:firstLine="709"/>
        <w:jc w:val="center"/>
        <w:rPr>
          <w:b/>
        </w:rPr>
      </w:pPr>
      <w:r>
        <w:rPr>
          <w:b/>
          <w:lang w:val="zh-CN"/>
        </w:rPr>
        <w:t>1</w:t>
      </w:r>
      <w:r>
        <w:rPr>
          <w:b/>
        </w:rPr>
        <w:t>6</w:t>
      </w:r>
      <w:r>
        <w:rPr>
          <w:b/>
          <w:lang w:val="zh-CN"/>
        </w:rPr>
        <w:t>. Documente obligatorii la depunerea ofertei</w:t>
      </w:r>
      <w:r>
        <w:rPr>
          <w:b/>
        </w:rPr>
        <w:t>.</w:t>
      </w:r>
    </w:p>
    <w:p w:rsidR="00365ACB" w:rsidRPr="008F2DE3" w:rsidRDefault="00365ACB" w:rsidP="00365ACB">
      <w:pPr>
        <w:ind w:firstLine="709"/>
        <w:jc w:val="center"/>
        <w:rPr>
          <w:b/>
        </w:rPr>
      </w:pPr>
    </w:p>
    <w:p w:rsidR="00365ACB" w:rsidRDefault="00365ACB" w:rsidP="00365ACB">
      <w:pPr>
        <w:ind w:firstLine="709"/>
        <w:jc w:val="both"/>
        <w:rPr>
          <w:rFonts w:eastAsiaTheme="minorEastAsia"/>
          <w:lang w:val="zh-CN" w:eastAsia="zh-CN"/>
        </w:rPr>
      </w:pPr>
      <w:r>
        <w:rPr>
          <w:lang w:val="zh-CN"/>
        </w:rPr>
        <w:t>Se prezintă documentele conform anunţul</w:t>
      </w:r>
      <w:r>
        <w:t>ui</w:t>
      </w:r>
      <w:r>
        <w:rPr>
          <w:lang w:val="zh-CN"/>
        </w:rPr>
        <w:t xml:space="preserve"> de participare.</w:t>
      </w:r>
    </w:p>
    <w:p w:rsidR="00365ACB" w:rsidRPr="008F2DE3" w:rsidRDefault="00365ACB" w:rsidP="00365ACB">
      <w:pPr>
        <w:ind w:firstLine="709"/>
        <w:jc w:val="both"/>
        <w:rPr>
          <w:rFonts w:eastAsiaTheme="minorEastAsia"/>
          <w:lang w:val="zh-CN" w:eastAsia="zh-CN"/>
        </w:rPr>
      </w:pPr>
    </w:p>
    <w:p w:rsidR="00365ACB" w:rsidRDefault="00365ACB" w:rsidP="00365ACB">
      <w:pPr>
        <w:ind w:firstLine="709"/>
        <w:jc w:val="center"/>
        <w:rPr>
          <w:b/>
        </w:rPr>
      </w:pPr>
      <w:r>
        <w:rPr>
          <w:b/>
          <w:lang w:val="zh-CN"/>
        </w:rPr>
        <w:t>1</w:t>
      </w:r>
      <w:r>
        <w:rPr>
          <w:b/>
        </w:rPr>
        <w:t>7</w:t>
      </w:r>
      <w:r>
        <w:rPr>
          <w:b/>
          <w:lang w:val="zh-CN"/>
        </w:rPr>
        <w:t>. Documente obligatorii la evaluarea ofertelor</w:t>
      </w:r>
      <w:r>
        <w:rPr>
          <w:b/>
        </w:rPr>
        <w:t>.</w:t>
      </w:r>
    </w:p>
    <w:p w:rsidR="00365ACB" w:rsidRPr="008F2DE3" w:rsidRDefault="00365ACB" w:rsidP="00365ACB">
      <w:pPr>
        <w:ind w:firstLine="709"/>
        <w:jc w:val="center"/>
        <w:rPr>
          <w:b/>
        </w:rPr>
      </w:pPr>
    </w:p>
    <w:p w:rsidR="00365ACB" w:rsidRDefault="00365ACB" w:rsidP="00365ACB">
      <w:pPr>
        <w:ind w:firstLine="709"/>
        <w:jc w:val="both"/>
      </w:pPr>
      <w:r>
        <w:rPr>
          <w:lang w:val="zh-CN"/>
        </w:rPr>
        <w:t>Se prezintă documentele conform anunţul</w:t>
      </w:r>
      <w:r>
        <w:t>ui</w:t>
      </w:r>
      <w:r>
        <w:rPr>
          <w:lang w:val="zh-CN"/>
        </w:rPr>
        <w:t xml:space="preserve"> de participare</w:t>
      </w:r>
      <w:r>
        <w:t>.</w:t>
      </w:r>
    </w:p>
    <w:p w:rsidR="00365ACB" w:rsidRDefault="00365ACB" w:rsidP="00365ACB">
      <w:pPr>
        <w:ind w:firstLine="709"/>
        <w:jc w:val="both"/>
      </w:pPr>
    </w:p>
    <w:p w:rsidR="00365ACB" w:rsidRPr="008F2DE3" w:rsidRDefault="00365ACB" w:rsidP="00365ACB">
      <w:pPr>
        <w:numPr>
          <w:ilvl w:val="0"/>
          <w:numId w:val="22"/>
        </w:numPr>
        <w:ind w:firstLine="709"/>
        <w:jc w:val="center"/>
        <w:rPr>
          <w:b/>
          <w:bCs/>
          <w:lang w:val="zh-CN"/>
        </w:rPr>
      </w:pPr>
      <w:r>
        <w:rPr>
          <w:b/>
          <w:bCs/>
          <w:lang w:val="zh-CN"/>
        </w:rPr>
        <w:t>Recepţia şi garanţia lucrărilor</w:t>
      </w:r>
      <w:r>
        <w:rPr>
          <w:b/>
          <w:bCs/>
        </w:rPr>
        <w:t>.</w:t>
      </w:r>
    </w:p>
    <w:p w:rsidR="00365ACB" w:rsidRDefault="00365ACB" w:rsidP="00365ACB">
      <w:pPr>
        <w:tabs>
          <w:tab w:val="left" w:pos="312"/>
        </w:tabs>
        <w:ind w:left="720"/>
        <w:rPr>
          <w:b/>
          <w:bCs/>
          <w:lang w:val="zh-CN"/>
        </w:rPr>
      </w:pPr>
    </w:p>
    <w:p w:rsidR="00365ACB" w:rsidRDefault="00365ACB" w:rsidP="00365ACB">
      <w:pPr>
        <w:numPr>
          <w:ilvl w:val="0"/>
          <w:numId w:val="23"/>
        </w:numPr>
        <w:jc w:val="both"/>
        <w:rPr>
          <w:lang w:val="zh-CN"/>
        </w:rPr>
      </w:pPr>
      <w:r w:rsidRPr="008F2DE3">
        <w:rPr>
          <w:b/>
          <w:i/>
        </w:rPr>
        <w:t>,,</w:t>
      </w:r>
      <w:r w:rsidRPr="008F2DE3">
        <w:rPr>
          <w:b/>
          <w:i/>
          <w:lang w:val="zh-CN"/>
        </w:rPr>
        <w:t>Antreprenorul</w:t>
      </w:r>
      <w:r w:rsidRPr="008F2DE3">
        <w:rPr>
          <w:b/>
          <w:i/>
        </w:rPr>
        <w:t>”</w:t>
      </w:r>
      <w:r>
        <w:rPr>
          <w:lang w:val="zh-CN"/>
        </w:rPr>
        <w:t xml:space="preserve"> este obligat să notifice </w:t>
      </w:r>
      <w:r w:rsidRPr="008F2DE3">
        <w:rPr>
          <w:b/>
          <w:i/>
        </w:rPr>
        <w:t>,,</w:t>
      </w:r>
      <w:r w:rsidRPr="008F2DE3">
        <w:rPr>
          <w:b/>
          <w:i/>
          <w:lang w:val="zh-CN"/>
        </w:rPr>
        <w:t>Beneficiarului</w:t>
      </w:r>
      <w:r w:rsidRPr="008F2DE3">
        <w:rPr>
          <w:b/>
          <w:i/>
        </w:rPr>
        <w:t>”</w:t>
      </w:r>
      <w:r>
        <w:rPr>
          <w:lang w:val="zh-CN"/>
        </w:rPr>
        <w:t xml:space="preserve"> despre data terminării tuturor lucrărilor prevăzute în contract, printr-un document scris de reprezentantul </w:t>
      </w:r>
      <w:r w:rsidRPr="008F2DE3">
        <w:rPr>
          <w:b/>
          <w:i/>
        </w:rPr>
        <w:t>,,</w:t>
      </w:r>
      <w:r w:rsidRPr="008F2DE3">
        <w:rPr>
          <w:b/>
          <w:i/>
          <w:lang w:val="zh-CN"/>
        </w:rPr>
        <w:t>Beneficiarului</w:t>
      </w:r>
      <w:r w:rsidRPr="008F2DE3">
        <w:rPr>
          <w:b/>
          <w:i/>
        </w:rPr>
        <w:t>”</w:t>
      </w:r>
      <w:r>
        <w:rPr>
          <w:lang w:val="zh-CN"/>
        </w:rPr>
        <w:t xml:space="preserve"> pe şantier.</w:t>
      </w:r>
    </w:p>
    <w:p w:rsidR="00365ACB" w:rsidRDefault="00365ACB" w:rsidP="00365ACB">
      <w:pPr>
        <w:numPr>
          <w:ilvl w:val="0"/>
          <w:numId w:val="23"/>
        </w:numPr>
        <w:jc w:val="both"/>
        <w:rPr>
          <w:lang w:val="zh-CN"/>
        </w:rPr>
      </w:pPr>
      <w:r>
        <w:rPr>
          <w:lang w:val="zh-CN"/>
        </w:rPr>
        <w:t>Recepţia în faza de terminare a lucrărilor executate se va realiza cu respectarea strictă a prevederilor Regulamentului de recepţie a construcţiilor şi instalaţiilor aferente</w:t>
      </w:r>
      <w:r>
        <w:t>, a</w:t>
      </w:r>
      <w:r>
        <w:rPr>
          <w:lang w:val="zh-CN"/>
        </w:rPr>
        <w:t xml:space="preserve">probat prin Hotărirea Guvernului </w:t>
      </w:r>
      <w:r w:rsidRPr="00774AE9">
        <w:rPr>
          <w:b/>
          <w:i/>
        </w:rPr>
        <w:t>nr.</w:t>
      </w:r>
      <w:r w:rsidRPr="00774AE9">
        <w:rPr>
          <w:b/>
          <w:i/>
          <w:lang w:val="zh-CN"/>
        </w:rPr>
        <w:t xml:space="preserve"> 285</w:t>
      </w:r>
      <w:r>
        <w:rPr>
          <w:lang w:val="zh-CN"/>
        </w:rPr>
        <w:t xml:space="preserve"> d</w:t>
      </w:r>
      <w:r>
        <w:t>i</w:t>
      </w:r>
      <w:r>
        <w:rPr>
          <w:lang w:val="zh-CN"/>
        </w:rPr>
        <w:t xml:space="preserve">n </w:t>
      </w:r>
      <w:r w:rsidRPr="00774AE9">
        <w:rPr>
          <w:b/>
          <w:i/>
          <w:lang w:val="zh-CN"/>
        </w:rPr>
        <w:t>23</w:t>
      </w:r>
      <w:r w:rsidRPr="00774AE9">
        <w:rPr>
          <w:b/>
          <w:i/>
        </w:rPr>
        <w:t>.</w:t>
      </w:r>
      <w:r w:rsidRPr="00774AE9">
        <w:rPr>
          <w:b/>
          <w:i/>
          <w:lang w:val="zh-CN"/>
        </w:rPr>
        <w:t>05</w:t>
      </w:r>
      <w:r w:rsidRPr="00774AE9">
        <w:rPr>
          <w:b/>
          <w:i/>
        </w:rPr>
        <w:t>.</w:t>
      </w:r>
      <w:r w:rsidRPr="00774AE9">
        <w:rPr>
          <w:b/>
          <w:i/>
          <w:lang w:val="zh-CN"/>
        </w:rPr>
        <w:t>1996</w:t>
      </w:r>
      <w:r>
        <w:rPr>
          <w:lang w:val="zh-CN"/>
        </w:rPr>
        <w:t xml:space="preserve"> de către </w:t>
      </w:r>
      <w:r w:rsidRPr="00774AE9">
        <w:rPr>
          <w:b/>
          <w:i/>
        </w:rPr>
        <w:t>,,</w:t>
      </w:r>
      <w:r w:rsidRPr="00774AE9">
        <w:rPr>
          <w:b/>
          <w:i/>
          <w:lang w:val="zh-CN"/>
        </w:rPr>
        <w:t>Beneficiar</w:t>
      </w:r>
      <w:r w:rsidRPr="00774AE9">
        <w:rPr>
          <w:b/>
          <w:i/>
        </w:rPr>
        <w:t>”</w:t>
      </w:r>
      <w:r>
        <w:rPr>
          <w:lang w:val="zh-CN"/>
        </w:rPr>
        <w:t xml:space="preserve"> în prezenţa </w:t>
      </w:r>
      <w:r w:rsidRPr="00774AE9">
        <w:rPr>
          <w:b/>
          <w:i/>
        </w:rPr>
        <w:t>,,</w:t>
      </w:r>
      <w:r w:rsidRPr="00774AE9">
        <w:rPr>
          <w:b/>
          <w:i/>
          <w:lang w:val="zh-CN"/>
        </w:rPr>
        <w:t>Antreprenorului</w:t>
      </w:r>
      <w:r w:rsidRPr="00774AE9">
        <w:rPr>
          <w:b/>
          <w:i/>
        </w:rPr>
        <w:t>”</w:t>
      </w:r>
      <w:r>
        <w:rPr>
          <w:lang w:val="zh-CN"/>
        </w:rPr>
        <w:t xml:space="preserve"> prin determinarea comisiei de recepţie.</w:t>
      </w:r>
    </w:p>
    <w:p w:rsidR="00365ACB" w:rsidRDefault="00365ACB" w:rsidP="00365ACB">
      <w:pPr>
        <w:numPr>
          <w:ilvl w:val="0"/>
          <w:numId w:val="23"/>
        </w:numPr>
        <w:jc w:val="both"/>
        <w:rPr>
          <w:lang w:val="zh-CN"/>
        </w:rPr>
      </w:pPr>
      <w:r>
        <w:rPr>
          <w:lang w:val="zh-CN"/>
        </w:rPr>
        <w:t>La terminarea verificării lucrărilor executate, comisia îşi va consemna obiecţiile şi concluziile în procesul –</w:t>
      </w:r>
      <w:r>
        <w:t xml:space="preserve"> </w:t>
      </w:r>
      <w:r>
        <w:rPr>
          <w:lang w:val="zh-CN"/>
        </w:rPr>
        <w:t xml:space="preserve">verbal de recepţie a lucrărilor executate şi îl va inainta </w:t>
      </w:r>
      <w:r w:rsidRPr="00774AE9">
        <w:rPr>
          <w:b/>
          <w:i/>
        </w:rPr>
        <w:t>,,</w:t>
      </w:r>
      <w:r w:rsidRPr="00774AE9">
        <w:rPr>
          <w:b/>
          <w:i/>
          <w:lang w:val="zh-CN"/>
        </w:rPr>
        <w:t>Beneficiarului</w:t>
      </w:r>
      <w:r w:rsidRPr="00774AE9">
        <w:rPr>
          <w:b/>
          <w:i/>
        </w:rPr>
        <w:t>”</w:t>
      </w:r>
      <w:r>
        <w:rPr>
          <w:lang w:val="zh-CN"/>
        </w:rPr>
        <w:t xml:space="preserve"> în termen de </w:t>
      </w:r>
      <w:r w:rsidRPr="00774AE9">
        <w:rPr>
          <w:b/>
          <w:i/>
          <w:lang w:val="zh-CN"/>
        </w:rPr>
        <w:t>3 zile lucrătoare</w:t>
      </w:r>
      <w:r>
        <w:rPr>
          <w:lang w:val="zh-CN"/>
        </w:rPr>
        <w:t xml:space="preserve"> împreună cu recomandarea de admitere cu sau fără obiecţii a recepţiei, amânarea sau respingerea ei. Nu se va accepta recepţia parţială a lucrărilor. </w:t>
      </w:r>
    </w:p>
    <w:p w:rsidR="00365ACB" w:rsidRPr="00311B63" w:rsidRDefault="00365ACB" w:rsidP="00365ACB">
      <w:pPr>
        <w:pStyle w:val="a"/>
        <w:numPr>
          <w:ilvl w:val="0"/>
          <w:numId w:val="23"/>
        </w:numPr>
        <w:rPr>
          <w:rFonts w:eastAsiaTheme="minorEastAsia"/>
          <w:lang w:val="zh-CN" w:eastAsia="zh-CN"/>
        </w:rPr>
      </w:pPr>
      <w:r w:rsidRPr="00311B63">
        <w:rPr>
          <w:lang w:val="zh-CN"/>
        </w:rPr>
        <w:t xml:space="preserve">Garanţia pentru lucrările executate este de minimum </w:t>
      </w:r>
      <w:r w:rsidRPr="00311B63">
        <w:rPr>
          <w:b/>
          <w:i/>
          <w:lang w:val="zh-CN"/>
        </w:rPr>
        <w:t>5 ani</w:t>
      </w:r>
      <w:r w:rsidRPr="00311B63">
        <w:rPr>
          <w:lang w:val="zh-CN"/>
        </w:rPr>
        <w:t>.</w:t>
      </w:r>
    </w:p>
    <w:p w:rsidR="00365ACB" w:rsidRPr="00774AE9" w:rsidRDefault="00365ACB" w:rsidP="00365ACB">
      <w:pPr>
        <w:ind w:left="60" w:firstLineChars="50" w:firstLine="120"/>
        <w:jc w:val="both"/>
        <w:rPr>
          <w:rFonts w:eastAsiaTheme="minorEastAsia"/>
          <w:lang w:val="zh-CN" w:eastAsia="zh-CN"/>
        </w:rPr>
      </w:pPr>
    </w:p>
    <w:p w:rsidR="00365ACB" w:rsidRPr="00774AE9" w:rsidRDefault="00365ACB" w:rsidP="00365ACB">
      <w:pPr>
        <w:numPr>
          <w:ilvl w:val="0"/>
          <w:numId w:val="22"/>
        </w:numPr>
        <w:ind w:firstLine="709"/>
        <w:jc w:val="center"/>
        <w:rPr>
          <w:lang w:val="zh-CN"/>
        </w:rPr>
      </w:pPr>
      <w:r>
        <w:rPr>
          <w:b/>
          <w:bCs/>
          <w:lang w:val="zh-CN"/>
        </w:rPr>
        <w:lastRenderedPageBreak/>
        <w:t>Durata maximă de finalizare a lucrărilor de executare trebu</w:t>
      </w:r>
      <w:r>
        <w:rPr>
          <w:b/>
          <w:bCs/>
        </w:rPr>
        <w:t>i</w:t>
      </w:r>
      <w:r>
        <w:rPr>
          <w:b/>
          <w:bCs/>
          <w:lang w:val="zh-CN"/>
        </w:rPr>
        <w:t>e să fie de 60 de zile lucrătoare.</w:t>
      </w:r>
    </w:p>
    <w:p w:rsidR="00365ACB" w:rsidRDefault="00365ACB" w:rsidP="00365ACB">
      <w:pPr>
        <w:tabs>
          <w:tab w:val="left" w:pos="312"/>
        </w:tabs>
        <w:ind w:left="720"/>
        <w:rPr>
          <w:lang w:val="zh-CN"/>
        </w:rPr>
      </w:pPr>
    </w:p>
    <w:p w:rsidR="00365ACB" w:rsidRDefault="00365ACB" w:rsidP="00365ACB">
      <w:pPr>
        <w:ind w:firstLine="720"/>
        <w:jc w:val="both"/>
        <w:rPr>
          <w:lang w:val="zh-CN"/>
        </w:rPr>
      </w:pPr>
      <w:r>
        <w:rPr>
          <w:lang w:val="zh-CN"/>
        </w:rPr>
        <w:t>Termen recomandat de autoritatea contractantă. Ofertantul poate indica alte termene cu indicarea argumentelor dar nu mai mult de cel indicat mai sus</w:t>
      </w:r>
    </w:p>
    <w:p w:rsidR="00365ACB" w:rsidRDefault="00365ACB" w:rsidP="00365ACB">
      <w:pPr>
        <w:ind w:firstLine="709"/>
        <w:jc w:val="both"/>
        <w:rPr>
          <w:lang w:val="zh-CN"/>
        </w:rPr>
      </w:pPr>
    </w:p>
    <w:p w:rsidR="00365ACB" w:rsidRDefault="00365ACB" w:rsidP="00365ACB">
      <w:pPr>
        <w:ind w:firstLine="709"/>
        <w:jc w:val="both"/>
        <w:rPr>
          <w:lang w:val="zh-CN"/>
        </w:rPr>
      </w:pPr>
    </w:p>
    <w:p w:rsidR="00365ACB" w:rsidRDefault="00365ACB" w:rsidP="00365ACB">
      <w:pPr>
        <w:ind w:firstLine="709"/>
        <w:jc w:val="both"/>
        <w:rPr>
          <w:lang w:val="zh-CN"/>
        </w:rPr>
      </w:pPr>
    </w:p>
    <w:p w:rsidR="00365ACB" w:rsidRDefault="00365ACB" w:rsidP="00365ACB">
      <w:pPr>
        <w:ind w:firstLine="709"/>
        <w:jc w:val="both"/>
        <w:rPr>
          <w:bCs/>
          <w:lang w:val="zh-CN"/>
        </w:rPr>
      </w:pPr>
    </w:p>
    <w:p w:rsidR="00365ACB" w:rsidRDefault="00365ACB" w:rsidP="00365ACB">
      <w:r>
        <w:rPr>
          <w:b/>
          <w:lang w:val="zh-CN"/>
        </w:rPr>
        <w:t>Autoritatea contractantă  </w:t>
      </w:r>
      <w:r>
        <w:rPr>
          <w:b/>
        </w:rPr>
        <w:t xml:space="preserve">                               </w:t>
      </w:r>
      <w:r>
        <w:rPr>
          <w:b/>
        </w:rPr>
        <w:t xml:space="preserve">                           </w:t>
      </w:r>
      <w:r>
        <w:rPr>
          <w:b/>
        </w:rPr>
        <w:t xml:space="preserve">           Alexandru BUJOREAN</w:t>
      </w:r>
      <w:r>
        <w:rPr>
          <w:b/>
          <w:lang w:val="zh-CN"/>
        </w:rPr>
        <w:t>     </w:t>
      </w:r>
      <w:r>
        <w:rPr>
          <w:lang w:val="zh-CN"/>
        </w:rPr>
        <w:t>     </w:t>
      </w:r>
    </w:p>
    <w:p w:rsidR="0026260C" w:rsidRDefault="0026260C">
      <w:pPr>
        <w:jc w:val="both"/>
        <w:rPr>
          <w:rFonts w:eastAsiaTheme="minorEastAsia"/>
          <w:b/>
          <w:lang w:val="zh-CN" w:eastAsia="zh-CN"/>
        </w:rPr>
      </w:pPr>
    </w:p>
    <w:p w:rsidR="0026260C" w:rsidRDefault="0026260C">
      <w:pPr>
        <w:jc w:val="both"/>
        <w:rPr>
          <w:rFonts w:eastAsiaTheme="minorEastAsia"/>
          <w:b/>
          <w:lang w:val="zh-CN" w:eastAsia="zh-CN"/>
        </w:rPr>
      </w:pPr>
    </w:p>
    <w:p w:rsidR="0026260C" w:rsidRDefault="0026260C">
      <w:pPr>
        <w:jc w:val="both"/>
        <w:rPr>
          <w:rFonts w:eastAsiaTheme="minorEastAsia"/>
          <w:b/>
          <w:lang w:val="zh-CN" w:eastAsia="zh-CN"/>
        </w:rPr>
      </w:pPr>
    </w:p>
    <w:p w:rsidR="0026260C" w:rsidRDefault="0026260C">
      <w:pPr>
        <w:jc w:val="both"/>
        <w:rPr>
          <w:rFonts w:eastAsiaTheme="minorEastAsia"/>
          <w:b/>
          <w:lang w:val="zh-CN" w:eastAsia="zh-CN"/>
        </w:rPr>
      </w:pPr>
    </w:p>
    <w:p w:rsidR="00BA55D4" w:rsidRDefault="00BA55D4">
      <w:pPr>
        <w:jc w:val="both"/>
        <w:rPr>
          <w:rFonts w:eastAsiaTheme="minorEastAsia"/>
          <w:b/>
          <w:lang w:val="zh-CN" w:eastAsia="zh-CN"/>
        </w:rPr>
      </w:pPr>
    </w:p>
    <w:p w:rsidR="00BA55D4" w:rsidRDefault="00BA55D4">
      <w:pPr>
        <w:jc w:val="both"/>
        <w:rPr>
          <w:rFonts w:eastAsiaTheme="minorEastAsia"/>
          <w:b/>
          <w:lang w:val="zh-CN" w:eastAsia="zh-CN"/>
        </w:rPr>
      </w:pPr>
    </w:p>
    <w:p w:rsidR="00BA55D4" w:rsidRDefault="00BA55D4">
      <w:pPr>
        <w:jc w:val="both"/>
        <w:rPr>
          <w:rFonts w:eastAsiaTheme="minorEastAsia"/>
          <w:b/>
          <w:lang w:val="zh-CN" w:eastAsia="zh-CN"/>
        </w:rPr>
      </w:pPr>
    </w:p>
    <w:p w:rsidR="00BA55D4" w:rsidRDefault="00BA55D4">
      <w:pPr>
        <w:jc w:val="both"/>
        <w:rPr>
          <w:rFonts w:eastAsiaTheme="minorEastAsia"/>
          <w:b/>
          <w:lang w:val="zh-CN" w:eastAsia="zh-CN"/>
        </w:rPr>
      </w:pPr>
    </w:p>
    <w:p w:rsidR="00BA55D4" w:rsidRDefault="00BA55D4">
      <w:pPr>
        <w:jc w:val="both"/>
        <w:rPr>
          <w:rFonts w:eastAsiaTheme="minorEastAsia"/>
          <w:b/>
          <w:lang w:val="zh-CN" w:eastAsia="zh-CN"/>
        </w:rPr>
      </w:pPr>
    </w:p>
    <w:p w:rsidR="00BA55D4" w:rsidRDefault="00BA55D4">
      <w:pPr>
        <w:jc w:val="both"/>
        <w:rPr>
          <w:rFonts w:eastAsiaTheme="minorEastAsia"/>
          <w:b/>
          <w:lang w:val="zh-CN" w:eastAsia="zh-CN"/>
        </w:rPr>
      </w:pPr>
    </w:p>
    <w:p w:rsidR="00BA55D4" w:rsidRDefault="00BA55D4">
      <w:pPr>
        <w:jc w:val="both"/>
        <w:rPr>
          <w:rFonts w:eastAsiaTheme="minorEastAsia"/>
          <w:b/>
          <w:lang w:val="zh-CN" w:eastAsia="zh-CN"/>
        </w:rPr>
      </w:pPr>
    </w:p>
    <w:p w:rsidR="00BA55D4" w:rsidRDefault="00BA55D4">
      <w:pPr>
        <w:jc w:val="both"/>
        <w:rPr>
          <w:rFonts w:eastAsiaTheme="minorEastAsia"/>
          <w:b/>
          <w:lang w:val="zh-CN" w:eastAsia="zh-CN"/>
        </w:rPr>
      </w:pPr>
    </w:p>
    <w:p w:rsidR="00BA55D4" w:rsidRDefault="00BA55D4">
      <w:pPr>
        <w:jc w:val="both"/>
        <w:rPr>
          <w:rFonts w:eastAsiaTheme="minorEastAsia"/>
          <w:b/>
          <w:lang w:val="zh-CN" w:eastAsia="zh-CN"/>
        </w:rPr>
      </w:pPr>
    </w:p>
    <w:p w:rsidR="00BA55D4" w:rsidRDefault="00BA55D4">
      <w:pPr>
        <w:jc w:val="both"/>
        <w:rPr>
          <w:rFonts w:eastAsiaTheme="minorEastAsia"/>
          <w:b/>
          <w:lang w:val="zh-CN" w:eastAsia="zh-CN"/>
        </w:rPr>
      </w:pPr>
    </w:p>
    <w:p w:rsidR="00BA55D4" w:rsidRDefault="00BA55D4">
      <w:pPr>
        <w:jc w:val="both"/>
        <w:rPr>
          <w:rFonts w:eastAsiaTheme="minorEastAsia"/>
          <w:b/>
          <w:lang w:val="zh-CN" w:eastAsia="zh-CN"/>
        </w:rPr>
      </w:pPr>
    </w:p>
    <w:p w:rsidR="00BA55D4" w:rsidRDefault="00BA55D4">
      <w:pPr>
        <w:jc w:val="both"/>
        <w:rPr>
          <w:rFonts w:eastAsiaTheme="minorEastAsia"/>
          <w:b/>
          <w:lang w:val="zh-CN" w:eastAsia="zh-CN"/>
        </w:rPr>
      </w:pPr>
    </w:p>
    <w:p w:rsidR="00BA55D4" w:rsidRDefault="00BA55D4">
      <w:pPr>
        <w:jc w:val="both"/>
        <w:rPr>
          <w:rFonts w:eastAsiaTheme="minorEastAsia"/>
          <w:b/>
          <w:lang w:val="zh-CN" w:eastAsia="zh-CN"/>
        </w:rPr>
      </w:pPr>
    </w:p>
    <w:p w:rsidR="00BA55D4" w:rsidRDefault="00BA55D4">
      <w:pPr>
        <w:jc w:val="both"/>
        <w:rPr>
          <w:rFonts w:eastAsiaTheme="minorEastAsia"/>
          <w:b/>
          <w:lang w:val="zh-CN" w:eastAsia="zh-CN"/>
        </w:rPr>
      </w:pPr>
    </w:p>
    <w:p w:rsidR="00365ACB" w:rsidRDefault="00365ACB">
      <w:pPr>
        <w:jc w:val="both"/>
        <w:rPr>
          <w:rFonts w:eastAsiaTheme="minorEastAsia"/>
          <w:b/>
          <w:lang w:val="zh-CN" w:eastAsia="zh-CN"/>
        </w:rPr>
      </w:pPr>
    </w:p>
    <w:p w:rsidR="00365ACB" w:rsidRDefault="00365ACB">
      <w:pPr>
        <w:jc w:val="both"/>
        <w:rPr>
          <w:rFonts w:eastAsiaTheme="minorEastAsia"/>
          <w:b/>
          <w:lang w:val="zh-CN" w:eastAsia="zh-CN"/>
        </w:rPr>
      </w:pPr>
    </w:p>
    <w:p w:rsidR="00365ACB" w:rsidRDefault="00365ACB">
      <w:pPr>
        <w:jc w:val="both"/>
        <w:rPr>
          <w:rFonts w:eastAsiaTheme="minorEastAsia"/>
          <w:b/>
          <w:lang w:val="zh-CN" w:eastAsia="zh-CN"/>
        </w:rPr>
      </w:pPr>
    </w:p>
    <w:p w:rsidR="00365ACB" w:rsidRDefault="00365ACB">
      <w:pPr>
        <w:jc w:val="both"/>
        <w:rPr>
          <w:rFonts w:eastAsiaTheme="minorEastAsia"/>
          <w:b/>
          <w:lang w:val="zh-CN" w:eastAsia="zh-CN"/>
        </w:rPr>
      </w:pPr>
    </w:p>
    <w:p w:rsidR="00365ACB" w:rsidRDefault="00365ACB">
      <w:pPr>
        <w:jc w:val="both"/>
        <w:rPr>
          <w:rFonts w:eastAsiaTheme="minorEastAsia"/>
          <w:b/>
          <w:lang w:val="zh-CN" w:eastAsia="zh-CN"/>
        </w:rPr>
      </w:pPr>
    </w:p>
    <w:p w:rsidR="00365ACB" w:rsidRDefault="00365ACB">
      <w:pPr>
        <w:jc w:val="both"/>
        <w:rPr>
          <w:rFonts w:eastAsiaTheme="minorEastAsia"/>
          <w:b/>
          <w:lang w:val="zh-CN" w:eastAsia="zh-CN"/>
        </w:rPr>
      </w:pPr>
    </w:p>
    <w:p w:rsidR="00365ACB" w:rsidRDefault="00365ACB">
      <w:pPr>
        <w:jc w:val="both"/>
        <w:rPr>
          <w:rFonts w:eastAsiaTheme="minorEastAsia"/>
          <w:b/>
          <w:lang w:val="zh-CN" w:eastAsia="zh-CN"/>
        </w:rPr>
      </w:pPr>
    </w:p>
    <w:p w:rsidR="00365ACB" w:rsidRDefault="00365ACB">
      <w:pPr>
        <w:jc w:val="both"/>
        <w:rPr>
          <w:rFonts w:eastAsiaTheme="minorEastAsia"/>
          <w:b/>
          <w:lang w:val="zh-CN" w:eastAsia="zh-CN"/>
        </w:rPr>
      </w:pPr>
    </w:p>
    <w:p w:rsidR="00365ACB" w:rsidRDefault="00365ACB">
      <w:pPr>
        <w:jc w:val="both"/>
        <w:rPr>
          <w:rFonts w:eastAsiaTheme="minorEastAsia"/>
          <w:b/>
          <w:lang w:val="zh-CN" w:eastAsia="zh-CN"/>
        </w:rPr>
      </w:pPr>
    </w:p>
    <w:p w:rsidR="00365ACB" w:rsidRDefault="00365ACB">
      <w:pPr>
        <w:jc w:val="both"/>
        <w:rPr>
          <w:rFonts w:eastAsiaTheme="minorEastAsia"/>
          <w:b/>
          <w:lang w:val="zh-CN" w:eastAsia="zh-CN"/>
        </w:rPr>
      </w:pPr>
    </w:p>
    <w:p w:rsidR="00365ACB" w:rsidRDefault="00365ACB">
      <w:pPr>
        <w:jc w:val="both"/>
        <w:rPr>
          <w:rFonts w:eastAsiaTheme="minorEastAsia"/>
          <w:b/>
          <w:lang w:val="zh-CN" w:eastAsia="zh-CN"/>
        </w:rPr>
      </w:pPr>
    </w:p>
    <w:p w:rsidR="00365ACB" w:rsidRDefault="00365ACB">
      <w:pPr>
        <w:jc w:val="both"/>
        <w:rPr>
          <w:rFonts w:eastAsiaTheme="minorEastAsia"/>
          <w:b/>
          <w:lang w:val="zh-CN" w:eastAsia="zh-CN"/>
        </w:rPr>
      </w:pPr>
    </w:p>
    <w:p w:rsidR="00365ACB" w:rsidRDefault="00365ACB">
      <w:pPr>
        <w:jc w:val="both"/>
        <w:rPr>
          <w:rFonts w:eastAsiaTheme="minorEastAsia"/>
          <w:b/>
          <w:lang w:val="zh-CN" w:eastAsia="zh-CN"/>
        </w:rPr>
      </w:pPr>
    </w:p>
    <w:p w:rsidR="00365ACB" w:rsidRDefault="00365ACB">
      <w:pPr>
        <w:jc w:val="both"/>
        <w:rPr>
          <w:rFonts w:eastAsiaTheme="minorEastAsia"/>
          <w:b/>
          <w:lang w:val="zh-CN" w:eastAsia="zh-CN"/>
        </w:rPr>
      </w:pPr>
    </w:p>
    <w:p w:rsidR="00365ACB" w:rsidRDefault="00365ACB">
      <w:pPr>
        <w:jc w:val="both"/>
        <w:rPr>
          <w:rFonts w:eastAsiaTheme="minorEastAsia"/>
          <w:b/>
          <w:lang w:val="zh-CN" w:eastAsia="zh-CN"/>
        </w:rPr>
      </w:pPr>
    </w:p>
    <w:p w:rsidR="00365ACB" w:rsidRDefault="00365ACB">
      <w:pPr>
        <w:jc w:val="both"/>
        <w:rPr>
          <w:rFonts w:eastAsiaTheme="minorEastAsia"/>
          <w:b/>
          <w:lang w:val="zh-CN" w:eastAsia="zh-CN"/>
        </w:rPr>
      </w:pPr>
    </w:p>
    <w:p w:rsidR="00365ACB" w:rsidRDefault="00365ACB">
      <w:pPr>
        <w:jc w:val="both"/>
        <w:rPr>
          <w:rFonts w:eastAsiaTheme="minorEastAsia"/>
          <w:b/>
          <w:lang w:val="zh-CN" w:eastAsia="zh-CN"/>
        </w:rPr>
      </w:pPr>
    </w:p>
    <w:p w:rsidR="00365ACB" w:rsidRDefault="00365ACB">
      <w:pPr>
        <w:jc w:val="both"/>
        <w:rPr>
          <w:rFonts w:eastAsiaTheme="minorEastAsia"/>
          <w:b/>
          <w:lang w:val="zh-CN" w:eastAsia="zh-CN"/>
        </w:rPr>
      </w:pPr>
    </w:p>
    <w:p w:rsidR="00365ACB" w:rsidRDefault="00365ACB">
      <w:pPr>
        <w:jc w:val="both"/>
        <w:rPr>
          <w:rFonts w:eastAsiaTheme="minorEastAsia"/>
          <w:b/>
          <w:lang w:val="zh-CN" w:eastAsia="zh-CN"/>
        </w:rPr>
      </w:pPr>
    </w:p>
    <w:p w:rsidR="00BA55D4" w:rsidRDefault="00BA55D4">
      <w:pPr>
        <w:jc w:val="both"/>
        <w:rPr>
          <w:rFonts w:eastAsiaTheme="minorEastAsia"/>
          <w:b/>
          <w:lang w:val="zh-CN" w:eastAsia="zh-CN"/>
        </w:rPr>
      </w:pPr>
    </w:p>
    <w:p w:rsidR="00BA55D4" w:rsidRDefault="00BA55D4">
      <w:pPr>
        <w:jc w:val="both"/>
        <w:rPr>
          <w:rFonts w:eastAsiaTheme="minorEastAsia"/>
          <w:b/>
          <w:lang w:val="zh-CN" w:eastAsia="zh-CN"/>
        </w:rPr>
      </w:pPr>
    </w:p>
    <w:p w:rsidR="00BA55D4" w:rsidRDefault="00BA55D4">
      <w:pPr>
        <w:jc w:val="both"/>
        <w:rPr>
          <w:rFonts w:eastAsiaTheme="minorEastAsia"/>
          <w:b/>
          <w:lang w:val="zh-CN" w:eastAsia="zh-CN"/>
        </w:rPr>
      </w:pPr>
    </w:p>
    <w:p w:rsidR="00BA55D4" w:rsidRDefault="00BA55D4">
      <w:pPr>
        <w:jc w:val="both"/>
        <w:rPr>
          <w:rFonts w:eastAsiaTheme="minorEastAsia"/>
          <w:b/>
          <w:lang w:val="zh-CN" w:eastAsia="zh-CN"/>
        </w:rPr>
      </w:pPr>
    </w:p>
    <w:p w:rsidR="00BA55D4" w:rsidRDefault="00BA55D4">
      <w:pPr>
        <w:jc w:val="both"/>
        <w:rPr>
          <w:rFonts w:eastAsiaTheme="minorEastAsia"/>
          <w:b/>
          <w:lang w:val="zh-CN" w:eastAsia="zh-CN"/>
        </w:rPr>
      </w:pPr>
    </w:p>
    <w:p w:rsidR="0026260C" w:rsidRDefault="0026260C">
      <w:pPr>
        <w:jc w:val="both"/>
        <w:rPr>
          <w:rFonts w:eastAsiaTheme="minorEastAsia"/>
          <w:b/>
          <w:lang w:val="zh-CN" w:eastAsia="zh-CN"/>
        </w:rPr>
      </w:pPr>
    </w:p>
    <w:p w:rsidR="000F6341" w:rsidRDefault="00687409">
      <w:pPr>
        <w:pStyle w:val="3"/>
        <w:keepNext w:val="0"/>
        <w:keepLines w:val="0"/>
        <w:numPr>
          <w:ilvl w:val="2"/>
          <w:numId w:val="24"/>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lastRenderedPageBreak/>
        <w:t>Formularul de deviz nr.1 – Lista cu cantitățile de lucrări</w:t>
      </w:r>
      <w:r w:rsidR="0026260C">
        <w:rPr>
          <w:rFonts w:ascii="Times New Roman" w:hAnsi="Times New Roman" w:cs="Times New Roman"/>
          <w:color w:val="auto"/>
          <w:lang w:val="en-US"/>
        </w:rPr>
        <w:t>.</w:t>
      </w:r>
    </w:p>
    <w:p w:rsidR="000F6341" w:rsidRDefault="000F6341">
      <w:pPr>
        <w:ind w:firstLine="709"/>
        <w:jc w:val="both"/>
        <w:rPr>
          <w:b/>
          <w:lang w:val="zh-CN"/>
        </w:rPr>
      </w:pPr>
    </w:p>
    <w:p w:rsidR="000F6341" w:rsidRDefault="00687409" w:rsidP="00C027B7">
      <w:pPr>
        <w:tabs>
          <w:tab w:val="left" w:pos="567"/>
        </w:tabs>
        <w:ind w:left="960" w:hangingChars="400" w:hanging="960"/>
        <w:jc w:val="center"/>
        <w:rPr>
          <w:lang w:val="zh-CN"/>
        </w:rPr>
      </w:pPr>
      <w:r>
        <w:rPr>
          <w:lang w:val="zh-CN"/>
        </w:rPr>
        <w:t>Obiectul</w:t>
      </w:r>
      <w:r>
        <w:rPr>
          <w:lang w:val="en-GB"/>
        </w:rPr>
        <w:t xml:space="preserve">:  </w:t>
      </w:r>
      <w:r w:rsidR="00BE4FF0">
        <w:rPr>
          <w:b/>
          <w:bCs/>
          <w:lang w:val="en-GB" w:eastAsia="ru-RU"/>
        </w:rPr>
        <w:t>Construc</w:t>
      </w:r>
      <w:r w:rsidR="00BE4FF0">
        <w:rPr>
          <w:b/>
          <w:bCs/>
          <w:lang w:eastAsia="ru-RU"/>
        </w:rPr>
        <w:t xml:space="preserve">ția trotuarelor și a zonelor de parcare pe str. Independenței, str. Ștefan cel Mare și str. </w:t>
      </w:r>
      <w:r w:rsidR="00C027B7">
        <w:rPr>
          <w:b/>
          <w:bCs/>
          <w:lang w:eastAsia="ru-RU"/>
        </w:rPr>
        <w:t>Constantin Pruteanu din</w:t>
      </w:r>
      <w:r>
        <w:rPr>
          <w:b/>
          <w:bCs/>
          <w:lang w:val="en-GB" w:eastAsia="ru-RU"/>
        </w:rPr>
        <w:t xml:space="preserve"> or</w:t>
      </w:r>
      <w:r w:rsidR="00C027B7">
        <w:rPr>
          <w:b/>
          <w:bCs/>
          <w:lang w:val="en-GB" w:eastAsia="ru-RU"/>
        </w:rPr>
        <w:t>.</w:t>
      </w:r>
      <w:r>
        <w:rPr>
          <w:b/>
          <w:bCs/>
          <w:lang w:val="en-GB" w:eastAsia="ru-RU"/>
        </w:rPr>
        <w:t xml:space="preserve"> Leova</w:t>
      </w:r>
      <w:r w:rsidRPr="00BE4FF0">
        <w:rPr>
          <w:b/>
          <w:bCs/>
          <w:lang w:val="en-GB" w:eastAsia="ru-RU"/>
        </w:rPr>
        <w:t>.</w:t>
      </w:r>
      <w:r>
        <w:rPr>
          <w:b/>
          <w:shd w:val="clear" w:color="auto" w:fill="FFFFFF" w:themeFill="background1"/>
          <w:lang w:eastAsia="ru-RU"/>
        </w:rPr>
        <w:br/>
      </w:r>
    </w:p>
    <w:p w:rsidR="000F6341" w:rsidRDefault="00687409">
      <w:pPr>
        <w:tabs>
          <w:tab w:val="left" w:pos="567"/>
        </w:tabs>
        <w:jc w:val="both"/>
        <w:rPr>
          <w:lang w:val="zh-CN"/>
        </w:rPr>
      </w:pPr>
      <w:r>
        <w:rPr>
          <w:lang w:val="zh-CN"/>
        </w:rPr>
        <w:t>Autoritatea contractantă</w:t>
      </w:r>
      <w:r>
        <w:rPr>
          <w:lang w:val="en-GB"/>
        </w:rPr>
        <w:t xml:space="preserve">: </w:t>
      </w:r>
      <w:r>
        <w:rPr>
          <w:b/>
          <w:bCs/>
          <w:u w:val="single"/>
          <w:lang w:val="en-GB"/>
        </w:rPr>
        <w:t>Prim</w:t>
      </w:r>
      <w:r w:rsidR="00C027B7">
        <w:rPr>
          <w:b/>
          <w:bCs/>
          <w:u w:val="single"/>
          <w:lang w:val="en-GB"/>
        </w:rPr>
        <w:t>ă</w:t>
      </w:r>
      <w:r>
        <w:rPr>
          <w:b/>
          <w:bCs/>
          <w:u w:val="single"/>
          <w:lang w:val="en-GB"/>
        </w:rPr>
        <w:t xml:space="preserve">ria </w:t>
      </w:r>
      <w:r w:rsidR="00C027B7">
        <w:rPr>
          <w:b/>
          <w:bCs/>
          <w:u w:val="single"/>
          <w:lang w:val="en-GB"/>
        </w:rPr>
        <w:t xml:space="preserve">or. </w:t>
      </w:r>
      <w:r>
        <w:rPr>
          <w:b/>
          <w:bCs/>
          <w:u w:val="single"/>
          <w:lang w:val="en-GB"/>
        </w:rPr>
        <w:t>Leova, str.Unirii</w:t>
      </w:r>
      <w:r w:rsidR="00C027B7">
        <w:rPr>
          <w:b/>
          <w:bCs/>
          <w:u w:val="single"/>
          <w:lang w:val="en-GB"/>
        </w:rPr>
        <w:t>,</w:t>
      </w:r>
      <w:r>
        <w:rPr>
          <w:b/>
          <w:bCs/>
          <w:u w:val="single"/>
          <w:lang w:val="en-GB"/>
        </w:rPr>
        <w:t xml:space="preserve"> nr.22</w:t>
      </w:r>
      <w:r w:rsidR="00C027B7">
        <w:rPr>
          <w:b/>
          <w:bCs/>
          <w:u w:val="single"/>
          <w:lang w:val="en-GB"/>
        </w:rPr>
        <w:t>.</w:t>
      </w:r>
    </w:p>
    <w:p w:rsidR="000F6341" w:rsidRPr="00C027B7" w:rsidRDefault="00C027B7">
      <w:pPr>
        <w:tabs>
          <w:tab w:val="left" w:pos="567"/>
        </w:tabs>
        <w:ind w:firstLineChars="1200" w:firstLine="2891"/>
        <w:jc w:val="both"/>
        <w:rPr>
          <w:b/>
          <w:i/>
          <w:vertAlign w:val="superscript"/>
          <w:lang w:val="zh-CN"/>
        </w:rPr>
      </w:pPr>
      <w:r>
        <w:rPr>
          <w:b/>
          <w:i/>
          <w:vertAlign w:val="superscript"/>
        </w:rPr>
        <w:t xml:space="preserve">          </w:t>
      </w:r>
      <w:r w:rsidR="00687409" w:rsidRPr="00C027B7">
        <w:rPr>
          <w:b/>
          <w:i/>
          <w:vertAlign w:val="superscript"/>
          <w:lang w:val="zh-CN"/>
        </w:rPr>
        <w:t>(denumirea, adresa)</w:t>
      </w:r>
    </w:p>
    <w:p w:rsidR="000F6341" w:rsidRDefault="000F6341">
      <w:pPr>
        <w:tabs>
          <w:tab w:val="left" w:pos="567"/>
        </w:tabs>
        <w:jc w:val="both"/>
        <w:rPr>
          <w:lang w:val="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1994"/>
        <w:gridCol w:w="3822"/>
        <w:gridCol w:w="1491"/>
        <w:gridCol w:w="1482"/>
      </w:tblGrid>
      <w:tr w:rsidR="00C027B7" w:rsidRPr="000D53AC" w:rsidTr="001F399D">
        <w:tc>
          <w:tcPr>
            <w:tcW w:w="692" w:type="dxa"/>
            <w:shd w:val="clear" w:color="auto" w:fill="auto"/>
          </w:tcPr>
          <w:p w:rsidR="00C027B7" w:rsidRPr="000D53AC" w:rsidRDefault="00C027B7" w:rsidP="001F399D">
            <w:pPr>
              <w:jc w:val="center"/>
              <w:rPr>
                <w:bCs/>
                <w:sz w:val="28"/>
                <w:szCs w:val="28"/>
              </w:rPr>
            </w:pPr>
            <w:r w:rsidRPr="000D53AC">
              <w:rPr>
                <w:bCs/>
                <w:sz w:val="28"/>
                <w:szCs w:val="28"/>
              </w:rPr>
              <w:t>Nr. crt:</w:t>
            </w:r>
          </w:p>
        </w:tc>
        <w:tc>
          <w:tcPr>
            <w:tcW w:w="1994" w:type="dxa"/>
            <w:shd w:val="clear" w:color="auto" w:fill="auto"/>
          </w:tcPr>
          <w:p w:rsidR="00C027B7" w:rsidRPr="000D53AC" w:rsidRDefault="00C027B7" w:rsidP="001F399D">
            <w:pPr>
              <w:jc w:val="center"/>
              <w:rPr>
                <w:bCs/>
                <w:sz w:val="28"/>
                <w:szCs w:val="28"/>
              </w:rPr>
            </w:pPr>
            <w:r w:rsidRPr="000D53AC">
              <w:rPr>
                <w:bCs/>
                <w:sz w:val="28"/>
                <w:szCs w:val="28"/>
              </w:rPr>
              <w:t>Simbo</w:t>
            </w:r>
            <w:r>
              <w:rPr>
                <w:bCs/>
                <w:sz w:val="28"/>
                <w:szCs w:val="28"/>
              </w:rPr>
              <w:t>l</w:t>
            </w:r>
            <w:r w:rsidRPr="000D53AC">
              <w:rPr>
                <w:bCs/>
                <w:sz w:val="28"/>
                <w:szCs w:val="28"/>
              </w:rPr>
              <w:t xml:space="preserve"> norme și cod resurse:</w:t>
            </w:r>
          </w:p>
        </w:tc>
        <w:tc>
          <w:tcPr>
            <w:tcW w:w="3822" w:type="dxa"/>
            <w:shd w:val="clear" w:color="auto" w:fill="auto"/>
          </w:tcPr>
          <w:p w:rsidR="00C027B7" w:rsidRPr="000D53AC" w:rsidRDefault="00C027B7" w:rsidP="001F399D">
            <w:pPr>
              <w:jc w:val="center"/>
              <w:rPr>
                <w:bCs/>
                <w:sz w:val="28"/>
                <w:szCs w:val="28"/>
              </w:rPr>
            </w:pPr>
            <w:r w:rsidRPr="000D53AC">
              <w:rPr>
                <w:bCs/>
                <w:sz w:val="28"/>
                <w:szCs w:val="28"/>
              </w:rPr>
              <w:t>Denumirea lucrărilor:</w:t>
            </w:r>
          </w:p>
        </w:tc>
        <w:tc>
          <w:tcPr>
            <w:tcW w:w="1491" w:type="dxa"/>
            <w:shd w:val="clear" w:color="auto" w:fill="auto"/>
          </w:tcPr>
          <w:p w:rsidR="00C027B7" w:rsidRPr="000D53AC" w:rsidRDefault="00C027B7" w:rsidP="001F399D">
            <w:pPr>
              <w:jc w:val="center"/>
              <w:rPr>
                <w:bCs/>
                <w:sz w:val="28"/>
                <w:szCs w:val="28"/>
              </w:rPr>
            </w:pPr>
            <w:r w:rsidRPr="000D53AC">
              <w:rPr>
                <w:bCs/>
                <w:sz w:val="28"/>
                <w:szCs w:val="28"/>
              </w:rPr>
              <w:t>Unitatea de masură:</w:t>
            </w:r>
          </w:p>
        </w:tc>
        <w:tc>
          <w:tcPr>
            <w:tcW w:w="1482" w:type="dxa"/>
            <w:shd w:val="clear" w:color="auto" w:fill="auto"/>
          </w:tcPr>
          <w:p w:rsidR="00C027B7" w:rsidRPr="000D53AC" w:rsidRDefault="00C027B7" w:rsidP="001F399D">
            <w:pPr>
              <w:jc w:val="center"/>
              <w:rPr>
                <w:bCs/>
                <w:sz w:val="28"/>
                <w:szCs w:val="28"/>
              </w:rPr>
            </w:pPr>
            <w:r w:rsidRPr="000D53AC">
              <w:rPr>
                <w:bCs/>
                <w:sz w:val="28"/>
                <w:szCs w:val="28"/>
              </w:rPr>
              <w:t>Volum:</w:t>
            </w:r>
          </w:p>
        </w:tc>
      </w:tr>
      <w:tr w:rsidR="00C027B7" w:rsidRPr="000D53AC" w:rsidTr="001F399D">
        <w:tc>
          <w:tcPr>
            <w:tcW w:w="9481" w:type="dxa"/>
            <w:gridSpan w:val="5"/>
            <w:shd w:val="clear" w:color="auto" w:fill="auto"/>
          </w:tcPr>
          <w:p w:rsidR="00C027B7" w:rsidRPr="000D53AC" w:rsidRDefault="00C027B7" w:rsidP="001F399D">
            <w:pPr>
              <w:jc w:val="center"/>
              <w:rPr>
                <w:b/>
                <w:bCs/>
                <w:i/>
                <w:sz w:val="28"/>
                <w:szCs w:val="28"/>
              </w:rPr>
            </w:pPr>
            <w:r>
              <w:rPr>
                <w:b/>
                <w:bCs/>
                <w:i/>
                <w:sz w:val="28"/>
                <w:szCs w:val="28"/>
              </w:rPr>
              <w:t xml:space="preserve">Lucrări pe </w:t>
            </w:r>
            <w:r w:rsidRPr="000D53AC">
              <w:rPr>
                <w:b/>
                <w:bCs/>
                <w:i/>
                <w:sz w:val="28"/>
                <w:szCs w:val="28"/>
              </w:rPr>
              <w:t xml:space="preserve">str. </w:t>
            </w:r>
            <w:r>
              <w:rPr>
                <w:b/>
                <w:bCs/>
                <w:i/>
                <w:sz w:val="28"/>
                <w:szCs w:val="28"/>
              </w:rPr>
              <w:t>Independenței</w:t>
            </w:r>
            <w:r w:rsidRPr="000D53AC">
              <w:rPr>
                <w:b/>
                <w:bCs/>
                <w:i/>
                <w:sz w:val="28"/>
                <w:szCs w:val="28"/>
              </w:rPr>
              <w:t>.</w:t>
            </w:r>
          </w:p>
        </w:tc>
      </w:tr>
      <w:tr w:rsidR="00C027B7" w:rsidRPr="000D53AC" w:rsidTr="001F399D">
        <w:tc>
          <w:tcPr>
            <w:tcW w:w="9481" w:type="dxa"/>
            <w:gridSpan w:val="5"/>
            <w:shd w:val="clear" w:color="auto" w:fill="auto"/>
          </w:tcPr>
          <w:p w:rsidR="00C027B7" w:rsidRPr="000D53AC" w:rsidRDefault="00C027B7" w:rsidP="001F399D">
            <w:pPr>
              <w:jc w:val="center"/>
              <w:rPr>
                <w:b/>
                <w:bCs/>
                <w:i/>
                <w:sz w:val="28"/>
                <w:szCs w:val="28"/>
              </w:rPr>
            </w:pPr>
            <w:r w:rsidRPr="000D53AC">
              <w:rPr>
                <w:b/>
                <w:bCs/>
                <w:i/>
                <w:sz w:val="28"/>
                <w:szCs w:val="28"/>
              </w:rPr>
              <w:t xml:space="preserve">Capitolul 1. Lucrări </w:t>
            </w:r>
            <w:r>
              <w:rPr>
                <w:b/>
                <w:bCs/>
                <w:i/>
                <w:sz w:val="28"/>
                <w:szCs w:val="28"/>
              </w:rPr>
              <w:t>pregătitoare</w:t>
            </w:r>
            <w:r w:rsidRPr="000D53AC">
              <w:rPr>
                <w:b/>
                <w:bCs/>
                <w:i/>
                <w:sz w:val="28"/>
                <w:szCs w:val="28"/>
              </w:rPr>
              <w:t>.</w:t>
            </w:r>
          </w:p>
        </w:tc>
      </w:tr>
      <w:tr w:rsidR="00C027B7" w:rsidTr="001F399D">
        <w:tc>
          <w:tcPr>
            <w:tcW w:w="692" w:type="dxa"/>
            <w:tcBorders>
              <w:top w:val="single" w:sz="4" w:space="0" w:color="auto"/>
              <w:bottom w:val="single" w:sz="4" w:space="0" w:color="auto"/>
            </w:tcBorders>
            <w:shd w:val="clear" w:color="auto" w:fill="auto"/>
            <w:vAlign w:val="center"/>
          </w:tcPr>
          <w:p w:rsidR="00C027B7" w:rsidRPr="000D53AC" w:rsidRDefault="00C027B7" w:rsidP="001F399D">
            <w:pPr>
              <w:jc w:val="center"/>
            </w:pPr>
            <w:r w:rsidRPr="000D53AC">
              <w:t>1</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DC04B</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FD127E">
              <w:rPr>
                <w:lang w:val="en-US"/>
              </w:rPr>
              <w:t>Taierea cu masina cu discuri diamantate a rosturilor de contractie si dilatatie in betonul de uzura la drumuri (Taierea imbracamintei rutierea din beton asfaltic existent linge bordurii H=10cm)</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m</w:t>
            </w:r>
          </w:p>
        </w:tc>
        <w:tc>
          <w:tcPr>
            <w:tcW w:w="1482" w:type="dxa"/>
            <w:tcBorders>
              <w:top w:val="single" w:sz="4" w:space="0" w:color="auto"/>
              <w:bottom w:val="single" w:sz="4" w:space="0" w:color="auto"/>
            </w:tcBorders>
            <w:vAlign w:val="center"/>
          </w:tcPr>
          <w:p w:rsidR="00C027B7" w:rsidRDefault="00C027B7" w:rsidP="001F399D">
            <w:pPr>
              <w:jc w:val="center"/>
            </w:pPr>
            <w:r>
              <w:t>292,000</w:t>
            </w:r>
          </w:p>
        </w:tc>
      </w:tr>
      <w:tr w:rsidR="00C027B7" w:rsidTr="001F399D">
        <w:tc>
          <w:tcPr>
            <w:tcW w:w="692" w:type="dxa"/>
            <w:tcBorders>
              <w:top w:val="single" w:sz="4" w:space="0" w:color="auto"/>
              <w:bottom w:val="single" w:sz="4" w:space="0" w:color="auto"/>
            </w:tcBorders>
            <w:shd w:val="clear" w:color="auto" w:fill="auto"/>
            <w:vAlign w:val="center"/>
          </w:tcPr>
          <w:p w:rsidR="00C027B7" w:rsidRPr="000D53AC" w:rsidRDefault="00C027B7" w:rsidP="001F399D">
            <w:pPr>
              <w:jc w:val="center"/>
            </w:pPr>
            <w:r w:rsidRPr="000D53AC">
              <w:t>2</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DI109</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FD127E">
              <w:rPr>
                <w:lang w:val="en-US"/>
              </w:rPr>
              <w:t>Decaparea mecanizata a imbracamintei din beton asfaltic (Demolare imbracamintei  din b</w:t>
            </w:r>
            <w:r>
              <w:rPr>
                <w:lang w:val="en-US"/>
              </w:rPr>
              <w:t>eton asfaltic  H=10.0cm B=15cm).</w:t>
            </w:r>
          </w:p>
        </w:tc>
        <w:tc>
          <w:tcPr>
            <w:tcW w:w="1491" w:type="dxa"/>
            <w:tcBorders>
              <w:top w:val="single" w:sz="4" w:space="0" w:color="auto"/>
              <w:bottom w:val="single" w:sz="4" w:space="0" w:color="auto"/>
            </w:tcBorders>
            <w:vAlign w:val="center"/>
          </w:tcPr>
          <w:p w:rsidR="00C027B7" w:rsidRDefault="00C027B7" w:rsidP="001F399D">
            <w:pPr>
              <w:jc w:val="center"/>
            </w:pPr>
            <w:r>
              <w:t>m3</w:t>
            </w:r>
          </w:p>
        </w:tc>
        <w:tc>
          <w:tcPr>
            <w:tcW w:w="1482" w:type="dxa"/>
            <w:tcBorders>
              <w:top w:val="single" w:sz="4" w:space="0" w:color="auto"/>
              <w:bottom w:val="single" w:sz="4" w:space="0" w:color="auto"/>
            </w:tcBorders>
            <w:vAlign w:val="center"/>
          </w:tcPr>
          <w:p w:rsidR="00C027B7" w:rsidRDefault="00C027B7" w:rsidP="001F399D">
            <w:pPr>
              <w:jc w:val="center"/>
            </w:pPr>
            <w:r>
              <w:t>4,400</w:t>
            </w:r>
          </w:p>
        </w:tc>
      </w:tr>
      <w:tr w:rsidR="00C027B7" w:rsidTr="001F399D">
        <w:tc>
          <w:tcPr>
            <w:tcW w:w="692" w:type="dxa"/>
            <w:tcBorders>
              <w:top w:val="single" w:sz="4" w:space="0" w:color="auto"/>
              <w:bottom w:val="single" w:sz="4" w:space="0" w:color="auto"/>
            </w:tcBorders>
            <w:shd w:val="clear" w:color="auto" w:fill="auto"/>
            <w:vAlign w:val="center"/>
          </w:tcPr>
          <w:p w:rsidR="00C027B7" w:rsidRPr="000D53AC" w:rsidRDefault="00C027B7" w:rsidP="001F399D">
            <w:pPr>
              <w:jc w:val="center"/>
            </w:pPr>
            <w:r w:rsidRPr="000D53AC">
              <w:t>3</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TsC03G1</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FD127E">
              <w:rPr>
                <w:lang w:val="en-US"/>
              </w:rPr>
              <w:t xml:space="preserve">Sapatura mecanica cu excavatorul de 0,40-0,70 mc, cu motor cu ardere interna si comanda hidraulica, in pamint cu umiditate naturala, descarcare in autovehicule teren catg. </w:t>
            </w:r>
            <w:r>
              <w:t>III (Incarcare)</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0,044</w:t>
            </w:r>
          </w:p>
        </w:tc>
      </w:tr>
      <w:tr w:rsidR="00C027B7" w:rsidTr="001F399D">
        <w:tc>
          <w:tcPr>
            <w:tcW w:w="692" w:type="dxa"/>
            <w:tcBorders>
              <w:top w:val="single" w:sz="4" w:space="0" w:color="auto"/>
              <w:bottom w:val="single" w:sz="4" w:space="0" w:color="auto"/>
            </w:tcBorders>
            <w:shd w:val="clear" w:color="auto" w:fill="auto"/>
            <w:vAlign w:val="center"/>
          </w:tcPr>
          <w:p w:rsidR="00C027B7" w:rsidRPr="000D53AC" w:rsidRDefault="00C027B7" w:rsidP="001F399D">
            <w:pPr>
              <w:jc w:val="center"/>
            </w:pPr>
            <w:r w:rsidRPr="000D53AC">
              <w:t>4</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TsI51A10</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FD127E">
              <w:rPr>
                <w:lang w:val="en-US"/>
              </w:rPr>
              <w:t xml:space="preserve">Transportarea pamintului cu autobasculanta de 10 t la </w:t>
            </w:r>
            <w:r>
              <w:rPr>
                <w:lang w:val="en-US"/>
              </w:rPr>
              <w:t>distanta de 10 km  (la depozit).</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10,340</w:t>
            </w:r>
          </w:p>
        </w:tc>
      </w:tr>
      <w:tr w:rsidR="00C027B7" w:rsidTr="001F399D">
        <w:tc>
          <w:tcPr>
            <w:tcW w:w="692" w:type="dxa"/>
            <w:tcBorders>
              <w:top w:val="single" w:sz="4" w:space="0" w:color="auto"/>
              <w:bottom w:val="single" w:sz="4" w:space="0" w:color="auto"/>
            </w:tcBorders>
            <w:shd w:val="clear" w:color="auto" w:fill="auto"/>
            <w:vAlign w:val="center"/>
          </w:tcPr>
          <w:p w:rsidR="00C027B7" w:rsidRPr="000D53AC" w:rsidRDefault="00C027B7" w:rsidP="001F399D">
            <w:pPr>
              <w:jc w:val="center"/>
            </w:pPr>
            <w:r w:rsidRPr="000D53AC">
              <w:t>5</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DI109</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FD127E">
              <w:rPr>
                <w:lang w:val="en-US"/>
              </w:rPr>
              <w:t>Decaparea mecanizata a imbracamintei din beton asfaltic  (Demolare imbracamint</w:t>
            </w:r>
            <w:r>
              <w:rPr>
                <w:lang w:val="en-US"/>
              </w:rPr>
              <w:t>ei  din beton asfaltic  H=13cm).</w:t>
            </w:r>
          </w:p>
        </w:tc>
        <w:tc>
          <w:tcPr>
            <w:tcW w:w="1491" w:type="dxa"/>
            <w:tcBorders>
              <w:top w:val="single" w:sz="4" w:space="0" w:color="auto"/>
              <w:bottom w:val="single" w:sz="4" w:space="0" w:color="auto"/>
            </w:tcBorders>
            <w:vAlign w:val="center"/>
          </w:tcPr>
          <w:p w:rsidR="00C027B7" w:rsidRDefault="00C027B7" w:rsidP="001F399D">
            <w:pPr>
              <w:jc w:val="center"/>
            </w:pPr>
            <w:r>
              <w:t>m3</w:t>
            </w:r>
          </w:p>
        </w:tc>
        <w:tc>
          <w:tcPr>
            <w:tcW w:w="1482" w:type="dxa"/>
            <w:tcBorders>
              <w:top w:val="single" w:sz="4" w:space="0" w:color="auto"/>
              <w:bottom w:val="single" w:sz="4" w:space="0" w:color="auto"/>
            </w:tcBorders>
            <w:vAlign w:val="center"/>
          </w:tcPr>
          <w:p w:rsidR="00C027B7" w:rsidRDefault="00C027B7" w:rsidP="001F399D">
            <w:pPr>
              <w:jc w:val="center"/>
            </w:pPr>
            <w:r>
              <w:t>476,000</w:t>
            </w:r>
          </w:p>
        </w:tc>
      </w:tr>
      <w:tr w:rsidR="00C027B7" w:rsidTr="001F399D">
        <w:tc>
          <w:tcPr>
            <w:tcW w:w="692" w:type="dxa"/>
            <w:tcBorders>
              <w:top w:val="single" w:sz="4" w:space="0" w:color="auto"/>
              <w:bottom w:val="single" w:sz="4" w:space="0" w:color="auto"/>
            </w:tcBorders>
            <w:shd w:val="clear" w:color="auto" w:fill="auto"/>
            <w:vAlign w:val="center"/>
          </w:tcPr>
          <w:p w:rsidR="00C027B7" w:rsidRPr="000D53AC" w:rsidRDefault="00C027B7" w:rsidP="001F399D">
            <w:pPr>
              <w:jc w:val="center"/>
            </w:pPr>
            <w:r w:rsidRPr="000D53AC">
              <w:t>6</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TsC03G1</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FD127E">
              <w:rPr>
                <w:lang w:val="en-US"/>
              </w:rPr>
              <w:t xml:space="preserve">Sapatura mecanica cu excavatorul de 0,40-0,70 mc, cu motor cu ardere interna si comanda hidraulica, in pamint cu umiditate naturala, descarcare in autovehicule teren catg. </w:t>
            </w:r>
            <w:r>
              <w:t>III (Incarcare)</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4,760</w:t>
            </w:r>
          </w:p>
        </w:tc>
      </w:tr>
      <w:tr w:rsidR="00C027B7" w:rsidTr="001F399D">
        <w:tc>
          <w:tcPr>
            <w:tcW w:w="692" w:type="dxa"/>
            <w:tcBorders>
              <w:top w:val="single" w:sz="4" w:space="0" w:color="auto"/>
              <w:bottom w:val="single" w:sz="4" w:space="0" w:color="auto"/>
            </w:tcBorders>
            <w:shd w:val="clear" w:color="auto" w:fill="auto"/>
            <w:vAlign w:val="center"/>
          </w:tcPr>
          <w:p w:rsidR="00C027B7" w:rsidRPr="000D53AC" w:rsidRDefault="00C027B7" w:rsidP="001F399D">
            <w:pPr>
              <w:jc w:val="center"/>
            </w:pPr>
            <w:r w:rsidRPr="000D53AC">
              <w:t>7</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TsI51A10</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FD127E">
              <w:rPr>
                <w:lang w:val="en-US"/>
              </w:rPr>
              <w:t>Transportarea pamintului cu autobasculanta de 10 t la</w:t>
            </w:r>
            <w:r>
              <w:rPr>
                <w:lang w:val="en-US"/>
              </w:rPr>
              <w:t xml:space="preserve"> distanta de 10 km (la depozit).</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1 118,600</w:t>
            </w:r>
          </w:p>
        </w:tc>
      </w:tr>
      <w:tr w:rsidR="00C027B7" w:rsidTr="001F399D">
        <w:tc>
          <w:tcPr>
            <w:tcW w:w="692" w:type="dxa"/>
            <w:tcBorders>
              <w:top w:val="single" w:sz="4" w:space="0" w:color="auto"/>
              <w:bottom w:val="single" w:sz="4" w:space="0" w:color="auto"/>
            </w:tcBorders>
            <w:shd w:val="clear" w:color="auto" w:fill="auto"/>
            <w:vAlign w:val="center"/>
          </w:tcPr>
          <w:p w:rsidR="00C027B7" w:rsidRPr="000D53AC" w:rsidRDefault="00C027B7" w:rsidP="001F399D">
            <w:pPr>
              <w:jc w:val="center"/>
            </w:pPr>
            <w:r w:rsidRPr="000D53AC">
              <w:t>8</w:t>
            </w:r>
          </w:p>
        </w:tc>
        <w:tc>
          <w:tcPr>
            <w:tcW w:w="1994" w:type="dxa"/>
            <w:tcBorders>
              <w:top w:val="single" w:sz="4" w:space="0" w:color="auto"/>
              <w:bottom w:val="single" w:sz="4" w:space="0" w:color="auto"/>
            </w:tcBorders>
          </w:tcPr>
          <w:p w:rsidR="00C027B7" w:rsidRDefault="00C027B7" w:rsidP="001F399D">
            <w:pPr>
              <w:jc w:val="center"/>
              <w:rPr>
                <w:lang w:val="en-US"/>
              </w:rPr>
            </w:pP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FD127E">
              <w:rPr>
                <w:lang w:val="en-US"/>
              </w:rPr>
              <w:t xml:space="preserve">Desfacerea de borduri de piatra sau de  beton  de orice dimensiune, asezate pe beton (Demolare bordurii </w:t>
            </w:r>
            <w:r>
              <w:t>БР</w:t>
            </w:r>
            <w:r w:rsidRPr="00FD127E">
              <w:rPr>
                <w:lang w:val="en-US"/>
              </w:rPr>
              <w:t>100.30.15)(L=292</w:t>
            </w:r>
            <w:r>
              <w:t>м</w:t>
            </w:r>
            <w:r w:rsidRPr="00FD127E">
              <w:rPr>
                <w:lang w:val="en-US"/>
              </w:rPr>
              <w:t>)(demontarea bordurilor luate in considerare p.2,</w:t>
            </w:r>
            <w:r>
              <w:t>р</w:t>
            </w:r>
            <w:r>
              <w:rPr>
                <w:lang w:val="en-US"/>
              </w:rPr>
              <w:t>.5).</w:t>
            </w:r>
          </w:p>
        </w:tc>
        <w:tc>
          <w:tcPr>
            <w:tcW w:w="1491" w:type="dxa"/>
            <w:tcBorders>
              <w:top w:val="single" w:sz="4" w:space="0" w:color="auto"/>
              <w:bottom w:val="single" w:sz="4" w:space="0" w:color="auto"/>
            </w:tcBorders>
            <w:vAlign w:val="center"/>
          </w:tcPr>
          <w:p w:rsidR="00C027B7" w:rsidRDefault="00C027B7" w:rsidP="001F399D">
            <w:pPr>
              <w:jc w:val="center"/>
            </w:pPr>
            <w:r>
              <w:t>m</w:t>
            </w:r>
          </w:p>
        </w:tc>
        <w:tc>
          <w:tcPr>
            <w:tcW w:w="1482" w:type="dxa"/>
            <w:tcBorders>
              <w:top w:val="single" w:sz="4" w:space="0" w:color="auto"/>
              <w:bottom w:val="single" w:sz="4" w:space="0" w:color="auto"/>
            </w:tcBorders>
            <w:vAlign w:val="center"/>
          </w:tcPr>
          <w:p w:rsidR="00C027B7" w:rsidRDefault="00C027B7" w:rsidP="001F399D">
            <w:pPr>
              <w:jc w:val="center"/>
            </w:pPr>
            <w:r>
              <w:t>0,000</w:t>
            </w:r>
          </w:p>
        </w:tc>
      </w:tr>
      <w:tr w:rsidR="00C027B7" w:rsidTr="001F399D">
        <w:tc>
          <w:tcPr>
            <w:tcW w:w="692" w:type="dxa"/>
            <w:tcBorders>
              <w:top w:val="single" w:sz="4" w:space="0" w:color="auto"/>
              <w:bottom w:val="single" w:sz="4" w:space="0" w:color="auto"/>
            </w:tcBorders>
            <w:shd w:val="clear" w:color="auto" w:fill="auto"/>
            <w:vAlign w:val="center"/>
          </w:tcPr>
          <w:p w:rsidR="00C027B7" w:rsidRPr="000D53AC" w:rsidRDefault="00C027B7" w:rsidP="001F399D">
            <w:pPr>
              <w:jc w:val="center"/>
            </w:pPr>
            <w:r w:rsidRPr="000D53AC">
              <w:lastRenderedPageBreak/>
              <w:t>9</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TsC03G1</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C027B7">
            <w:pPr>
              <w:jc w:val="center"/>
              <w:rPr>
                <w:lang w:val="en-US"/>
              </w:rPr>
            </w:pPr>
            <w:r w:rsidRPr="00FD127E">
              <w:rPr>
                <w:lang w:val="en-US"/>
              </w:rPr>
              <w:t xml:space="preserve">Sapatura mecanica cu excavatorul de 0,40-0,70 mc, cu motor cu ardere interna si comanda hidraulica, in pamint cu umiditate naturala, descarcare in autovehicule teren catg. </w:t>
            </w:r>
            <w:r>
              <w:t>III (Incarcare)</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0,254</w:t>
            </w:r>
          </w:p>
        </w:tc>
      </w:tr>
      <w:tr w:rsidR="00C027B7" w:rsidTr="001F399D">
        <w:tc>
          <w:tcPr>
            <w:tcW w:w="692" w:type="dxa"/>
            <w:tcBorders>
              <w:top w:val="single" w:sz="4" w:space="0" w:color="auto"/>
              <w:bottom w:val="single" w:sz="4" w:space="0" w:color="auto"/>
            </w:tcBorders>
            <w:shd w:val="clear" w:color="auto" w:fill="auto"/>
            <w:vAlign w:val="center"/>
          </w:tcPr>
          <w:p w:rsidR="00C027B7" w:rsidRPr="000D53AC" w:rsidRDefault="00C027B7" w:rsidP="001F399D">
            <w:pPr>
              <w:jc w:val="center"/>
            </w:pPr>
            <w:r w:rsidRPr="000D53AC">
              <w:t>10</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TsI51A10</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C027B7">
            <w:pPr>
              <w:jc w:val="center"/>
              <w:rPr>
                <w:lang w:val="en-US"/>
              </w:rPr>
            </w:pPr>
            <w:r w:rsidRPr="00FD127E">
              <w:rPr>
                <w:lang w:val="en-US"/>
              </w:rPr>
              <w:t>Transportarea pamintului cu autobasculanta de 10 t la distanta de 10 km</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61,000</w:t>
            </w:r>
          </w:p>
        </w:tc>
      </w:tr>
      <w:tr w:rsidR="00C027B7" w:rsidRPr="000D53AC" w:rsidTr="001F399D">
        <w:tc>
          <w:tcPr>
            <w:tcW w:w="9481" w:type="dxa"/>
            <w:gridSpan w:val="5"/>
            <w:shd w:val="clear" w:color="auto" w:fill="auto"/>
          </w:tcPr>
          <w:p w:rsidR="00C027B7" w:rsidRPr="000D53AC" w:rsidRDefault="00C027B7" w:rsidP="001F399D">
            <w:pPr>
              <w:jc w:val="center"/>
              <w:rPr>
                <w:b/>
                <w:bCs/>
                <w:i/>
                <w:sz w:val="28"/>
                <w:szCs w:val="28"/>
              </w:rPr>
            </w:pPr>
            <w:r w:rsidRPr="000D53AC">
              <w:rPr>
                <w:b/>
                <w:bCs/>
                <w:i/>
                <w:sz w:val="28"/>
                <w:szCs w:val="28"/>
              </w:rPr>
              <w:t xml:space="preserve">Capitolul 2. </w:t>
            </w:r>
            <w:r>
              <w:rPr>
                <w:b/>
                <w:bCs/>
                <w:i/>
                <w:sz w:val="28"/>
                <w:szCs w:val="28"/>
              </w:rPr>
              <w:t>Lucrări de terasamente</w:t>
            </w:r>
            <w:r w:rsidRPr="000D53AC">
              <w:rPr>
                <w:b/>
                <w:bCs/>
                <w:i/>
                <w:sz w:val="28"/>
                <w:szCs w:val="28"/>
              </w:rPr>
              <w:t>.</w:t>
            </w:r>
          </w:p>
        </w:tc>
      </w:tr>
      <w:tr w:rsidR="00C027B7" w:rsidTr="001F399D">
        <w:tc>
          <w:tcPr>
            <w:tcW w:w="692" w:type="dxa"/>
            <w:tcBorders>
              <w:top w:val="single" w:sz="4" w:space="0" w:color="auto"/>
              <w:bottom w:val="single" w:sz="4" w:space="0" w:color="auto"/>
            </w:tcBorders>
            <w:shd w:val="clear" w:color="auto" w:fill="auto"/>
            <w:vAlign w:val="center"/>
          </w:tcPr>
          <w:p w:rsidR="00C027B7" w:rsidRPr="000D53AC" w:rsidRDefault="00C027B7" w:rsidP="001F399D">
            <w:pPr>
              <w:jc w:val="center"/>
            </w:pPr>
            <w:r w:rsidRPr="000D53AC">
              <w:t>11</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TsC03F1</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A07D2C">
              <w:rPr>
                <w:lang w:val="en-US"/>
              </w:rPr>
              <w:t>Sapatura mecanica cu excavatorul de 0,40-0,70 mc, cu motor cu ardere interna si comanda hidraulica, in pamint cu umiditate naturala, descarcare in autovehicule teren catg. II  (Taierea casetei sub trotuar, pamint gr.II cu excavatorul 0,4m3 cu incarcare)(</w:t>
            </w:r>
            <w:r>
              <w:t>с</w:t>
            </w:r>
            <w:r w:rsidRPr="00A07D2C">
              <w:rPr>
                <w:lang w:val="en-US"/>
              </w:rPr>
              <w:t>u</w:t>
            </w:r>
            <w:r>
              <w:rPr>
                <w:lang w:val="en-US"/>
              </w:rPr>
              <w:t xml:space="preserve"> incarcare)(V=1023x0,80%=818m3).</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8,180</w:t>
            </w:r>
          </w:p>
        </w:tc>
      </w:tr>
      <w:tr w:rsidR="00C027B7" w:rsidTr="001F399D">
        <w:tc>
          <w:tcPr>
            <w:tcW w:w="692" w:type="dxa"/>
            <w:tcBorders>
              <w:top w:val="single" w:sz="4" w:space="0" w:color="auto"/>
              <w:bottom w:val="single" w:sz="4" w:space="0" w:color="auto"/>
            </w:tcBorders>
            <w:shd w:val="clear" w:color="auto" w:fill="auto"/>
            <w:vAlign w:val="center"/>
          </w:tcPr>
          <w:p w:rsidR="00C027B7" w:rsidRPr="000D53AC" w:rsidRDefault="00C027B7" w:rsidP="001F399D">
            <w:pPr>
              <w:jc w:val="center"/>
            </w:pPr>
            <w:r w:rsidRPr="000D53AC">
              <w:t>12</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DA03A</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A07D2C">
              <w:rPr>
                <w:lang w:val="en-US"/>
              </w:rPr>
              <w:t>Scarificarea manuala a platforme</w:t>
            </w:r>
            <w:r>
              <w:rPr>
                <w:lang w:val="en-US"/>
              </w:rPr>
              <w:t>i drumului (V=1023x0,20%=205m3).</w:t>
            </w:r>
          </w:p>
        </w:tc>
        <w:tc>
          <w:tcPr>
            <w:tcW w:w="1491" w:type="dxa"/>
            <w:tcBorders>
              <w:top w:val="single" w:sz="4" w:space="0" w:color="auto"/>
              <w:bottom w:val="single" w:sz="4" w:space="0" w:color="auto"/>
            </w:tcBorders>
            <w:vAlign w:val="center"/>
          </w:tcPr>
          <w:p w:rsidR="00C027B7" w:rsidRDefault="00C027B7" w:rsidP="001F399D">
            <w:pPr>
              <w:jc w:val="center"/>
            </w:pPr>
            <w:r>
              <w:t>m3</w:t>
            </w:r>
          </w:p>
        </w:tc>
        <w:tc>
          <w:tcPr>
            <w:tcW w:w="1482" w:type="dxa"/>
            <w:tcBorders>
              <w:top w:val="single" w:sz="4" w:space="0" w:color="auto"/>
              <w:bottom w:val="single" w:sz="4" w:space="0" w:color="auto"/>
            </w:tcBorders>
            <w:vAlign w:val="center"/>
          </w:tcPr>
          <w:p w:rsidR="00C027B7" w:rsidRDefault="00C027B7" w:rsidP="001F399D">
            <w:pPr>
              <w:jc w:val="center"/>
            </w:pPr>
            <w:r>
              <w:t>205,000</w:t>
            </w:r>
          </w:p>
        </w:tc>
      </w:tr>
      <w:tr w:rsidR="00C027B7" w:rsidTr="001F399D">
        <w:tc>
          <w:tcPr>
            <w:tcW w:w="692" w:type="dxa"/>
            <w:tcBorders>
              <w:top w:val="single" w:sz="4" w:space="0" w:color="auto"/>
              <w:bottom w:val="single" w:sz="4" w:space="0" w:color="auto"/>
            </w:tcBorders>
            <w:shd w:val="clear" w:color="auto" w:fill="auto"/>
            <w:vAlign w:val="center"/>
          </w:tcPr>
          <w:p w:rsidR="00C027B7" w:rsidRPr="000D53AC" w:rsidRDefault="00C027B7" w:rsidP="001F399D">
            <w:pPr>
              <w:jc w:val="center"/>
            </w:pPr>
            <w:r w:rsidRPr="000D53AC">
              <w:t>13</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TsC03F1</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A07D2C">
              <w:rPr>
                <w:lang w:val="en-US"/>
              </w:rPr>
              <w:t xml:space="preserve">Sapatura mecanica cu excavatorul de 0,40-0,70 mc, cu motor cu ardere interna si comanda hidraulica, in pamint cu umiditate naturala, descarcare in autovehicule teren catg. </w:t>
            </w:r>
            <w:r>
              <w:t>II (incarcare pamint scarificarea manual)</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2,050</w:t>
            </w:r>
          </w:p>
        </w:tc>
      </w:tr>
      <w:tr w:rsidR="00C027B7" w:rsidTr="001F399D">
        <w:tc>
          <w:tcPr>
            <w:tcW w:w="692" w:type="dxa"/>
            <w:tcBorders>
              <w:top w:val="single" w:sz="4" w:space="0" w:color="auto"/>
              <w:bottom w:val="single" w:sz="4" w:space="0" w:color="auto"/>
            </w:tcBorders>
            <w:shd w:val="clear" w:color="auto" w:fill="auto"/>
            <w:vAlign w:val="center"/>
          </w:tcPr>
          <w:p w:rsidR="00C027B7" w:rsidRPr="000D53AC" w:rsidRDefault="00C027B7" w:rsidP="001F399D">
            <w:pPr>
              <w:jc w:val="center"/>
            </w:pPr>
            <w:r w:rsidRPr="000D53AC">
              <w:t>14</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TsI51A10</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A07D2C">
              <w:rPr>
                <w:lang w:val="en-US"/>
              </w:rPr>
              <w:t>Transportarea pamintului cu autobasculanta de 10 t la distanta de 10 km</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1 739,100</w:t>
            </w:r>
          </w:p>
        </w:tc>
      </w:tr>
      <w:tr w:rsidR="00C027B7" w:rsidTr="001F399D">
        <w:tc>
          <w:tcPr>
            <w:tcW w:w="692" w:type="dxa"/>
            <w:tcBorders>
              <w:top w:val="single" w:sz="4" w:space="0" w:color="auto"/>
              <w:bottom w:val="single" w:sz="4" w:space="0" w:color="auto"/>
            </w:tcBorders>
            <w:shd w:val="clear" w:color="auto" w:fill="auto"/>
            <w:vAlign w:val="center"/>
          </w:tcPr>
          <w:p w:rsidR="00C027B7" w:rsidRPr="000D53AC" w:rsidRDefault="00C027B7" w:rsidP="001F399D">
            <w:pPr>
              <w:jc w:val="center"/>
            </w:pPr>
            <w:r w:rsidRPr="000D53AC">
              <w:t>15</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TsC51B</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A07D2C">
              <w:rPr>
                <w:lang w:val="en-US"/>
              </w:rPr>
              <w:t>Lucrari la descarcarea pamintului</w:t>
            </w:r>
            <w:r>
              <w:rPr>
                <w:lang w:val="en-US"/>
              </w:rPr>
              <w:t xml:space="preserve"> in depozit, teren categoria II.</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10,230</w:t>
            </w:r>
          </w:p>
        </w:tc>
      </w:tr>
      <w:tr w:rsidR="00C027B7" w:rsidTr="001F399D">
        <w:tc>
          <w:tcPr>
            <w:tcW w:w="692" w:type="dxa"/>
            <w:tcBorders>
              <w:top w:val="single" w:sz="4" w:space="0" w:color="auto"/>
              <w:bottom w:val="single" w:sz="4" w:space="0" w:color="auto"/>
            </w:tcBorders>
            <w:shd w:val="clear" w:color="auto" w:fill="auto"/>
            <w:vAlign w:val="center"/>
          </w:tcPr>
          <w:p w:rsidR="00C027B7" w:rsidRPr="000D53AC" w:rsidRDefault="00C027B7" w:rsidP="001F399D">
            <w:pPr>
              <w:jc w:val="center"/>
            </w:pPr>
            <w:r w:rsidRPr="000D53AC">
              <w:t>16</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Dl98</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A07D2C">
              <w:rPr>
                <w:lang w:val="en-US"/>
              </w:rPr>
              <w:t xml:space="preserve">Profilarea mecanizata a taluzului rambleului la terasamente, pamint de categ. </w:t>
            </w:r>
            <w:r>
              <w:t>II (Finisarea gazonului mecanizat.</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17,020</w:t>
            </w:r>
          </w:p>
        </w:tc>
      </w:tr>
      <w:tr w:rsidR="00C027B7" w:rsidTr="001F399D">
        <w:tc>
          <w:tcPr>
            <w:tcW w:w="692" w:type="dxa"/>
            <w:tcBorders>
              <w:top w:val="single" w:sz="4" w:space="0" w:color="auto"/>
              <w:bottom w:val="single" w:sz="4" w:space="0" w:color="auto"/>
            </w:tcBorders>
            <w:shd w:val="clear" w:color="auto" w:fill="auto"/>
            <w:vAlign w:val="center"/>
          </w:tcPr>
          <w:p w:rsidR="00C027B7" w:rsidRPr="000D53AC" w:rsidRDefault="00C027B7" w:rsidP="001F399D">
            <w:pPr>
              <w:jc w:val="center"/>
            </w:pPr>
            <w:r w:rsidRPr="000D53AC">
              <w:t>17</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TsC03E1</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A07D2C">
              <w:rPr>
                <w:lang w:val="en-US"/>
              </w:rPr>
              <w:t xml:space="preserve">Sapatura mecanica cu excavatorul de 0,40-0,70 mc, cu motor cu ardere interna si comanda hidraulica, in pamint cu umiditate naturala, descarcare in autovehicule teren catg. </w:t>
            </w:r>
            <w:r>
              <w:t>I (Pamintului vegetal pentru gazonului)</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2,550</w:t>
            </w:r>
          </w:p>
        </w:tc>
      </w:tr>
      <w:tr w:rsidR="00C027B7" w:rsidTr="001F399D">
        <w:tc>
          <w:tcPr>
            <w:tcW w:w="692" w:type="dxa"/>
            <w:tcBorders>
              <w:top w:val="single" w:sz="4" w:space="0" w:color="auto"/>
              <w:bottom w:val="single" w:sz="4" w:space="0" w:color="auto"/>
            </w:tcBorders>
            <w:shd w:val="clear" w:color="auto" w:fill="auto"/>
            <w:vAlign w:val="center"/>
          </w:tcPr>
          <w:p w:rsidR="00C027B7" w:rsidRPr="008036A8" w:rsidRDefault="00C027B7" w:rsidP="001F399D">
            <w:pPr>
              <w:jc w:val="center"/>
            </w:pPr>
            <w:r>
              <w:t>18</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TsI51A5</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A07D2C">
              <w:rPr>
                <w:lang w:val="en-US"/>
              </w:rPr>
              <w:t>Transportarea pamintului cu autobasculan</w:t>
            </w:r>
            <w:r>
              <w:rPr>
                <w:lang w:val="en-US"/>
              </w:rPr>
              <w:t>ta de 10 t la distanta de: 5 km.</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306,000</w:t>
            </w:r>
          </w:p>
        </w:tc>
      </w:tr>
      <w:tr w:rsidR="00C027B7" w:rsidTr="001F399D">
        <w:tc>
          <w:tcPr>
            <w:tcW w:w="692" w:type="dxa"/>
            <w:tcBorders>
              <w:top w:val="single" w:sz="4" w:space="0" w:color="auto"/>
              <w:bottom w:val="single" w:sz="4" w:space="0" w:color="auto"/>
            </w:tcBorders>
            <w:shd w:val="clear" w:color="auto" w:fill="auto"/>
            <w:vAlign w:val="center"/>
          </w:tcPr>
          <w:p w:rsidR="00C027B7" w:rsidRPr="008036A8" w:rsidRDefault="00C027B7" w:rsidP="001F399D">
            <w:pPr>
              <w:jc w:val="center"/>
            </w:pPr>
            <w:r>
              <w:t>19</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TsE05A</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A07D2C">
              <w:rPr>
                <w:lang w:val="en-US"/>
              </w:rPr>
              <w:t xml:space="preserve">Nivelarea cu autogreder de pina la 175 CP a suprafetei terenului natural si a platformelor de terasamente, prin taierea damburilor si deplasarea in goluri a pamintului sapat in teren </w:t>
            </w:r>
            <w:r w:rsidRPr="00A07D2C">
              <w:rPr>
                <w:lang w:val="en-US"/>
              </w:rPr>
              <w:lastRenderedPageBreak/>
              <w:t xml:space="preserve">catg. </w:t>
            </w:r>
            <w:r>
              <w:t>I (Finisasre  pamintului vegetal -90%)(S=1702x0,9=1532m2)</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lastRenderedPageBreak/>
              <w:t>100m2</w:t>
            </w:r>
          </w:p>
        </w:tc>
        <w:tc>
          <w:tcPr>
            <w:tcW w:w="1482" w:type="dxa"/>
            <w:tcBorders>
              <w:top w:val="single" w:sz="4" w:space="0" w:color="auto"/>
              <w:bottom w:val="single" w:sz="4" w:space="0" w:color="auto"/>
            </w:tcBorders>
            <w:vAlign w:val="center"/>
          </w:tcPr>
          <w:p w:rsidR="00C027B7" w:rsidRDefault="00C027B7" w:rsidP="001F399D">
            <w:pPr>
              <w:jc w:val="center"/>
            </w:pPr>
            <w:r>
              <w:t>15,320</w:t>
            </w:r>
          </w:p>
        </w:tc>
      </w:tr>
      <w:tr w:rsidR="00C027B7" w:rsidTr="001F399D">
        <w:tc>
          <w:tcPr>
            <w:tcW w:w="692" w:type="dxa"/>
            <w:tcBorders>
              <w:top w:val="single" w:sz="4" w:space="0" w:color="auto"/>
              <w:bottom w:val="single" w:sz="4" w:space="0" w:color="auto"/>
            </w:tcBorders>
            <w:shd w:val="clear" w:color="auto" w:fill="auto"/>
            <w:vAlign w:val="center"/>
          </w:tcPr>
          <w:p w:rsidR="00C027B7" w:rsidRPr="008036A8" w:rsidRDefault="00C027B7" w:rsidP="001F399D">
            <w:pPr>
              <w:jc w:val="center"/>
            </w:pPr>
            <w:r>
              <w:lastRenderedPageBreak/>
              <w:t>20</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TsE01A</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A07D2C">
              <w:rPr>
                <w:lang w:val="en-US"/>
              </w:rPr>
              <w:t>Nivelarea manuala a terenurilor si platformelor, cu denivelari de 10-20 cm, in teren usor (Implastiera  pamintului vegetal-10%)(S=1702x0,1=170</w:t>
            </w:r>
            <w:r>
              <w:t>м</w:t>
            </w:r>
            <w:r>
              <w:rPr>
                <w:lang w:val="en-US"/>
              </w:rPr>
              <w:t>2).</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1,700</w:t>
            </w:r>
          </w:p>
        </w:tc>
      </w:tr>
      <w:tr w:rsidR="00C027B7" w:rsidTr="001F399D">
        <w:tc>
          <w:tcPr>
            <w:tcW w:w="692" w:type="dxa"/>
            <w:tcBorders>
              <w:top w:val="single" w:sz="4" w:space="0" w:color="auto"/>
              <w:bottom w:val="single" w:sz="4" w:space="0" w:color="auto"/>
            </w:tcBorders>
            <w:shd w:val="clear" w:color="auto" w:fill="auto"/>
            <w:vAlign w:val="center"/>
          </w:tcPr>
          <w:p w:rsidR="00C027B7" w:rsidRPr="008036A8" w:rsidRDefault="00C027B7" w:rsidP="001F399D">
            <w:pPr>
              <w:jc w:val="center"/>
            </w:pPr>
            <w:r>
              <w:t>21</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TsH09C</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A07D2C">
              <w:rPr>
                <w:lang w:val="en-US"/>
              </w:rPr>
              <w:t>Semanarea gazonului pe suprafetele taluzelor cu 1 kg saminta pe 100 mp (Insamintarea cu iarba a   taluzurilor )</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17,020</w:t>
            </w:r>
          </w:p>
        </w:tc>
      </w:tr>
      <w:tr w:rsidR="00C027B7" w:rsidTr="001F399D">
        <w:tc>
          <w:tcPr>
            <w:tcW w:w="692" w:type="dxa"/>
            <w:tcBorders>
              <w:top w:val="single" w:sz="4" w:space="0" w:color="auto"/>
              <w:bottom w:val="single" w:sz="4" w:space="0" w:color="auto"/>
            </w:tcBorders>
            <w:shd w:val="clear" w:color="auto" w:fill="auto"/>
            <w:vAlign w:val="center"/>
          </w:tcPr>
          <w:p w:rsidR="00C027B7" w:rsidRPr="008036A8" w:rsidRDefault="00C027B7" w:rsidP="001F399D">
            <w:pPr>
              <w:jc w:val="center"/>
            </w:pPr>
            <w:r>
              <w:t>22</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TsH12B</w:t>
            </w:r>
          </w:p>
          <w:p w:rsidR="00C027B7" w:rsidRDefault="00C027B7" w:rsidP="001F399D">
            <w:pPr>
              <w:jc w:val="center"/>
            </w:pPr>
          </w:p>
        </w:tc>
        <w:tc>
          <w:tcPr>
            <w:tcW w:w="3822" w:type="dxa"/>
            <w:tcBorders>
              <w:top w:val="single" w:sz="4" w:space="0" w:color="auto"/>
              <w:bottom w:val="single" w:sz="4" w:space="0" w:color="auto"/>
            </w:tcBorders>
          </w:tcPr>
          <w:p w:rsidR="00C027B7" w:rsidRPr="00A07D2C" w:rsidRDefault="00C027B7" w:rsidP="001F399D">
            <w:pPr>
              <w:jc w:val="center"/>
              <w:rPr>
                <w:lang w:val="en-US"/>
              </w:rPr>
            </w:pPr>
            <w:r w:rsidRPr="00A07D2C">
              <w:rPr>
                <w:lang w:val="en-US"/>
              </w:rPr>
              <w:t>Udarea suprafetelor cu furtunul de la cisterna</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17,020</w:t>
            </w:r>
          </w:p>
        </w:tc>
      </w:tr>
      <w:tr w:rsidR="00C027B7" w:rsidRPr="000D53AC" w:rsidTr="001F399D">
        <w:tc>
          <w:tcPr>
            <w:tcW w:w="9481" w:type="dxa"/>
            <w:gridSpan w:val="5"/>
            <w:shd w:val="clear" w:color="auto" w:fill="auto"/>
          </w:tcPr>
          <w:p w:rsidR="00C027B7" w:rsidRPr="000D53AC" w:rsidRDefault="00C027B7" w:rsidP="001F399D">
            <w:pPr>
              <w:jc w:val="center"/>
              <w:rPr>
                <w:b/>
                <w:bCs/>
                <w:i/>
                <w:sz w:val="28"/>
                <w:szCs w:val="28"/>
              </w:rPr>
            </w:pPr>
            <w:r w:rsidRPr="000D53AC">
              <w:rPr>
                <w:b/>
                <w:bCs/>
                <w:i/>
                <w:sz w:val="28"/>
                <w:szCs w:val="28"/>
              </w:rPr>
              <w:t xml:space="preserve">Capitolul </w:t>
            </w:r>
            <w:r>
              <w:rPr>
                <w:b/>
                <w:bCs/>
                <w:i/>
                <w:sz w:val="28"/>
                <w:szCs w:val="28"/>
              </w:rPr>
              <w:t>3</w:t>
            </w:r>
            <w:r w:rsidRPr="000D53AC">
              <w:rPr>
                <w:b/>
                <w:bCs/>
                <w:i/>
                <w:sz w:val="28"/>
                <w:szCs w:val="28"/>
              </w:rPr>
              <w:t xml:space="preserve">. </w:t>
            </w:r>
            <w:r>
              <w:rPr>
                <w:b/>
                <w:bCs/>
                <w:i/>
                <w:sz w:val="28"/>
                <w:szCs w:val="28"/>
              </w:rPr>
              <w:t>Sistemul rutier (trotuar)</w:t>
            </w:r>
            <w:r w:rsidRPr="000D53AC">
              <w:rPr>
                <w:b/>
                <w:bCs/>
                <w:i/>
                <w:sz w:val="28"/>
                <w:szCs w:val="28"/>
              </w:rPr>
              <w:t>.</w:t>
            </w:r>
          </w:p>
        </w:tc>
      </w:tr>
      <w:tr w:rsidR="00C027B7" w:rsidTr="001F399D">
        <w:tc>
          <w:tcPr>
            <w:tcW w:w="692" w:type="dxa"/>
            <w:tcBorders>
              <w:top w:val="single" w:sz="4" w:space="0" w:color="auto"/>
              <w:bottom w:val="single" w:sz="4" w:space="0" w:color="auto"/>
            </w:tcBorders>
            <w:shd w:val="clear" w:color="auto" w:fill="auto"/>
            <w:vAlign w:val="center"/>
          </w:tcPr>
          <w:p w:rsidR="00C027B7" w:rsidRPr="008036A8" w:rsidRDefault="00C027B7" w:rsidP="001F399D">
            <w:pPr>
              <w:jc w:val="center"/>
            </w:pPr>
            <w:r>
              <w:t>23</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TsE05B</w:t>
            </w:r>
          </w:p>
          <w:p w:rsidR="00C027B7" w:rsidRDefault="00C027B7" w:rsidP="001F399D">
            <w:pPr>
              <w:jc w:val="center"/>
            </w:pPr>
          </w:p>
        </w:tc>
        <w:tc>
          <w:tcPr>
            <w:tcW w:w="3822" w:type="dxa"/>
            <w:tcBorders>
              <w:top w:val="single" w:sz="4" w:space="0" w:color="auto"/>
              <w:bottom w:val="single" w:sz="4" w:space="0" w:color="auto"/>
            </w:tcBorders>
          </w:tcPr>
          <w:p w:rsidR="00C027B7" w:rsidRPr="009A5071" w:rsidRDefault="00C027B7" w:rsidP="001F399D">
            <w:pPr>
              <w:jc w:val="center"/>
              <w:rPr>
                <w:lang w:val="en-US"/>
              </w:rPr>
            </w:pPr>
            <w:r w:rsidRPr="00A2414D">
              <w:rPr>
                <w:lang w:val="en-US"/>
              </w:rPr>
              <w:t xml:space="preserve">Nivelarea cu autogreder de pina la 175 CP a suprafetei terenului natural si a platformelor de terasamente, prin taierea damburilor si deplasarea in goluri a pamintului sapat in teren catg. </w:t>
            </w:r>
            <w:r>
              <w:t>II (Finisarea casetei mecanizat cu autogreiderul-80% )(4447x0,80%=3558м2)</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35,580</w:t>
            </w:r>
          </w:p>
        </w:tc>
      </w:tr>
      <w:tr w:rsidR="00C027B7" w:rsidTr="001F399D">
        <w:tc>
          <w:tcPr>
            <w:tcW w:w="692" w:type="dxa"/>
            <w:tcBorders>
              <w:top w:val="single" w:sz="4" w:space="0" w:color="auto"/>
              <w:bottom w:val="single" w:sz="4" w:space="0" w:color="auto"/>
            </w:tcBorders>
            <w:shd w:val="clear" w:color="auto" w:fill="auto"/>
            <w:vAlign w:val="center"/>
          </w:tcPr>
          <w:p w:rsidR="00C027B7" w:rsidRPr="008036A8" w:rsidRDefault="00C027B7" w:rsidP="001F399D">
            <w:pPr>
              <w:jc w:val="center"/>
            </w:pPr>
            <w:r>
              <w:t>24</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TsE01A</w:t>
            </w:r>
          </w:p>
          <w:p w:rsidR="00C027B7" w:rsidRDefault="00C027B7" w:rsidP="001F399D">
            <w:pPr>
              <w:jc w:val="center"/>
            </w:pPr>
          </w:p>
        </w:tc>
        <w:tc>
          <w:tcPr>
            <w:tcW w:w="3822" w:type="dxa"/>
            <w:tcBorders>
              <w:top w:val="single" w:sz="4" w:space="0" w:color="auto"/>
              <w:bottom w:val="single" w:sz="4" w:space="0" w:color="auto"/>
            </w:tcBorders>
          </w:tcPr>
          <w:p w:rsidR="00C027B7" w:rsidRPr="009A5071" w:rsidRDefault="00C027B7" w:rsidP="001F399D">
            <w:pPr>
              <w:jc w:val="center"/>
              <w:rPr>
                <w:lang w:val="en-US"/>
              </w:rPr>
            </w:pPr>
            <w:r w:rsidRPr="00A2414D">
              <w:rPr>
                <w:lang w:val="en-US"/>
              </w:rPr>
              <w:t>Nivelarea manuala a terenurilor si platformelor, cu denivelari de 10-20 cm, in teren usor (V=4447x0,2%=889</w:t>
            </w:r>
            <w:r>
              <w:t>м</w:t>
            </w:r>
            <w:r>
              <w:rPr>
                <w:lang w:val="en-US"/>
              </w:rPr>
              <w:t>2).</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8,890</w:t>
            </w:r>
          </w:p>
        </w:tc>
      </w:tr>
      <w:tr w:rsidR="00C027B7" w:rsidTr="001F399D">
        <w:tc>
          <w:tcPr>
            <w:tcW w:w="692" w:type="dxa"/>
            <w:tcBorders>
              <w:top w:val="single" w:sz="4" w:space="0" w:color="auto"/>
              <w:bottom w:val="single" w:sz="4" w:space="0" w:color="auto"/>
            </w:tcBorders>
            <w:shd w:val="clear" w:color="auto" w:fill="auto"/>
            <w:vAlign w:val="center"/>
          </w:tcPr>
          <w:p w:rsidR="00C027B7" w:rsidRPr="008036A8" w:rsidRDefault="00C027B7" w:rsidP="001F399D">
            <w:pPr>
              <w:jc w:val="center"/>
            </w:pPr>
            <w:r>
              <w:t>25</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TsE06A</w:t>
            </w:r>
          </w:p>
          <w:p w:rsidR="00C027B7" w:rsidRDefault="00C027B7" w:rsidP="001F399D">
            <w:pPr>
              <w:jc w:val="center"/>
            </w:pPr>
          </w:p>
        </w:tc>
        <w:tc>
          <w:tcPr>
            <w:tcW w:w="3822" w:type="dxa"/>
            <w:tcBorders>
              <w:top w:val="single" w:sz="4" w:space="0" w:color="auto"/>
              <w:bottom w:val="single" w:sz="4" w:space="0" w:color="auto"/>
            </w:tcBorders>
          </w:tcPr>
          <w:p w:rsidR="00C027B7" w:rsidRPr="009A5071" w:rsidRDefault="00C027B7" w:rsidP="001F399D">
            <w:pPr>
              <w:jc w:val="center"/>
              <w:rPr>
                <w:lang w:val="en-US"/>
              </w:rPr>
            </w:pPr>
            <w:r w:rsidRPr="00A2414D">
              <w:rPr>
                <w:lang w:val="en-US"/>
              </w:rPr>
              <w:t>Pregatirea platformei de pamint in vederea asternerii unui strat izolator sau de reparatie din nisip sau balast, prin nivelare manuala si compactare cu rulou compresor static autopropulsat</w:t>
            </w:r>
            <w:r>
              <w:rPr>
                <w:lang w:val="en-US"/>
              </w:rPr>
              <w:t>, de 10-12 t, in teren necoeziv.</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44,470</w:t>
            </w:r>
          </w:p>
        </w:tc>
      </w:tr>
      <w:tr w:rsidR="00C027B7" w:rsidTr="001F399D">
        <w:tc>
          <w:tcPr>
            <w:tcW w:w="692" w:type="dxa"/>
            <w:tcBorders>
              <w:top w:val="single" w:sz="4" w:space="0" w:color="auto"/>
              <w:bottom w:val="single" w:sz="4" w:space="0" w:color="auto"/>
            </w:tcBorders>
            <w:shd w:val="clear" w:color="auto" w:fill="auto"/>
            <w:vAlign w:val="center"/>
          </w:tcPr>
          <w:p w:rsidR="00C027B7" w:rsidRPr="008036A8" w:rsidRDefault="00C027B7" w:rsidP="001F399D">
            <w:pPr>
              <w:jc w:val="center"/>
            </w:pPr>
            <w:r>
              <w:t>26</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IzF04J1прим.</w:t>
            </w:r>
          </w:p>
          <w:p w:rsidR="00C027B7" w:rsidRDefault="00C027B7" w:rsidP="001F399D">
            <w:pPr>
              <w:jc w:val="center"/>
            </w:pPr>
          </w:p>
        </w:tc>
        <w:tc>
          <w:tcPr>
            <w:tcW w:w="3822" w:type="dxa"/>
            <w:tcBorders>
              <w:top w:val="single" w:sz="4" w:space="0" w:color="auto"/>
              <w:bottom w:val="single" w:sz="4" w:space="0" w:color="auto"/>
            </w:tcBorders>
          </w:tcPr>
          <w:p w:rsidR="00C027B7" w:rsidRPr="009A5071" w:rsidRDefault="00C027B7" w:rsidP="001F399D">
            <w:pPr>
              <w:jc w:val="center"/>
              <w:rPr>
                <w:lang w:val="en-US"/>
              </w:rPr>
            </w:pPr>
            <w:r w:rsidRPr="00A2414D">
              <w:rPr>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w:t>
            </w:r>
            <w:r>
              <w:rPr>
                <w:lang w:val="en-US"/>
              </w:rPr>
              <w:t>pite (Geotexstile 105g/m2 TS10).</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4 447,000</w:t>
            </w:r>
          </w:p>
        </w:tc>
      </w:tr>
      <w:tr w:rsidR="00C027B7" w:rsidTr="001F399D">
        <w:tc>
          <w:tcPr>
            <w:tcW w:w="692" w:type="dxa"/>
            <w:tcBorders>
              <w:top w:val="single" w:sz="4" w:space="0" w:color="auto"/>
              <w:bottom w:val="single" w:sz="4" w:space="0" w:color="auto"/>
            </w:tcBorders>
            <w:shd w:val="clear" w:color="auto" w:fill="auto"/>
            <w:vAlign w:val="center"/>
          </w:tcPr>
          <w:p w:rsidR="00C027B7" w:rsidRPr="008036A8" w:rsidRDefault="00C027B7" w:rsidP="001F399D">
            <w:pPr>
              <w:jc w:val="center"/>
            </w:pPr>
            <w:r>
              <w:t>27</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Dl111</w:t>
            </w:r>
          </w:p>
          <w:p w:rsidR="00C027B7" w:rsidRDefault="00C027B7" w:rsidP="001F399D">
            <w:pPr>
              <w:jc w:val="center"/>
            </w:pPr>
          </w:p>
        </w:tc>
        <w:tc>
          <w:tcPr>
            <w:tcW w:w="3822" w:type="dxa"/>
            <w:tcBorders>
              <w:top w:val="single" w:sz="4" w:space="0" w:color="auto"/>
              <w:bottom w:val="single" w:sz="4" w:space="0" w:color="auto"/>
            </w:tcBorders>
          </w:tcPr>
          <w:p w:rsidR="00C027B7" w:rsidRPr="009A5071" w:rsidRDefault="00C027B7" w:rsidP="001F399D">
            <w:pPr>
              <w:jc w:val="center"/>
              <w:rPr>
                <w:lang w:val="en-US"/>
              </w:rPr>
            </w:pPr>
            <w:r w:rsidRPr="00A2414D">
              <w:rPr>
                <w:lang w:val="en-US"/>
              </w:rPr>
              <w:t xml:space="preserve">Executarea mecanizata a straturilor de fundatie cu h=12 cm din piatra sparta la trotuare (Strat de fundatie din piatra sparta fractie mare; fr.16-32, conform SR-EN 13242-A; 2008  </w:t>
            </w:r>
            <w:r>
              <w:t>Н</w:t>
            </w:r>
            <w:r w:rsidRPr="00A2414D">
              <w:rPr>
                <w:lang w:val="en-US"/>
              </w:rPr>
              <w:t>=15</w:t>
            </w:r>
            <w:r>
              <w:t>с</w:t>
            </w:r>
            <w:r w:rsidRPr="00A2414D">
              <w:rPr>
                <w:lang w:val="en-US"/>
              </w:rPr>
              <w:t>m)</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4 447,000</w:t>
            </w:r>
          </w:p>
        </w:tc>
      </w:tr>
      <w:tr w:rsidR="00C027B7" w:rsidTr="001F399D">
        <w:tc>
          <w:tcPr>
            <w:tcW w:w="692" w:type="dxa"/>
            <w:tcBorders>
              <w:top w:val="single" w:sz="4" w:space="0" w:color="auto"/>
              <w:bottom w:val="single" w:sz="4" w:space="0" w:color="auto"/>
            </w:tcBorders>
            <w:shd w:val="clear" w:color="auto" w:fill="auto"/>
            <w:vAlign w:val="center"/>
          </w:tcPr>
          <w:p w:rsidR="00C027B7" w:rsidRPr="008036A8" w:rsidRDefault="00C027B7" w:rsidP="001F399D">
            <w:pPr>
              <w:jc w:val="center"/>
            </w:pPr>
            <w:r>
              <w:t>28</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Dl112 К=3</w:t>
            </w:r>
          </w:p>
          <w:p w:rsidR="00C027B7" w:rsidRDefault="00C027B7" w:rsidP="001F399D">
            <w:pPr>
              <w:jc w:val="center"/>
            </w:pPr>
          </w:p>
        </w:tc>
        <w:tc>
          <w:tcPr>
            <w:tcW w:w="3822" w:type="dxa"/>
            <w:tcBorders>
              <w:top w:val="single" w:sz="4" w:space="0" w:color="auto"/>
              <w:bottom w:val="single" w:sz="4" w:space="0" w:color="auto"/>
            </w:tcBorders>
          </w:tcPr>
          <w:p w:rsidR="00C027B7" w:rsidRPr="009A5071" w:rsidRDefault="00C027B7" w:rsidP="001F399D">
            <w:pPr>
              <w:jc w:val="center"/>
              <w:rPr>
                <w:lang w:val="en-US"/>
              </w:rPr>
            </w:pPr>
            <w:r w:rsidRPr="00A2414D">
              <w:rPr>
                <w:lang w:val="en-US"/>
              </w:rPr>
              <w:t>Pentru fiecare 1 cm schimbare a grosimii stratului de piatra sparta se adauga sau se scade la norma Dl111</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4 447,000</w:t>
            </w:r>
          </w:p>
        </w:tc>
      </w:tr>
      <w:tr w:rsidR="00C027B7" w:rsidTr="001F399D">
        <w:tc>
          <w:tcPr>
            <w:tcW w:w="692" w:type="dxa"/>
            <w:tcBorders>
              <w:top w:val="single" w:sz="4" w:space="0" w:color="auto"/>
              <w:bottom w:val="single" w:sz="4" w:space="0" w:color="auto"/>
            </w:tcBorders>
            <w:shd w:val="clear" w:color="auto" w:fill="auto"/>
            <w:vAlign w:val="center"/>
          </w:tcPr>
          <w:p w:rsidR="00C027B7" w:rsidRPr="008036A8" w:rsidRDefault="00C027B7" w:rsidP="001F399D">
            <w:pPr>
              <w:jc w:val="center"/>
            </w:pPr>
            <w:r>
              <w:lastRenderedPageBreak/>
              <w:t>29</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DE17A</w:t>
            </w:r>
          </w:p>
          <w:p w:rsidR="00C027B7" w:rsidRDefault="00C027B7" w:rsidP="001F399D">
            <w:pPr>
              <w:jc w:val="center"/>
            </w:pPr>
          </w:p>
        </w:tc>
        <w:tc>
          <w:tcPr>
            <w:tcW w:w="3822" w:type="dxa"/>
            <w:tcBorders>
              <w:top w:val="single" w:sz="4" w:space="0" w:color="auto"/>
              <w:bottom w:val="single" w:sz="4" w:space="0" w:color="auto"/>
            </w:tcBorders>
          </w:tcPr>
          <w:p w:rsidR="00C027B7" w:rsidRPr="009A5071" w:rsidRDefault="00C027B7" w:rsidP="001F399D">
            <w:pPr>
              <w:jc w:val="center"/>
              <w:rPr>
                <w:lang w:val="en-US"/>
              </w:rPr>
            </w:pPr>
            <w:r w:rsidRPr="00A2414D">
              <w:rPr>
                <w:lang w:val="en-US"/>
              </w:rPr>
              <w:t>Pavaje executate din placi de trotuare din beton prefabricat asezate pe un strat din amestec uscat de ciment si nisip, in proportie 1:3, rostuit cu amestec uscat de ciment si nisip, grosime strat de 5 cm (Pavaj</w:t>
            </w:r>
            <w:r>
              <w:rPr>
                <w:lang w:val="en-US"/>
              </w:rPr>
              <w:t xml:space="preserve">   trotuare vibropresat  H=6cm).</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4 447,000</w:t>
            </w:r>
          </w:p>
        </w:tc>
      </w:tr>
      <w:tr w:rsidR="00C027B7" w:rsidTr="001F399D">
        <w:tc>
          <w:tcPr>
            <w:tcW w:w="692" w:type="dxa"/>
            <w:tcBorders>
              <w:top w:val="single" w:sz="4" w:space="0" w:color="auto"/>
              <w:bottom w:val="single" w:sz="4" w:space="0" w:color="auto"/>
            </w:tcBorders>
            <w:shd w:val="clear" w:color="auto" w:fill="auto"/>
            <w:vAlign w:val="center"/>
          </w:tcPr>
          <w:p w:rsidR="00C027B7" w:rsidRPr="008036A8" w:rsidRDefault="00C027B7" w:rsidP="001F399D">
            <w:pPr>
              <w:jc w:val="center"/>
            </w:pPr>
            <w:r>
              <w:t>30</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DE11A</w:t>
            </w:r>
          </w:p>
          <w:p w:rsidR="00C027B7" w:rsidRDefault="00C027B7" w:rsidP="001F399D">
            <w:pPr>
              <w:jc w:val="center"/>
            </w:pPr>
          </w:p>
        </w:tc>
        <w:tc>
          <w:tcPr>
            <w:tcW w:w="3822" w:type="dxa"/>
            <w:tcBorders>
              <w:top w:val="single" w:sz="4" w:space="0" w:color="auto"/>
              <w:bottom w:val="single" w:sz="4" w:space="0" w:color="auto"/>
            </w:tcBorders>
          </w:tcPr>
          <w:p w:rsidR="00C027B7" w:rsidRPr="009A5071" w:rsidRDefault="00C027B7" w:rsidP="001F399D">
            <w:pPr>
              <w:jc w:val="center"/>
              <w:rPr>
                <w:lang w:val="en-US"/>
              </w:rPr>
            </w:pPr>
            <w:r w:rsidRPr="00A2414D">
              <w:rPr>
                <w:lang w:val="en-US"/>
              </w:rPr>
              <w:t xml:space="preserve">Borduri mici, prefabricate din beton cu sectiunea de 10x15 cm, pnetu incadrarea spatiilor verzi, trotuarelor, aleilor, etc., asezate pe o fundatie din beton, de 10x20 cm ( Instalarea bordurii </w:t>
            </w:r>
            <w:r>
              <w:t>БР</w:t>
            </w:r>
            <w:r w:rsidRPr="00A2414D">
              <w:rPr>
                <w:lang w:val="en-US"/>
              </w:rPr>
              <w:t>100.20.8  conform   SM EN</w:t>
            </w:r>
            <w:r>
              <w:rPr>
                <w:lang w:val="en-US"/>
              </w:rPr>
              <w:t xml:space="preserve"> 1340:2010+AC  XF4 XM1 C30/37 ).</w:t>
            </w:r>
          </w:p>
        </w:tc>
        <w:tc>
          <w:tcPr>
            <w:tcW w:w="1491" w:type="dxa"/>
            <w:tcBorders>
              <w:top w:val="single" w:sz="4" w:space="0" w:color="auto"/>
              <w:bottom w:val="single" w:sz="4" w:space="0" w:color="auto"/>
            </w:tcBorders>
            <w:vAlign w:val="center"/>
          </w:tcPr>
          <w:p w:rsidR="00C027B7" w:rsidRDefault="00C027B7" w:rsidP="001F399D">
            <w:pPr>
              <w:jc w:val="center"/>
            </w:pPr>
            <w:r>
              <w:t>m</w:t>
            </w:r>
          </w:p>
        </w:tc>
        <w:tc>
          <w:tcPr>
            <w:tcW w:w="1482" w:type="dxa"/>
            <w:tcBorders>
              <w:top w:val="single" w:sz="4" w:space="0" w:color="auto"/>
              <w:bottom w:val="single" w:sz="4" w:space="0" w:color="auto"/>
            </w:tcBorders>
            <w:vAlign w:val="center"/>
          </w:tcPr>
          <w:p w:rsidR="00C027B7" w:rsidRDefault="00C027B7" w:rsidP="001F399D">
            <w:pPr>
              <w:jc w:val="center"/>
            </w:pPr>
            <w:r>
              <w:t>3 088,000</w:t>
            </w:r>
          </w:p>
        </w:tc>
      </w:tr>
      <w:tr w:rsidR="00C027B7" w:rsidTr="001F399D">
        <w:tc>
          <w:tcPr>
            <w:tcW w:w="692" w:type="dxa"/>
            <w:tcBorders>
              <w:top w:val="single" w:sz="4" w:space="0" w:color="auto"/>
              <w:bottom w:val="single" w:sz="4" w:space="0" w:color="auto"/>
            </w:tcBorders>
            <w:shd w:val="clear" w:color="auto" w:fill="auto"/>
            <w:vAlign w:val="center"/>
          </w:tcPr>
          <w:p w:rsidR="00C027B7" w:rsidRPr="008036A8" w:rsidRDefault="00C027B7" w:rsidP="001F399D">
            <w:pPr>
              <w:jc w:val="center"/>
            </w:pPr>
            <w:r>
              <w:t>31</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DE10C</w:t>
            </w:r>
          </w:p>
          <w:p w:rsidR="00C027B7" w:rsidRDefault="00C027B7" w:rsidP="001F399D">
            <w:pPr>
              <w:jc w:val="center"/>
            </w:pPr>
          </w:p>
        </w:tc>
        <w:tc>
          <w:tcPr>
            <w:tcW w:w="3822" w:type="dxa"/>
            <w:tcBorders>
              <w:top w:val="single" w:sz="4" w:space="0" w:color="auto"/>
              <w:bottom w:val="single" w:sz="4" w:space="0" w:color="auto"/>
            </w:tcBorders>
          </w:tcPr>
          <w:p w:rsidR="00C027B7" w:rsidRPr="009A5071" w:rsidRDefault="00C027B7" w:rsidP="001F399D">
            <w:pPr>
              <w:jc w:val="center"/>
              <w:rPr>
                <w:lang w:val="en-US"/>
              </w:rPr>
            </w:pPr>
            <w:r w:rsidRPr="00A2414D">
              <w:rPr>
                <w:lang w:val="en-US"/>
              </w:rPr>
              <w:t xml:space="preserve">Borduri prefabricate din beton, pentru trotuare 20x30 cm, pe fundatie de beton 30x15 cm ( Instalarea bordurii </w:t>
            </w:r>
            <w:r>
              <w:t>БР</w:t>
            </w:r>
            <w:r w:rsidRPr="00A2414D">
              <w:rPr>
                <w:lang w:val="en-US"/>
              </w:rPr>
              <w:t>100.30.15 conform   SM E</w:t>
            </w:r>
            <w:r>
              <w:rPr>
                <w:lang w:val="en-US"/>
              </w:rPr>
              <w:t>N 1340:2010+AC  XF4 XM1 C30/37).</w:t>
            </w:r>
          </w:p>
        </w:tc>
        <w:tc>
          <w:tcPr>
            <w:tcW w:w="1491" w:type="dxa"/>
            <w:tcBorders>
              <w:top w:val="single" w:sz="4" w:space="0" w:color="auto"/>
              <w:bottom w:val="single" w:sz="4" w:space="0" w:color="auto"/>
            </w:tcBorders>
            <w:vAlign w:val="center"/>
          </w:tcPr>
          <w:p w:rsidR="00C027B7" w:rsidRDefault="00C027B7" w:rsidP="001F399D">
            <w:pPr>
              <w:jc w:val="center"/>
            </w:pPr>
            <w:r>
              <w:t>m</w:t>
            </w:r>
          </w:p>
        </w:tc>
        <w:tc>
          <w:tcPr>
            <w:tcW w:w="1482" w:type="dxa"/>
            <w:tcBorders>
              <w:top w:val="single" w:sz="4" w:space="0" w:color="auto"/>
              <w:bottom w:val="single" w:sz="4" w:space="0" w:color="auto"/>
            </w:tcBorders>
            <w:vAlign w:val="center"/>
          </w:tcPr>
          <w:p w:rsidR="00C027B7" w:rsidRDefault="00C027B7" w:rsidP="001F399D">
            <w:pPr>
              <w:jc w:val="center"/>
            </w:pPr>
            <w:r>
              <w:t>292,000</w:t>
            </w:r>
          </w:p>
        </w:tc>
      </w:tr>
      <w:tr w:rsidR="00C027B7" w:rsidRPr="000D53AC" w:rsidTr="001F399D">
        <w:tc>
          <w:tcPr>
            <w:tcW w:w="9481" w:type="dxa"/>
            <w:gridSpan w:val="5"/>
            <w:shd w:val="clear" w:color="auto" w:fill="auto"/>
          </w:tcPr>
          <w:p w:rsidR="00C027B7" w:rsidRPr="000D53AC" w:rsidRDefault="00C027B7" w:rsidP="001F399D">
            <w:pPr>
              <w:jc w:val="center"/>
              <w:rPr>
                <w:b/>
                <w:bCs/>
                <w:i/>
                <w:sz w:val="28"/>
                <w:szCs w:val="28"/>
              </w:rPr>
            </w:pPr>
            <w:r w:rsidRPr="000D53AC">
              <w:rPr>
                <w:b/>
                <w:bCs/>
                <w:i/>
                <w:sz w:val="28"/>
                <w:szCs w:val="28"/>
              </w:rPr>
              <w:t xml:space="preserve">Capitolul </w:t>
            </w:r>
            <w:r>
              <w:rPr>
                <w:b/>
                <w:bCs/>
                <w:i/>
                <w:sz w:val="28"/>
                <w:szCs w:val="28"/>
              </w:rPr>
              <w:t>4</w:t>
            </w:r>
            <w:r w:rsidRPr="000D53AC">
              <w:rPr>
                <w:b/>
                <w:bCs/>
                <w:i/>
                <w:sz w:val="28"/>
                <w:szCs w:val="28"/>
              </w:rPr>
              <w:t xml:space="preserve">. </w:t>
            </w:r>
            <w:r w:rsidRPr="00FD127E">
              <w:rPr>
                <w:b/>
                <w:bCs/>
                <w:sz w:val="28"/>
                <w:szCs w:val="28"/>
                <w:lang w:val="en-US"/>
              </w:rPr>
              <w:t>Sistemu</w:t>
            </w:r>
            <w:r w:rsidRPr="00A16BB2">
              <w:rPr>
                <w:b/>
                <w:bCs/>
                <w:sz w:val="28"/>
                <w:szCs w:val="28"/>
              </w:rPr>
              <w:t>l</w:t>
            </w:r>
            <w:r w:rsidRPr="00FD127E">
              <w:rPr>
                <w:b/>
                <w:bCs/>
                <w:sz w:val="28"/>
                <w:szCs w:val="28"/>
                <w:lang w:val="en-US"/>
              </w:rPr>
              <w:t xml:space="preserve"> rutier drumul (reparatia linga borduri</w:t>
            </w:r>
            <w:r w:rsidRPr="00A16BB2">
              <w:rPr>
                <w:b/>
                <w:bCs/>
                <w:sz w:val="28"/>
                <w:szCs w:val="28"/>
              </w:rPr>
              <w:t xml:space="preserve"> </w:t>
            </w:r>
            <w:r w:rsidRPr="00FD127E">
              <w:rPr>
                <w:b/>
                <w:bCs/>
                <w:sz w:val="28"/>
                <w:szCs w:val="28"/>
                <w:lang w:val="en-US"/>
              </w:rPr>
              <w:t>- 44m2.)</w:t>
            </w:r>
            <w:r w:rsidRPr="00A16BB2">
              <w:rPr>
                <w:b/>
                <w:bCs/>
                <w:i/>
                <w:sz w:val="28"/>
                <w:szCs w:val="28"/>
              </w:rPr>
              <w:t>.</w:t>
            </w:r>
          </w:p>
        </w:tc>
      </w:tr>
      <w:tr w:rsidR="00C027B7" w:rsidTr="001F399D">
        <w:tc>
          <w:tcPr>
            <w:tcW w:w="692" w:type="dxa"/>
            <w:tcBorders>
              <w:top w:val="single" w:sz="4" w:space="0" w:color="auto"/>
              <w:bottom w:val="single" w:sz="4" w:space="0" w:color="auto"/>
            </w:tcBorders>
            <w:shd w:val="clear" w:color="auto" w:fill="auto"/>
            <w:vAlign w:val="center"/>
          </w:tcPr>
          <w:p w:rsidR="00C027B7" w:rsidRPr="00A16BB2" w:rsidRDefault="00C027B7" w:rsidP="001F399D">
            <w:pPr>
              <w:jc w:val="center"/>
            </w:pPr>
            <w:r>
              <w:t>32</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DA12C</w:t>
            </w:r>
          </w:p>
          <w:p w:rsidR="00C027B7" w:rsidRDefault="00C027B7" w:rsidP="001F399D">
            <w:pPr>
              <w:jc w:val="center"/>
            </w:pPr>
          </w:p>
        </w:tc>
        <w:tc>
          <w:tcPr>
            <w:tcW w:w="3822" w:type="dxa"/>
            <w:tcBorders>
              <w:top w:val="single" w:sz="4" w:space="0" w:color="auto"/>
              <w:bottom w:val="single" w:sz="4" w:space="0" w:color="auto"/>
            </w:tcBorders>
          </w:tcPr>
          <w:p w:rsidR="00C027B7" w:rsidRPr="00620231" w:rsidRDefault="00C027B7" w:rsidP="001F399D">
            <w:pPr>
              <w:jc w:val="center"/>
              <w:rPr>
                <w:lang w:val="en-US"/>
              </w:rPr>
            </w:pPr>
            <w:r w:rsidRPr="009A5071">
              <w:rPr>
                <w:lang w:val="en-US"/>
              </w:rPr>
              <w:t>Strat de fundatie sau reprofilare din piatra sparta, pentru drumuri, cu asternere mecanica, executat fara impanare, fara innoroire (Strat de fundatie din piatra sparta fractie mare; fr. 16-32</w:t>
            </w:r>
            <w:r>
              <w:rPr>
                <w:lang w:val="en-US"/>
              </w:rPr>
              <w:t>, conform SR-EN 13242-A; 2008 ).</w:t>
            </w:r>
          </w:p>
        </w:tc>
        <w:tc>
          <w:tcPr>
            <w:tcW w:w="1491" w:type="dxa"/>
            <w:tcBorders>
              <w:top w:val="single" w:sz="4" w:space="0" w:color="auto"/>
              <w:bottom w:val="single" w:sz="4" w:space="0" w:color="auto"/>
            </w:tcBorders>
            <w:vAlign w:val="center"/>
          </w:tcPr>
          <w:p w:rsidR="00C027B7" w:rsidRDefault="00C027B7" w:rsidP="001F399D">
            <w:pPr>
              <w:jc w:val="center"/>
            </w:pPr>
            <w:r>
              <w:t>m3</w:t>
            </w:r>
          </w:p>
        </w:tc>
        <w:tc>
          <w:tcPr>
            <w:tcW w:w="1482" w:type="dxa"/>
            <w:tcBorders>
              <w:top w:val="single" w:sz="4" w:space="0" w:color="auto"/>
              <w:bottom w:val="single" w:sz="4" w:space="0" w:color="auto"/>
            </w:tcBorders>
            <w:vAlign w:val="center"/>
          </w:tcPr>
          <w:p w:rsidR="00C027B7" w:rsidRDefault="00C027B7" w:rsidP="001F399D">
            <w:pPr>
              <w:jc w:val="center"/>
            </w:pPr>
            <w:r>
              <w:t>5,000</w:t>
            </w:r>
          </w:p>
        </w:tc>
      </w:tr>
      <w:tr w:rsidR="00C027B7" w:rsidTr="001F399D">
        <w:tc>
          <w:tcPr>
            <w:tcW w:w="692" w:type="dxa"/>
            <w:tcBorders>
              <w:top w:val="single" w:sz="4" w:space="0" w:color="auto"/>
              <w:bottom w:val="single" w:sz="4" w:space="0" w:color="auto"/>
            </w:tcBorders>
            <w:shd w:val="clear" w:color="auto" w:fill="auto"/>
            <w:vAlign w:val="center"/>
          </w:tcPr>
          <w:p w:rsidR="00C027B7" w:rsidRPr="00A16BB2" w:rsidRDefault="00C027B7" w:rsidP="001F399D">
            <w:pPr>
              <w:jc w:val="center"/>
            </w:pPr>
            <w:r>
              <w:t>33</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Dl107</w:t>
            </w:r>
          </w:p>
          <w:p w:rsidR="00C027B7" w:rsidRDefault="00C027B7" w:rsidP="001F399D">
            <w:pPr>
              <w:jc w:val="center"/>
            </w:pPr>
          </w:p>
        </w:tc>
        <w:tc>
          <w:tcPr>
            <w:tcW w:w="3822" w:type="dxa"/>
            <w:tcBorders>
              <w:top w:val="single" w:sz="4" w:space="0" w:color="auto"/>
              <w:bottom w:val="single" w:sz="4" w:space="0" w:color="auto"/>
            </w:tcBorders>
          </w:tcPr>
          <w:p w:rsidR="00C027B7" w:rsidRPr="00620231" w:rsidRDefault="00C027B7" w:rsidP="001F399D">
            <w:pPr>
              <w:jc w:val="center"/>
              <w:rPr>
                <w:lang w:val="en-US"/>
              </w:rPr>
            </w:pPr>
            <w:r w:rsidRPr="009A5071">
              <w:rPr>
                <w:lang w:val="en-US"/>
              </w:rPr>
              <w:t xml:space="preserve">Amorsarea suprafetelor straturilor de baza in vederea aplicarii unui strat de beton asfaltic (Amorsarea suprafetelor </w:t>
            </w:r>
            <w:r>
              <w:rPr>
                <w:lang w:val="en-US"/>
              </w:rPr>
              <w:t>de asfalt cu bitum  0,65 l/mp,).</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0,030</w:t>
            </w:r>
          </w:p>
        </w:tc>
      </w:tr>
      <w:tr w:rsidR="00C027B7" w:rsidTr="001F399D">
        <w:tc>
          <w:tcPr>
            <w:tcW w:w="692" w:type="dxa"/>
            <w:tcBorders>
              <w:top w:val="single" w:sz="4" w:space="0" w:color="auto"/>
              <w:bottom w:val="single" w:sz="4" w:space="0" w:color="auto"/>
            </w:tcBorders>
            <w:shd w:val="clear" w:color="auto" w:fill="auto"/>
            <w:vAlign w:val="center"/>
          </w:tcPr>
          <w:p w:rsidR="00C027B7" w:rsidRPr="00A16BB2" w:rsidRDefault="00C027B7" w:rsidP="001F399D">
            <w:pPr>
              <w:jc w:val="center"/>
            </w:pPr>
            <w:r>
              <w:t>34</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DB19C</w:t>
            </w:r>
          </w:p>
          <w:p w:rsidR="00C027B7" w:rsidRDefault="00C027B7" w:rsidP="001F399D">
            <w:pPr>
              <w:jc w:val="center"/>
            </w:pPr>
          </w:p>
        </w:tc>
        <w:tc>
          <w:tcPr>
            <w:tcW w:w="3822" w:type="dxa"/>
            <w:tcBorders>
              <w:top w:val="single" w:sz="4" w:space="0" w:color="auto"/>
              <w:bottom w:val="single" w:sz="4" w:space="0" w:color="auto"/>
            </w:tcBorders>
          </w:tcPr>
          <w:p w:rsidR="00C027B7" w:rsidRPr="00620231" w:rsidRDefault="00C027B7" w:rsidP="001F399D">
            <w:pPr>
              <w:jc w:val="center"/>
              <w:rPr>
                <w:lang w:val="en-US"/>
              </w:rPr>
            </w:pPr>
            <w:r w:rsidRPr="009A5071">
              <w:rPr>
                <w:lang w:val="en-US"/>
              </w:rPr>
              <w:t>Imbracaminte de beton asfaltic cu agregat mare, executata la cald, in grosime de 6,0 cm, cu asternere manuala (Strat de legatura din beton asfaltic deschis cu criblura BAD 22,4cu bitum rutier 50/70 si cu aditivi pentru adezivi-tate,conform CP. D.02.25:2021, H=6</w:t>
            </w:r>
            <w:r>
              <w:t>с</w:t>
            </w:r>
            <w:r>
              <w:rPr>
                <w:lang w:val="en-US"/>
              </w:rPr>
              <w:t>m).</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44,000</w:t>
            </w:r>
          </w:p>
        </w:tc>
      </w:tr>
      <w:tr w:rsidR="00C027B7" w:rsidTr="001F399D">
        <w:tc>
          <w:tcPr>
            <w:tcW w:w="692" w:type="dxa"/>
            <w:tcBorders>
              <w:top w:val="single" w:sz="4" w:space="0" w:color="auto"/>
              <w:bottom w:val="single" w:sz="4" w:space="0" w:color="auto"/>
            </w:tcBorders>
            <w:shd w:val="clear" w:color="auto" w:fill="auto"/>
            <w:vAlign w:val="center"/>
          </w:tcPr>
          <w:p w:rsidR="00C027B7" w:rsidRPr="00A16BB2" w:rsidRDefault="00C027B7" w:rsidP="001F399D">
            <w:pPr>
              <w:jc w:val="center"/>
            </w:pPr>
            <w:r>
              <w:t>35</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Dl107</w:t>
            </w:r>
          </w:p>
          <w:p w:rsidR="00C027B7" w:rsidRDefault="00C027B7" w:rsidP="001F399D">
            <w:pPr>
              <w:jc w:val="center"/>
            </w:pPr>
          </w:p>
        </w:tc>
        <w:tc>
          <w:tcPr>
            <w:tcW w:w="3822" w:type="dxa"/>
            <w:tcBorders>
              <w:top w:val="single" w:sz="4" w:space="0" w:color="auto"/>
              <w:bottom w:val="single" w:sz="4" w:space="0" w:color="auto"/>
            </w:tcBorders>
          </w:tcPr>
          <w:p w:rsidR="00C027B7" w:rsidRPr="00620231" w:rsidRDefault="00C027B7" w:rsidP="001F399D">
            <w:pPr>
              <w:jc w:val="center"/>
              <w:rPr>
                <w:lang w:val="en-US"/>
              </w:rPr>
            </w:pPr>
            <w:r w:rsidRPr="009A5071">
              <w:rPr>
                <w:lang w:val="en-US"/>
              </w:rPr>
              <w:t xml:space="preserve">Amorsarea suprafetelor straturilor de baza in vederea aplicarii unui strat de beton asfaltic (Amorsarea suprafetelor </w:t>
            </w:r>
            <w:r>
              <w:rPr>
                <w:lang w:val="en-US"/>
              </w:rPr>
              <w:t>de asfalt cu bitum  0,25 l/mp,).</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0,010</w:t>
            </w:r>
          </w:p>
        </w:tc>
      </w:tr>
      <w:tr w:rsidR="00C027B7" w:rsidTr="001F399D">
        <w:tc>
          <w:tcPr>
            <w:tcW w:w="692" w:type="dxa"/>
            <w:tcBorders>
              <w:top w:val="single" w:sz="4" w:space="0" w:color="auto"/>
              <w:bottom w:val="single" w:sz="4" w:space="0" w:color="auto"/>
            </w:tcBorders>
            <w:shd w:val="clear" w:color="auto" w:fill="auto"/>
            <w:vAlign w:val="center"/>
          </w:tcPr>
          <w:p w:rsidR="00C027B7" w:rsidRPr="00A16BB2" w:rsidRDefault="00C027B7" w:rsidP="001F399D">
            <w:pPr>
              <w:jc w:val="center"/>
            </w:pPr>
            <w:r>
              <w:t>36</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DB16D</w:t>
            </w:r>
          </w:p>
          <w:p w:rsidR="00C027B7" w:rsidRDefault="00C027B7" w:rsidP="001F399D">
            <w:pPr>
              <w:jc w:val="center"/>
            </w:pPr>
          </w:p>
        </w:tc>
        <w:tc>
          <w:tcPr>
            <w:tcW w:w="3822" w:type="dxa"/>
            <w:tcBorders>
              <w:top w:val="single" w:sz="4" w:space="0" w:color="auto"/>
              <w:bottom w:val="single" w:sz="4" w:space="0" w:color="auto"/>
            </w:tcBorders>
          </w:tcPr>
          <w:p w:rsidR="00C027B7" w:rsidRPr="00620231" w:rsidRDefault="00C027B7" w:rsidP="00C027B7">
            <w:pPr>
              <w:jc w:val="center"/>
              <w:rPr>
                <w:lang w:val="en-US"/>
              </w:rPr>
            </w:pPr>
            <w:r w:rsidRPr="009A5071">
              <w:rPr>
                <w:lang w:val="en-US"/>
              </w:rPr>
              <w:t xml:space="preserve">Imbracaminte de beton asfaltic cu agregate marunte, executata la cald, in groosime de 4,0 cm, cu asternere manuala (Amenajarea stratului din beton asfaltic cu criblura BA 16 cu </w:t>
            </w:r>
            <w:r w:rsidRPr="009A5071">
              <w:rPr>
                <w:lang w:val="en-US"/>
              </w:rPr>
              <w:lastRenderedPageBreak/>
              <w:t>bitum rutier 50/70, conform CP. D.02.25:2021, H=0,</w:t>
            </w:r>
            <w:r>
              <w:rPr>
                <w:lang w:val="en-US"/>
              </w:rPr>
              <w:t>04m).</w:t>
            </w:r>
          </w:p>
        </w:tc>
        <w:tc>
          <w:tcPr>
            <w:tcW w:w="1491" w:type="dxa"/>
            <w:tcBorders>
              <w:top w:val="single" w:sz="4" w:space="0" w:color="auto"/>
              <w:bottom w:val="single" w:sz="4" w:space="0" w:color="auto"/>
            </w:tcBorders>
            <w:vAlign w:val="center"/>
          </w:tcPr>
          <w:p w:rsidR="00C027B7" w:rsidRDefault="00C027B7" w:rsidP="001F399D">
            <w:pPr>
              <w:jc w:val="center"/>
            </w:pPr>
            <w:r>
              <w:lastRenderedPageBreak/>
              <w:t>m2</w:t>
            </w:r>
          </w:p>
        </w:tc>
        <w:tc>
          <w:tcPr>
            <w:tcW w:w="1482" w:type="dxa"/>
            <w:tcBorders>
              <w:top w:val="single" w:sz="4" w:space="0" w:color="auto"/>
              <w:bottom w:val="single" w:sz="4" w:space="0" w:color="auto"/>
            </w:tcBorders>
            <w:vAlign w:val="center"/>
          </w:tcPr>
          <w:p w:rsidR="00C027B7" w:rsidRDefault="00C027B7" w:rsidP="001F399D">
            <w:pPr>
              <w:jc w:val="center"/>
            </w:pPr>
            <w:r>
              <w:t>44,000</w:t>
            </w:r>
          </w:p>
        </w:tc>
      </w:tr>
      <w:tr w:rsidR="00C027B7" w:rsidRPr="000D53AC" w:rsidTr="001F399D">
        <w:tc>
          <w:tcPr>
            <w:tcW w:w="9481" w:type="dxa"/>
            <w:gridSpan w:val="5"/>
            <w:shd w:val="clear" w:color="auto" w:fill="auto"/>
          </w:tcPr>
          <w:p w:rsidR="00C027B7" w:rsidRPr="000D53AC" w:rsidRDefault="00C027B7" w:rsidP="001F399D">
            <w:pPr>
              <w:jc w:val="center"/>
              <w:rPr>
                <w:b/>
                <w:bCs/>
                <w:i/>
                <w:sz w:val="28"/>
                <w:szCs w:val="28"/>
              </w:rPr>
            </w:pPr>
            <w:r w:rsidRPr="000D53AC">
              <w:rPr>
                <w:b/>
                <w:bCs/>
                <w:i/>
                <w:sz w:val="28"/>
                <w:szCs w:val="28"/>
              </w:rPr>
              <w:lastRenderedPageBreak/>
              <w:t xml:space="preserve">Capitoul </w:t>
            </w:r>
            <w:r>
              <w:rPr>
                <w:b/>
                <w:bCs/>
                <w:i/>
                <w:sz w:val="28"/>
                <w:szCs w:val="28"/>
              </w:rPr>
              <w:t>5</w:t>
            </w:r>
            <w:r w:rsidRPr="000D53AC">
              <w:rPr>
                <w:b/>
                <w:bCs/>
                <w:i/>
                <w:sz w:val="28"/>
                <w:szCs w:val="28"/>
              </w:rPr>
              <w:t xml:space="preserve">. </w:t>
            </w:r>
            <w:r w:rsidRPr="00FD127E">
              <w:rPr>
                <w:b/>
                <w:bCs/>
                <w:sz w:val="28"/>
                <w:szCs w:val="28"/>
                <w:lang w:val="en-US"/>
              </w:rPr>
              <w:t>Amenajarea caminelor de canalizare existente.</w:t>
            </w:r>
          </w:p>
        </w:tc>
      </w:tr>
      <w:tr w:rsidR="00C027B7" w:rsidTr="001F399D">
        <w:tc>
          <w:tcPr>
            <w:tcW w:w="692" w:type="dxa"/>
            <w:tcBorders>
              <w:top w:val="single" w:sz="4" w:space="0" w:color="auto"/>
              <w:bottom w:val="single" w:sz="4" w:space="0" w:color="auto"/>
            </w:tcBorders>
            <w:shd w:val="clear" w:color="auto" w:fill="auto"/>
            <w:vAlign w:val="center"/>
          </w:tcPr>
          <w:p w:rsidR="00C027B7" w:rsidRPr="008323E1" w:rsidRDefault="00C027B7" w:rsidP="001F399D">
            <w:pPr>
              <w:jc w:val="center"/>
            </w:pPr>
            <w:r>
              <w:t>37</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AcE07C К=0,6</w:t>
            </w:r>
          </w:p>
          <w:p w:rsidR="00C027B7" w:rsidRDefault="00C027B7" w:rsidP="001F399D">
            <w:pPr>
              <w:jc w:val="center"/>
            </w:pPr>
          </w:p>
        </w:tc>
        <w:tc>
          <w:tcPr>
            <w:tcW w:w="3822" w:type="dxa"/>
            <w:tcBorders>
              <w:top w:val="single" w:sz="4" w:space="0" w:color="auto"/>
              <w:bottom w:val="single" w:sz="4" w:space="0" w:color="auto"/>
            </w:tcBorders>
          </w:tcPr>
          <w:p w:rsidR="00C027B7" w:rsidRPr="00640C45" w:rsidRDefault="00C027B7" w:rsidP="001F399D">
            <w:pPr>
              <w:jc w:val="center"/>
              <w:rPr>
                <w:lang w:val="en-US"/>
              </w:rPr>
            </w:pPr>
            <w:r w:rsidRPr="00640C45">
              <w:rPr>
                <w:lang w:val="en-US"/>
              </w:rPr>
              <w:t xml:space="preserve">Montarea capacelor din fonta sau fonta-beton fara piesa-suport, la caminele de vizitare ale instalatiilor de alimentare cu apa si canalizare, carosabile </w:t>
            </w:r>
            <w:r>
              <w:rPr>
                <w:lang w:val="en-US"/>
              </w:rPr>
              <w:t>(Demontare capacilor exsistent).</w:t>
            </w:r>
          </w:p>
        </w:tc>
        <w:tc>
          <w:tcPr>
            <w:tcW w:w="1491" w:type="dxa"/>
            <w:tcBorders>
              <w:top w:val="single" w:sz="4" w:space="0" w:color="auto"/>
              <w:bottom w:val="single" w:sz="4" w:space="0" w:color="auto"/>
            </w:tcBorders>
            <w:vAlign w:val="center"/>
          </w:tcPr>
          <w:p w:rsidR="00C027B7" w:rsidRDefault="00C027B7" w:rsidP="001F399D">
            <w:pPr>
              <w:jc w:val="center"/>
            </w:pPr>
            <w:r>
              <w:t>buc</w:t>
            </w:r>
          </w:p>
        </w:tc>
        <w:tc>
          <w:tcPr>
            <w:tcW w:w="1482" w:type="dxa"/>
            <w:tcBorders>
              <w:top w:val="single" w:sz="4" w:space="0" w:color="auto"/>
              <w:bottom w:val="single" w:sz="4" w:space="0" w:color="auto"/>
            </w:tcBorders>
            <w:vAlign w:val="center"/>
          </w:tcPr>
          <w:p w:rsidR="00C027B7" w:rsidRDefault="00C027B7" w:rsidP="001F399D">
            <w:pPr>
              <w:jc w:val="center"/>
            </w:pPr>
            <w:r>
              <w:t>11,000</w:t>
            </w:r>
          </w:p>
        </w:tc>
      </w:tr>
      <w:tr w:rsidR="00C027B7" w:rsidTr="001F399D">
        <w:tc>
          <w:tcPr>
            <w:tcW w:w="692" w:type="dxa"/>
            <w:tcBorders>
              <w:top w:val="single" w:sz="4" w:space="0" w:color="auto"/>
              <w:bottom w:val="single" w:sz="4" w:space="0" w:color="auto"/>
            </w:tcBorders>
            <w:shd w:val="clear" w:color="auto" w:fill="auto"/>
            <w:vAlign w:val="center"/>
          </w:tcPr>
          <w:p w:rsidR="00C027B7" w:rsidRPr="008323E1" w:rsidRDefault="00C027B7" w:rsidP="001F399D">
            <w:pPr>
              <w:jc w:val="center"/>
            </w:pPr>
            <w:r>
              <w:t>38</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AcE07B</w:t>
            </w:r>
          </w:p>
          <w:p w:rsidR="00C027B7" w:rsidRDefault="00C027B7" w:rsidP="001F399D">
            <w:pPr>
              <w:jc w:val="center"/>
            </w:pPr>
          </w:p>
        </w:tc>
        <w:tc>
          <w:tcPr>
            <w:tcW w:w="3822" w:type="dxa"/>
            <w:tcBorders>
              <w:top w:val="single" w:sz="4" w:space="0" w:color="auto"/>
              <w:bottom w:val="single" w:sz="4" w:space="0" w:color="auto"/>
            </w:tcBorders>
          </w:tcPr>
          <w:p w:rsidR="00C027B7" w:rsidRPr="00640C45" w:rsidRDefault="00C027B7" w:rsidP="001F399D">
            <w:pPr>
              <w:jc w:val="center"/>
              <w:rPr>
                <w:lang w:val="en-US"/>
              </w:rPr>
            </w:pPr>
            <w:r w:rsidRPr="00640C45">
              <w:rPr>
                <w:lang w:val="en-US"/>
              </w:rPr>
              <w:t>Montarea capacelor din fonta sau fonta-beton fara piesa-suport, la caminele de vizitare ale instalatiilor de alimentare cu apa si canalizare, necarosabil tip II A si B (tip ''Us'')(Nou)</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buc</w:t>
            </w:r>
          </w:p>
        </w:tc>
        <w:tc>
          <w:tcPr>
            <w:tcW w:w="1482" w:type="dxa"/>
            <w:tcBorders>
              <w:top w:val="single" w:sz="4" w:space="0" w:color="auto"/>
              <w:bottom w:val="single" w:sz="4" w:space="0" w:color="auto"/>
            </w:tcBorders>
            <w:vAlign w:val="center"/>
          </w:tcPr>
          <w:p w:rsidR="00C027B7" w:rsidRDefault="00C027B7" w:rsidP="001F399D">
            <w:pPr>
              <w:jc w:val="center"/>
            </w:pPr>
            <w:r>
              <w:t>11,000</w:t>
            </w:r>
          </w:p>
        </w:tc>
      </w:tr>
      <w:tr w:rsidR="00C027B7" w:rsidRPr="008323E1" w:rsidTr="001F399D">
        <w:tc>
          <w:tcPr>
            <w:tcW w:w="9481" w:type="dxa"/>
            <w:gridSpan w:val="5"/>
            <w:tcBorders>
              <w:top w:val="single" w:sz="4" w:space="0" w:color="auto"/>
              <w:bottom w:val="single" w:sz="4" w:space="0" w:color="auto"/>
            </w:tcBorders>
            <w:shd w:val="clear" w:color="auto" w:fill="auto"/>
            <w:vAlign w:val="center"/>
          </w:tcPr>
          <w:p w:rsidR="00C027B7" w:rsidRPr="008323E1" w:rsidRDefault="00C027B7" w:rsidP="001F399D">
            <w:pPr>
              <w:jc w:val="center"/>
              <w:rPr>
                <w:b/>
                <w:i/>
                <w:sz w:val="28"/>
                <w:szCs w:val="28"/>
              </w:rPr>
            </w:pPr>
            <w:r>
              <w:rPr>
                <w:b/>
                <w:i/>
                <w:sz w:val="28"/>
                <w:szCs w:val="28"/>
              </w:rPr>
              <w:t>Lucrări pe s</w:t>
            </w:r>
            <w:r w:rsidRPr="008323E1">
              <w:rPr>
                <w:b/>
                <w:i/>
                <w:sz w:val="28"/>
                <w:szCs w:val="28"/>
              </w:rPr>
              <w:t>tr. Ștefan cel Mare</w:t>
            </w:r>
            <w:r>
              <w:rPr>
                <w:b/>
                <w:i/>
                <w:sz w:val="28"/>
                <w:szCs w:val="28"/>
              </w:rPr>
              <w:t>.</w:t>
            </w:r>
          </w:p>
        </w:tc>
      </w:tr>
      <w:tr w:rsidR="00C027B7" w:rsidRPr="000D53AC" w:rsidTr="001F399D">
        <w:tc>
          <w:tcPr>
            <w:tcW w:w="9481" w:type="dxa"/>
            <w:gridSpan w:val="5"/>
            <w:shd w:val="clear" w:color="auto" w:fill="auto"/>
          </w:tcPr>
          <w:p w:rsidR="00C027B7" w:rsidRPr="000D53AC" w:rsidRDefault="00C027B7" w:rsidP="001F399D">
            <w:pPr>
              <w:jc w:val="center"/>
              <w:rPr>
                <w:b/>
                <w:bCs/>
                <w:i/>
                <w:sz w:val="28"/>
                <w:szCs w:val="28"/>
              </w:rPr>
            </w:pPr>
            <w:r w:rsidRPr="000D53AC">
              <w:rPr>
                <w:b/>
                <w:bCs/>
                <w:i/>
                <w:sz w:val="28"/>
                <w:szCs w:val="28"/>
              </w:rPr>
              <w:t xml:space="preserve">Capitolul </w:t>
            </w:r>
            <w:r>
              <w:rPr>
                <w:b/>
                <w:bCs/>
                <w:i/>
                <w:sz w:val="28"/>
                <w:szCs w:val="28"/>
              </w:rPr>
              <w:t>1</w:t>
            </w:r>
            <w:r w:rsidRPr="000D53AC">
              <w:rPr>
                <w:b/>
                <w:bCs/>
                <w:i/>
                <w:sz w:val="28"/>
                <w:szCs w:val="28"/>
              </w:rPr>
              <w:t xml:space="preserve">. </w:t>
            </w:r>
            <w:r>
              <w:rPr>
                <w:b/>
                <w:bCs/>
                <w:i/>
                <w:sz w:val="28"/>
                <w:szCs w:val="28"/>
              </w:rPr>
              <w:t>Lucrări pregătitoare.</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t>39</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DC04B</w:t>
            </w:r>
          </w:p>
          <w:p w:rsidR="00C027B7" w:rsidRDefault="00C027B7" w:rsidP="001F399D">
            <w:pPr>
              <w:jc w:val="center"/>
            </w:pPr>
          </w:p>
        </w:tc>
        <w:tc>
          <w:tcPr>
            <w:tcW w:w="3822" w:type="dxa"/>
            <w:tcBorders>
              <w:top w:val="single" w:sz="4" w:space="0" w:color="auto"/>
              <w:bottom w:val="single" w:sz="4" w:space="0" w:color="auto"/>
            </w:tcBorders>
          </w:tcPr>
          <w:p w:rsidR="00C027B7" w:rsidRPr="00764FEB" w:rsidRDefault="00C027B7" w:rsidP="001F399D">
            <w:pPr>
              <w:jc w:val="center"/>
              <w:rPr>
                <w:lang w:val="en-US"/>
              </w:rPr>
            </w:pPr>
            <w:r w:rsidRPr="00764FEB">
              <w:rPr>
                <w:lang w:val="en-US"/>
              </w:rPr>
              <w:t>Taierea cu masina cu discuri diamantate a rosturilor de contractie si dilatatie in betonul de uzura la drumuri (Taierea imbracamintei rutierea din beton asfaltic existent linge bordurii H=10cm)</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m</w:t>
            </w:r>
          </w:p>
        </w:tc>
        <w:tc>
          <w:tcPr>
            <w:tcW w:w="1482" w:type="dxa"/>
            <w:tcBorders>
              <w:top w:val="single" w:sz="4" w:space="0" w:color="auto"/>
              <w:bottom w:val="single" w:sz="4" w:space="0" w:color="auto"/>
            </w:tcBorders>
            <w:vAlign w:val="center"/>
          </w:tcPr>
          <w:p w:rsidR="00C027B7" w:rsidRDefault="00C027B7" w:rsidP="001F399D">
            <w:pPr>
              <w:jc w:val="center"/>
            </w:pPr>
            <w:r>
              <w:t>1 656,000</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t>40</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DI109</w:t>
            </w:r>
          </w:p>
          <w:p w:rsidR="00C027B7" w:rsidRDefault="00C027B7" w:rsidP="001F399D">
            <w:pPr>
              <w:jc w:val="center"/>
            </w:pPr>
          </w:p>
        </w:tc>
        <w:tc>
          <w:tcPr>
            <w:tcW w:w="3822" w:type="dxa"/>
            <w:tcBorders>
              <w:top w:val="single" w:sz="4" w:space="0" w:color="auto"/>
              <w:bottom w:val="single" w:sz="4" w:space="0" w:color="auto"/>
            </w:tcBorders>
          </w:tcPr>
          <w:p w:rsidR="00C027B7" w:rsidRPr="00764FEB" w:rsidRDefault="00C027B7" w:rsidP="001F399D">
            <w:pPr>
              <w:jc w:val="center"/>
              <w:rPr>
                <w:lang w:val="en-US"/>
              </w:rPr>
            </w:pPr>
            <w:r w:rsidRPr="00764FEB">
              <w:rPr>
                <w:lang w:val="en-US"/>
              </w:rPr>
              <w:t>Decaparea mecanizata a imbracamintei din beton asfaltic (Demolare imbracamintei  din b</w:t>
            </w:r>
            <w:r>
              <w:rPr>
                <w:lang w:val="en-US"/>
              </w:rPr>
              <w:t>eton asfaltic  H=10.0cm B=15cm).</w:t>
            </w:r>
          </w:p>
        </w:tc>
        <w:tc>
          <w:tcPr>
            <w:tcW w:w="1491" w:type="dxa"/>
            <w:tcBorders>
              <w:top w:val="single" w:sz="4" w:space="0" w:color="auto"/>
              <w:bottom w:val="single" w:sz="4" w:space="0" w:color="auto"/>
            </w:tcBorders>
            <w:vAlign w:val="center"/>
          </w:tcPr>
          <w:p w:rsidR="00C027B7" w:rsidRDefault="00C027B7" w:rsidP="001F399D">
            <w:pPr>
              <w:jc w:val="center"/>
            </w:pPr>
            <w:r>
              <w:t>m3</w:t>
            </w:r>
          </w:p>
        </w:tc>
        <w:tc>
          <w:tcPr>
            <w:tcW w:w="1482" w:type="dxa"/>
            <w:tcBorders>
              <w:top w:val="single" w:sz="4" w:space="0" w:color="auto"/>
              <w:bottom w:val="single" w:sz="4" w:space="0" w:color="auto"/>
            </w:tcBorders>
            <w:vAlign w:val="center"/>
          </w:tcPr>
          <w:p w:rsidR="00C027B7" w:rsidRDefault="00C027B7" w:rsidP="001F399D">
            <w:pPr>
              <w:jc w:val="center"/>
            </w:pPr>
            <w:r>
              <w:t>50,000</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t>41</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TsC03G1</w:t>
            </w:r>
          </w:p>
          <w:p w:rsidR="00C027B7" w:rsidRDefault="00C027B7" w:rsidP="001F399D">
            <w:pPr>
              <w:jc w:val="center"/>
            </w:pPr>
          </w:p>
        </w:tc>
        <w:tc>
          <w:tcPr>
            <w:tcW w:w="3822" w:type="dxa"/>
            <w:tcBorders>
              <w:top w:val="single" w:sz="4" w:space="0" w:color="auto"/>
              <w:bottom w:val="single" w:sz="4" w:space="0" w:color="auto"/>
            </w:tcBorders>
          </w:tcPr>
          <w:p w:rsidR="00C027B7" w:rsidRPr="00764FEB" w:rsidRDefault="00C027B7" w:rsidP="001F399D">
            <w:pPr>
              <w:jc w:val="center"/>
              <w:rPr>
                <w:lang w:val="en-US"/>
              </w:rPr>
            </w:pPr>
            <w:r w:rsidRPr="00764FEB">
              <w:rPr>
                <w:lang w:val="en-US"/>
              </w:rPr>
              <w:t xml:space="preserve">Sapatura mecanica cu excavatorul de 0,40-0,70 mc, cu motor cu ardere interna si comanda hidraulica, in pamint cu umiditate naturala, descarcare in autovehicule teren catg. </w:t>
            </w:r>
            <w:r>
              <w:t>III (Incarcare)</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0,500</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t>42</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TsI51A10</w:t>
            </w:r>
          </w:p>
          <w:p w:rsidR="00C027B7" w:rsidRDefault="00C027B7" w:rsidP="001F399D">
            <w:pPr>
              <w:jc w:val="center"/>
            </w:pPr>
          </w:p>
        </w:tc>
        <w:tc>
          <w:tcPr>
            <w:tcW w:w="3822" w:type="dxa"/>
            <w:tcBorders>
              <w:top w:val="single" w:sz="4" w:space="0" w:color="auto"/>
              <w:bottom w:val="single" w:sz="4" w:space="0" w:color="auto"/>
            </w:tcBorders>
          </w:tcPr>
          <w:p w:rsidR="00C027B7" w:rsidRPr="00764FEB" w:rsidRDefault="00C027B7" w:rsidP="001F399D">
            <w:pPr>
              <w:jc w:val="center"/>
              <w:rPr>
                <w:lang w:val="en-US"/>
              </w:rPr>
            </w:pPr>
            <w:r w:rsidRPr="00764FEB">
              <w:rPr>
                <w:lang w:val="en-US"/>
              </w:rPr>
              <w:t>Transportarea pamintului cu autobasculanta de 10 t la</w:t>
            </w:r>
            <w:r>
              <w:rPr>
                <w:lang w:val="en-US"/>
              </w:rPr>
              <w:t xml:space="preserve"> distanta de 10 km (la depozit).</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117,500</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t>43</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DI109</w:t>
            </w:r>
          </w:p>
          <w:p w:rsidR="00C027B7" w:rsidRDefault="00C027B7" w:rsidP="001F399D">
            <w:pPr>
              <w:jc w:val="center"/>
            </w:pPr>
          </w:p>
        </w:tc>
        <w:tc>
          <w:tcPr>
            <w:tcW w:w="3822" w:type="dxa"/>
            <w:tcBorders>
              <w:top w:val="single" w:sz="4" w:space="0" w:color="auto"/>
              <w:bottom w:val="single" w:sz="4" w:space="0" w:color="auto"/>
            </w:tcBorders>
          </w:tcPr>
          <w:p w:rsidR="00C027B7" w:rsidRPr="00764FEB" w:rsidRDefault="00C027B7" w:rsidP="001F399D">
            <w:pPr>
              <w:jc w:val="center"/>
              <w:rPr>
                <w:lang w:val="en-US"/>
              </w:rPr>
            </w:pPr>
            <w:r w:rsidRPr="00764FEB">
              <w:rPr>
                <w:lang w:val="en-US"/>
              </w:rPr>
              <w:t>Decaparea mecanizata a imbracamintei din beton asfaltic  (Demolare imbracamint</w:t>
            </w:r>
            <w:r>
              <w:rPr>
                <w:lang w:val="en-US"/>
              </w:rPr>
              <w:t>ei  din beton asfaltic  H=13cm).</w:t>
            </w:r>
          </w:p>
        </w:tc>
        <w:tc>
          <w:tcPr>
            <w:tcW w:w="1491" w:type="dxa"/>
            <w:tcBorders>
              <w:top w:val="single" w:sz="4" w:space="0" w:color="auto"/>
              <w:bottom w:val="single" w:sz="4" w:space="0" w:color="auto"/>
            </w:tcBorders>
            <w:vAlign w:val="center"/>
          </w:tcPr>
          <w:p w:rsidR="00C027B7" w:rsidRDefault="00C027B7" w:rsidP="001F399D">
            <w:pPr>
              <w:jc w:val="center"/>
            </w:pPr>
            <w:r>
              <w:t>m3</w:t>
            </w:r>
          </w:p>
        </w:tc>
        <w:tc>
          <w:tcPr>
            <w:tcW w:w="1482" w:type="dxa"/>
            <w:tcBorders>
              <w:top w:val="single" w:sz="4" w:space="0" w:color="auto"/>
              <w:bottom w:val="single" w:sz="4" w:space="0" w:color="auto"/>
            </w:tcBorders>
            <w:vAlign w:val="center"/>
          </w:tcPr>
          <w:p w:rsidR="00C027B7" w:rsidRDefault="00C027B7" w:rsidP="001F399D">
            <w:pPr>
              <w:jc w:val="center"/>
            </w:pPr>
            <w:r>
              <w:t>424,000</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t>44</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TsC03G1</w:t>
            </w:r>
          </w:p>
          <w:p w:rsidR="00C027B7" w:rsidRDefault="00C027B7" w:rsidP="001F399D">
            <w:pPr>
              <w:jc w:val="center"/>
            </w:pPr>
          </w:p>
        </w:tc>
        <w:tc>
          <w:tcPr>
            <w:tcW w:w="3822" w:type="dxa"/>
            <w:tcBorders>
              <w:top w:val="single" w:sz="4" w:space="0" w:color="auto"/>
              <w:bottom w:val="single" w:sz="4" w:space="0" w:color="auto"/>
            </w:tcBorders>
          </w:tcPr>
          <w:p w:rsidR="00C027B7" w:rsidRPr="00764FEB" w:rsidRDefault="00C027B7" w:rsidP="001F399D">
            <w:pPr>
              <w:jc w:val="center"/>
              <w:rPr>
                <w:lang w:val="en-US"/>
              </w:rPr>
            </w:pPr>
            <w:r w:rsidRPr="00764FEB">
              <w:rPr>
                <w:lang w:val="en-US"/>
              </w:rPr>
              <w:t xml:space="preserve">Sapatura mecanica cu excavatorul de 0,40-0,70 mc, cu motor cu ardere interna si comanda hidraulica, in pamint cu umiditate naturala, descarcare in autovehicule teren catg. </w:t>
            </w:r>
            <w:r>
              <w:t>III (Incarcare)</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4,240</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t>45</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TsI51A10</w:t>
            </w:r>
          </w:p>
          <w:p w:rsidR="00C027B7" w:rsidRDefault="00C027B7" w:rsidP="001F399D">
            <w:pPr>
              <w:jc w:val="center"/>
            </w:pPr>
          </w:p>
        </w:tc>
        <w:tc>
          <w:tcPr>
            <w:tcW w:w="3822" w:type="dxa"/>
            <w:tcBorders>
              <w:top w:val="single" w:sz="4" w:space="0" w:color="auto"/>
              <w:bottom w:val="single" w:sz="4" w:space="0" w:color="auto"/>
            </w:tcBorders>
          </w:tcPr>
          <w:p w:rsidR="00C027B7" w:rsidRPr="00764FEB" w:rsidRDefault="00C027B7" w:rsidP="001F399D">
            <w:pPr>
              <w:jc w:val="center"/>
              <w:rPr>
                <w:lang w:val="en-US"/>
              </w:rPr>
            </w:pPr>
            <w:r w:rsidRPr="00764FEB">
              <w:rPr>
                <w:lang w:val="en-US"/>
              </w:rPr>
              <w:t>Transportarea pamintului cu autobasculanta de 10 t la</w:t>
            </w:r>
            <w:r>
              <w:rPr>
                <w:lang w:val="en-US"/>
              </w:rPr>
              <w:t xml:space="preserve"> distanta de 10 km (la depozit).</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996,400</w:t>
            </w:r>
          </w:p>
        </w:tc>
      </w:tr>
      <w:tr w:rsidR="00C027B7" w:rsidTr="001F399D">
        <w:tc>
          <w:tcPr>
            <w:tcW w:w="692" w:type="dxa"/>
            <w:tcBorders>
              <w:top w:val="single" w:sz="4" w:space="0" w:color="auto"/>
              <w:bottom w:val="single" w:sz="4" w:space="0" w:color="auto"/>
            </w:tcBorders>
            <w:shd w:val="clear" w:color="auto" w:fill="auto"/>
            <w:vAlign w:val="center"/>
          </w:tcPr>
          <w:p w:rsidR="00C027B7" w:rsidRDefault="00C027B7" w:rsidP="001F399D">
            <w:pPr>
              <w:jc w:val="center"/>
            </w:pPr>
            <w:r>
              <w:t>46</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DG03A</w:t>
            </w:r>
          </w:p>
          <w:p w:rsidR="00C027B7" w:rsidRDefault="00C027B7" w:rsidP="001F399D">
            <w:pPr>
              <w:jc w:val="center"/>
            </w:pPr>
          </w:p>
        </w:tc>
        <w:tc>
          <w:tcPr>
            <w:tcW w:w="3822" w:type="dxa"/>
            <w:tcBorders>
              <w:top w:val="single" w:sz="4" w:space="0" w:color="auto"/>
              <w:bottom w:val="single" w:sz="4" w:space="0" w:color="auto"/>
            </w:tcBorders>
          </w:tcPr>
          <w:p w:rsidR="00C027B7" w:rsidRPr="00764FEB" w:rsidRDefault="00C027B7" w:rsidP="001F399D">
            <w:pPr>
              <w:jc w:val="center"/>
              <w:rPr>
                <w:lang w:val="en-US"/>
              </w:rPr>
            </w:pPr>
            <w:r w:rsidRPr="00764FEB">
              <w:rPr>
                <w:lang w:val="en-US"/>
              </w:rPr>
              <w:t xml:space="preserve">Desfacerea de trotuare din dale de beton sau bazalt, montate pe beton </w:t>
            </w:r>
            <w:r w:rsidRPr="00764FEB">
              <w:rPr>
                <w:lang w:val="en-US"/>
              </w:rPr>
              <w:lastRenderedPageBreak/>
              <w:t>(Demolare imbracamintei  din placi  H=4.0cm)</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lastRenderedPageBreak/>
              <w:t>m2</w:t>
            </w:r>
          </w:p>
        </w:tc>
        <w:tc>
          <w:tcPr>
            <w:tcW w:w="1482" w:type="dxa"/>
            <w:tcBorders>
              <w:top w:val="single" w:sz="4" w:space="0" w:color="auto"/>
              <w:bottom w:val="single" w:sz="4" w:space="0" w:color="auto"/>
            </w:tcBorders>
            <w:vAlign w:val="center"/>
          </w:tcPr>
          <w:p w:rsidR="00C027B7" w:rsidRDefault="00C027B7" w:rsidP="001F399D">
            <w:pPr>
              <w:jc w:val="center"/>
            </w:pPr>
            <w:r>
              <w:t>58,000</w:t>
            </w:r>
          </w:p>
        </w:tc>
      </w:tr>
      <w:tr w:rsidR="00C027B7" w:rsidTr="001F399D">
        <w:tc>
          <w:tcPr>
            <w:tcW w:w="692" w:type="dxa"/>
            <w:tcBorders>
              <w:top w:val="single" w:sz="4" w:space="0" w:color="auto"/>
              <w:bottom w:val="single" w:sz="4" w:space="0" w:color="auto"/>
            </w:tcBorders>
            <w:shd w:val="clear" w:color="auto" w:fill="auto"/>
            <w:vAlign w:val="center"/>
          </w:tcPr>
          <w:p w:rsidR="00C027B7" w:rsidRDefault="00C027B7" w:rsidP="001F399D">
            <w:pPr>
              <w:jc w:val="center"/>
            </w:pPr>
            <w:r>
              <w:lastRenderedPageBreak/>
              <w:t>47</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TsC03G1</w:t>
            </w:r>
          </w:p>
          <w:p w:rsidR="00C027B7" w:rsidRDefault="00C027B7" w:rsidP="001F399D">
            <w:pPr>
              <w:jc w:val="center"/>
            </w:pPr>
          </w:p>
        </w:tc>
        <w:tc>
          <w:tcPr>
            <w:tcW w:w="3822" w:type="dxa"/>
            <w:tcBorders>
              <w:top w:val="single" w:sz="4" w:space="0" w:color="auto"/>
              <w:bottom w:val="single" w:sz="4" w:space="0" w:color="auto"/>
            </w:tcBorders>
          </w:tcPr>
          <w:p w:rsidR="00C027B7" w:rsidRPr="00764FEB" w:rsidRDefault="00C027B7" w:rsidP="001F399D">
            <w:pPr>
              <w:jc w:val="center"/>
              <w:rPr>
                <w:lang w:val="en-US"/>
              </w:rPr>
            </w:pPr>
            <w:r w:rsidRPr="00764FEB">
              <w:rPr>
                <w:lang w:val="en-US"/>
              </w:rPr>
              <w:t xml:space="preserve">Sapatura mecanica cu excavatorul de 0,40-0,70 mc, cu motor cu ardere interna si comanda hidraulica, in pamint cu umiditate naturala, descarcare in autovehicule teren catg. </w:t>
            </w:r>
            <w:r>
              <w:t>III (Incarcare)</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0,023</w:t>
            </w:r>
          </w:p>
        </w:tc>
      </w:tr>
      <w:tr w:rsidR="00C027B7" w:rsidTr="001F399D">
        <w:tc>
          <w:tcPr>
            <w:tcW w:w="692" w:type="dxa"/>
            <w:tcBorders>
              <w:top w:val="single" w:sz="4" w:space="0" w:color="auto"/>
              <w:bottom w:val="single" w:sz="4" w:space="0" w:color="auto"/>
            </w:tcBorders>
            <w:shd w:val="clear" w:color="auto" w:fill="auto"/>
            <w:vAlign w:val="center"/>
          </w:tcPr>
          <w:p w:rsidR="00C027B7" w:rsidRDefault="00C027B7" w:rsidP="001F399D">
            <w:pPr>
              <w:jc w:val="center"/>
            </w:pPr>
            <w:r>
              <w:t>48</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TsI51A10</w:t>
            </w:r>
          </w:p>
          <w:p w:rsidR="00C027B7" w:rsidRDefault="00C027B7" w:rsidP="001F399D">
            <w:pPr>
              <w:jc w:val="center"/>
            </w:pPr>
          </w:p>
        </w:tc>
        <w:tc>
          <w:tcPr>
            <w:tcW w:w="3822" w:type="dxa"/>
            <w:tcBorders>
              <w:top w:val="single" w:sz="4" w:space="0" w:color="auto"/>
              <w:bottom w:val="single" w:sz="4" w:space="0" w:color="auto"/>
            </w:tcBorders>
          </w:tcPr>
          <w:p w:rsidR="00C027B7" w:rsidRPr="00764FEB" w:rsidRDefault="00C027B7" w:rsidP="001F399D">
            <w:pPr>
              <w:jc w:val="center"/>
              <w:rPr>
                <w:lang w:val="en-US"/>
              </w:rPr>
            </w:pPr>
            <w:r w:rsidRPr="00764FEB">
              <w:rPr>
                <w:lang w:val="en-US"/>
              </w:rPr>
              <w:t>Transportarea pamintului cu autobasculanta de 10 t la</w:t>
            </w:r>
            <w:r>
              <w:rPr>
                <w:lang w:val="en-US"/>
              </w:rPr>
              <w:t xml:space="preserve"> distanta de 10 km (la depozit).</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5,570</w:t>
            </w:r>
          </w:p>
        </w:tc>
      </w:tr>
      <w:tr w:rsidR="00C027B7" w:rsidTr="001F399D">
        <w:tc>
          <w:tcPr>
            <w:tcW w:w="692" w:type="dxa"/>
            <w:tcBorders>
              <w:top w:val="single" w:sz="4" w:space="0" w:color="auto"/>
              <w:bottom w:val="single" w:sz="4" w:space="0" w:color="auto"/>
            </w:tcBorders>
            <w:shd w:val="clear" w:color="auto" w:fill="auto"/>
            <w:vAlign w:val="center"/>
          </w:tcPr>
          <w:p w:rsidR="00C027B7" w:rsidRDefault="00C027B7" w:rsidP="001F399D">
            <w:pPr>
              <w:jc w:val="center"/>
            </w:pPr>
            <w:r>
              <w:t>49</w:t>
            </w:r>
          </w:p>
        </w:tc>
        <w:tc>
          <w:tcPr>
            <w:tcW w:w="1994" w:type="dxa"/>
            <w:tcBorders>
              <w:top w:val="single" w:sz="4" w:space="0" w:color="auto"/>
              <w:bottom w:val="single" w:sz="4" w:space="0" w:color="auto"/>
            </w:tcBorders>
          </w:tcPr>
          <w:p w:rsidR="00C027B7" w:rsidRDefault="00C027B7" w:rsidP="001F399D">
            <w:pPr>
              <w:jc w:val="center"/>
              <w:rPr>
                <w:lang w:val="en-US"/>
              </w:rPr>
            </w:pPr>
          </w:p>
          <w:p w:rsidR="00C027B7" w:rsidRDefault="00C027B7" w:rsidP="001F399D">
            <w:pPr>
              <w:jc w:val="center"/>
            </w:pPr>
          </w:p>
        </w:tc>
        <w:tc>
          <w:tcPr>
            <w:tcW w:w="3822" w:type="dxa"/>
            <w:tcBorders>
              <w:top w:val="single" w:sz="4" w:space="0" w:color="auto"/>
              <w:bottom w:val="single" w:sz="4" w:space="0" w:color="auto"/>
            </w:tcBorders>
          </w:tcPr>
          <w:p w:rsidR="00C027B7" w:rsidRPr="00764FEB" w:rsidRDefault="00C027B7" w:rsidP="001F399D">
            <w:pPr>
              <w:jc w:val="center"/>
              <w:rPr>
                <w:lang w:val="en-US"/>
              </w:rPr>
            </w:pPr>
            <w:r w:rsidRPr="00764FEB">
              <w:rPr>
                <w:lang w:val="en-US"/>
              </w:rPr>
              <w:t xml:space="preserve">Desfacerea de borduri de piatra sau de  beton  de orice dimensiune, asezate pe beton (Demolare bordurii </w:t>
            </w:r>
            <w:r>
              <w:t>БР</w:t>
            </w:r>
            <w:r w:rsidRPr="00764FEB">
              <w:rPr>
                <w:lang w:val="en-US"/>
              </w:rPr>
              <w:t>100.30.15)(L=897</w:t>
            </w:r>
            <w:r>
              <w:t>м</w:t>
            </w:r>
            <w:r w:rsidRPr="00764FEB">
              <w:rPr>
                <w:lang w:val="en-US"/>
              </w:rPr>
              <w:t>)(demontarea bordurilor luate in considerare p.2,</w:t>
            </w:r>
            <w:r>
              <w:t>р</w:t>
            </w:r>
            <w:r>
              <w:rPr>
                <w:lang w:val="en-US"/>
              </w:rPr>
              <w:t>.5).</w:t>
            </w:r>
          </w:p>
        </w:tc>
        <w:tc>
          <w:tcPr>
            <w:tcW w:w="1491" w:type="dxa"/>
            <w:tcBorders>
              <w:top w:val="single" w:sz="4" w:space="0" w:color="auto"/>
              <w:bottom w:val="single" w:sz="4" w:space="0" w:color="auto"/>
            </w:tcBorders>
            <w:vAlign w:val="center"/>
          </w:tcPr>
          <w:p w:rsidR="00C027B7" w:rsidRDefault="00C027B7" w:rsidP="001F399D">
            <w:pPr>
              <w:jc w:val="center"/>
            </w:pPr>
            <w:r>
              <w:t>m</w:t>
            </w:r>
          </w:p>
        </w:tc>
        <w:tc>
          <w:tcPr>
            <w:tcW w:w="1482" w:type="dxa"/>
            <w:tcBorders>
              <w:top w:val="single" w:sz="4" w:space="0" w:color="auto"/>
              <w:bottom w:val="single" w:sz="4" w:space="0" w:color="auto"/>
            </w:tcBorders>
            <w:vAlign w:val="center"/>
          </w:tcPr>
          <w:p w:rsidR="00C027B7" w:rsidRDefault="00C027B7" w:rsidP="001F399D">
            <w:pPr>
              <w:jc w:val="center"/>
            </w:pPr>
            <w:r>
              <w:t>0,000</w:t>
            </w:r>
          </w:p>
        </w:tc>
      </w:tr>
      <w:tr w:rsidR="00C027B7" w:rsidTr="001F399D">
        <w:tc>
          <w:tcPr>
            <w:tcW w:w="692" w:type="dxa"/>
            <w:tcBorders>
              <w:top w:val="single" w:sz="4" w:space="0" w:color="auto"/>
              <w:bottom w:val="single" w:sz="4" w:space="0" w:color="auto"/>
            </w:tcBorders>
            <w:shd w:val="clear" w:color="auto" w:fill="auto"/>
            <w:vAlign w:val="center"/>
          </w:tcPr>
          <w:p w:rsidR="00C027B7" w:rsidRDefault="00C027B7" w:rsidP="001F399D">
            <w:pPr>
              <w:jc w:val="center"/>
            </w:pPr>
            <w:r>
              <w:t>50</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TsC03G1</w:t>
            </w:r>
          </w:p>
          <w:p w:rsidR="00C027B7" w:rsidRDefault="00C027B7" w:rsidP="001F399D">
            <w:pPr>
              <w:jc w:val="center"/>
            </w:pPr>
          </w:p>
        </w:tc>
        <w:tc>
          <w:tcPr>
            <w:tcW w:w="3822" w:type="dxa"/>
            <w:tcBorders>
              <w:top w:val="single" w:sz="4" w:space="0" w:color="auto"/>
              <w:bottom w:val="single" w:sz="4" w:space="0" w:color="auto"/>
            </w:tcBorders>
          </w:tcPr>
          <w:p w:rsidR="00C027B7" w:rsidRPr="00764FEB" w:rsidRDefault="00C027B7" w:rsidP="001F399D">
            <w:pPr>
              <w:jc w:val="center"/>
              <w:rPr>
                <w:lang w:val="en-US"/>
              </w:rPr>
            </w:pPr>
            <w:r w:rsidRPr="00764FEB">
              <w:rPr>
                <w:lang w:val="en-US"/>
              </w:rPr>
              <w:t xml:space="preserve">Sapatura mecanica cu excavatorul de 0,40-0,70 mc, cu motor cu ardere interna si comanda hidraulica, in pamint cu umiditate naturala, descarcare in autovehicule teren catg. </w:t>
            </w:r>
            <w:r>
              <w:t>III (Incarcare)</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0,789</w:t>
            </w:r>
          </w:p>
        </w:tc>
      </w:tr>
      <w:tr w:rsidR="00C027B7" w:rsidTr="001F399D">
        <w:tc>
          <w:tcPr>
            <w:tcW w:w="692" w:type="dxa"/>
            <w:tcBorders>
              <w:top w:val="single" w:sz="4" w:space="0" w:color="auto"/>
              <w:bottom w:val="single" w:sz="4" w:space="0" w:color="auto"/>
            </w:tcBorders>
            <w:shd w:val="clear" w:color="auto" w:fill="auto"/>
            <w:vAlign w:val="center"/>
          </w:tcPr>
          <w:p w:rsidR="00C027B7" w:rsidRDefault="00C027B7" w:rsidP="001F399D">
            <w:pPr>
              <w:jc w:val="center"/>
            </w:pPr>
            <w:r>
              <w:t>51</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TsI51A10</w:t>
            </w:r>
          </w:p>
          <w:p w:rsidR="00C027B7" w:rsidRDefault="00C027B7" w:rsidP="001F399D">
            <w:pPr>
              <w:jc w:val="center"/>
            </w:pPr>
          </w:p>
        </w:tc>
        <w:tc>
          <w:tcPr>
            <w:tcW w:w="3822" w:type="dxa"/>
            <w:tcBorders>
              <w:top w:val="single" w:sz="4" w:space="0" w:color="auto"/>
              <w:bottom w:val="single" w:sz="4" w:space="0" w:color="auto"/>
            </w:tcBorders>
          </w:tcPr>
          <w:p w:rsidR="00C027B7" w:rsidRPr="00764FEB" w:rsidRDefault="00C027B7" w:rsidP="00C027B7">
            <w:pPr>
              <w:jc w:val="center"/>
              <w:rPr>
                <w:lang w:val="en-US"/>
              </w:rPr>
            </w:pPr>
            <w:r w:rsidRPr="00764FEB">
              <w:rPr>
                <w:lang w:val="en-US"/>
              </w:rPr>
              <w:t>Transportarea pamintului cu autobasculanta de 10 t la</w:t>
            </w:r>
            <w:r>
              <w:rPr>
                <w:lang w:val="en-US"/>
              </w:rPr>
              <w:t xml:space="preserve"> distanta de 10 km (la depozit).</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189,400</w:t>
            </w:r>
          </w:p>
        </w:tc>
      </w:tr>
      <w:tr w:rsidR="00C027B7" w:rsidRPr="000D53AC" w:rsidTr="001F399D">
        <w:tc>
          <w:tcPr>
            <w:tcW w:w="9481" w:type="dxa"/>
            <w:gridSpan w:val="5"/>
            <w:shd w:val="clear" w:color="auto" w:fill="auto"/>
          </w:tcPr>
          <w:p w:rsidR="00C027B7" w:rsidRPr="000D53AC" w:rsidRDefault="00C027B7" w:rsidP="001F399D">
            <w:pPr>
              <w:jc w:val="center"/>
              <w:rPr>
                <w:b/>
                <w:bCs/>
                <w:i/>
                <w:sz w:val="28"/>
                <w:szCs w:val="28"/>
              </w:rPr>
            </w:pPr>
            <w:r w:rsidRPr="000D53AC">
              <w:rPr>
                <w:b/>
                <w:bCs/>
                <w:i/>
                <w:sz w:val="28"/>
                <w:szCs w:val="28"/>
              </w:rPr>
              <w:t xml:space="preserve">Capitolul </w:t>
            </w:r>
            <w:r>
              <w:rPr>
                <w:b/>
                <w:bCs/>
                <w:i/>
                <w:sz w:val="28"/>
                <w:szCs w:val="28"/>
              </w:rPr>
              <w:t>2</w:t>
            </w:r>
            <w:r w:rsidRPr="000D53AC">
              <w:rPr>
                <w:b/>
                <w:bCs/>
                <w:i/>
                <w:sz w:val="28"/>
                <w:szCs w:val="28"/>
              </w:rPr>
              <w:t>. Lucrări de terasamente.</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t>52</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TsC03F1</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Sapatura mecanica cu excavatorul de 0,40-0,70 mc, cu motor cu ardere interna si comanda hidraulica, in pamint cu umiditate naturala, descarcare in autovehicule teren catg. II  (Taierea casetei sub trotuar, pamint gr.II cu excavatorul 0,4m3 cu incarcare)(</w:t>
            </w:r>
            <w:r>
              <w:t>с</w:t>
            </w:r>
            <w:r>
              <w:rPr>
                <w:lang w:val="en-US"/>
              </w:rPr>
              <w:t>u incarcare)(V=903x0,80%=722m3).</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7,220</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t>53</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DA03A</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Scarificarea manuala a platform</w:t>
            </w:r>
            <w:r>
              <w:rPr>
                <w:lang w:val="en-US"/>
              </w:rPr>
              <w:t>ei drumului (V=903x0,20%=181m3).</w:t>
            </w:r>
          </w:p>
        </w:tc>
        <w:tc>
          <w:tcPr>
            <w:tcW w:w="1491" w:type="dxa"/>
            <w:tcBorders>
              <w:top w:val="single" w:sz="4" w:space="0" w:color="auto"/>
              <w:bottom w:val="single" w:sz="4" w:space="0" w:color="auto"/>
            </w:tcBorders>
            <w:vAlign w:val="center"/>
          </w:tcPr>
          <w:p w:rsidR="00C027B7" w:rsidRDefault="00C027B7" w:rsidP="001F399D">
            <w:pPr>
              <w:jc w:val="center"/>
            </w:pPr>
            <w:r>
              <w:t>m3</w:t>
            </w:r>
          </w:p>
        </w:tc>
        <w:tc>
          <w:tcPr>
            <w:tcW w:w="1482" w:type="dxa"/>
            <w:tcBorders>
              <w:top w:val="single" w:sz="4" w:space="0" w:color="auto"/>
              <w:bottom w:val="single" w:sz="4" w:space="0" w:color="auto"/>
            </w:tcBorders>
            <w:vAlign w:val="center"/>
          </w:tcPr>
          <w:p w:rsidR="00C027B7" w:rsidRDefault="00C027B7" w:rsidP="001F399D">
            <w:pPr>
              <w:jc w:val="center"/>
            </w:pPr>
            <w:r>
              <w:t>181,000</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t>54</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TsC03F1</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 xml:space="preserve">Sapatura mecanica cu excavatorul de 0,40-0,70 mc, cu motor cu ardere interna si comanda hidraulica, in pamint cu umiditate naturala, descarcare in autovehicule teren catg. </w:t>
            </w:r>
            <w:r>
              <w:t>II (incarcare pamint scarificarea manual)</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1,810</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t>55</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TsI51A10</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Transportarea pamintului cu autobasculanta de 10 t la distanta de 10 km</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1 535,100</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t>56</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TsC51B</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Lucrari la descarcarea pamintului</w:t>
            </w:r>
            <w:r>
              <w:rPr>
                <w:lang w:val="en-US"/>
              </w:rPr>
              <w:t xml:space="preserve"> in depozit, teren categoria II.</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9,030</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t>57</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Dl98</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 xml:space="preserve">Profilarea mecanizata a taluzului rambleului la terasamente, pamint de </w:t>
            </w:r>
            <w:r w:rsidRPr="00BF5797">
              <w:rPr>
                <w:lang w:val="en-US"/>
              </w:rPr>
              <w:lastRenderedPageBreak/>
              <w:t xml:space="preserve">categ. </w:t>
            </w:r>
            <w:r>
              <w:t>II (Finisarea gazonului mecanizat.)</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lastRenderedPageBreak/>
              <w:t>100m2</w:t>
            </w:r>
          </w:p>
        </w:tc>
        <w:tc>
          <w:tcPr>
            <w:tcW w:w="1482" w:type="dxa"/>
            <w:tcBorders>
              <w:top w:val="single" w:sz="4" w:space="0" w:color="auto"/>
              <w:bottom w:val="single" w:sz="4" w:space="0" w:color="auto"/>
            </w:tcBorders>
            <w:vAlign w:val="center"/>
          </w:tcPr>
          <w:p w:rsidR="00C027B7" w:rsidRDefault="00C027B7" w:rsidP="001F399D">
            <w:pPr>
              <w:jc w:val="center"/>
            </w:pPr>
            <w:r>
              <w:t>7,700</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lastRenderedPageBreak/>
              <w:t>58</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TsC03E1</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 xml:space="preserve">Sapatura mecanica cu excavatorul de 0,40-0,70 mc, cu motor cu ardere interna si comanda hidraulica, in pamint cu umiditate naturala, descarcare in autovehicule teren catg. </w:t>
            </w:r>
            <w:r>
              <w:t>I (Pamintului vegetal pentru gazonului)</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1,150</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t>59</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TsI51A5</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Transportarea pamintului cu autobasculan</w:t>
            </w:r>
            <w:r>
              <w:rPr>
                <w:lang w:val="en-US"/>
              </w:rPr>
              <w:t>ta de 10 t la distanta de: 5 km.</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138,000</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t>60</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TsE05A</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 xml:space="preserve">Nivelarea cu autogreder de pina la 175 CP a suprafetei terenului natural si a platformelor de terasamente, prin taierea damburilor si deplasarea in goluri a pamintului sapat in teren catg. </w:t>
            </w:r>
            <w:r>
              <w:t>I (Finisare pamintului vegetal -90%)(S=770x0,9=693m2)</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6,930</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t>61</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TsE01A</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Nivelarea manuala a terenurilor si platformelor, cu denivelari de 10-20 cm, in teren usor (Implastiera  pamintului vegetal-10%)(S=770x0,1=77</w:t>
            </w:r>
            <w:r>
              <w:t>м</w:t>
            </w:r>
            <w:r>
              <w:rPr>
                <w:lang w:val="en-US"/>
              </w:rPr>
              <w:t>2).</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0,770</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t>62</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TsH09C</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Semanarea gazonului pe suprafetele taluzelor cu 1 kg saminta pe 100 mp (Insamintarea cu iarba a   taluzurilor )</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7,700</w:t>
            </w:r>
          </w:p>
        </w:tc>
      </w:tr>
      <w:tr w:rsidR="00C027B7" w:rsidTr="001F399D">
        <w:tc>
          <w:tcPr>
            <w:tcW w:w="692" w:type="dxa"/>
            <w:tcBorders>
              <w:top w:val="single" w:sz="4" w:space="0" w:color="auto"/>
              <w:bottom w:val="single" w:sz="4" w:space="0" w:color="auto"/>
            </w:tcBorders>
            <w:shd w:val="clear" w:color="auto" w:fill="auto"/>
            <w:vAlign w:val="center"/>
          </w:tcPr>
          <w:p w:rsidR="00C027B7" w:rsidRPr="003929D4" w:rsidRDefault="00C027B7" w:rsidP="001F399D">
            <w:pPr>
              <w:jc w:val="center"/>
            </w:pPr>
            <w:r>
              <w:t>63</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TsH12B</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Udarea suprafetelor cu furtunul de la cisterna</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7,700</w:t>
            </w:r>
          </w:p>
        </w:tc>
      </w:tr>
      <w:tr w:rsidR="00C027B7" w:rsidRPr="000D53AC" w:rsidTr="001F399D">
        <w:tc>
          <w:tcPr>
            <w:tcW w:w="9481" w:type="dxa"/>
            <w:gridSpan w:val="5"/>
            <w:shd w:val="clear" w:color="auto" w:fill="auto"/>
          </w:tcPr>
          <w:p w:rsidR="00C027B7" w:rsidRPr="000D53AC" w:rsidRDefault="00C027B7" w:rsidP="001F399D">
            <w:pPr>
              <w:jc w:val="center"/>
              <w:rPr>
                <w:b/>
                <w:bCs/>
                <w:i/>
                <w:sz w:val="28"/>
                <w:szCs w:val="28"/>
              </w:rPr>
            </w:pPr>
            <w:r w:rsidRPr="000D53AC">
              <w:rPr>
                <w:b/>
                <w:bCs/>
                <w:i/>
                <w:sz w:val="28"/>
                <w:szCs w:val="28"/>
              </w:rPr>
              <w:t xml:space="preserve">Capitolul </w:t>
            </w:r>
            <w:r>
              <w:rPr>
                <w:b/>
                <w:bCs/>
                <w:i/>
                <w:sz w:val="28"/>
                <w:szCs w:val="28"/>
              </w:rPr>
              <w:t>3</w:t>
            </w:r>
            <w:r w:rsidRPr="000D53AC">
              <w:rPr>
                <w:b/>
                <w:bCs/>
                <w:i/>
                <w:sz w:val="28"/>
                <w:szCs w:val="28"/>
              </w:rPr>
              <w:t xml:space="preserve">. </w:t>
            </w:r>
            <w:r>
              <w:rPr>
                <w:b/>
                <w:bCs/>
                <w:i/>
                <w:sz w:val="28"/>
                <w:szCs w:val="28"/>
              </w:rPr>
              <w:t>S</w:t>
            </w:r>
            <w:r w:rsidRPr="000D53AC">
              <w:rPr>
                <w:b/>
                <w:bCs/>
                <w:i/>
                <w:sz w:val="28"/>
                <w:szCs w:val="28"/>
              </w:rPr>
              <w:t>istemului rutier</w:t>
            </w:r>
            <w:r>
              <w:rPr>
                <w:b/>
                <w:bCs/>
                <w:i/>
                <w:sz w:val="28"/>
                <w:szCs w:val="28"/>
              </w:rPr>
              <w:t xml:space="preserve"> (trotuar)</w:t>
            </w:r>
            <w:r w:rsidRPr="000D53AC">
              <w:rPr>
                <w:b/>
                <w:bCs/>
                <w:i/>
                <w:sz w:val="28"/>
                <w:szCs w:val="28"/>
              </w:rPr>
              <w:t>.</w:t>
            </w:r>
          </w:p>
        </w:tc>
      </w:tr>
      <w:tr w:rsidR="00C027B7" w:rsidTr="001F399D">
        <w:tc>
          <w:tcPr>
            <w:tcW w:w="692" w:type="dxa"/>
            <w:tcBorders>
              <w:top w:val="single" w:sz="4" w:space="0" w:color="auto"/>
              <w:bottom w:val="single" w:sz="4" w:space="0" w:color="auto"/>
            </w:tcBorders>
            <w:shd w:val="clear" w:color="auto" w:fill="auto"/>
            <w:vAlign w:val="center"/>
          </w:tcPr>
          <w:p w:rsidR="00C027B7" w:rsidRPr="00C10819" w:rsidRDefault="00C027B7" w:rsidP="001F399D">
            <w:pPr>
              <w:jc w:val="center"/>
            </w:pPr>
            <w:r>
              <w:t>64</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TsE05B</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 xml:space="preserve">Nivelarea cu autogreder de pina la 175 CP a suprafetei terenului natural si a platformelor de terasamente, prin taierea damburilor si deplasarea in goluri a pamintului sapat in teren catg. </w:t>
            </w:r>
            <w:r>
              <w:t>II (Finisarea casetei mecanizat cu autogreiderul-80% )(3925x0,80%=3140м2)</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31,400</w:t>
            </w:r>
          </w:p>
        </w:tc>
      </w:tr>
      <w:tr w:rsidR="00C027B7" w:rsidTr="001F399D">
        <w:tc>
          <w:tcPr>
            <w:tcW w:w="692" w:type="dxa"/>
            <w:tcBorders>
              <w:top w:val="single" w:sz="4" w:space="0" w:color="auto"/>
              <w:bottom w:val="single" w:sz="4" w:space="0" w:color="auto"/>
            </w:tcBorders>
            <w:shd w:val="clear" w:color="auto" w:fill="auto"/>
            <w:vAlign w:val="center"/>
          </w:tcPr>
          <w:p w:rsidR="00C027B7" w:rsidRPr="00C10819" w:rsidRDefault="00C027B7" w:rsidP="001F399D">
            <w:pPr>
              <w:jc w:val="center"/>
            </w:pPr>
            <w:r>
              <w:t>65</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TsE01A</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Nivelarea manuala a terenurilor si platformelor, cu denivelari de 10-20 cm, in teren usor (V=3925x0,2%=785</w:t>
            </w:r>
            <w:r>
              <w:t>м</w:t>
            </w:r>
            <w:r>
              <w:rPr>
                <w:lang w:val="en-US"/>
              </w:rPr>
              <w:t>2).</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7,850</w:t>
            </w:r>
          </w:p>
        </w:tc>
      </w:tr>
      <w:tr w:rsidR="00C027B7" w:rsidTr="001F399D">
        <w:tc>
          <w:tcPr>
            <w:tcW w:w="692" w:type="dxa"/>
            <w:tcBorders>
              <w:top w:val="single" w:sz="4" w:space="0" w:color="auto"/>
              <w:bottom w:val="single" w:sz="4" w:space="0" w:color="auto"/>
            </w:tcBorders>
            <w:shd w:val="clear" w:color="auto" w:fill="auto"/>
            <w:vAlign w:val="center"/>
          </w:tcPr>
          <w:p w:rsidR="00C027B7" w:rsidRPr="00C10819" w:rsidRDefault="00C027B7" w:rsidP="001F399D">
            <w:pPr>
              <w:jc w:val="center"/>
            </w:pPr>
            <w:r>
              <w:t>66</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TsE06A</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Pregatirea platformei de pamint in vederea asternerii unui strat izolator sau de reparatie din nisip sau balast, prin nivelare manuala si compactare cu rulou compresor static autopropulsat</w:t>
            </w:r>
            <w:r>
              <w:rPr>
                <w:lang w:val="en-US"/>
              </w:rPr>
              <w:t>, de 10-12 t, in teren necoeziv.</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39,250</w:t>
            </w:r>
          </w:p>
        </w:tc>
      </w:tr>
      <w:tr w:rsidR="00C027B7" w:rsidTr="001F399D">
        <w:tc>
          <w:tcPr>
            <w:tcW w:w="692" w:type="dxa"/>
            <w:tcBorders>
              <w:top w:val="single" w:sz="4" w:space="0" w:color="auto"/>
              <w:bottom w:val="single" w:sz="4" w:space="0" w:color="auto"/>
            </w:tcBorders>
            <w:shd w:val="clear" w:color="auto" w:fill="auto"/>
            <w:vAlign w:val="center"/>
          </w:tcPr>
          <w:p w:rsidR="00C027B7" w:rsidRPr="00C10819" w:rsidRDefault="00C027B7" w:rsidP="001F399D">
            <w:pPr>
              <w:jc w:val="center"/>
            </w:pPr>
            <w:r>
              <w:t>67</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IzF04J1прим.</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 xml:space="preserve">Strat hidroizolant executat la cald la terase, acoperisuri sau la fundatii si </w:t>
            </w:r>
            <w:r w:rsidRPr="00BF5797">
              <w:rPr>
                <w:lang w:val="en-US"/>
              </w:rPr>
              <w:lastRenderedPageBreak/>
              <w:t>radiere, in terenuri fara ape freatice, inclusiv scafele si doliile din hidroizolatia curenta: strat de separare aferent lucrarilor de hidroizolatii, executata cu carton bitumat, simplu, asezat cu suprapunerile neli</w:t>
            </w:r>
            <w:r>
              <w:rPr>
                <w:lang w:val="en-US"/>
              </w:rPr>
              <w:t>pite (Geotexstile 105g/m2 TS10).</w:t>
            </w:r>
          </w:p>
        </w:tc>
        <w:tc>
          <w:tcPr>
            <w:tcW w:w="1491" w:type="dxa"/>
            <w:tcBorders>
              <w:top w:val="single" w:sz="4" w:space="0" w:color="auto"/>
              <w:bottom w:val="single" w:sz="4" w:space="0" w:color="auto"/>
            </w:tcBorders>
            <w:vAlign w:val="center"/>
          </w:tcPr>
          <w:p w:rsidR="00C027B7" w:rsidRDefault="00C027B7" w:rsidP="001F399D">
            <w:pPr>
              <w:jc w:val="center"/>
            </w:pPr>
            <w:r>
              <w:lastRenderedPageBreak/>
              <w:t>m2</w:t>
            </w:r>
          </w:p>
        </w:tc>
        <w:tc>
          <w:tcPr>
            <w:tcW w:w="1482" w:type="dxa"/>
            <w:tcBorders>
              <w:top w:val="single" w:sz="4" w:space="0" w:color="auto"/>
              <w:bottom w:val="single" w:sz="4" w:space="0" w:color="auto"/>
            </w:tcBorders>
            <w:vAlign w:val="center"/>
          </w:tcPr>
          <w:p w:rsidR="00C027B7" w:rsidRDefault="00C027B7" w:rsidP="001F399D">
            <w:pPr>
              <w:jc w:val="center"/>
            </w:pPr>
            <w:r>
              <w:t>3 925,000</w:t>
            </w:r>
          </w:p>
        </w:tc>
      </w:tr>
      <w:tr w:rsidR="00C027B7" w:rsidTr="001F399D">
        <w:tc>
          <w:tcPr>
            <w:tcW w:w="692" w:type="dxa"/>
            <w:tcBorders>
              <w:top w:val="single" w:sz="4" w:space="0" w:color="auto"/>
              <w:bottom w:val="single" w:sz="4" w:space="0" w:color="auto"/>
            </w:tcBorders>
            <w:shd w:val="clear" w:color="auto" w:fill="auto"/>
            <w:vAlign w:val="center"/>
          </w:tcPr>
          <w:p w:rsidR="00C027B7" w:rsidRPr="00C10819" w:rsidRDefault="00C027B7" w:rsidP="001F399D">
            <w:pPr>
              <w:jc w:val="center"/>
            </w:pPr>
            <w:r>
              <w:lastRenderedPageBreak/>
              <w:t>68</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Dl111</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 xml:space="preserve">Executarea mecanizata a straturilor de fundatie cu h=12 cm din piatra sparta la trotuare (Strat de fundatie din piatra sparta fractie mare; fr.16-32, conform SR-EN 13242-A; 2008  </w:t>
            </w:r>
            <w:r>
              <w:t>Н</w:t>
            </w:r>
            <w:r w:rsidRPr="00BF5797">
              <w:rPr>
                <w:lang w:val="en-US"/>
              </w:rPr>
              <w:t>=15</w:t>
            </w:r>
            <w:r>
              <w:t>с</w:t>
            </w:r>
            <w:r w:rsidRPr="00BF5797">
              <w:rPr>
                <w:lang w:val="en-US"/>
              </w:rPr>
              <w:t>m)</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3 925,000</w:t>
            </w:r>
          </w:p>
        </w:tc>
      </w:tr>
      <w:tr w:rsidR="00C027B7" w:rsidTr="001F399D">
        <w:tc>
          <w:tcPr>
            <w:tcW w:w="692" w:type="dxa"/>
            <w:tcBorders>
              <w:top w:val="single" w:sz="4" w:space="0" w:color="auto"/>
              <w:bottom w:val="single" w:sz="4" w:space="0" w:color="auto"/>
            </w:tcBorders>
            <w:shd w:val="clear" w:color="auto" w:fill="auto"/>
            <w:vAlign w:val="center"/>
          </w:tcPr>
          <w:p w:rsidR="00C027B7" w:rsidRPr="00C10819" w:rsidRDefault="00C027B7" w:rsidP="001F399D">
            <w:pPr>
              <w:jc w:val="center"/>
            </w:pPr>
            <w:r>
              <w:t>69</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Dl112 К=3</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Pentru fiecare 1 cm schimbare a grosimii stratului de piatra sparta se adauga sau se scade la norma Dl111</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3 925,000</w:t>
            </w:r>
          </w:p>
        </w:tc>
      </w:tr>
      <w:tr w:rsidR="00C027B7" w:rsidTr="001F399D">
        <w:tc>
          <w:tcPr>
            <w:tcW w:w="692" w:type="dxa"/>
            <w:tcBorders>
              <w:top w:val="single" w:sz="4" w:space="0" w:color="auto"/>
              <w:bottom w:val="single" w:sz="4" w:space="0" w:color="auto"/>
            </w:tcBorders>
            <w:shd w:val="clear" w:color="auto" w:fill="auto"/>
            <w:vAlign w:val="center"/>
          </w:tcPr>
          <w:p w:rsidR="00C027B7" w:rsidRPr="00C10819" w:rsidRDefault="00C027B7" w:rsidP="001F399D">
            <w:pPr>
              <w:jc w:val="center"/>
            </w:pPr>
            <w:r>
              <w:t>70</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DE17A</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Pavaje executate din placi de trotuare din beton prefabricat asezate pe un strat din amestec uscat de ciment si nisip, in proportie 1:3, rostuit cu amestec uscat de ciment si nisip, grosime strat de 5 cm (Pavaj</w:t>
            </w:r>
            <w:r>
              <w:rPr>
                <w:lang w:val="en-US"/>
              </w:rPr>
              <w:t xml:space="preserve">   trotuare vibropresat  H=6cm).</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3 925,000</w:t>
            </w:r>
          </w:p>
        </w:tc>
      </w:tr>
      <w:tr w:rsidR="00C027B7" w:rsidTr="001F399D">
        <w:tc>
          <w:tcPr>
            <w:tcW w:w="692" w:type="dxa"/>
            <w:tcBorders>
              <w:top w:val="single" w:sz="4" w:space="0" w:color="auto"/>
              <w:bottom w:val="single" w:sz="4" w:space="0" w:color="auto"/>
            </w:tcBorders>
            <w:shd w:val="clear" w:color="auto" w:fill="auto"/>
            <w:vAlign w:val="center"/>
          </w:tcPr>
          <w:p w:rsidR="00C027B7" w:rsidRPr="00C10819" w:rsidRDefault="00C027B7" w:rsidP="001F399D">
            <w:pPr>
              <w:jc w:val="center"/>
            </w:pPr>
            <w:r>
              <w:t>71</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DE11A</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1F399D">
            <w:pPr>
              <w:jc w:val="center"/>
              <w:rPr>
                <w:lang w:val="en-US"/>
              </w:rPr>
            </w:pPr>
            <w:r w:rsidRPr="00BF5797">
              <w:rPr>
                <w:lang w:val="en-US"/>
              </w:rPr>
              <w:t xml:space="preserve">Borduri mici, prefabricate din beton cu sectiunea de 10x15 cm, pnetu incadrarea spatiilor verzi, trotuarelor, aleilor, etc., asezate pe o fundatie din beton, de 10x20 cm ( Instalarea bordurii </w:t>
            </w:r>
            <w:r>
              <w:t>БР</w:t>
            </w:r>
            <w:r w:rsidRPr="00BF5797">
              <w:rPr>
                <w:lang w:val="en-US"/>
              </w:rPr>
              <w:t>100.20.8  conform   SM EN</w:t>
            </w:r>
            <w:r>
              <w:rPr>
                <w:lang w:val="en-US"/>
              </w:rPr>
              <w:t xml:space="preserve"> 1340:2010+AC  XF4 XM1 C30/37 )</w:t>
            </w:r>
          </w:p>
        </w:tc>
        <w:tc>
          <w:tcPr>
            <w:tcW w:w="1491" w:type="dxa"/>
            <w:tcBorders>
              <w:top w:val="single" w:sz="4" w:space="0" w:color="auto"/>
              <w:bottom w:val="single" w:sz="4" w:space="0" w:color="auto"/>
            </w:tcBorders>
            <w:vAlign w:val="center"/>
          </w:tcPr>
          <w:p w:rsidR="00C027B7" w:rsidRDefault="00C027B7" w:rsidP="001F399D">
            <w:pPr>
              <w:jc w:val="center"/>
            </w:pPr>
            <w:r>
              <w:t>m</w:t>
            </w:r>
          </w:p>
        </w:tc>
        <w:tc>
          <w:tcPr>
            <w:tcW w:w="1482" w:type="dxa"/>
            <w:tcBorders>
              <w:top w:val="single" w:sz="4" w:space="0" w:color="auto"/>
              <w:bottom w:val="single" w:sz="4" w:space="0" w:color="auto"/>
            </w:tcBorders>
            <w:vAlign w:val="center"/>
          </w:tcPr>
          <w:p w:rsidR="00C027B7" w:rsidRDefault="00C027B7" w:rsidP="001F399D">
            <w:pPr>
              <w:jc w:val="center"/>
            </w:pPr>
            <w:r>
              <w:t>1 540,000</w:t>
            </w:r>
          </w:p>
        </w:tc>
      </w:tr>
      <w:tr w:rsidR="00C027B7" w:rsidTr="001F399D">
        <w:tc>
          <w:tcPr>
            <w:tcW w:w="692" w:type="dxa"/>
            <w:tcBorders>
              <w:top w:val="single" w:sz="4" w:space="0" w:color="auto"/>
              <w:bottom w:val="single" w:sz="4" w:space="0" w:color="auto"/>
            </w:tcBorders>
            <w:shd w:val="clear" w:color="auto" w:fill="auto"/>
            <w:vAlign w:val="center"/>
          </w:tcPr>
          <w:p w:rsidR="00C027B7" w:rsidRPr="00C10819" w:rsidRDefault="00C027B7" w:rsidP="001F399D">
            <w:pPr>
              <w:jc w:val="center"/>
            </w:pPr>
            <w:r>
              <w:t>72</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DE10C</w:t>
            </w:r>
          </w:p>
          <w:p w:rsidR="00C027B7" w:rsidRDefault="00C027B7" w:rsidP="001F399D">
            <w:pPr>
              <w:jc w:val="center"/>
            </w:pPr>
          </w:p>
        </w:tc>
        <w:tc>
          <w:tcPr>
            <w:tcW w:w="3822" w:type="dxa"/>
            <w:tcBorders>
              <w:top w:val="single" w:sz="4" w:space="0" w:color="auto"/>
              <w:bottom w:val="single" w:sz="4" w:space="0" w:color="auto"/>
            </w:tcBorders>
          </w:tcPr>
          <w:p w:rsidR="00C027B7" w:rsidRPr="00BF5797" w:rsidRDefault="00C027B7" w:rsidP="00C027B7">
            <w:pPr>
              <w:jc w:val="center"/>
              <w:rPr>
                <w:lang w:val="en-US"/>
              </w:rPr>
            </w:pPr>
            <w:r w:rsidRPr="00BF5797">
              <w:rPr>
                <w:lang w:val="en-US"/>
              </w:rPr>
              <w:t xml:space="preserve">Borduri prefabricate din beton, pentru trotuare 20x30 cm, pe fundatie de beton 30x15 cm ( Instalarea bordurii </w:t>
            </w:r>
            <w:r>
              <w:t>БР</w:t>
            </w:r>
            <w:r w:rsidRPr="00BF5797">
              <w:rPr>
                <w:lang w:val="en-US"/>
              </w:rPr>
              <w:t>100.30.15 conform   SM E</w:t>
            </w:r>
            <w:r>
              <w:rPr>
                <w:lang w:val="en-US"/>
              </w:rPr>
              <w:t>N 1340:2010+AC  XF4 XM1 C30/37).</w:t>
            </w:r>
          </w:p>
        </w:tc>
        <w:tc>
          <w:tcPr>
            <w:tcW w:w="1491" w:type="dxa"/>
            <w:tcBorders>
              <w:top w:val="single" w:sz="4" w:space="0" w:color="auto"/>
              <w:bottom w:val="single" w:sz="4" w:space="0" w:color="auto"/>
            </w:tcBorders>
            <w:vAlign w:val="center"/>
          </w:tcPr>
          <w:p w:rsidR="00C027B7" w:rsidRDefault="00C027B7" w:rsidP="001F399D">
            <w:pPr>
              <w:jc w:val="center"/>
            </w:pPr>
            <w:r>
              <w:t>m</w:t>
            </w:r>
          </w:p>
        </w:tc>
        <w:tc>
          <w:tcPr>
            <w:tcW w:w="1482" w:type="dxa"/>
            <w:tcBorders>
              <w:top w:val="single" w:sz="4" w:space="0" w:color="auto"/>
              <w:bottom w:val="single" w:sz="4" w:space="0" w:color="auto"/>
            </w:tcBorders>
            <w:vAlign w:val="center"/>
          </w:tcPr>
          <w:p w:rsidR="00C027B7" w:rsidRDefault="00C027B7" w:rsidP="001F399D">
            <w:pPr>
              <w:jc w:val="center"/>
            </w:pPr>
            <w:r>
              <w:t>1 656,000</w:t>
            </w:r>
          </w:p>
        </w:tc>
      </w:tr>
      <w:tr w:rsidR="00C027B7" w:rsidRPr="000D53AC" w:rsidTr="001F399D">
        <w:tc>
          <w:tcPr>
            <w:tcW w:w="9481" w:type="dxa"/>
            <w:gridSpan w:val="5"/>
            <w:shd w:val="clear" w:color="auto" w:fill="auto"/>
          </w:tcPr>
          <w:p w:rsidR="00C027B7" w:rsidRPr="000D53AC" w:rsidRDefault="00C027B7" w:rsidP="001F399D">
            <w:pPr>
              <w:jc w:val="center"/>
              <w:rPr>
                <w:b/>
                <w:bCs/>
                <w:i/>
                <w:sz w:val="28"/>
                <w:szCs w:val="28"/>
              </w:rPr>
            </w:pPr>
            <w:r w:rsidRPr="000D53AC">
              <w:rPr>
                <w:b/>
                <w:bCs/>
                <w:i/>
                <w:sz w:val="28"/>
                <w:szCs w:val="28"/>
              </w:rPr>
              <w:t xml:space="preserve">Capitolul </w:t>
            </w:r>
            <w:r>
              <w:rPr>
                <w:b/>
                <w:bCs/>
                <w:i/>
                <w:sz w:val="28"/>
                <w:szCs w:val="28"/>
              </w:rPr>
              <w:t>4</w:t>
            </w:r>
            <w:r w:rsidRPr="000D53AC">
              <w:rPr>
                <w:b/>
                <w:bCs/>
                <w:i/>
                <w:sz w:val="28"/>
                <w:szCs w:val="28"/>
              </w:rPr>
              <w:t xml:space="preserve">. </w:t>
            </w:r>
            <w:r w:rsidRPr="00FD127E">
              <w:rPr>
                <w:b/>
                <w:bCs/>
                <w:sz w:val="28"/>
                <w:szCs w:val="28"/>
                <w:lang w:val="en-US"/>
              </w:rPr>
              <w:t>Parcar</w:t>
            </w:r>
            <w:r>
              <w:rPr>
                <w:b/>
                <w:bCs/>
                <w:sz w:val="28"/>
                <w:szCs w:val="28"/>
              </w:rPr>
              <w:t>ea</w:t>
            </w:r>
            <w:r w:rsidRPr="00FD127E">
              <w:rPr>
                <w:b/>
                <w:bCs/>
                <w:sz w:val="28"/>
                <w:szCs w:val="28"/>
                <w:lang w:val="en-US"/>
              </w:rPr>
              <w:t xml:space="preserve"> auto.(S=379m2</w:t>
            </w:r>
            <w:r>
              <w:rPr>
                <w:b/>
                <w:bCs/>
                <w:sz w:val="28"/>
                <w:szCs w:val="28"/>
              </w:rPr>
              <w:t>)</w:t>
            </w:r>
            <w:r w:rsidRPr="00FD127E">
              <w:rPr>
                <w:b/>
                <w:bCs/>
                <w:sz w:val="28"/>
                <w:szCs w:val="28"/>
                <w:lang w:val="en-US"/>
              </w:rPr>
              <w:t xml:space="preserve">. </w:t>
            </w:r>
            <w:r w:rsidRPr="00C10819">
              <w:rPr>
                <w:b/>
                <w:bCs/>
                <w:sz w:val="28"/>
                <w:szCs w:val="28"/>
              </w:rPr>
              <w:t>Drumul lateral</w:t>
            </w:r>
            <w:r>
              <w:rPr>
                <w:b/>
                <w:bCs/>
                <w:sz w:val="28"/>
                <w:szCs w:val="28"/>
              </w:rPr>
              <w:t xml:space="preserve"> (</w:t>
            </w:r>
            <w:r w:rsidRPr="00C10819">
              <w:rPr>
                <w:b/>
                <w:bCs/>
                <w:sz w:val="28"/>
                <w:szCs w:val="28"/>
              </w:rPr>
              <w:t xml:space="preserve"> S=47m2)</w:t>
            </w:r>
          </w:p>
        </w:tc>
      </w:tr>
      <w:tr w:rsidR="00C027B7" w:rsidTr="001F399D">
        <w:tc>
          <w:tcPr>
            <w:tcW w:w="692" w:type="dxa"/>
            <w:tcBorders>
              <w:top w:val="single" w:sz="4" w:space="0" w:color="auto"/>
              <w:bottom w:val="single" w:sz="4" w:space="0" w:color="auto"/>
            </w:tcBorders>
            <w:shd w:val="clear" w:color="auto" w:fill="auto"/>
            <w:vAlign w:val="center"/>
          </w:tcPr>
          <w:p w:rsidR="00C027B7" w:rsidRPr="00F6096E" w:rsidRDefault="00C027B7" w:rsidP="001F399D">
            <w:pPr>
              <w:jc w:val="center"/>
            </w:pPr>
            <w:r>
              <w:t>72</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TsC21B1</w:t>
            </w:r>
          </w:p>
          <w:p w:rsidR="00C027B7" w:rsidRDefault="00C027B7" w:rsidP="001F399D">
            <w:pPr>
              <w:jc w:val="center"/>
            </w:pPr>
          </w:p>
        </w:tc>
        <w:tc>
          <w:tcPr>
            <w:tcW w:w="3822" w:type="dxa"/>
            <w:tcBorders>
              <w:top w:val="single" w:sz="4" w:space="0" w:color="auto"/>
              <w:bottom w:val="single" w:sz="4" w:space="0" w:color="auto"/>
            </w:tcBorders>
          </w:tcPr>
          <w:p w:rsidR="00C027B7" w:rsidRPr="000D27EB" w:rsidRDefault="00C027B7" w:rsidP="001F399D">
            <w:pPr>
              <w:jc w:val="center"/>
              <w:rPr>
                <w:lang w:val="en-US"/>
              </w:rPr>
            </w:pPr>
            <w:r w:rsidRPr="000D27EB">
              <w:rPr>
                <w:lang w:val="en-US"/>
              </w:rPr>
              <w:t xml:space="preserve">Sapatura mecanica cu autogreder de pina la 175 CP, inclusiv imprastierea pamintului la 10 m, in teren catg. </w:t>
            </w:r>
            <w:r>
              <w:t>II (Taierea casetei in pamint gr. II cu autogreiderul )</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1,830</w:t>
            </w:r>
          </w:p>
        </w:tc>
      </w:tr>
      <w:tr w:rsidR="00C027B7" w:rsidTr="001F399D">
        <w:tc>
          <w:tcPr>
            <w:tcW w:w="692" w:type="dxa"/>
            <w:tcBorders>
              <w:top w:val="single" w:sz="4" w:space="0" w:color="auto"/>
              <w:bottom w:val="single" w:sz="4" w:space="0" w:color="auto"/>
            </w:tcBorders>
            <w:shd w:val="clear" w:color="auto" w:fill="auto"/>
            <w:vAlign w:val="center"/>
          </w:tcPr>
          <w:p w:rsidR="00C027B7" w:rsidRPr="00F6096E" w:rsidRDefault="00C027B7" w:rsidP="001F399D">
            <w:pPr>
              <w:jc w:val="center"/>
            </w:pPr>
            <w:r>
              <w:t>73</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TsC03F1</w:t>
            </w:r>
          </w:p>
          <w:p w:rsidR="00C027B7" w:rsidRDefault="00C027B7" w:rsidP="001F399D">
            <w:pPr>
              <w:jc w:val="center"/>
            </w:pPr>
          </w:p>
        </w:tc>
        <w:tc>
          <w:tcPr>
            <w:tcW w:w="3822" w:type="dxa"/>
            <w:tcBorders>
              <w:top w:val="single" w:sz="4" w:space="0" w:color="auto"/>
              <w:bottom w:val="single" w:sz="4" w:space="0" w:color="auto"/>
            </w:tcBorders>
          </w:tcPr>
          <w:p w:rsidR="00C027B7" w:rsidRPr="000D27EB" w:rsidRDefault="00C027B7" w:rsidP="001F399D">
            <w:pPr>
              <w:jc w:val="center"/>
              <w:rPr>
                <w:lang w:val="en-US"/>
              </w:rPr>
            </w:pPr>
            <w:r w:rsidRPr="000D27EB">
              <w:rPr>
                <w:lang w:val="en-US"/>
              </w:rPr>
              <w:t xml:space="preserve">Sapatura mecanica cu excavatorul de 0,40-0,70 mc, cu motor cu ardere interna si comanda hidraulica, in pamint cu umiditate naturala, descarcare in autovehicule teren catg. </w:t>
            </w:r>
            <w:r>
              <w:t>II (Incarcare)</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1,830</w:t>
            </w:r>
          </w:p>
        </w:tc>
      </w:tr>
      <w:tr w:rsidR="00C027B7" w:rsidTr="001F399D">
        <w:tc>
          <w:tcPr>
            <w:tcW w:w="692" w:type="dxa"/>
            <w:tcBorders>
              <w:top w:val="single" w:sz="4" w:space="0" w:color="auto"/>
              <w:bottom w:val="single" w:sz="4" w:space="0" w:color="auto"/>
            </w:tcBorders>
            <w:shd w:val="clear" w:color="auto" w:fill="auto"/>
            <w:vAlign w:val="center"/>
          </w:tcPr>
          <w:p w:rsidR="00C027B7" w:rsidRPr="00F6096E" w:rsidRDefault="00C027B7" w:rsidP="001F399D">
            <w:pPr>
              <w:jc w:val="center"/>
            </w:pPr>
            <w:r>
              <w:lastRenderedPageBreak/>
              <w:t>74</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TsI51A10</w:t>
            </w:r>
          </w:p>
          <w:p w:rsidR="00C027B7" w:rsidRDefault="00C027B7" w:rsidP="001F399D">
            <w:pPr>
              <w:jc w:val="center"/>
            </w:pPr>
          </w:p>
        </w:tc>
        <w:tc>
          <w:tcPr>
            <w:tcW w:w="3822" w:type="dxa"/>
            <w:tcBorders>
              <w:top w:val="single" w:sz="4" w:space="0" w:color="auto"/>
              <w:bottom w:val="single" w:sz="4" w:space="0" w:color="auto"/>
            </w:tcBorders>
          </w:tcPr>
          <w:p w:rsidR="00C027B7" w:rsidRPr="000D27EB" w:rsidRDefault="00C027B7" w:rsidP="001F399D">
            <w:pPr>
              <w:jc w:val="center"/>
              <w:rPr>
                <w:lang w:val="en-US"/>
              </w:rPr>
            </w:pPr>
            <w:r w:rsidRPr="000D27EB">
              <w:rPr>
                <w:lang w:val="en-US"/>
              </w:rPr>
              <w:t>Transportarea pamintului cu autobasculanta de 10 t la</w:t>
            </w:r>
            <w:r>
              <w:rPr>
                <w:lang w:val="en-US"/>
              </w:rPr>
              <w:t xml:space="preserve"> distanta de 10 km (la depozit).</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311,100</w:t>
            </w:r>
          </w:p>
        </w:tc>
      </w:tr>
      <w:tr w:rsidR="00C027B7" w:rsidTr="001F399D">
        <w:tc>
          <w:tcPr>
            <w:tcW w:w="692" w:type="dxa"/>
            <w:tcBorders>
              <w:top w:val="single" w:sz="4" w:space="0" w:color="auto"/>
              <w:bottom w:val="single" w:sz="4" w:space="0" w:color="auto"/>
            </w:tcBorders>
            <w:shd w:val="clear" w:color="auto" w:fill="auto"/>
            <w:vAlign w:val="center"/>
          </w:tcPr>
          <w:p w:rsidR="00C027B7" w:rsidRPr="00F6096E" w:rsidRDefault="00C027B7" w:rsidP="001F399D">
            <w:pPr>
              <w:jc w:val="center"/>
            </w:pPr>
            <w:r>
              <w:t>75</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TsC51B</w:t>
            </w:r>
          </w:p>
          <w:p w:rsidR="00C027B7" w:rsidRDefault="00C027B7" w:rsidP="001F399D">
            <w:pPr>
              <w:jc w:val="center"/>
            </w:pPr>
          </w:p>
        </w:tc>
        <w:tc>
          <w:tcPr>
            <w:tcW w:w="3822" w:type="dxa"/>
            <w:tcBorders>
              <w:top w:val="single" w:sz="4" w:space="0" w:color="auto"/>
              <w:bottom w:val="single" w:sz="4" w:space="0" w:color="auto"/>
            </w:tcBorders>
          </w:tcPr>
          <w:p w:rsidR="00C027B7" w:rsidRPr="000D27EB" w:rsidRDefault="00C027B7" w:rsidP="001F399D">
            <w:pPr>
              <w:jc w:val="center"/>
              <w:rPr>
                <w:lang w:val="en-US"/>
              </w:rPr>
            </w:pPr>
            <w:r w:rsidRPr="000D27EB">
              <w:rPr>
                <w:lang w:val="en-US"/>
              </w:rPr>
              <w:t>Lucrari la descarcarea pamintului</w:t>
            </w:r>
            <w:r>
              <w:rPr>
                <w:lang w:val="en-US"/>
              </w:rPr>
              <w:t xml:space="preserve"> in depozit, teren categoria II.</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1,830</w:t>
            </w:r>
          </w:p>
        </w:tc>
      </w:tr>
      <w:tr w:rsidR="00C027B7" w:rsidTr="001F399D">
        <w:tc>
          <w:tcPr>
            <w:tcW w:w="692" w:type="dxa"/>
            <w:tcBorders>
              <w:top w:val="single" w:sz="4" w:space="0" w:color="auto"/>
              <w:bottom w:val="single" w:sz="4" w:space="0" w:color="auto"/>
            </w:tcBorders>
            <w:shd w:val="clear" w:color="auto" w:fill="auto"/>
            <w:vAlign w:val="center"/>
          </w:tcPr>
          <w:p w:rsidR="00C027B7" w:rsidRPr="00F6096E" w:rsidRDefault="00C027B7" w:rsidP="001F399D">
            <w:pPr>
              <w:jc w:val="center"/>
            </w:pPr>
            <w:r>
              <w:t>76</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TsE06A</w:t>
            </w:r>
          </w:p>
          <w:p w:rsidR="00C027B7" w:rsidRDefault="00C027B7" w:rsidP="001F399D">
            <w:pPr>
              <w:jc w:val="center"/>
            </w:pPr>
          </w:p>
        </w:tc>
        <w:tc>
          <w:tcPr>
            <w:tcW w:w="3822" w:type="dxa"/>
            <w:tcBorders>
              <w:top w:val="single" w:sz="4" w:space="0" w:color="auto"/>
              <w:bottom w:val="single" w:sz="4" w:space="0" w:color="auto"/>
            </w:tcBorders>
          </w:tcPr>
          <w:p w:rsidR="00C027B7" w:rsidRPr="000D27EB" w:rsidRDefault="00C027B7" w:rsidP="001F399D">
            <w:pPr>
              <w:jc w:val="center"/>
              <w:rPr>
                <w:lang w:val="en-US"/>
              </w:rPr>
            </w:pPr>
            <w:r w:rsidRPr="000D27EB">
              <w:rPr>
                <w:lang w:val="en-US"/>
              </w:rPr>
              <w:t>Pregatirea platformei de pamint in vederea asternerii unui strat izolator sau de reparatie din nisip sau balast, prin nivelare manuala si compactare cu rulou compresor static autopropulsat</w:t>
            </w:r>
            <w:r>
              <w:rPr>
                <w:lang w:val="en-US"/>
              </w:rPr>
              <w:t>, de 10-12 t, in teren necoeziv.</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4,260</w:t>
            </w:r>
          </w:p>
        </w:tc>
      </w:tr>
      <w:tr w:rsidR="00C027B7" w:rsidTr="001F399D">
        <w:tc>
          <w:tcPr>
            <w:tcW w:w="692" w:type="dxa"/>
            <w:tcBorders>
              <w:top w:val="single" w:sz="4" w:space="0" w:color="auto"/>
              <w:bottom w:val="single" w:sz="4" w:space="0" w:color="auto"/>
            </w:tcBorders>
            <w:shd w:val="clear" w:color="auto" w:fill="auto"/>
            <w:vAlign w:val="center"/>
          </w:tcPr>
          <w:p w:rsidR="00C027B7" w:rsidRPr="00F6096E" w:rsidRDefault="00C027B7" w:rsidP="001F399D">
            <w:pPr>
              <w:jc w:val="center"/>
            </w:pPr>
            <w:r>
              <w:t>77</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DA06B2</w:t>
            </w:r>
          </w:p>
          <w:p w:rsidR="00C027B7" w:rsidRDefault="00C027B7" w:rsidP="001F399D">
            <w:pPr>
              <w:jc w:val="center"/>
            </w:pPr>
          </w:p>
        </w:tc>
        <w:tc>
          <w:tcPr>
            <w:tcW w:w="3822" w:type="dxa"/>
            <w:tcBorders>
              <w:top w:val="single" w:sz="4" w:space="0" w:color="auto"/>
              <w:bottom w:val="single" w:sz="4" w:space="0" w:color="auto"/>
            </w:tcBorders>
          </w:tcPr>
          <w:p w:rsidR="00C027B7" w:rsidRPr="00620231" w:rsidRDefault="00C027B7" w:rsidP="001F399D">
            <w:pPr>
              <w:jc w:val="center"/>
              <w:rPr>
                <w:lang w:val="en-US"/>
              </w:rPr>
            </w:pPr>
            <w:r w:rsidRPr="000D27EB">
              <w:rPr>
                <w:lang w:val="en-US"/>
              </w:rPr>
              <w:t xml:space="preserve">Strat de agregate naturale cilindrate, avind functia de rezistenta filtranta, izolatoare, aerisire, antigeliva si anticapilara, cu asternere mecanica, cu nisip (Amenajarea stratului din nisip conform SR EN13242+A </w:t>
            </w:r>
            <w:r>
              <w:t>Н</w:t>
            </w:r>
            <w:r w:rsidRPr="000D27EB">
              <w:rPr>
                <w:lang w:val="en-US"/>
              </w:rPr>
              <w:t>=10</w:t>
            </w:r>
            <w:r>
              <w:t>с</w:t>
            </w:r>
            <w:r w:rsidRPr="000D27EB">
              <w:rPr>
                <w:lang w:val="en-US"/>
              </w:rPr>
              <w:t>m.)</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m3</w:t>
            </w:r>
          </w:p>
        </w:tc>
        <w:tc>
          <w:tcPr>
            <w:tcW w:w="1482" w:type="dxa"/>
            <w:tcBorders>
              <w:top w:val="single" w:sz="4" w:space="0" w:color="auto"/>
              <w:bottom w:val="single" w:sz="4" w:space="0" w:color="auto"/>
            </w:tcBorders>
            <w:vAlign w:val="center"/>
          </w:tcPr>
          <w:p w:rsidR="00C027B7" w:rsidRDefault="00C027B7" w:rsidP="001F399D">
            <w:pPr>
              <w:jc w:val="center"/>
            </w:pPr>
            <w:r>
              <w:t>38,000</w:t>
            </w:r>
          </w:p>
        </w:tc>
      </w:tr>
      <w:tr w:rsidR="00C027B7" w:rsidTr="001F399D">
        <w:tc>
          <w:tcPr>
            <w:tcW w:w="692" w:type="dxa"/>
            <w:tcBorders>
              <w:top w:val="single" w:sz="4" w:space="0" w:color="auto"/>
              <w:bottom w:val="single" w:sz="4" w:space="0" w:color="auto"/>
            </w:tcBorders>
            <w:shd w:val="clear" w:color="auto" w:fill="auto"/>
            <w:vAlign w:val="center"/>
          </w:tcPr>
          <w:p w:rsidR="00C027B7" w:rsidRPr="00F6096E" w:rsidRDefault="00C027B7" w:rsidP="001F399D">
            <w:pPr>
              <w:jc w:val="center"/>
            </w:pPr>
            <w:r>
              <w:t>78</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IzF04J1прим.</w:t>
            </w:r>
          </w:p>
          <w:p w:rsidR="00C027B7" w:rsidRDefault="00C027B7" w:rsidP="001F399D">
            <w:pPr>
              <w:jc w:val="center"/>
            </w:pPr>
          </w:p>
        </w:tc>
        <w:tc>
          <w:tcPr>
            <w:tcW w:w="3822" w:type="dxa"/>
            <w:tcBorders>
              <w:top w:val="single" w:sz="4" w:space="0" w:color="auto"/>
              <w:bottom w:val="single" w:sz="4" w:space="0" w:color="auto"/>
            </w:tcBorders>
          </w:tcPr>
          <w:p w:rsidR="00C027B7" w:rsidRPr="000D27EB" w:rsidRDefault="00C027B7" w:rsidP="001F399D">
            <w:pPr>
              <w:jc w:val="center"/>
              <w:rPr>
                <w:lang w:val="en-US"/>
              </w:rPr>
            </w:pPr>
            <w:r w:rsidRPr="000D27EB">
              <w:rPr>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w:t>
            </w:r>
            <w:r>
              <w:rPr>
                <w:lang w:val="en-US"/>
              </w:rPr>
              <w:t>pite (Geotexstile 105g/m2 TS10).</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426,000</w:t>
            </w:r>
          </w:p>
        </w:tc>
      </w:tr>
      <w:tr w:rsidR="00C027B7" w:rsidTr="001F399D">
        <w:tc>
          <w:tcPr>
            <w:tcW w:w="692" w:type="dxa"/>
            <w:tcBorders>
              <w:top w:val="single" w:sz="4" w:space="0" w:color="auto"/>
              <w:bottom w:val="single" w:sz="4" w:space="0" w:color="auto"/>
            </w:tcBorders>
            <w:shd w:val="clear" w:color="auto" w:fill="auto"/>
            <w:vAlign w:val="center"/>
          </w:tcPr>
          <w:p w:rsidR="00C027B7" w:rsidRPr="00F6096E" w:rsidRDefault="00C027B7" w:rsidP="001F399D">
            <w:pPr>
              <w:jc w:val="center"/>
            </w:pPr>
            <w:r>
              <w:t>79</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DA12C</w:t>
            </w:r>
          </w:p>
          <w:p w:rsidR="00C027B7" w:rsidRDefault="00C027B7" w:rsidP="001F399D">
            <w:pPr>
              <w:jc w:val="center"/>
            </w:pPr>
          </w:p>
        </w:tc>
        <w:tc>
          <w:tcPr>
            <w:tcW w:w="3822" w:type="dxa"/>
            <w:tcBorders>
              <w:top w:val="single" w:sz="4" w:space="0" w:color="auto"/>
              <w:bottom w:val="single" w:sz="4" w:space="0" w:color="auto"/>
            </w:tcBorders>
          </w:tcPr>
          <w:p w:rsidR="00C027B7" w:rsidRPr="000D27EB" w:rsidRDefault="00C027B7" w:rsidP="001F399D">
            <w:pPr>
              <w:jc w:val="center"/>
              <w:rPr>
                <w:lang w:val="en-US"/>
              </w:rPr>
            </w:pPr>
            <w:r w:rsidRPr="000D27EB">
              <w:rPr>
                <w:lang w:val="en-US"/>
              </w:rPr>
              <w:t>Strat de fundatie sau reprofilare din piatra sparta, pentru drumuri, cu asternere mecanica, executat fara impanare, fara innoroire (Strat de fundatie din piatra sparta  fr.16-32  LA30, confo</w:t>
            </w:r>
            <w:r>
              <w:rPr>
                <w:lang w:val="en-US"/>
              </w:rPr>
              <w:t>rm SR-EN 13242+A1:2008, H=20cm).</w:t>
            </w:r>
          </w:p>
        </w:tc>
        <w:tc>
          <w:tcPr>
            <w:tcW w:w="1491" w:type="dxa"/>
            <w:tcBorders>
              <w:top w:val="single" w:sz="4" w:space="0" w:color="auto"/>
              <w:bottom w:val="single" w:sz="4" w:space="0" w:color="auto"/>
            </w:tcBorders>
            <w:vAlign w:val="center"/>
          </w:tcPr>
          <w:p w:rsidR="00C027B7" w:rsidRDefault="00C027B7" w:rsidP="001F399D">
            <w:pPr>
              <w:jc w:val="center"/>
            </w:pPr>
            <w:r>
              <w:t>m3</w:t>
            </w:r>
          </w:p>
        </w:tc>
        <w:tc>
          <w:tcPr>
            <w:tcW w:w="1482" w:type="dxa"/>
            <w:tcBorders>
              <w:top w:val="single" w:sz="4" w:space="0" w:color="auto"/>
              <w:bottom w:val="single" w:sz="4" w:space="0" w:color="auto"/>
            </w:tcBorders>
            <w:vAlign w:val="center"/>
          </w:tcPr>
          <w:p w:rsidR="00C027B7" w:rsidRDefault="00C027B7" w:rsidP="001F399D">
            <w:pPr>
              <w:jc w:val="center"/>
            </w:pPr>
            <w:r>
              <w:t>86,000</w:t>
            </w:r>
          </w:p>
        </w:tc>
      </w:tr>
      <w:tr w:rsidR="00C027B7" w:rsidTr="001F399D">
        <w:tc>
          <w:tcPr>
            <w:tcW w:w="692" w:type="dxa"/>
            <w:tcBorders>
              <w:top w:val="single" w:sz="4" w:space="0" w:color="auto"/>
              <w:bottom w:val="single" w:sz="4" w:space="0" w:color="auto"/>
            </w:tcBorders>
            <w:shd w:val="clear" w:color="auto" w:fill="auto"/>
            <w:vAlign w:val="center"/>
          </w:tcPr>
          <w:p w:rsidR="00C027B7" w:rsidRPr="00F6096E" w:rsidRDefault="00C027B7" w:rsidP="001F399D">
            <w:pPr>
              <w:jc w:val="center"/>
            </w:pPr>
            <w:r>
              <w:t>80</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DE17A</w:t>
            </w:r>
          </w:p>
          <w:p w:rsidR="00C027B7" w:rsidRDefault="00C027B7" w:rsidP="001F399D">
            <w:pPr>
              <w:jc w:val="center"/>
            </w:pPr>
          </w:p>
        </w:tc>
        <w:tc>
          <w:tcPr>
            <w:tcW w:w="3822" w:type="dxa"/>
            <w:tcBorders>
              <w:top w:val="single" w:sz="4" w:space="0" w:color="auto"/>
              <w:bottom w:val="single" w:sz="4" w:space="0" w:color="auto"/>
            </w:tcBorders>
          </w:tcPr>
          <w:p w:rsidR="00C027B7" w:rsidRPr="000D27EB" w:rsidRDefault="00C027B7" w:rsidP="001F399D">
            <w:pPr>
              <w:jc w:val="center"/>
              <w:rPr>
                <w:lang w:val="en-US"/>
              </w:rPr>
            </w:pPr>
            <w:r w:rsidRPr="000D27EB">
              <w:rPr>
                <w:lang w:val="en-US"/>
              </w:rPr>
              <w:t>Pavaje executate din placi de trotuare din beton prefabricat asezate pe un strat din amestec uscat de ciment si nisip, in proportie 1:3, rostuit cu amestec uscat de ciment si nisip, grosime strat de 5 cm (Pavaj</w:t>
            </w:r>
            <w:r>
              <w:rPr>
                <w:lang w:val="en-US"/>
              </w:rPr>
              <w:t xml:space="preserve">   trotuare vibropresat  H=8cm).</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426,000</w:t>
            </w:r>
          </w:p>
        </w:tc>
      </w:tr>
      <w:tr w:rsidR="00C027B7" w:rsidRPr="000D53AC" w:rsidTr="001F399D">
        <w:tc>
          <w:tcPr>
            <w:tcW w:w="9481" w:type="dxa"/>
            <w:gridSpan w:val="5"/>
            <w:shd w:val="clear" w:color="auto" w:fill="auto"/>
          </w:tcPr>
          <w:p w:rsidR="00C027B7" w:rsidRPr="000D53AC" w:rsidRDefault="00C027B7" w:rsidP="001F399D">
            <w:pPr>
              <w:jc w:val="center"/>
              <w:rPr>
                <w:b/>
                <w:bCs/>
                <w:i/>
                <w:sz w:val="28"/>
                <w:szCs w:val="28"/>
              </w:rPr>
            </w:pPr>
            <w:r w:rsidRPr="000D53AC">
              <w:rPr>
                <w:b/>
                <w:bCs/>
                <w:i/>
                <w:sz w:val="28"/>
                <w:szCs w:val="28"/>
              </w:rPr>
              <w:t xml:space="preserve">Capitolul </w:t>
            </w:r>
            <w:r>
              <w:rPr>
                <w:b/>
                <w:bCs/>
                <w:i/>
                <w:sz w:val="28"/>
                <w:szCs w:val="28"/>
              </w:rPr>
              <w:t>5</w:t>
            </w:r>
            <w:r w:rsidRPr="000D53AC">
              <w:rPr>
                <w:b/>
                <w:bCs/>
                <w:i/>
                <w:sz w:val="28"/>
                <w:szCs w:val="28"/>
              </w:rPr>
              <w:t xml:space="preserve">. </w:t>
            </w:r>
            <w:r>
              <w:rPr>
                <w:b/>
                <w:bCs/>
                <w:i/>
                <w:sz w:val="28"/>
                <w:szCs w:val="28"/>
              </w:rPr>
              <w:t>Sistemul rutier a drumului</w:t>
            </w:r>
            <w:r w:rsidRPr="000D53AC">
              <w:rPr>
                <w:b/>
                <w:bCs/>
                <w:i/>
                <w:sz w:val="28"/>
                <w:szCs w:val="28"/>
              </w:rPr>
              <w:t>.</w:t>
            </w:r>
          </w:p>
        </w:tc>
      </w:tr>
      <w:tr w:rsidR="00C027B7" w:rsidTr="001F399D">
        <w:tc>
          <w:tcPr>
            <w:tcW w:w="692" w:type="dxa"/>
            <w:tcBorders>
              <w:top w:val="single" w:sz="4" w:space="0" w:color="auto"/>
              <w:bottom w:val="single" w:sz="4" w:space="0" w:color="auto"/>
            </w:tcBorders>
            <w:shd w:val="clear" w:color="auto" w:fill="auto"/>
            <w:vAlign w:val="center"/>
          </w:tcPr>
          <w:p w:rsidR="00C027B7" w:rsidRPr="002D5F7A" w:rsidRDefault="00C027B7" w:rsidP="001F399D">
            <w:pPr>
              <w:jc w:val="center"/>
            </w:pPr>
            <w:r>
              <w:t>81</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DA12C</w:t>
            </w:r>
          </w:p>
          <w:p w:rsidR="00C027B7" w:rsidRDefault="00C027B7" w:rsidP="001F399D">
            <w:pPr>
              <w:jc w:val="center"/>
            </w:pPr>
          </w:p>
        </w:tc>
        <w:tc>
          <w:tcPr>
            <w:tcW w:w="3822" w:type="dxa"/>
            <w:tcBorders>
              <w:top w:val="single" w:sz="4" w:space="0" w:color="auto"/>
              <w:bottom w:val="single" w:sz="4" w:space="0" w:color="auto"/>
            </w:tcBorders>
          </w:tcPr>
          <w:p w:rsidR="00C027B7" w:rsidRPr="000D27EB" w:rsidRDefault="00C027B7" w:rsidP="001F399D">
            <w:pPr>
              <w:jc w:val="center"/>
              <w:rPr>
                <w:lang w:val="en-US"/>
              </w:rPr>
            </w:pPr>
            <w:r w:rsidRPr="000D27EB">
              <w:rPr>
                <w:lang w:val="en-US"/>
              </w:rPr>
              <w:t xml:space="preserve">Strat de fundatie sau reprofilare din piatra sparta, pentru drumuri, cu asternere mecanica, executat fara impanare, fara innoroire (Strat de fundatie din piatra sparta fractie mare; fr. 16-32, conform SR-EN 13242-A; 2008  </w:t>
            </w:r>
            <w:r>
              <w:t>Н</w:t>
            </w:r>
            <w:r w:rsidRPr="000D27EB">
              <w:rPr>
                <w:lang w:val="en-US"/>
              </w:rPr>
              <w:t>=20</w:t>
            </w:r>
            <w:r>
              <w:t>с</w:t>
            </w:r>
            <w:r>
              <w:rPr>
                <w:lang w:val="en-US"/>
              </w:rPr>
              <w:t>m)(S=248m2).</w:t>
            </w:r>
          </w:p>
        </w:tc>
        <w:tc>
          <w:tcPr>
            <w:tcW w:w="1491" w:type="dxa"/>
            <w:tcBorders>
              <w:top w:val="single" w:sz="4" w:space="0" w:color="auto"/>
              <w:bottom w:val="single" w:sz="4" w:space="0" w:color="auto"/>
            </w:tcBorders>
            <w:vAlign w:val="center"/>
          </w:tcPr>
          <w:p w:rsidR="00C027B7" w:rsidRDefault="00C027B7" w:rsidP="001F399D">
            <w:pPr>
              <w:jc w:val="center"/>
            </w:pPr>
            <w:r>
              <w:t>m3</w:t>
            </w:r>
          </w:p>
        </w:tc>
        <w:tc>
          <w:tcPr>
            <w:tcW w:w="1482" w:type="dxa"/>
            <w:tcBorders>
              <w:top w:val="single" w:sz="4" w:space="0" w:color="auto"/>
              <w:bottom w:val="single" w:sz="4" w:space="0" w:color="auto"/>
            </w:tcBorders>
            <w:vAlign w:val="center"/>
          </w:tcPr>
          <w:p w:rsidR="00C027B7" w:rsidRDefault="00C027B7" w:rsidP="001F399D">
            <w:pPr>
              <w:jc w:val="center"/>
            </w:pPr>
            <w:r>
              <w:t>50,000</w:t>
            </w:r>
          </w:p>
        </w:tc>
      </w:tr>
      <w:tr w:rsidR="00C027B7" w:rsidTr="001F399D">
        <w:tc>
          <w:tcPr>
            <w:tcW w:w="692" w:type="dxa"/>
            <w:tcBorders>
              <w:top w:val="single" w:sz="4" w:space="0" w:color="auto"/>
              <w:bottom w:val="single" w:sz="4" w:space="0" w:color="auto"/>
            </w:tcBorders>
            <w:shd w:val="clear" w:color="auto" w:fill="auto"/>
            <w:vAlign w:val="center"/>
          </w:tcPr>
          <w:p w:rsidR="00C027B7" w:rsidRPr="002D5F7A" w:rsidRDefault="00C027B7" w:rsidP="001F399D">
            <w:pPr>
              <w:jc w:val="center"/>
            </w:pPr>
            <w:r>
              <w:lastRenderedPageBreak/>
              <w:t>82</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Dl107</w:t>
            </w:r>
          </w:p>
          <w:p w:rsidR="00C027B7" w:rsidRDefault="00C027B7" w:rsidP="001F399D">
            <w:pPr>
              <w:jc w:val="center"/>
            </w:pPr>
          </w:p>
        </w:tc>
        <w:tc>
          <w:tcPr>
            <w:tcW w:w="3822" w:type="dxa"/>
            <w:tcBorders>
              <w:top w:val="single" w:sz="4" w:space="0" w:color="auto"/>
              <w:bottom w:val="single" w:sz="4" w:space="0" w:color="auto"/>
            </w:tcBorders>
          </w:tcPr>
          <w:p w:rsidR="00C027B7" w:rsidRPr="000D27EB" w:rsidRDefault="00C027B7" w:rsidP="001F399D">
            <w:pPr>
              <w:jc w:val="center"/>
              <w:rPr>
                <w:lang w:val="en-US"/>
              </w:rPr>
            </w:pPr>
            <w:r w:rsidRPr="000D27EB">
              <w:rPr>
                <w:lang w:val="en-US"/>
              </w:rPr>
              <w:t xml:space="preserve">Amorsarea suprafetelor straturilor de baza in vederea aplicarii unui strat de beton asfaltic (Amorsarea suprafetelor </w:t>
            </w:r>
            <w:r>
              <w:rPr>
                <w:lang w:val="en-US"/>
              </w:rPr>
              <w:t>de asfalt cu bitum  0,65 l/mp,).</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0,160</w:t>
            </w:r>
          </w:p>
        </w:tc>
      </w:tr>
      <w:tr w:rsidR="00C027B7" w:rsidTr="001F399D">
        <w:tc>
          <w:tcPr>
            <w:tcW w:w="692" w:type="dxa"/>
            <w:tcBorders>
              <w:top w:val="single" w:sz="4" w:space="0" w:color="auto"/>
              <w:bottom w:val="single" w:sz="4" w:space="0" w:color="auto"/>
            </w:tcBorders>
            <w:shd w:val="clear" w:color="auto" w:fill="auto"/>
            <w:vAlign w:val="center"/>
          </w:tcPr>
          <w:p w:rsidR="00C027B7" w:rsidRPr="002D5F7A" w:rsidRDefault="00C027B7" w:rsidP="001F399D">
            <w:pPr>
              <w:jc w:val="center"/>
            </w:pPr>
            <w:r>
              <w:t>83</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DB19G</w:t>
            </w:r>
          </w:p>
          <w:p w:rsidR="00C027B7" w:rsidRDefault="00C027B7" w:rsidP="001F399D">
            <w:pPr>
              <w:jc w:val="center"/>
            </w:pPr>
          </w:p>
        </w:tc>
        <w:tc>
          <w:tcPr>
            <w:tcW w:w="3822" w:type="dxa"/>
            <w:tcBorders>
              <w:top w:val="single" w:sz="4" w:space="0" w:color="auto"/>
              <w:bottom w:val="single" w:sz="4" w:space="0" w:color="auto"/>
            </w:tcBorders>
          </w:tcPr>
          <w:p w:rsidR="00C027B7" w:rsidRPr="000D27EB" w:rsidRDefault="00C027B7" w:rsidP="001F399D">
            <w:pPr>
              <w:jc w:val="center"/>
              <w:rPr>
                <w:lang w:val="en-US"/>
              </w:rPr>
            </w:pPr>
            <w:r w:rsidRPr="000D27EB">
              <w:rPr>
                <w:lang w:val="en-US"/>
              </w:rPr>
              <w:t>Imbracaminte de beton asfaltic cu agregat mare, executata la cald, in grosime de 6,0 cm, cu asternere mecanica  (Strat de legatura din beton asfaltic deschis cu criblura BAD 22,4cu bitum rutier 50/70 si cu aditivi pentru adezivi-tate,conform CP. D.02.25:2021, H=6</w:t>
            </w:r>
            <w:r>
              <w:t>с</w:t>
            </w:r>
            <w:r>
              <w:rPr>
                <w:lang w:val="en-US"/>
              </w:rPr>
              <w:t>m).</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248,000</w:t>
            </w:r>
          </w:p>
        </w:tc>
      </w:tr>
      <w:tr w:rsidR="00C027B7" w:rsidTr="001F399D">
        <w:tc>
          <w:tcPr>
            <w:tcW w:w="692" w:type="dxa"/>
            <w:tcBorders>
              <w:top w:val="single" w:sz="4" w:space="0" w:color="auto"/>
              <w:bottom w:val="single" w:sz="4" w:space="0" w:color="auto"/>
            </w:tcBorders>
            <w:shd w:val="clear" w:color="auto" w:fill="auto"/>
            <w:vAlign w:val="center"/>
          </w:tcPr>
          <w:p w:rsidR="00C027B7" w:rsidRPr="002D5F7A" w:rsidRDefault="00C027B7" w:rsidP="001F399D">
            <w:pPr>
              <w:jc w:val="center"/>
            </w:pPr>
            <w:r>
              <w:t>84</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Dl107</w:t>
            </w:r>
          </w:p>
          <w:p w:rsidR="00C027B7" w:rsidRDefault="00C027B7" w:rsidP="001F399D">
            <w:pPr>
              <w:jc w:val="center"/>
            </w:pPr>
          </w:p>
        </w:tc>
        <w:tc>
          <w:tcPr>
            <w:tcW w:w="3822" w:type="dxa"/>
            <w:tcBorders>
              <w:top w:val="single" w:sz="4" w:space="0" w:color="auto"/>
              <w:bottom w:val="single" w:sz="4" w:space="0" w:color="auto"/>
            </w:tcBorders>
          </w:tcPr>
          <w:p w:rsidR="00C027B7" w:rsidRPr="000D27EB" w:rsidRDefault="00C027B7" w:rsidP="001F399D">
            <w:pPr>
              <w:jc w:val="center"/>
              <w:rPr>
                <w:lang w:val="en-US"/>
              </w:rPr>
            </w:pPr>
            <w:r w:rsidRPr="000D27EB">
              <w:rPr>
                <w:lang w:val="en-US"/>
              </w:rPr>
              <w:t xml:space="preserve">Amorsarea suprafetelor straturilor de baza in vederea aplicarii unui strat de beton asfaltic (Amorsarea suprafetelor </w:t>
            </w:r>
            <w:r>
              <w:rPr>
                <w:lang w:val="en-US"/>
              </w:rPr>
              <w:t>de asfalt cu bitum  0,25 l/mp,).</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0,060</w:t>
            </w:r>
          </w:p>
        </w:tc>
      </w:tr>
      <w:tr w:rsidR="00C027B7" w:rsidTr="001F399D">
        <w:tc>
          <w:tcPr>
            <w:tcW w:w="692" w:type="dxa"/>
            <w:tcBorders>
              <w:top w:val="single" w:sz="4" w:space="0" w:color="auto"/>
              <w:bottom w:val="single" w:sz="4" w:space="0" w:color="auto"/>
            </w:tcBorders>
            <w:shd w:val="clear" w:color="auto" w:fill="auto"/>
            <w:vAlign w:val="center"/>
          </w:tcPr>
          <w:p w:rsidR="00C027B7" w:rsidRPr="002D5F7A" w:rsidRDefault="00C027B7" w:rsidP="001F399D">
            <w:pPr>
              <w:jc w:val="center"/>
            </w:pPr>
            <w:r>
              <w:t>85</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DB16H</w:t>
            </w:r>
          </w:p>
          <w:p w:rsidR="00C027B7" w:rsidRDefault="00C027B7" w:rsidP="001F399D">
            <w:pPr>
              <w:jc w:val="center"/>
            </w:pPr>
          </w:p>
        </w:tc>
        <w:tc>
          <w:tcPr>
            <w:tcW w:w="3822" w:type="dxa"/>
            <w:tcBorders>
              <w:top w:val="single" w:sz="4" w:space="0" w:color="auto"/>
              <w:bottom w:val="single" w:sz="4" w:space="0" w:color="auto"/>
            </w:tcBorders>
          </w:tcPr>
          <w:p w:rsidR="00C027B7" w:rsidRPr="000D27EB" w:rsidRDefault="00C027B7" w:rsidP="001F399D">
            <w:pPr>
              <w:jc w:val="center"/>
              <w:rPr>
                <w:lang w:val="en-US"/>
              </w:rPr>
            </w:pPr>
            <w:r w:rsidRPr="000D27EB">
              <w:rPr>
                <w:lang w:val="en-US"/>
              </w:rPr>
              <w:t>Imbracaminte de beton asfaltic cu agregate marunte, executata la cald, in grosime de 4,0 cm, cu asternere mecanica (Amenajarea stratului din beton asfaltic cu criblura BA 16 cu bitum rutier 50/70, conform CP. D.02.25:2021, H=0,04m)</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248,000</w:t>
            </w:r>
          </w:p>
        </w:tc>
      </w:tr>
      <w:tr w:rsidR="00C027B7" w:rsidRPr="000D53AC" w:rsidTr="001F399D">
        <w:tc>
          <w:tcPr>
            <w:tcW w:w="9481" w:type="dxa"/>
            <w:gridSpan w:val="5"/>
            <w:shd w:val="clear" w:color="auto" w:fill="auto"/>
          </w:tcPr>
          <w:p w:rsidR="00C027B7" w:rsidRPr="000D53AC" w:rsidRDefault="00C027B7" w:rsidP="001F399D">
            <w:pPr>
              <w:jc w:val="center"/>
              <w:rPr>
                <w:b/>
                <w:bCs/>
                <w:i/>
                <w:sz w:val="28"/>
                <w:szCs w:val="28"/>
              </w:rPr>
            </w:pPr>
            <w:r w:rsidRPr="000D53AC">
              <w:rPr>
                <w:b/>
                <w:bCs/>
                <w:i/>
                <w:sz w:val="28"/>
                <w:szCs w:val="28"/>
              </w:rPr>
              <w:t xml:space="preserve">Capitolul </w:t>
            </w:r>
            <w:r>
              <w:rPr>
                <w:b/>
                <w:bCs/>
                <w:i/>
                <w:sz w:val="28"/>
                <w:szCs w:val="28"/>
              </w:rPr>
              <w:t>6</w:t>
            </w:r>
            <w:r w:rsidRPr="000D53AC">
              <w:rPr>
                <w:b/>
                <w:bCs/>
                <w:i/>
                <w:sz w:val="28"/>
                <w:szCs w:val="28"/>
              </w:rPr>
              <w:t xml:space="preserve">. </w:t>
            </w:r>
            <w:r w:rsidRPr="00FD127E">
              <w:rPr>
                <w:b/>
                <w:bCs/>
                <w:sz w:val="28"/>
                <w:szCs w:val="28"/>
                <w:lang w:val="en-US"/>
              </w:rPr>
              <w:t>Amenajarea caminelor de canalizare existente.</w:t>
            </w:r>
          </w:p>
        </w:tc>
      </w:tr>
      <w:tr w:rsidR="00C027B7" w:rsidTr="001F399D">
        <w:tc>
          <w:tcPr>
            <w:tcW w:w="692" w:type="dxa"/>
            <w:tcBorders>
              <w:top w:val="single" w:sz="4" w:space="0" w:color="auto"/>
              <w:bottom w:val="single" w:sz="4" w:space="0" w:color="auto"/>
            </w:tcBorders>
            <w:shd w:val="clear" w:color="auto" w:fill="auto"/>
            <w:vAlign w:val="center"/>
          </w:tcPr>
          <w:p w:rsidR="00C027B7" w:rsidRPr="002D5F7A" w:rsidRDefault="00C027B7" w:rsidP="001F399D">
            <w:pPr>
              <w:jc w:val="center"/>
            </w:pPr>
            <w:r>
              <w:t>86</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AcE07C К=0,6</w:t>
            </w:r>
          </w:p>
          <w:p w:rsidR="00C027B7" w:rsidRDefault="00C027B7" w:rsidP="001F399D">
            <w:pPr>
              <w:jc w:val="center"/>
            </w:pPr>
          </w:p>
        </w:tc>
        <w:tc>
          <w:tcPr>
            <w:tcW w:w="3822" w:type="dxa"/>
            <w:tcBorders>
              <w:top w:val="single" w:sz="4" w:space="0" w:color="auto"/>
              <w:bottom w:val="single" w:sz="4" w:space="0" w:color="auto"/>
            </w:tcBorders>
          </w:tcPr>
          <w:p w:rsidR="00C027B7" w:rsidRPr="000D27EB" w:rsidRDefault="00C027B7" w:rsidP="001F399D">
            <w:pPr>
              <w:jc w:val="center"/>
              <w:rPr>
                <w:lang w:val="en-US"/>
              </w:rPr>
            </w:pPr>
            <w:r w:rsidRPr="000D27EB">
              <w:rPr>
                <w:lang w:val="en-US"/>
              </w:rPr>
              <w:t xml:space="preserve">Montarea capacelor din fonta sau fonta-beton fara piesa-suport, la caminele de vizitare ale instalatiilor de alimentare cu apa si canalizare, carosabile </w:t>
            </w:r>
            <w:r>
              <w:rPr>
                <w:lang w:val="en-US"/>
              </w:rPr>
              <w:t>(Demontare capacilor exsistent)</w:t>
            </w:r>
          </w:p>
        </w:tc>
        <w:tc>
          <w:tcPr>
            <w:tcW w:w="1491" w:type="dxa"/>
            <w:tcBorders>
              <w:top w:val="single" w:sz="4" w:space="0" w:color="auto"/>
              <w:bottom w:val="single" w:sz="4" w:space="0" w:color="auto"/>
            </w:tcBorders>
            <w:vAlign w:val="center"/>
          </w:tcPr>
          <w:p w:rsidR="00C027B7" w:rsidRDefault="00C027B7" w:rsidP="001F399D">
            <w:pPr>
              <w:jc w:val="center"/>
            </w:pPr>
            <w:r>
              <w:t>buc</w:t>
            </w:r>
          </w:p>
        </w:tc>
        <w:tc>
          <w:tcPr>
            <w:tcW w:w="1482" w:type="dxa"/>
            <w:tcBorders>
              <w:top w:val="single" w:sz="4" w:space="0" w:color="auto"/>
              <w:bottom w:val="single" w:sz="4" w:space="0" w:color="auto"/>
            </w:tcBorders>
            <w:vAlign w:val="center"/>
          </w:tcPr>
          <w:p w:rsidR="00C027B7" w:rsidRDefault="00C027B7" w:rsidP="001F399D">
            <w:pPr>
              <w:jc w:val="center"/>
            </w:pPr>
            <w:r>
              <w:t>14,000</w:t>
            </w:r>
          </w:p>
        </w:tc>
      </w:tr>
      <w:tr w:rsidR="00C027B7" w:rsidTr="001F399D">
        <w:tc>
          <w:tcPr>
            <w:tcW w:w="692" w:type="dxa"/>
            <w:tcBorders>
              <w:top w:val="single" w:sz="4" w:space="0" w:color="auto"/>
              <w:bottom w:val="single" w:sz="4" w:space="0" w:color="auto"/>
            </w:tcBorders>
            <w:shd w:val="clear" w:color="auto" w:fill="auto"/>
            <w:vAlign w:val="center"/>
          </w:tcPr>
          <w:p w:rsidR="00C027B7" w:rsidRPr="002D5F7A" w:rsidRDefault="00C027B7" w:rsidP="001F399D">
            <w:pPr>
              <w:jc w:val="center"/>
            </w:pPr>
            <w:r>
              <w:t>87</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AcE07B</w:t>
            </w:r>
          </w:p>
          <w:p w:rsidR="00C027B7" w:rsidRDefault="00C027B7" w:rsidP="001F399D">
            <w:pPr>
              <w:jc w:val="center"/>
            </w:pPr>
          </w:p>
        </w:tc>
        <w:tc>
          <w:tcPr>
            <w:tcW w:w="3822" w:type="dxa"/>
            <w:tcBorders>
              <w:top w:val="single" w:sz="4" w:space="0" w:color="auto"/>
              <w:bottom w:val="single" w:sz="4" w:space="0" w:color="auto"/>
            </w:tcBorders>
          </w:tcPr>
          <w:p w:rsidR="00C027B7" w:rsidRPr="000D27EB" w:rsidRDefault="00C027B7" w:rsidP="001F399D">
            <w:pPr>
              <w:jc w:val="center"/>
              <w:rPr>
                <w:lang w:val="en-US"/>
              </w:rPr>
            </w:pPr>
            <w:r w:rsidRPr="000D27EB">
              <w:rPr>
                <w:lang w:val="en-US"/>
              </w:rPr>
              <w:t xml:space="preserve">Montarea capacelor din fonta sau fonta-beton fara piesa-suport, la caminele de vizitare ale instalatiilor de alimentare cu apa si canalizare, necarosabil </w:t>
            </w:r>
            <w:r>
              <w:rPr>
                <w:lang w:val="en-US"/>
              </w:rPr>
              <w:t>tip II A si B (tip ''Us'')(Nou).</w:t>
            </w:r>
          </w:p>
        </w:tc>
        <w:tc>
          <w:tcPr>
            <w:tcW w:w="1491" w:type="dxa"/>
            <w:tcBorders>
              <w:top w:val="single" w:sz="4" w:space="0" w:color="auto"/>
              <w:bottom w:val="single" w:sz="4" w:space="0" w:color="auto"/>
            </w:tcBorders>
            <w:vAlign w:val="center"/>
          </w:tcPr>
          <w:p w:rsidR="00C027B7" w:rsidRDefault="00C027B7" w:rsidP="001F399D">
            <w:pPr>
              <w:jc w:val="center"/>
            </w:pPr>
            <w:r>
              <w:t>buc</w:t>
            </w:r>
          </w:p>
        </w:tc>
        <w:tc>
          <w:tcPr>
            <w:tcW w:w="1482" w:type="dxa"/>
            <w:tcBorders>
              <w:top w:val="single" w:sz="4" w:space="0" w:color="auto"/>
              <w:bottom w:val="single" w:sz="4" w:space="0" w:color="auto"/>
            </w:tcBorders>
            <w:vAlign w:val="center"/>
          </w:tcPr>
          <w:p w:rsidR="00C027B7" w:rsidRDefault="00C027B7" w:rsidP="001F399D">
            <w:pPr>
              <w:jc w:val="center"/>
            </w:pPr>
            <w:r>
              <w:t>14,000</w:t>
            </w:r>
          </w:p>
        </w:tc>
      </w:tr>
      <w:tr w:rsidR="00C027B7" w:rsidRPr="002D5F7A" w:rsidTr="001F399D">
        <w:tc>
          <w:tcPr>
            <w:tcW w:w="9481" w:type="dxa"/>
            <w:gridSpan w:val="5"/>
            <w:shd w:val="clear" w:color="auto" w:fill="auto"/>
          </w:tcPr>
          <w:p w:rsidR="00C027B7" w:rsidRPr="002D5F7A" w:rsidRDefault="00C027B7" w:rsidP="001F399D">
            <w:pPr>
              <w:jc w:val="center"/>
              <w:rPr>
                <w:b/>
                <w:bCs/>
                <w:i/>
                <w:sz w:val="28"/>
                <w:szCs w:val="28"/>
              </w:rPr>
            </w:pPr>
            <w:r w:rsidRPr="000D53AC">
              <w:rPr>
                <w:b/>
                <w:bCs/>
                <w:i/>
                <w:sz w:val="28"/>
                <w:szCs w:val="28"/>
              </w:rPr>
              <w:t xml:space="preserve">Capitolul </w:t>
            </w:r>
            <w:r>
              <w:rPr>
                <w:b/>
                <w:bCs/>
                <w:i/>
                <w:sz w:val="28"/>
                <w:szCs w:val="28"/>
              </w:rPr>
              <w:t>7</w:t>
            </w:r>
            <w:r w:rsidRPr="000D53AC">
              <w:rPr>
                <w:b/>
                <w:bCs/>
                <w:i/>
                <w:sz w:val="28"/>
                <w:szCs w:val="28"/>
              </w:rPr>
              <w:t xml:space="preserve">. </w:t>
            </w:r>
            <w:r w:rsidRPr="00FD127E">
              <w:rPr>
                <w:b/>
                <w:bCs/>
                <w:sz w:val="28"/>
                <w:szCs w:val="28"/>
                <w:lang w:val="en-US"/>
              </w:rPr>
              <w:t>Instalatii de semnalizare rutiera</w:t>
            </w:r>
            <w:r>
              <w:rPr>
                <w:b/>
                <w:bCs/>
                <w:sz w:val="28"/>
                <w:szCs w:val="28"/>
              </w:rPr>
              <w:t>.</w:t>
            </w:r>
          </w:p>
        </w:tc>
      </w:tr>
      <w:tr w:rsidR="00C027B7" w:rsidTr="001F399D">
        <w:tc>
          <w:tcPr>
            <w:tcW w:w="692" w:type="dxa"/>
            <w:tcBorders>
              <w:top w:val="single" w:sz="4" w:space="0" w:color="auto"/>
              <w:bottom w:val="single" w:sz="4" w:space="0" w:color="auto"/>
            </w:tcBorders>
            <w:vAlign w:val="center"/>
          </w:tcPr>
          <w:p w:rsidR="00C027B7" w:rsidRPr="002D5F7A" w:rsidRDefault="00C027B7" w:rsidP="001F399D">
            <w:pPr>
              <w:jc w:val="center"/>
            </w:pPr>
            <w:r>
              <w:t>88</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DF17A</w:t>
            </w:r>
          </w:p>
          <w:p w:rsidR="00C027B7" w:rsidRDefault="00C027B7" w:rsidP="001F399D">
            <w:pPr>
              <w:jc w:val="center"/>
            </w:pPr>
          </w:p>
        </w:tc>
        <w:tc>
          <w:tcPr>
            <w:tcW w:w="3822" w:type="dxa"/>
            <w:tcBorders>
              <w:top w:val="single" w:sz="4" w:space="0" w:color="auto"/>
              <w:bottom w:val="single" w:sz="4" w:space="0" w:color="auto"/>
            </w:tcBorders>
          </w:tcPr>
          <w:p w:rsidR="00C027B7" w:rsidRPr="000D27EB" w:rsidRDefault="00C027B7" w:rsidP="001F399D">
            <w:pPr>
              <w:jc w:val="center"/>
              <w:rPr>
                <w:lang w:val="en-US"/>
              </w:rPr>
            </w:pPr>
            <w:r w:rsidRPr="000D27EB">
              <w:rPr>
                <w:lang w:val="en-US"/>
              </w:rPr>
              <w:t>Marcaje longitudinale, transversale si diverse, executate mecanizat, cu vopsea, pe suprafete carosabile</w:t>
            </w:r>
            <w:r>
              <w:rPr>
                <w:lang w:val="en-US"/>
              </w:rPr>
              <w:t xml:space="preserve"> (Amenajarea marcajului rutier).</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18,000</w:t>
            </w:r>
          </w:p>
        </w:tc>
      </w:tr>
      <w:tr w:rsidR="00C027B7" w:rsidTr="001F399D">
        <w:tc>
          <w:tcPr>
            <w:tcW w:w="692" w:type="dxa"/>
            <w:tcBorders>
              <w:top w:val="single" w:sz="4" w:space="0" w:color="auto"/>
              <w:bottom w:val="single" w:sz="4" w:space="0" w:color="auto"/>
            </w:tcBorders>
            <w:vAlign w:val="center"/>
          </w:tcPr>
          <w:p w:rsidR="00C027B7" w:rsidRPr="002D5F7A" w:rsidRDefault="00C027B7" w:rsidP="001F399D">
            <w:pPr>
              <w:jc w:val="center"/>
            </w:pPr>
            <w:r>
              <w:t>89</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DF18A</w:t>
            </w:r>
          </w:p>
          <w:p w:rsidR="00C027B7" w:rsidRDefault="00C027B7" w:rsidP="001F399D">
            <w:pPr>
              <w:jc w:val="center"/>
            </w:pPr>
          </w:p>
        </w:tc>
        <w:tc>
          <w:tcPr>
            <w:tcW w:w="3822" w:type="dxa"/>
            <w:tcBorders>
              <w:top w:val="single" w:sz="4" w:space="0" w:color="auto"/>
              <w:bottom w:val="single" w:sz="4" w:space="0" w:color="auto"/>
            </w:tcBorders>
          </w:tcPr>
          <w:p w:rsidR="00C027B7" w:rsidRPr="000D27EB" w:rsidRDefault="00C027B7" w:rsidP="001F399D">
            <w:pPr>
              <w:jc w:val="center"/>
              <w:rPr>
                <w:lang w:val="en-US"/>
              </w:rPr>
            </w:pPr>
            <w:r w:rsidRPr="000D27EB">
              <w:rPr>
                <w:lang w:val="en-US"/>
              </w:rPr>
              <w:t>Plantarea stilpilor pentru indicatoare pentru circulatie rutiera din metal, confectionati industrial (Stilb C</w:t>
            </w:r>
            <w:r>
              <w:t>КМ</w:t>
            </w:r>
            <w:r>
              <w:rPr>
                <w:lang w:val="en-US"/>
              </w:rPr>
              <w:t xml:space="preserve"> 2-30).</w:t>
            </w:r>
          </w:p>
        </w:tc>
        <w:tc>
          <w:tcPr>
            <w:tcW w:w="1491" w:type="dxa"/>
            <w:tcBorders>
              <w:top w:val="single" w:sz="4" w:space="0" w:color="auto"/>
              <w:bottom w:val="single" w:sz="4" w:space="0" w:color="auto"/>
            </w:tcBorders>
            <w:vAlign w:val="center"/>
          </w:tcPr>
          <w:p w:rsidR="00C027B7" w:rsidRDefault="00C027B7" w:rsidP="001F399D">
            <w:pPr>
              <w:jc w:val="center"/>
            </w:pPr>
            <w:r>
              <w:t>buc</w:t>
            </w:r>
          </w:p>
        </w:tc>
        <w:tc>
          <w:tcPr>
            <w:tcW w:w="1482" w:type="dxa"/>
            <w:tcBorders>
              <w:top w:val="single" w:sz="4" w:space="0" w:color="auto"/>
              <w:bottom w:val="single" w:sz="4" w:space="0" w:color="auto"/>
            </w:tcBorders>
            <w:vAlign w:val="center"/>
          </w:tcPr>
          <w:p w:rsidR="00C027B7" w:rsidRDefault="00C027B7" w:rsidP="001F399D">
            <w:pPr>
              <w:jc w:val="center"/>
            </w:pPr>
            <w:r>
              <w:t>2,000</w:t>
            </w:r>
          </w:p>
        </w:tc>
      </w:tr>
      <w:tr w:rsidR="00C027B7" w:rsidTr="001F399D">
        <w:tc>
          <w:tcPr>
            <w:tcW w:w="692" w:type="dxa"/>
            <w:tcBorders>
              <w:top w:val="single" w:sz="4" w:space="0" w:color="auto"/>
              <w:bottom w:val="single" w:sz="4" w:space="0" w:color="auto"/>
            </w:tcBorders>
            <w:vAlign w:val="center"/>
          </w:tcPr>
          <w:p w:rsidR="00C027B7" w:rsidRPr="002D5F7A" w:rsidRDefault="00C027B7" w:rsidP="001F399D">
            <w:pPr>
              <w:jc w:val="center"/>
            </w:pPr>
            <w:r>
              <w:t>90</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DF20B</w:t>
            </w:r>
          </w:p>
          <w:p w:rsidR="00C027B7" w:rsidRDefault="00C027B7" w:rsidP="001F399D">
            <w:pPr>
              <w:jc w:val="center"/>
            </w:pPr>
          </w:p>
        </w:tc>
        <w:tc>
          <w:tcPr>
            <w:tcW w:w="3822" w:type="dxa"/>
            <w:tcBorders>
              <w:top w:val="single" w:sz="4" w:space="0" w:color="auto"/>
              <w:bottom w:val="single" w:sz="4" w:space="0" w:color="auto"/>
            </w:tcBorders>
          </w:tcPr>
          <w:p w:rsidR="00C027B7" w:rsidRPr="000D27EB" w:rsidRDefault="00C027B7" w:rsidP="001F399D">
            <w:pPr>
              <w:jc w:val="center"/>
              <w:rPr>
                <w:lang w:val="en-US"/>
              </w:rPr>
            </w:pPr>
            <w:r w:rsidRPr="000D27EB">
              <w:rPr>
                <w:lang w:val="en-US"/>
              </w:rPr>
              <w:t>Montarea in localitati a indicatoarelor din tabla de otel sau aluminiu pentru circulatie rutiera pe stilpi tip IDEB, ITB etc.(Amenajare</w:t>
            </w:r>
            <w:r>
              <w:rPr>
                <w:lang w:val="en-US"/>
              </w:rPr>
              <w:t>a indicatoarelor rutiere indic).</w:t>
            </w:r>
          </w:p>
        </w:tc>
        <w:tc>
          <w:tcPr>
            <w:tcW w:w="1491" w:type="dxa"/>
            <w:tcBorders>
              <w:top w:val="single" w:sz="4" w:space="0" w:color="auto"/>
              <w:bottom w:val="single" w:sz="4" w:space="0" w:color="auto"/>
            </w:tcBorders>
            <w:vAlign w:val="center"/>
          </w:tcPr>
          <w:p w:rsidR="00C027B7" w:rsidRDefault="00C027B7" w:rsidP="001F399D">
            <w:pPr>
              <w:jc w:val="center"/>
            </w:pPr>
            <w:r>
              <w:t>buc</w:t>
            </w:r>
          </w:p>
        </w:tc>
        <w:tc>
          <w:tcPr>
            <w:tcW w:w="1482" w:type="dxa"/>
            <w:tcBorders>
              <w:top w:val="single" w:sz="4" w:space="0" w:color="auto"/>
              <w:bottom w:val="single" w:sz="4" w:space="0" w:color="auto"/>
            </w:tcBorders>
            <w:vAlign w:val="center"/>
          </w:tcPr>
          <w:p w:rsidR="00C027B7" w:rsidRDefault="00C027B7" w:rsidP="001F399D">
            <w:pPr>
              <w:jc w:val="center"/>
            </w:pPr>
            <w:r>
              <w:t>2,000</w:t>
            </w:r>
          </w:p>
        </w:tc>
      </w:tr>
      <w:tr w:rsidR="00C027B7" w:rsidRPr="00255D78" w:rsidTr="001F399D">
        <w:tc>
          <w:tcPr>
            <w:tcW w:w="9481" w:type="dxa"/>
            <w:gridSpan w:val="5"/>
            <w:tcBorders>
              <w:top w:val="single" w:sz="4" w:space="0" w:color="auto"/>
              <w:bottom w:val="single" w:sz="4" w:space="0" w:color="auto"/>
            </w:tcBorders>
            <w:vAlign w:val="center"/>
          </w:tcPr>
          <w:p w:rsidR="00C027B7" w:rsidRPr="00255D78" w:rsidRDefault="00C027B7" w:rsidP="001F399D">
            <w:pPr>
              <w:jc w:val="center"/>
              <w:rPr>
                <w:b/>
                <w:i/>
                <w:sz w:val="28"/>
                <w:szCs w:val="28"/>
              </w:rPr>
            </w:pPr>
            <w:r w:rsidRPr="00255D78">
              <w:rPr>
                <w:b/>
                <w:i/>
                <w:sz w:val="28"/>
                <w:szCs w:val="28"/>
              </w:rPr>
              <w:lastRenderedPageBreak/>
              <w:t>Lucrări pe str.</w:t>
            </w:r>
            <w:r>
              <w:rPr>
                <w:b/>
                <w:i/>
                <w:sz w:val="28"/>
                <w:szCs w:val="28"/>
              </w:rPr>
              <w:t xml:space="preserve"> Constantin Pruteanu.</w:t>
            </w:r>
          </w:p>
        </w:tc>
      </w:tr>
      <w:tr w:rsidR="00C027B7" w:rsidRPr="006159AB" w:rsidTr="001F399D">
        <w:tc>
          <w:tcPr>
            <w:tcW w:w="9481" w:type="dxa"/>
            <w:gridSpan w:val="5"/>
            <w:shd w:val="clear" w:color="auto" w:fill="auto"/>
          </w:tcPr>
          <w:p w:rsidR="00C027B7" w:rsidRPr="006159AB" w:rsidRDefault="00C027B7" w:rsidP="001F399D">
            <w:pPr>
              <w:jc w:val="center"/>
              <w:rPr>
                <w:b/>
                <w:bCs/>
                <w:i/>
                <w:sz w:val="28"/>
                <w:szCs w:val="28"/>
              </w:rPr>
            </w:pPr>
            <w:r w:rsidRPr="006159AB">
              <w:rPr>
                <w:b/>
                <w:bCs/>
                <w:i/>
                <w:sz w:val="28"/>
                <w:szCs w:val="28"/>
              </w:rPr>
              <w:t xml:space="preserve">Capitolul </w:t>
            </w:r>
            <w:r>
              <w:rPr>
                <w:b/>
                <w:bCs/>
                <w:i/>
                <w:sz w:val="28"/>
                <w:szCs w:val="28"/>
              </w:rPr>
              <w:t>1</w:t>
            </w:r>
            <w:r w:rsidRPr="006159AB">
              <w:rPr>
                <w:b/>
                <w:bCs/>
                <w:i/>
                <w:sz w:val="28"/>
                <w:szCs w:val="28"/>
              </w:rPr>
              <w:t xml:space="preserve">. </w:t>
            </w:r>
            <w:r>
              <w:rPr>
                <w:b/>
                <w:bCs/>
                <w:i/>
                <w:sz w:val="28"/>
                <w:szCs w:val="28"/>
              </w:rPr>
              <w:t>Lucrări pregătitoare.</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91</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DC04B</w:t>
            </w:r>
          </w:p>
          <w:p w:rsidR="00C027B7" w:rsidRDefault="00C027B7" w:rsidP="001F399D">
            <w:pPr>
              <w:jc w:val="center"/>
            </w:pPr>
          </w:p>
        </w:tc>
        <w:tc>
          <w:tcPr>
            <w:tcW w:w="3822" w:type="dxa"/>
            <w:tcBorders>
              <w:top w:val="single" w:sz="4" w:space="0" w:color="auto"/>
              <w:bottom w:val="single" w:sz="4" w:space="0" w:color="auto"/>
            </w:tcBorders>
          </w:tcPr>
          <w:p w:rsidR="00C027B7" w:rsidRPr="00DD171E" w:rsidRDefault="00C027B7" w:rsidP="001F399D">
            <w:pPr>
              <w:jc w:val="center"/>
              <w:rPr>
                <w:lang w:val="en-US"/>
              </w:rPr>
            </w:pPr>
            <w:r w:rsidRPr="00DD171E">
              <w:rPr>
                <w:lang w:val="en-US"/>
              </w:rPr>
              <w:t>Taierea cu masina cu discuri diamantate a rosturilor de contractie si dilatatie in betonul de uzura la drumuri (Taierea imbracamintei rutierea din beton asfaltic existent linge bordurii H=10cm)</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m</w:t>
            </w:r>
          </w:p>
        </w:tc>
        <w:tc>
          <w:tcPr>
            <w:tcW w:w="1482" w:type="dxa"/>
            <w:tcBorders>
              <w:top w:val="single" w:sz="4" w:space="0" w:color="auto"/>
              <w:bottom w:val="single" w:sz="4" w:space="0" w:color="auto"/>
            </w:tcBorders>
            <w:vAlign w:val="center"/>
          </w:tcPr>
          <w:p w:rsidR="00C027B7" w:rsidRDefault="00C027B7" w:rsidP="001F399D">
            <w:pPr>
              <w:jc w:val="center"/>
            </w:pPr>
            <w:r>
              <w:t>596,000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92</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DI109</w:t>
            </w:r>
          </w:p>
          <w:p w:rsidR="00C027B7" w:rsidRDefault="00C027B7" w:rsidP="001F399D">
            <w:pPr>
              <w:jc w:val="center"/>
            </w:pPr>
          </w:p>
        </w:tc>
        <w:tc>
          <w:tcPr>
            <w:tcW w:w="3822" w:type="dxa"/>
            <w:tcBorders>
              <w:top w:val="single" w:sz="4" w:space="0" w:color="auto"/>
              <w:bottom w:val="single" w:sz="4" w:space="0" w:color="auto"/>
            </w:tcBorders>
          </w:tcPr>
          <w:p w:rsidR="00C027B7" w:rsidRPr="00DD171E" w:rsidRDefault="00C027B7" w:rsidP="001F399D">
            <w:pPr>
              <w:jc w:val="center"/>
              <w:rPr>
                <w:lang w:val="en-US"/>
              </w:rPr>
            </w:pPr>
            <w:r w:rsidRPr="00DD171E">
              <w:rPr>
                <w:lang w:val="en-US"/>
              </w:rPr>
              <w:t>Decaparea mecanizata a imbracamintei din beton asfaltic (Demolare imbracamintei  din b</w:t>
            </w:r>
            <w:r>
              <w:rPr>
                <w:lang w:val="en-US"/>
              </w:rPr>
              <w:t>eton asfaltic  H=10.0cm B=15cm).</w:t>
            </w:r>
          </w:p>
        </w:tc>
        <w:tc>
          <w:tcPr>
            <w:tcW w:w="1491" w:type="dxa"/>
            <w:tcBorders>
              <w:top w:val="single" w:sz="4" w:space="0" w:color="auto"/>
              <w:bottom w:val="single" w:sz="4" w:space="0" w:color="auto"/>
            </w:tcBorders>
            <w:vAlign w:val="center"/>
          </w:tcPr>
          <w:p w:rsidR="00C027B7" w:rsidRDefault="00C027B7" w:rsidP="001F399D">
            <w:pPr>
              <w:jc w:val="center"/>
            </w:pPr>
            <w:r>
              <w:t>m3</w:t>
            </w:r>
          </w:p>
        </w:tc>
        <w:tc>
          <w:tcPr>
            <w:tcW w:w="1482" w:type="dxa"/>
            <w:tcBorders>
              <w:top w:val="single" w:sz="4" w:space="0" w:color="auto"/>
              <w:bottom w:val="single" w:sz="4" w:space="0" w:color="auto"/>
            </w:tcBorders>
            <w:vAlign w:val="center"/>
          </w:tcPr>
          <w:p w:rsidR="00C027B7" w:rsidRDefault="00C027B7" w:rsidP="001F399D">
            <w:pPr>
              <w:jc w:val="center"/>
            </w:pPr>
            <w:r>
              <w:t>18,000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93</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TsC03G1</w:t>
            </w:r>
          </w:p>
          <w:p w:rsidR="00C027B7" w:rsidRDefault="00C027B7" w:rsidP="001F399D">
            <w:pPr>
              <w:jc w:val="center"/>
            </w:pPr>
          </w:p>
        </w:tc>
        <w:tc>
          <w:tcPr>
            <w:tcW w:w="3822" w:type="dxa"/>
            <w:tcBorders>
              <w:top w:val="single" w:sz="4" w:space="0" w:color="auto"/>
              <w:bottom w:val="single" w:sz="4" w:space="0" w:color="auto"/>
            </w:tcBorders>
          </w:tcPr>
          <w:p w:rsidR="00C027B7" w:rsidRPr="00DD171E" w:rsidRDefault="00C027B7" w:rsidP="001F399D">
            <w:pPr>
              <w:jc w:val="center"/>
              <w:rPr>
                <w:lang w:val="en-US"/>
              </w:rPr>
            </w:pPr>
            <w:r w:rsidRPr="00DD171E">
              <w:rPr>
                <w:lang w:val="en-US"/>
              </w:rPr>
              <w:t xml:space="preserve">Sapatura mecanica cu excavatorul de 0,40-0,70 mc, cu motor cu ardere interna si comanda hidraulica, in pamint cu umiditate naturala, descarcare in autovehicule teren catg. </w:t>
            </w:r>
            <w:r>
              <w:t>III (Incarcare)</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0,180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94</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TsI51A10</w:t>
            </w:r>
          </w:p>
          <w:p w:rsidR="00C027B7" w:rsidRDefault="00C027B7" w:rsidP="001F399D">
            <w:pPr>
              <w:jc w:val="center"/>
            </w:pPr>
          </w:p>
        </w:tc>
        <w:tc>
          <w:tcPr>
            <w:tcW w:w="3822" w:type="dxa"/>
            <w:tcBorders>
              <w:top w:val="single" w:sz="4" w:space="0" w:color="auto"/>
              <w:bottom w:val="single" w:sz="4" w:space="0" w:color="auto"/>
            </w:tcBorders>
          </w:tcPr>
          <w:p w:rsidR="00C027B7" w:rsidRPr="00DD171E" w:rsidRDefault="00C027B7" w:rsidP="001F399D">
            <w:pPr>
              <w:jc w:val="center"/>
              <w:rPr>
                <w:lang w:val="en-US"/>
              </w:rPr>
            </w:pPr>
            <w:r w:rsidRPr="00DD171E">
              <w:rPr>
                <w:lang w:val="en-US"/>
              </w:rPr>
              <w:t>Transportarea pamintului cu autobasculanta de 10 t la</w:t>
            </w:r>
            <w:r>
              <w:rPr>
                <w:lang w:val="en-US"/>
              </w:rPr>
              <w:t xml:space="preserve"> distanta de 10 km (la depozit).</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42,300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95</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DI109</w:t>
            </w:r>
          </w:p>
          <w:p w:rsidR="00C027B7" w:rsidRDefault="00C027B7" w:rsidP="001F399D">
            <w:pPr>
              <w:jc w:val="center"/>
            </w:pPr>
          </w:p>
        </w:tc>
        <w:tc>
          <w:tcPr>
            <w:tcW w:w="3822" w:type="dxa"/>
            <w:tcBorders>
              <w:top w:val="single" w:sz="4" w:space="0" w:color="auto"/>
              <w:bottom w:val="single" w:sz="4" w:space="0" w:color="auto"/>
            </w:tcBorders>
          </w:tcPr>
          <w:p w:rsidR="00C027B7" w:rsidRPr="00DD171E" w:rsidRDefault="00C027B7" w:rsidP="001F399D">
            <w:pPr>
              <w:jc w:val="center"/>
              <w:rPr>
                <w:lang w:val="en-US"/>
              </w:rPr>
            </w:pPr>
            <w:r w:rsidRPr="00DD171E">
              <w:rPr>
                <w:lang w:val="en-US"/>
              </w:rPr>
              <w:t>Decaparea mecanizata a imbracamintei din beton asfaltic  (Demolare imbracamint</w:t>
            </w:r>
            <w:r>
              <w:rPr>
                <w:lang w:val="en-US"/>
              </w:rPr>
              <w:t>ei  din beton asfaltic  H=13cm).</w:t>
            </w:r>
          </w:p>
        </w:tc>
        <w:tc>
          <w:tcPr>
            <w:tcW w:w="1491" w:type="dxa"/>
            <w:tcBorders>
              <w:top w:val="single" w:sz="4" w:space="0" w:color="auto"/>
              <w:bottom w:val="single" w:sz="4" w:space="0" w:color="auto"/>
            </w:tcBorders>
            <w:vAlign w:val="center"/>
          </w:tcPr>
          <w:p w:rsidR="00C027B7" w:rsidRDefault="00C027B7" w:rsidP="001F399D">
            <w:pPr>
              <w:jc w:val="center"/>
            </w:pPr>
            <w:r>
              <w:t>m3</w:t>
            </w:r>
          </w:p>
        </w:tc>
        <w:tc>
          <w:tcPr>
            <w:tcW w:w="1482" w:type="dxa"/>
            <w:tcBorders>
              <w:top w:val="single" w:sz="4" w:space="0" w:color="auto"/>
              <w:bottom w:val="single" w:sz="4" w:space="0" w:color="auto"/>
            </w:tcBorders>
            <w:vAlign w:val="center"/>
          </w:tcPr>
          <w:p w:rsidR="00C027B7" w:rsidRDefault="00C027B7" w:rsidP="001F399D">
            <w:pPr>
              <w:jc w:val="center"/>
            </w:pPr>
            <w:r>
              <w:t>23,000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96</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TsC03G1</w:t>
            </w:r>
          </w:p>
          <w:p w:rsidR="00C027B7" w:rsidRDefault="00C027B7" w:rsidP="001F399D">
            <w:pPr>
              <w:jc w:val="center"/>
            </w:pPr>
          </w:p>
        </w:tc>
        <w:tc>
          <w:tcPr>
            <w:tcW w:w="3822" w:type="dxa"/>
            <w:tcBorders>
              <w:top w:val="single" w:sz="4" w:space="0" w:color="auto"/>
              <w:bottom w:val="single" w:sz="4" w:space="0" w:color="auto"/>
            </w:tcBorders>
          </w:tcPr>
          <w:p w:rsidR="00C027B7" w:rsidRPr="00DD171E" w:rsidRDefault="00C027B7" w:rsidP="001F399D">
            <w:pPr>
              <w:jc w:val="center"/>
              <w:rPr>
                <w:lang w:val="en-US"/>
              </w:rPr>
            </w:pPr>
            <w:r w:rsidRPr="00DD171E">
              <w:rPr>
                <w:lang w:val="en-US"/>
              </w:rPr>
              <w:t xml:space="preserve">Sapatura mecanica cu excavatorul de 0,40-0,70 mc, cu motor cu ardere interna si comanda hidraulica, in pamint cu umiditate naturala, descarcare in autovehicule teren catg. </w:t>
            </w:r>
            <w:r>
              <w:t>III (Incarcare)</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0,230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97</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TsI51A10</w:t>
            </w:r>
          </w:p>
          <w:p w:rsidR="00C027B7" w:rsidRDefault="00C027B7" w:rsidP="001F399D">
            <w:pPr>
              <w:jc w:val="center"/>
            </w:pPr>
          </w:p>
        </w:tc>
        <w:tc>
          <w:tcPr>
            <w:tcW w:w="3822" w:type="dxa"/>
            <w:tcBorders>
              <w:top w:val="single" w:sz="4" w:space="0" w:color="auto"/>
              <w:bottom w:val="single" w:sz="4" w:space="0" w:color="auto"/>
            </w:tcBorders>
          </w:tcPr>
          <w:p w:rsidR="00C027B7" w:rsidRPr="00DD171E" w:rsidRDefault="00C027B7" w:rsidP="001F399D">
            <w:pPr>
              <w:jc w:val="center"/>
              <w:rPr>
                <w:lang w:val="en-US"/>
              </w:rPr>
            </w:pPr>
            <w:r w:rsidRPr="00DD171E">
              <w:rPr>
                <w:lang w:val="en-US"/>
              </w:rPr>
              <w:t>Transportarea pamintului cu autobasculanta de 10 t la</w:t>
            </w:r>
            <w:r>
              <w:rPr>
                <w:lang w:val="en-US"/>
              </w:rPr>
              <w:t xml:space="preserve"> distanta de 10 km (la depozit).</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54,050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98</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DG03A</w:t>
            </w:r>
          </w:p>
          <w:p w:rsidR="00C027B7" w:rsidRDefault="00C027B7" w:rsidP="001F399D">
            <w:pPr>
              <w:jc w:val="center"/>
            </w:pPr>
          </w:p>
        </w:tc>
        <w:tc>
          <w:tcPr>
            <w:tcW w:w="3822" w:type="dxa"/>
            <w:tcBorders>
              <w:top w:val="single" w:sz="4" w:space="0" w:color="auto"/>
              <w:bottom w:val="single" w:sz="4" w:space="0" w:color="auto"/>
            </w:tcBorders>
          </w:tcPr>
          <w:p w:rsidR="00C027B7" w:rsidRPr="00DD171E" w:rsidRDefault="00C027B7" w:rsidP="001F399D">
            <w:pPr>
              <w:jc w:val="center"/>
              <w:rPr>
                <w:lang w:val="en-US"/>
              </w:rPr>
            </w:pPr>
            <w:r w:rsidRPr="00DD171E">
              <w:rPr>
                <w:lang w:val="en-US"/>
              </w:rPr>
              <w:t>Desfacerea de trotuare din dale de beton sau bazalt, montate pe beton (Demolare imbracamintei  din placi  H=5.0cm)</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86,000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99</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TsC03G1</w:t>
            </w:r>
          </w:p>
          <w:p w:rsidR="00C027B7" w:rsidRDefault="00C027B7" w:rsidP="001F399D">
            <w:pPr>
              <w:jc w:val="center"/>
            </w:pPr>
          </w:p>
        </w:tc>
        <w:tc>
          <w:tcPr>
            <w:tcW w:w="3822" w:type="dxa"/>
            <w:tcBorders>
              <w:top w:val="single" w:sz="4" w:space="0" w:color="auto"/>
              <w:bottom w:val="single" w:sz="4" w:space="0" w:color="auto"/>
            </w:tcBorders>
          </w:tcPr>
          <w:p w:rsidR="00C027B7" w:rsidRPr="00DD171E" w:rsidRDefault="00C027B7" w:rsidP="001F399D">
            <w:pPr>
              <w:jc w:val="center"/>
              <w:rPr>
                <w:lang w:val="en-US"/>
              </w:rPr>
            </w:pPr>
            <w:r w:rsidRPr="00DD171E">
              <w:rPr>
                <w:lang w:val="en-US"/>
              </w:rPr>
              <w:t xml:space="preserve">Sapatura mecanica cu excavatorul de 0,40-0,70 mc, cu motor cu ardere interna si comanda hidraulica, in pamint cu umiditate naturala, descarcare in autovehicule teren catg. </w:t>
            </w:r>
            <w:r>
              <w:t>III (Incarcare)</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0,045</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100</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TsI51A10</w:t>
            </w:r>
          </w:p>
          <w:p w:rsidR="00C027B7" w:rsidRDefault="00C027B7" w:rsidP="001F399D">
            <w:pPr>
              <w:jc w:val="center"/>
            </w:pPr>
          </w:p>
        </w:tc>
        <w:tc>
          <w:tcPr>
            <w:tcW w:w="3822" w:type="dxa"/>
            <w:tcBorders>
              <w:top w:val="single" w:sz="4" w:space="0" w:color="auto"/>
              <w:bottom w:val="single" w:sz="4" w:space="0" w:color="auto"/>
            </w:tcBorders>
          </w:tcPr>
          <w:p w:rsidR="00C027B7" w:rsidRPr="00DD171E" w:rsidRDefault="00C027B7" w:rsidP="001F399D">
            <w:pPr>
              <w:jc w:val="center"/>
              <w:rPr>
                <w:lang w:val="en-US"/>
              </w:rPr>
            </w:pPr>
            <w:r w:rsidRPr="00DD171E">
              <w:rPr>
                <w:lang w:val="en-US"/>
              </w:rPr>
              <w:t>Transportarea pamintului cu autobasculanta de 10 t la</w:t>
            </w:r>
            <w:r>
              <w:rPr>
                <w:lang w:val="en-US"/>
              </w:rPr>
              <w:t xml:space="preserve"> distanta de 10 km (la depozit).</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10,800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101</w:t>
            </w:r>
          </w:p>
        </w:tc>
        <w:tc>
          <w:tcPr>
            <w:tcW w:w="1994" w:type="dxa"/>
            <w:tcBorders>
              <w:top w:val="single" w:sz="4" w:space="0" w:color="auto"/>
              <w:bottom w:val="single" w:sz="4" w:space="0" w:color="auto"/>
            </w:tcBorders>
          </w:tcPr>
          <w:p w:rsidR="00C027B7" w:rsidRDefault="00C027B7" w:rsidP="001F399D">
            <w:pPr>
              <w:jc w:val="center"/>
              <w:rPr>
                <w:lang w:val="en-US"/>
              </w:rPr>
            </w:pPr>
          </w:p>
          <w:p w:rsidR="00C027B7" w:rsidRDefault="00C027B7" w:rsidP="001F399D">
            <w:pPr>
              <w:jc w:val="center"/>
            </w:pPr>
          </w:p>
        </w:tc>
        <w:tc>
          <w:tcPr>
            <w:tcW w:w="3822" w:type="dxa"/>
            <w:tcBorders>
              <w:top w:val="single" w:sz="4" w:space="0" w:color="auto"/>
              <w:bottom w:val="single" w:sz="4" w:space="0" w:color="auto"/>
            </w:tcBorders>
          </w:tcPr>
          <w:p w:rsidR="00C027B7" w:rsidRPr="00DD171E" w:rsidRDefault="00C027B7" w:rsidP="001F399D">
            <w:pPr>
              <w:jc w:val="center"/>
              <w:rPr>
                <w:lang w:val="en-US"/>
              </w:rPr>
            </w:pPr>
            <w:r w:rsidRPr="00DD171E">
              <w:rPr>
                <w:lang w:val="en-US"/>
              </w:rPr>
              <w:t xml:space="preserve">Desfacerea de borduri de piatra sau de  beton  de orice dimensiune, asezate pe beton (Demolare bordurii </w:t>
            </w:r>
            <w:r>
              <w:t>БР</w:t>
            </w:r>
            <w:r w:rsidRPr="00DD171E">
              <w:rPr>
                <w:lang w:val="en-US"/>
              </w:rPr>
              <w:t xml:space="preserve">100.30.15)(L=402)(demontarea </w:t>
            </w:r>
            <w:r w:rsidRPr="00DD171E">
              <w:rPr>
                <w:lang w:val="en-US"/>
              </w:rPr>
              <w:lastRenderedPageBreak/>
              <w:t>bordurilor luate in considerare p.2,</w:t>
            </w:r>
            <w:r>
              <w:t>р</w:t>
            </w:r>
            <w:r>
              <w:rPr>
                <w:lang w:val="en-US"/>
              </w:rPr>
              <w:t>.5).</w:t>
            </w:r>
          </w:p>
        </w:tc>
        <w:tc>
          <w:tcPr>
            <w:tcW w:w="1491" w:type="dxa"/>
            <w:tcBorders>
              <w:top w:val="single" w:sz="4" w:space="0" w:color="auto"/>
              <w:bottom w:val="single" w:sz="4" w:space="0" w:color="auto"/>
            </w:tcBorders>
            <w:vAlign w:val="center"/>
          </w:tcPr>
          <w:p w:rsidR="00C027B7" w:rsidRDefault="00C027B7" w:rsidP="001F399D">
            <w:pPr>
              <w:jc w:val="center"/>
            </w:pPr>
            <w:r>
              <w:lastRenderedPageBreak/>
              <w:t>m</w:t>
            </w:r>
          </w:p>
        </w:tc>
        <w:tc>
          <w:tcPr>
            <w:tcW w:w="1482" w:type="dxa"/>
            <w:tcBorders>
              <w:top w:val="single" w:sz="4" w:space="0" w:color="auto"/>
              <w:bottom w:val="single" w:sz="4" w:space="0" w:color="auto"/>
            </w:tcBorders>
            <w:vAlign w:val="center"/>
          </w:tcPr>
          <w:p w:rsidR="00C027B7" w:rsidRDefault="00C027B7" w:rsidP="001F399D">
            <w:pPr>
              <w:jc w:val="center"/>
            </w:pPr>
            <w:r>
              <w:t>0,000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lastRenderedPageBreak/>
              <w:t>102</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TsC03G1</w:t>
            </w:r>
          </w:p>
          <w:p w:rsidR="00C027B7" w:rsidRDefault="00C027B7" w:rsidP="001F399D">
            <w:pPr>
              <w:jc w:val="center"/>
            </w:pPr>
          </w:p>
        </w:tc>
        <w:tc>
          <w:tcPr>
            <w:tcW w:w="3822" w:type="dxa"/>
            <w:tcBorders>
              <w:top w:val="single" w:sz="4" w:space="0" w:color="auto"/>
              <w:bottom w:val="single" w:sz="4" w:space="0" w:color="auto"/>
            </w:tcBorders>
          </w:tcPr>
          <w:p w:rsidR="00C027B7" w:rsidRPr="00DD171E" w:rsidRDefault="00C027B7" w:rsidP="001F399D">
            <w:pPr>
              <w:jc w:val="center"/>
              <w:rPr>
                <w:lang w:val="en-US"/>
              </w:rPr>
            </w:pPr>
            <w:r w:rsidRPr="00DD171E">
              <w:rPr>
                <w:lang w:val="en-US"/>
              </w:rPr>
              <w:t xml:space="preserve">Sapatura mecanica cu excavatorul de 0,40-0,70 mc, cu motor cu ardere interna si comanda hidraulica, in pamint cu umiditate naturala, descarcare in autovehicule teren catg. </w:t>
            </w:r>
            <w:r>
              <w:t>III (Incarcare)</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0,353</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103</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TsI51A10</w:t>
            </w:r>
          </w:p>
          <w:p w:rsidR="00C027B7" w:rsidRDefault="00C027B7" w:rsidP="001F399D">
            <w:pPr>
              <w:jc w:val="center"/>
            </w:pPr>
          </w:p>
        </w:tc>
        <w:tc>
          <w:tcPr>
            <w:tcW w:w="3822" w:type="dxa"/>
            <w:tcBorders>
              <w:top w:val="single" w:sz="4" w:space="0" w:color="auto"/>
              <w:bottom w:val="single" w:sz="4" w:space="0" w:color="auto"/>
            </w:tcBorders>
          </w:tcPr>
          <w:p w:rsidR="00C027B7" w:rsidRPr="00DD171E" w:rsidRDefault="00C027B7" w:rsidP="001F399D">
            <w:pPr>
              <w:jc w:val="center"/>
              <w:rPr>
                <w:lang w:val="en-US"/>
              </w:rPr>
            </w:pPr>
            <w:r w:rsidRPr="00DD171E">
              <w:rPr>
                <w:lang w:val="en-US"/>
              </w:rPr>
              <w:t>Transportarea pamintului cu autobasculanta de 10 t la</w:t>
            </w:r>
            <w:r>
              <w:rPr>
                <w:lang w:val="en-US"/>
              </w:rPr>
              <w:t xml:space="preserve"> distanta de 10 km (la depozit).</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84,700</w:t>
            </w:r>
          </w:p>
        </w:tc>
      </w:tr>
      <w:tr w:rsidR="00C027B7" w:rsidRPr="002D3B71" w:rsidTr="001F399D">
        <w:tc>
          <w:tcPr>
            <w:tcW w:w="9481" w:type="dxa"/>
            <w:gridSpan w:val="5"/>
            <w:shd w:val="clear" w:color="auto" w:fill="auto"/>
          </w:tcPr>
          <w:p w:rsidR="00C027B7" w:rsidRPr="002D3B71" w:rsidRDefault="00C027B7" w:rsidP="001F399D">
            <w:pPr>
              <w:jc w:val="center"/>
              <w:rPr>
                <w:b/>
                <w:bCs/>
                <w:i/>
                <w:sz w:val="28"/>
                <w:szCs w:val="28"/>
              </w:rPr>
            </w:pPr>
            <w:r w:rsidRPr="002D3B71">
              <w:rPr>
                <w:b/>
                <w:bCs/>
                <w:i/>
                <w:sz w:val="28"/>
                <w:szCs w:val="28"/>
              </w:rPr>
              <w:t xml:space="preserve">Capitolul </w:t>
            </w:r>
            <w:r>
              <w:rPr>
                <w:b/>
                <w:bCs/>
                <w:i/>
                <w:sz w:val="28"/>
                <w:szCs w:val="28"/>
              </w:rPr>
              <w:t>2</w:t>
            </w:r>
            <w:r w:rsidRPr="002D3B71">
              <w:rPr>
                <w:b/>
                <w:bCs/>
                <w:i/>
                <w:sz w:val="28"/>
                <w:szCs w:val="28"/>
              </w:rPr>
              <w:t xml:space="preserve">. </w:t>
            </w:r>
            <w:r>
              <w:rPr>
                <w:b/>
                <w:bCs/>
                <w:i/>
                <w:sz w:val="28"/>
                <w:szCs w:val="28"/>
              </w:rPr>
              <w:t>Lucrări de terasamente</w:t>
            </w:r>
            <w:r w:rsidRPr="002D3B71">
              <w:rPr>
                <w:b/>
                <w:bCs/>
                <w:i/>
                <w:sz w:val="28"/>
                <w:szCs w:val="28"/>
              </w:rPr>
              <w:t>.</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104</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TsC03F1</w:t>
            </w:r>
          </w:p>
          <w:p w:rsidR="00C027B7" w:rsidRDefault="00C027B7" w:rsidP="001F399D">
            <w:pPr>
              <w:jc w:val="center"/>
            </w:pPr>
          </w:p>
        </w:tc>
        <w:tc>
          <w:tcPr>
            <w:tcW w:w="3822" w:type="dxa"/>
            <w:tcBorders>
              <w:top w:val="single" w:sz="4" w:space="0" w:color="auto"/>
              <w:bottom w:val="single" w:sz="4" w:space="0" w:color="auto"/>
            </w:tcBorders>
          </w:tcPr>
          <w:p w:rsidR="00C027B7" w:rsidRPr="00A14421" w:rsidRDefault="00C027B7" w:rsidP="001F399D">
            <w:pPr>
              <w:jc w:val="center"/>
              <w:rPr>
                <w:lang w:val="en-US"/>
              </w:rPr>
            </w:pPr>
            <w:r w:rsidRPr="00A14421">
              <w:rPr>
                <w:lang w:val="en-US"/>
              </w:rPr>
              <w:t>Sapatura mecanica cu excavatorul de 0,40-0,70 mc, cu motor cu ardere interna si comanda hidraulica, in pamint cu umiditate naturala, descarcare in autovehicule teren catg. II  (Taierea casetei sub trotuar, pamint gr.II cu excavatorul 0,4m3 cu incarcare)(</w:t>
            </w:r>
            <w:r>
              <w:t>с</w:t>
            </w:r>
            <w:r w:rsidRPr="00A14421">
              <w:rPr>
                <w:lang w:val="en-US"/>
              </w:rPr>
              <w:t xml:space="preserve">u </w:t>
            </w:r>
            <w:r>
              <w:rPr>
                <w:lang w:val="en-US"/>
              </w:rPr>
              <w:t>incarcare)(V=196x0,80%=157m3).</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1,570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105</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DA03A</w:t>
            </w:r>
          </w:p>
          <w:p w:rsidR="00C027B7" w:rsidRDefault="00C027B7" w:rsidP="001F399D">
            <w:pPr>
              <w:jc w:val="center"/>
            </w:pPr>
          </w:p>
        </w:tc>
        <w:tc>
          <w:tcPr>
            <w:tcW w:w="3822" w:type="dxa"/>
            <w:tcBorders>
              <w:top w:val="single" w:sz="4" w:space="0" w:color="auto"/>
              <w:bottom w:val="single" w:sz="4" w:space="0" w:color="auto"/>
            </w:tcBorders>
          </w:tcPr>
          <w:p w:rsidR="00C027B7" w:rsidRPr="00A14421" w:rsidRDefault="00C027B7" w:rsidP="001F399D">
            <w:pPr>
              <w:jc w:val="center"/>
              <w:rPr>
                <w:lang w:val="en-US"/>
              </w:rPr>
            </w:pPr>
            <w:r w:rsidRPr="00A14421">
              <w:rPr>
                <w:lang w:val="en-US"/>
              </w:rPr>
              <w:t>Scarificarea manuala a platfor</w:t>
            </w:r>
            <w:r>
              <w:rPr>
                <w:lang w:val="en-US"/>
              </w:rPr>
              <w:t>mei drumului (V=196x0,20%=39m3).</w:t>
            </w:r>
          </w:p>
        </w:tc>
        <w:tc>
          <w:tcPr>
            <w:tcW w:w="1491" w:type="dxa"/>
            <w:tcBorders>
              <w:top w:val="single" w:sz="4" w:space="0" w:color="auto"/>
              <w:bottom w:val="single" w:sz="4" w:space="0" w:color="auto"/>
            </w:tcBorders>
            <w:vAlign w:val="center"/>
          </w:tcPr>
          <w:p w:rsidR="00C027B7" w:rsidRDefault="00C027B7" w:rsidP="001F399D">
            <w:pPr>
              <w:jc w:val="center"/>
            </w:pPr>
            <w:r>
              <w:t>m3</w:t>
            </w:r>
          </w:p>
        </w:tc>
        <w:tc>
          <w:tcPr>
            <w:tcW w:w="1482" w:type="dxa"/>
            <w:tcBorders>
              <w:top w:val="single" w:sz="4" w:space="0" w:color="auto"/>
              <w:bottom w:val="single" w:sz="4" w:space="0" w:color="auto"/>
            </w:tcBorders>
            <w:vAlign w:val="center"/>
          </w:tcPr>
          <w:p w:rsidR="00C027B7" w:rsidRDefault="00C027B7" w:rsidP="001F399D">
            <w:pPr>
              <w:jc w:val="center"/>
            </w:pPr>
            <w:r>
              <w:t>39,000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106</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TsI51A10</w:t>
            </w:r>
          </w:p>
          <w:p w:rsidR="00C027B7" w:rsidRDefault="00C027B7" w:rsidP="001F399D">
            <w:pPr>
              <w:jc w:val="center"/>
            </w:pPr>
          </w:p>
        </w:tc>
        <w:tc>
          <w:tcPr>
            <w:tcW w:w="3822" w:type="dxa"/>
            <w:tcBorders>
              <w:top w:val="single" w:sz="4" w:space="0" w:color="auto"/>
              <w:bottom w:val="single" w:sz="4" w:space="0" w:color="auto"/>
            </w:tcBorders>
          </w:tcPr>
          <w:p w:rsidR="00C027B7" w:rsidRPr="00A14421" w:rsidRDefault="00C027B7" w:rsidP="001F399D">
            <w:pPr>
              <w:jc w:val="center"/>
              <w:rPr>
                <w:lang w:val="en-US"/>
              </w:rPr>
            </w:pPr>
            <w:r w:rsidRPr="00A14421">
              <w:rPr>
                <w:lang w:val="en-US"/>
              </w:rPr>
              <w:t>Transportarea pamintului cu autobasculanta de 10 t la distanta de 10 km</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333,200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107</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TsC51B</w:t>
            </w:r>
          </w:p>
          <w:p w:rsidR="00C027B7" w:rsidRDefault="00C027B7" w:rsidP="001F399D">
            <w:pPr>
              <w:jc w:val="center"/>
            </w:pPr>
          </w:p>
        </w:tc>
        <w:tc>
          <w:tcPr>
            <w:tcW w:w="3822" w:type="dxa"/>
            <w:tcBorders>
              <w:top w:val="single" w:sz="4" w:space="0" w:color="auto"/>
              <w:bottom w:val="single" w:sz="4" w:space="0" w:color="auto"/>
            </w:tcBorders>
          </w:tcPr>
          <w:p w:rsidR="00C027B7" w:rsidRPr="00A14421" w:rsidRDefault="00C027B7" w:rsidP="001F399D">
            <w:pPr>
              <w:jc w:val="center"/>
              <w:rPr>
                <w:lang w:val="en-US"/>
              </w:rPr>
            </w:pPr>
            <w:r w:rsidRPr="00A14421">
              <w:rPr>
                <w:lang w:val="en-US"/>
              </w:rPr>
              <w:t>Lucrari la descarcarea pamintului</w:t>
            </w:r>
            <w:r>
              <w:rPr>
                <w:lang w:val="en-US"/>
              </w:rPr>
              <w:t xml:space="preserve"> in depozit, teren categoria II.</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1,960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108</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Dl98</w:t>
            </w:r>
          </w:p>
          <w:p w:rsidR="00C027B7" w:rsidRDefault="00C027B7" w:rsidP="001F399D">
            <w:pPr>
              <w:jc w:val="center"/>
            </w:pPr>
          </w:p>
        </w:tc>
        <w:tc>
          <w:tcPr>
            <w:tcW w:w="3822" w:type="dxa"/>
            <w:tcBorders>
              <w:top w:val="single" w:sz="4" w:space="0" w:color="auto"/>
              <w:bottom w:val="single" w:sz="4" w:space="0" w:color="auto"/>
            </w:tcBorders>
          </w:tcPr>
          <w:p w:rsidR="00C027B7" w:rsidRPr="00A14421" w:rsidRDefault="00C027B7" w:rsidP="001F399D">
            <w:pPr>
              <w:jc w:val="center"/>
              <w:rPr>
                <w:lang w:val="en-US"/>
              </w:rPr>
            </w:pPr>
            <w:r w:rsidRPr="00A14421">
              <w:rPr>
                <w:lang w:val="en-US"/>
              </w:rPr>
              <w:t xml:space="preserve">Profilarea mecanizata a taluzului rambleului la terasamente, pamint de categ. </w:t>
            </w:r>
            <w:r>
              <w:t>II (Finisarea gazonelor  mecanizat.)</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2,670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109</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TsC03E1</w:t>
            </w:r>
          </w:p>
          <w:p w:rsidR="00C027B7" w:rsidRDefault="00C027B7" w:rsidP="001F399D">
            <w:pPr>
              <w:jc w:val="center"/>
            </w:pPr>
          </w:p>
        </w:tc>
        <w:tc>
          <w:tcPr>
            <w:tcW w:w="3822" w:type="dxa"/>
            <w:tcBorders>
              <w:top w:val="single" w:sz="4" w:space="0" w:color="auto"/>
              <w:bottom w:val="single" w:sz="4" w:space="0" w:color="auto"/>
            </w:tcBorders>
          </w:tcPr>
          <w:p w:rsidR="00C027B7" w:rsidRPr="00A14421" w:rsidRDefault="00C027B7" w:rsidP="001F399D">
            <w:pPr>
              <w:jc w:val="center"/>
              <w:rPr>
                <w:lang w:val="en-US"/>
              </w:rPr>
            </w:pPr>
            <w:r w:rsidRPr="00A14421">
              <w:rPr>
                <w:lang w:val="en-US"/>
              </w:rPr>
              <w:t xml:space="preserve">Sapatura mecanica cu excavatorul de 0,40-0,70 mc, cu motor cu ardere interna si comanda hidraulica, in pamint cu umiditate naturala, descarcare in autovehicule teren catg. </w:t>
            </w:r>
            <w:r>
              <w:t>I (Pamintului vegetal pentru gazonului)</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1,340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110</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TsI51A5</w:t>
            </w:r>
          </w:p>
          <w:p w:rsidR="00C027B7" w:rsidRDefault="00C027B7" w:rsidP="001F399D">
            <w:pPr>
              <w:jc w:val="center"/>
            </w:pPr>
          </w:p>
        </w:tc>
        <w:tc>
          <w:tcPr>
            <w:tcW w:w="3822" w:type="dxa"/>
            <w:tcBorders>
              <w:top w:val="single" w:sz="4" w:space="0" w:color="auto"/>
              <w:bottom w:val="single" w:sz="4" w:space="0" w:color="auto"/>
            </w:tcBorders>
          </w:tcPr>
          <w:p w:rsidR="00C027B7" w:rsidRPr="00A14421" w:rsidRDefault="00C027B7" w:rsidP="001F399D">
            <w:pPr>
              <w:jc w:val="center"/>
              <w:rPr>
                <w:lang w:val="en-US"/>
              </w:rPr>
            </w:pPr>
            <w:r w:rsidRPr="00A14421">
              <w:rPr>
                <w:lang w:val="en-US"/>
              </w:rPr>
              <w:t>Transportarea pamintului cu autobasculan</w:t>
            </w:r>
            <w:r>
              <w:rPr>
                <w:lang w:val="en-US"/>
              </w:rPr>
              <w:t>ta de 10 t la distanta de: 5 km.</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160,800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111</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TsE05A</w:t>
            </w:r>
          </w:p>
          <w:p w:rsidR="00C027B7" w:rsidRDefault="00C027B7" w:rsidP="001F399D">
            <w:pPr>
              <w:jc w:val="center"/>
            </w:pPr>
          </w:p>
        </w:tc>
        <w:tc>
          <w:tcPr>
            <w:tcW w:w="3822" w:type="dxa"/>
            <w:tcBorders>
              <w:top w:val="single" w:sz="4" w:space="0" w:color="auto"/>
              <w:bottom w:val="single" w:sz="4" w:space="0" w:color="auto"/>
            </w:tcBorders>
          </w:tcPr>
          <w:p w:rsidR="00C027B7" w:rsidRPr="00A14421" w:rsidRDefault="00C027B7" w:rsidP="001F399D">
            <w:pPr>
              <w:jc w:val="center"/>
              <w:rPr>
                <w:lang w:val="en-US"/>
              </w:rPr>
            </w:pPr>
            <w:r w:rsidRPr="00A14421">
              <w:rPr>
                <w:lang w:val="en-US"/>
              </w:rPr>
              <w:t xml:space="preserve">Nivelarea cu autogreder de pina la 175 CP a suprafetei terenului natural si a platformelor de terasamente, prin taierea damburilor si deplasarea in goluri a pamintului sapat in teren catg. </w:t>
            </w:r>
            <w:r>
              <w:t>I (Finisare pamintului vegetal -90%)(S=267x0,9=240m2)</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2,400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112</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TsE01A</w:t>
            </w:r>
          </w:p>
          <w:p w:rsidR="00C027B7" w:rsidRDefault="00C027B7" w:rsidP="001F399D">
            <w:pPr>
              <w:jc w:val="center"/>
            </w:pPr>
          </w:p>
        </w:tc>
        <w:tc>
          <w:tcPr>
            <w:tcW w:w="3822" w:type="dxa"/>
            <w:tcBorders>
              <w:top w:val="single" w:sz="4" w:space="0" w:color="auto"/>
              <w:bottom w:val="single" w:sz="4" w:space="0" w:color="auto"/>
            </w:tcBorders>
          </w:tcPr>
          <w:p w:rsidR="00C027B7" w:rsidRPr="00A14421" w:rsidRDefault="00C027B7" w:rsidP="001F399D">
            <w:pPr>
              <w:jc w:val="center"/>
              <w:rPr>
                <w:lang w:val="en-US"/>
              </w:rPr>
            </w:pPr>
            <w:r w:rsidRPr="00A14421">
              <w:rPr>
                <w:lang w:val="en-US"/>
              </w:rPr>
              <w:t xml:space="preserve">Nivelarea manuala a terenurilor si platformelor, cu denivelari de 10-20 cm, in teren usor (Implastiera  </w:t>
            </w:r>
            <w:r w:rsidRPr="00A14421">
              <w:rPr>
                <w:lang w:val="en-US"/>
              </w:rPr>
              <w:lastRenderedPageBreak/>
              <w:t>pamintul</w:t>
            </w:r>
            <w:r>
              <w:rPr>
                <w:lang w:val="en-US"/>
              </w:rPr>
              <w:t>ui vegetal-10%)(S=267x0,1=27m2).</w:t>
            </w:r>
          </w:p>
        </w:tc>
        <w:tc>
          <w:tcPr>
            <w:tcW w:w="1491" w:type="dxa"/>
            <w:tcBorders>
              <w:top w:val="single" w:sz="4" w:space="0" w:color="auto"/>
              <w:bottom w:val="single" w:sz="4" w:space="0" w:color="auto"/>
            </w:tcBorders>
            <w:vAlign w:val="center"/>
          </w:tcPr>
          <w:p w:rsidR="00C027B7" w:rsidRDefault="00C027B7" w:rsidP="001F399D">
            <w:pPr>
              <w:jc w:val="center"/>
            </w:pPr>
            <w:r>
              <w:lastRenderedPageBreak/>
              <w:t>100m2</w:t>
            </w:r>
          </w:p>
        </w:tc>
        <w:tc>
          <w:tcPr>
            <w:tcW w:w="1482" w:type="dxa"/>
            <w:tcBorders>
              <w:top w:val="single" w:sz="4" w:space="0" w:color="auto"/>
              <w:bottom w:val="single" w:sz="4" w:space="0" w:color="auto"/>
            </w:tcBorders>
            <w:vAlign w:val="center"/>
          </w:tcPr>
          <w:p w:rsidR="00C027B7" w:rsidRDefault="00C027B7" w:rsidP="001F399D">
            <w:pPr>
              <w:jc w:val="center"/>
            </w:pPr>
            <w:r>
              <w:t>0,270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lastRenderedPageBreak/>
              <w:t>113</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TsH09C</w:t>
            </w:r>
          </w:p>
          <w:p w:rsidR="00C027B7" w:rsidRDefault="00C027B7" w:rsidP="001F399D">
            <w:pPr>
              <w:jc w:val="center"/>
            </w:pPr>
          </w:p>
        </w:tc>
        <w:tc>
          <w:tcPr>
            <w:tcW w:w="3822" w:type="dxa"/>
            <w:tcBorders>
              <w:top w:val="single" w:sz="4" w:space="0" w:color="auto"/>
              <w:bottom w:val="single" w:sz="4" w:space="0" w:color="auto"/>
            </w:tcBorders>
          </w:tcPr>
          <w:p w:rsidR="00C027B7" w:rsidRPr="00A14421" w:rsidRDefault="00C027B7" w:rsidP="001F399D">
            <w:pPr>
              <w:jc w:val="center"/>
              <w:rPr>
                <w:lang w:val="en-US"/>
              </w:rPr>
            </w:pPr>
            <w:r w:rsidRPr="00A14421">
              <w:rPr>
                <w:lang w:val="en-US"/>
              </w:rPr>
              <w:t>Semanarea gazonului pe suprafetele taluzelor cu 1 kg saminta pe 100 mp (Insamintarea cu iarba a   taluzurilor )</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2,670</w:t>
            </w:r>
          </w:p>
        </w:tc>
      </w:tr>
      <w:tr w:rsidR="00C027B7" w:rsidTr="001F399D">
        <w:tc>
          <w:tcPr>
            <w:tcW w:w="692" w:type="dxa"/>
            <w:tcBorders>
              <w:top w:val="single" w:sz="4" w:space="0" w:color="auto"/>
              <w:bottom w:val="single" w:sz="4" w:space="0" w:color="auto"/>
            </w:tcBorders>
            <w:vAlign w:val="center"/>
          </w:tcPr>
          <w:p w:rsidR="00C027B7" w:rsidRPr="00255D78" w:rsidRDefault="00C027B7" w:rsidP="001F399D">
            <w:pPr>
              <w:jc w:val="center"/>
            </w:pPr>
            <w:r>
              <w:t>114</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TsH12B</w:t>
            </w:r>
          </w:p>
          <w:p w:rsidR="00C027B7" w:rsidRDefault="00C027B7" w:rsidP="001F399D">
            <w:pPr>
              <w:jc w:val="center"/>
            </w:pPr>
          </w:p>
        </w:tc>
        <w:tc>
          <w:tcPr>
            <w:tcW w:w="3822" w:type="dxa"/>
            <w:tcBorders>
              <w:top w:val="single" w:sz="4" w:space="0" w:color="auto"/>
              <w:bottom w:val="single" w:sz="4" w:space="0" w:color="auto"/>
            </w:tcBorders>
          </w:tcPr>
          <w:p w:rsidR="00C027B7" w:rsidRPr="00A14421" w:rsidRDefault="00C027B7" w:rsidP="001F399D">
            <w:pPr>
              <w:jc w:val="center"/>
              <w:rPr>
                <w:lang w:val="en-US"/>
              </w:rPr>
            </w:pPr>
            <w:r w:rsidRPr="00A14421">
              <w:rPr>
                <w:lang w:val="en-US"/>
              </w:rPr>
              <w:t>Udarea suprafetelor cu furtunul de la cisterna</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2,670</w:t>
            </w:r>
          </w:p>
        </w:tc>
      </w:tr>
      <w:tr w:rsidR="00C027B7" w:rsidRPr="004C5F7D" w:rsidTr="001F399D">
        <w:tc>
          <w:tcPr>
            <w:tcW w:w="9481" w:type="dxa"/>
            <w:gridSpan w:val="5"/>
            <w:shd w:val="clear" w:color="auto" w:fill="auto"/>
          </w:tcPr>
          <w:p w:rsidR="00C027B7" w:rsidRPr="004C5F7D" w:rsidRDefault="00C027B7" w:rsidP="001F399D">
            <w:pPr>
              <w:jc w:val="center"/>
              <w:rPr>
                <w:b/>
                <w:bCs/>
                <w:i/>
                <w:sz w:val="28"/>
                <w:szCs w:val="28"/>
              </w:rPr>
            </w:pPr>
            <w:r w:rsidRPr="004C5F7D">
              <w:rPr>
                <w:b/>
                <w:bCs/>
                <w:i/>
                <w:sz w:val="28"/>
                <w:szCs w:val="28"/>
              </w:rPr>
              <w:t xml:space="preserve">Capitolul </w:t>
            </w:r>
            <w:r>
              <w:rPr>
                <w:b/>
                <w:bCs/>
                <w:i/>
                <w:sz w:val="28"/>
                <w:szCs w:val="28"/>
              </w:rPr>
              <w:t>3</w:t>
            </w:r>
            <w:r w:rsidRPr="004C5F7D">
              <w:rPr>
                <w:b/>
                <w:bCs/>
                <w:i/>
                <w:sz w:val="28"/>
                <w:szCs w:val="28"/>
              </w:rPr>
              <w:t xml:space="preserve">. </w:t>
            </w:r>
            <w:r>
              <w:rPr>
                <w:b/>
                <w:bCs/>
                <w:i/>
                <w:sz w:val="28"/>
                <w:szCs w:val="28"/>
              </w:rPr>
              <w:t>Sistemul rutier (trotuar)</w:t>
            </w:r>
            <w:r w:rsidRPr="004C5F7D">
              <w:rPr>
                <w:b/>
                <w:bCs/>
                <w:i/>
                <w:sz w:val="28"/>
                <w:szCs w:val="28"/>
              </w:rPr>
              <w:t>.</w:t>
            </w:r>
          </w:p>
        </w:tc>
      </w:tr>
      <w:tr w:rsidR="00C027B7" w:rsidTr="001F399D">
        <w:tc>
          <w:tcPr>
            <w:tcW w:w="692" w:type="dxa"/>
            <w:tcBorders>
              <w:top w:val="single" w:sz="4" w:space="0" w:color="auto"/>
              <w:bottom w:val="single" w:sz="4" w:space="0" w:color="auto"/>
            </w:tcBorders>
            <w:vAlign w:val="center"/>
          </w:tcPr>
          <w:p w:rsidR="00C027B7" w:rsidRPr="00173478" w:rsidRDefault="00C027B7" w:rsidP="001F399D">
            <w:pPr>
              <w:jc w:val="center"/>
            </w:pPr>
            <w:r>
              <w:t>115</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TsE05B</w:t>
            </w:r>
          </w:p>
          <w:p w:rsidR="00C027B7" w:rsidRDefault="00C027B7" w:rsidP="001F399D">
            <w:pPr>
              <w:jc w:val="center"/>
            </w:pPr>
          </w:p>
        </w:tc>
        <w:tc>
          <w:tcPr>
            <w:tcW w:w="3822" w:type="dxa"/>
            <w:tcBorders>
              <w:top w:val="single" w:sz="4" w:space="0" w:color="auto"/>
              <w:bottom w:val="single" w:sz="4" w:space="0" w:color="auto"/>
            </w:tcBorders>
          </w:tcPr>
          <w:p w:rsidR="00C027B7" w:rsidRPr="001A51AC" w:rsidRDefault="00C027B7" w:rsidP="001F399D">
            <w:pPr>
              <w:jc w:val="center"/>
              <w:rPr>
                <w:lang w:val="en-US"/>
              </w:rPr>
            </w:pPr>
            <w:r w:rsidRPr="001A51AC">
              <w:rPr>
                <w:lang w:val="en-US"/>
              </w:rPr>
              <w:t xml:space="preserve">Nivelarea cu autogreder de pina la 175 CP a suprafetei terenului natural si a platformelor de terasamente, prin taierea damburilor si deplasarea in goluri a pamintului sapat in teren catg. </w:t>
            </w:r>
            <w:r>
              <w:t>II (Finisarea casetei mecanizat cu autogreiderul-80% )(853x0,80%=682м2)</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6,820</w:t>
            </w:r>
          </w:p>
        </w:tc>
      </w:tr>
      <w:tr w:rsidR="00C027B7" w:rsidTr="001F399D">
        <w:tc>
          <w:tcPr>
            <w:tcW w:w="692" w:type="dxa"/>
            <w:tcBorders>
              <w:top w:val="single" w:sz="4" w:space="0" w:color="auto"/>
              <w:bottom w:val="single" w:sz="4" w:space="0" w:color="auto"/>
            </w:tcBorders>
            <w:vAlign w:val="center"/>
          </w:tcPr>
          <w:p w:rsidR="00C027B7" w:rsidRPr="00173478" w:rsidRDefault="00C027B7" w:rsidP="001F399D">
            <w:pPr>
              <w:jc w:val="center"/>
            </w:pPr>
            <w:r>
              <w:t>116</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TsE01A</w:t>
            </w:r>
          </w:p>
          <w:p w:rsidR="00C027B7" w:rsidRDefault="00C027B7" w:rsidP="001F399D">
            <w:pPr>
              <w:jc w:val="center"/>
            </w:pPr>
          </w:p>
        </w:tc>
        <w:tc>
          <w:tcPr>
            <w:tcW w:w="3822" w:type="dxa"/>
            <w:tcBorders>
              <w:top w:val="single" w:sz="4" w:space="0" w:color="auto"/>
              <w:bottom w:val="single" w:sz="4" w:space="0" w:color="auto"/>
            </w:tcBorders>
          </w:tcPr>
          <w:p w:rsidR="00C027B7" w:rsidRPr="001A51AC" w:rsidRDefault="00C027B7" w:rsidP="001F399D">
            <w:pPr>
              <w:jc w:val="center"/>
              <w:rPr>
                <w:lang w:val="en-US"/>
              </w:rPr>
            </w:pPr>
            <w:r w:rsidRPr="001A51AC">
              <w:rPr>
                <w:lang w:val="en-US"/>
              </w:rPr>
              <w:t>Nivelarea manuala a terenurilor si platformelor, cu denivelari de 10-20 cm, in teren usor (V=853x0,2%=171</w:t>
            </w:r>
            <w:r>
              <w:t>м</w:t>
            </w:r>
            <w:r>
              <w:rPr>
                <w:lang w:val="en-US"/>
              </w:rPr>
              <w:t>2).</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1,710</w:t>
            </w:r>
          </w:p>
        </w:tc>
      </w:tr>
      <w:tr w:rsidR="00C027B7" w:rsidTr="001F399D">
        <w:tc>
          <w:tcPr>
            <w:tcW w:w="692" w:type="dxa"/>
            <w:tcBorders>
              <w:top w:val="single" w:sz="4" w:space="0" w:color="auto"/>
              <w:bottom w:val="single" w:sz="4" w:space="0" w:color="auto"/>
            </w:tcBorders>
            <w:vAlign w:val="center"/>
          </w:tcPr>
          <w:p w:rsidR="00C027B7" w:rsidRPr="00173478" w:rsidRDefault="00C027B7" w:rsidP="001F399D">
            <w:pPr>
              <w:jc w:val="center"/>
            </w:pPr>
            <w:r>
              <w:t>117</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TsE06A</w:t>
            </w:r>
          </w:p>
          <w:p w:rsidR="00C027B7" w:rsidRDefault="00C027B7" w:rsidP="001F399D">
            <w:pPr>
              <w:jc w:val="center"/>
            </w:pPr>
          </w:p>
        </w:tc>
        <w:tc>
          <w:tcPr>
            <w:tcW w:w="3822" w:type="dxa"/>
            <w:tcBorders>
              <w:top w:val="single" w:sz="4" w:space="0" w:color="auto"/>
              <w:bottom w:val="single" w:sz="4" w:space="0" w:color="auto"/>
            </w:tcBorders>
          </w:tcPr>
          <w:p w:rsidR="00C027B7" w:rsidRPr="001A51AC" w:rsidRDefault="00C027B7" w:rsidP="001F399D">
            <w:pPr>
              <w:jc w:val="center"/>
              <w:rPr>
                <w:lang w:val="en-US"/>
              </w:rPr>
            </w:pPr>
            <w:r w:rsidRPr="001A51AC">
              <w:rPr>
                <w:lang w:val="en-US"/>
              </w:rPr>
              <w:t>Pregatirea platformei de pamint in vederea asternerii unui strat izolator sau de reparatie din nisip sau balast, prin nivelare manuala si compactare cu rulou compresor static autopropulsat</w:t>
            </w:r>
            <w:r>
              <w:rPr>
                <w:lang w:val="en-US"/>
              </w:rPr>
              <w:t>, de 10-12 t, in teren necoeziv.</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8,530</w:t>
            </w:r>
          </w:p>
        </w:tc>
      </w:tr>
      <w:tr w:rsidR="00C027B7" w:rsidTr="001F399D">
        <w:tc>
          <w:tcPr>
            <w:tcW w:w="692" w:type="dxa"/>
            <w:tcBorders>
              <w:top w:val="single" w:sz="4" w:space="0" w:color="auto"/>
              <w:bottom w:val="single" w:sz="4" w:space="0" w:color="auto"/>
            </w:tcBorders>
            <w:vAlign w:val="center"/>
          </w:tcPr>
          <w:p w:rsidR="00C027B7" w:rsidRPr="00173478" w:rsidRDefault="00C027B7" w:rsidP="001F399D">
            <w:pPr>
              <w:jc w:val="center"/>
            </w:pPr>
            <w:r>
              <w:t>118</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IzF04J1прим.</w:t>
            </w:r>
          </w:p>
          <w:p w:rsidR="00C027B7" w:rsidRDefault="00C027B7" w:rsidP="001F399D">
            <w:pPr>
              <w:jc w:val="center"/>
            </w:pPr>
          </w:p>
        </w:tc>
        <w:tc>
          <w:tcPr>
            <w:tcW w:w="3822" w:type="dxa"/>
            <w:tcBorders>
              <w:top w:val="single" w:sz="4" w:space="0" w:color="auto"/>
              <w:bottom w:val="single" w:sz="4" w:space="0" w:color="auto"/>
            </w:tcBorders>
          </w:tcPr>
          <w:p w:rsidR="00C027B7" w:rsidRPr="001A51AC" w:rsidRDefault="00C027B7" w:rsidP="00C027B7">
            <w:pPr>
              <w:jc w:val="center"/>
              <w:rPr>
                <w:lang w:val="en-US"/>
              </w:rPr>
            </w:pPr>
            <w:r w:rsidRPr="001A51AC">
              <w:rPr>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w:t>
            </w:r>
            <w:r>
              <w:rPr>
                <w:lang w:val="en-US"/>
              </w:rPr>
              <w:t>pite (Geotexstile 105g/m2 TS10).</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853,000</w:t>
            </w:r>
          </w:p>
        </w:tc>
      </w:tr>
      <w:tr w:rsidR="00C027B7" w:rsidTr="001F399D">
        <w:tc>
          <w:tcPr>
            <w:tcW w:w="692" w:type="dxa"/>
            <w:tcBorders>
              <w:top w:val="single" w:sz="4" w:space="0" w:color="auto"/>
              <w:bottom w:val="single" w:sz="4" w:space="0" w:color="auto"/>
            </w:tcBorders>
            <w:vAlign w:val="center"/>
          </w:tcPr>
          <w:p w:rsidR="00C027B7" w:rsidRPr="00173478" w:rsidRDefault="00C027B7" w:rsidP="001F399D">
            <w:pPr>
              <w:jc w:val="center"/>
            </w:pPr>
            <w:r>
              <w:t>119</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Dl111</w:t>
            </w:r>
          </w:p>
          <w:p w:rsidR="00C027B7" w:rsidRDefault="00C027B7" w:rsidP="001F399D">
            <w:pPr>
              <w:jc w:val="center"/>
            </w:pPr>
          </w:p>
        </w:tc>
        <w:tc>
          <w:tcPr>
            <w:tcW w:w="3822" w:type="dxa"/>
            <w:tcBorders>
              <w:top w:val="single" w:sz="4" w:space="0" w:color="auto"/>
              <w:bottom w:val="single" w:sz="4" w:space="0" w:color="auto"/>
            </w:tcBorders>
          </w:tcPr>
          <w:p w:rsidR="00C027B7" w:rsidRPr="001A51AC" w:rsidRDefault="00C027B7" w:rsidP="001F399D">
            <w:pPr>
              <w:jc w:val="center"/>
              <w:rPr>
                <w:lang w:val="en-US"/>
              </w:rPr>
            </w:pPr>
            <w:r w:rsidRPr="001A51AC">
              <w:rPr>
                <w:lang w:val="en-US"/>
              </w:rPr>
              <w:t xml:space="preserve">Executarea mecanizata a straturilor de fundatie cu h=12 cm din piatra sparta la trotuare (Strat de fundatie din piatra sparta fractie mare; fr.16-32, conform SR-EN 13242-A; 2008  </w:t>
            </w:r>
            <w:r>
              <w:t>Н</w:t>
            </w:r>
            <w:r w:rsidRPr="001A51AC">
              <w:rPr>
                <w:lang w:val="en-US"/>
              </w:rPr>
              <w:t>=15</w:t>
            </w:r>
            <w:r>
              <w:t>с</w:t>
            </w:r>
            <w:r w:rsidRPr="001A51AC">
              <w:rPr>
                <w:lang w:val="en-US"/>
              </w:rPr>
              <w:t>m)</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853,000</w:t>
            </w:r>
          </w:p>
        </w:tc>
      </w:tr>
      <w:tr w:rsidR="00C027B7" w:rsidTr="001F399D">
        <w:tc>
          <w:tcPr>
            <w:tcW w:w="692" w:type="dxa"/>
            <w:tcBorders>
              <w:top w:val="single" w:sz="4" w:space="0" w:color="auto"/>
              <w:bottom w:val="single" w:sz="4" w:space="0" w:color="auto"/>
            </w:tcBorders>
            <w:vAlign w:val="center"/>
          </w:tcPr>
          <w:p w:rsidR="00C027B7" w:rsidRPr="00173478" w:rsidRDefault="00C027B7" w:rsidP="001F399D">
            <w:pPr>
              <w:jc w:val="center"/>
            </w:pPr>
            <w:r>
              <w:t>120</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Dl112 К=3</w:t>
            </w:r>
          </w:p>
          <w:p w:rsidR="00C027B7" w:rsidRDefault="00C027B7" w:rsidP="001F399D">
            <w:pPr>
              <w:jc w:val="center"/>
            </w:pPr>
          </w:p>
        </w:tc>
        <w:tc>
          <w:tcPr>
            <w:tcW w:w="3822" w:type="dxa"/>
            <w:tcBorders>
              <w:top w:val="single" w:sz="4" w:space="0" w:color="auto"/>
              <w:bottom w:val="single" w:sz="4" w:space="0" w:color="auto"/>
            </w:tcBorders>
          </w:tcPr>
          <w:p w:rsidR="00C027B7" w:rsidRPr="001A51AC" w:rsidRDefault="00C027B7" w:rsidP="001F399D">
            <w:pPr>
              <w:jc w:val="center"/>
              <w:rPr>
                <w:lang w:val="en-US"/>
              </w:rPr>
            </w:pPr>
            <w:r w:rsidRPr="001A51AC">
              <w:rPr>
                <w:lang w:val="en-US"/>
              </w:rPr>
              <w:t>Pentru fiecare 1 cm schimbare a grosimii stratului de piatra sparta se adauga sau se scade la norma Dl111</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853,000</w:t>
            </w:r>
          </w:p>
        </w:tc>
      </w:tr>
      <w:tr w:rsidR="00C027B7" w:rsidTr="001F399D">
        <w:tc>
          <w:tcPr>
            <w:tcW w:w="692" w:type="dxa"/>
            <w:tcBorders>
              <w:top w:val="single" w:sz="4" w:space="0" w:color="auto"/>
              <w:bottom w:val="single" w:sz="4" w:space="0" w:color="auto"/>
            </w:tcBorders>
            <w:vAlign w:val="center"/>
          </w:tcPr>
          <w:p w:rsidR="00C027B7" w:rsidRPr="00173478" w:rsidRDefault="00C027B7" w:rsidP="001F399D">
            <w:pPr>
              <w:jc w:val="center"/>
            </w:pPr>
            <w:r>
              <w:t>121</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DE17A</w:t>
            </w:r>
          </w:p>
          <w:p w:rsidR="00C027B7" w:rsidRDefault="00C027B7" w:rsidP="001F399D">
            <w:pPr>
              <w:jc w:val="center"/>
            </w:pPr>
          </w:p>
        </w:tc>
        <w:tc>
          <w:tcPr>
            <w:tcW w:w="3822" w:type="dxa"/>
            <w:tcBorders>
              <w:top w:val="single" w:sz="4" w:space="0" w:color="auto"/>
              <w:bottom w:val="single" w:sz="4" w:space="0" w:color="auto"/>
            </w:tcBorders>
          </w:tcPr>
          <w:p w:rsidR="00C027B7" w:rsidRPr="001A51AC" w:rsidRDefault="00C027B7" w:rsidP="001F399D">
            <w:pPr>
              <w:jc w:val="center"/>
              <w:rPr>
                <w:lang w:val="en-US"/>
              </w:rPr>
            </w:pPr>
            <w:r w:rsidRPr="001A51AC">
              <w:rPr>
                <w:lang w:val="en-US"/>
              </w:rPr>
              <w:t xml:space="preserve">Pavaje executate din placi de trotuare din beton prefabricat asezate pe un strat din amestec uscat de ciment si nisip, in proportie 1:3, rostuit cu amestec uscat de ciment si nisip, </w:t>
            </w:r>
            <w:r w:rsidRPr="001A51AC">
              <w:rPr>
                <w:lang w:val="en-US"/>
              </w:rPr>
              <w:lastRenderedPageBreak/>
              <w:t>grosime strat de 5 cm (Pavaj</w:t>
            </w:r>
            <w:r>
              <w:rPr>
                <w:lang w:val="en-US"/>
              </w:rPr>
              <w:t xml:space="preserve">   trotuare vibropresat  H=6cm).</w:t>
            </w:r>
          </w:p>
        </w:tc>
        <w:tc>
          <w:tcPr>
            <w:tcW w:w="1491" w:type="dxa"/>
            <w:tcBorders>
              <w:top w:val="single" w:sz="4" w:space="0" w:color="auto"/>
              <w:bottom w:val="single" w:sz="4" w:space="0" w:color="auto"/>
            </w:tcBorders>
            <w:vAlign w:val="center"/>
          </w:tcPr>
          <w:p w:rsidR="00C027B7" w:rsidRDefault="00C027B7" w:rsidP="001F399D">
            <w:pPr>
              <w:jc w:val="center"/>
            </w:pPr>
            <w:r>
              <w:lastRenderedPageBreak/>
              <w:t>m2</w:t>
            </w:r>
          </w:p>
        </w:tc>
        <w:tc>
          <w:tcPr>
            <w:tcW w:w="1482" w:type="dxa"/>
            <w:tcBorders>
              <w:top w:val="single" w:sz="4" w:space="0" w:color="auto"/>
              <w:bottom w:val="single" w:sz="4" w:space="0" w:color="auto"/>
            </w:tcBorders>
            <w:vAlign w:val="center"/>
          </w:tcPr>
          <w:p w:rsidR="00C027B7" w:rsidRDefault="00C027B7" w:rsidP="001F399D">
            <w:pPr>
              <w:jc w:val="center"/>
            </w:pPr>
            <w:r>
              <w:t>853,000</w:t>
            </w:r>
          </w:p>
        </w:tc>
      </w:tr>
      <w:tr w:rsidR="00C027B7" w:rsidTr="001F399D">
        <w:tc>
          <w:tcPr>
            <w:tcW w:w="692" w:type="dxa"/>
            <w:tcBorders>
              <w:top w:val="single" w:sz="4" w:space="0" w:color="auto"/>
              <w:bottom w:val="single" w:sz="4" w:space="0" w:color="auto"/>
            </w:tcBorders>
            <w:vAlign w:val="center"/>
          </w:tcPr>
          <w:p w:rsidR="00C027B7" w:rsidRPr="00173478" w:rsidRDefault="00C027B7" w:rsidP="001F399D">
            <w:pPr>
              <w:jc w:val="center"/>
            </w:pPr>
            <w:r>
              <w:lastRenderedPageBreak/>
              <w:t>122</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DE11A</w:t>
            </w:r>
          </w:p>
          <w:p w:rsidR="00C027B7" w:rsidRDefault="00C027B7" w:rsidP="001F399D">
            <w:pPr>
              <w:jc w:val="center"/>
            </w:pPr>
          </w:p>
        </w:tc>
        <w:tc>
          <w:tcPr>
            <w:tcW w:w="3822" w:type="dxa"/>
            <w:tcBorders>
              <w:top w:val="single" w:sz="4" w:space="0" w:color="auto"/>
              <w:bottom w:val="single" w:sz="4" w:space="0" w:color="auto"/>
            </w:tcBorders>
          </w:tcPr>
          <w:p w:rsidR="00C027B7" w:rsidRPr="001A51AC" w:rsidRDefault="00C027B7" w:rsidP="001F399D">
            <w:pPr>
              <w:jc w:val="center"/>
              <w:rPr>
                <w:lang w:val="en-US"/>
              </w:rPr>
            </w:pPr>
            <w:r w:rsidRPr="001A51AC">
              <w:rPr>
                <w:lang w:val="en-US"/>
              </w:rPr>
              <w:t xml:space="preserve">Borduri mici, prefabricate din beton cu sectiunea de 10x15 cm, pnetu incadrarea spatiilor verzi, trotuarelor, aleilor, etc., asezate pe o fundatie din beton, de 10x20 cm ( Instalarea bordurii </w:t>
            </w:r>
            <w:r>
              <w:t>БР</w:t>
            </w:r>
            <w:r w:rsidRPr="001A51AC">
              <w:rPr>
                <w:lang w:val="en-US"/>
              </w:rPr>
              <w:t>100.20.8  conform   SM EN</w:t>
            </w:r>
            <w:r>
              <w:rPr>
                <w:lang w:val="en-US"/>
              </w:rPr>
              <w:t xml:space="preserve"> 1340:2010+AC  XF4 XM1 C30/37 ).</w:t>
            </w:r>
          </w:p>
        </w:tc>
        <w:tc>
          <w:tcPr>
            <w:tcW w:w="1491" w:type="dxa"/>
            <w:tcBorders>
              <w:top w:val="single" w:sz="4" w:space="0" w:color="auto"/>
              <w:bottom w:val="single" w:sz="4" w:space="0" w:color="auto"/>
            </w:tcBorders>
            <w:vAlign w:val="center"/>
          </w:tcPr>
          <w:p w:rsidR="00C027B7" w:rsidRDefault="00C027B7" w:rsidP="001F399D">
            <w:pPr>
              <w:jc w:val="center"/>
            </w:pPr>
            <w:r>
              <w:t>m</w:t>
            </w:r>
          </w:p>
        </w:tc>
        <w:tc>
          <w:tcPr>
            <w:tcW w:w="1482" w:type="dxa"/>
            <w:tcBorders>
              <w:top w:val="single" w:sz="4" w:space="0" w:color="auto"/>
              <w:bottom w:val="single" w:sz="4" w:space="0" w:color="auto"/>
            </w:tcBorders>
            <w:vAlign w:val="center"/>
          </w:tcPr>
          <w:p w:rsidR="00C027B7" w:rsidRDefault="00C027B7" w:rsidP="001F399D">
            <w:pPr>
              <w:jc w:val="center"/>
            </w:pPr>
            <w:r>
              <w:t>533,000</w:t>
            </w:r>
          </w:p>
        </w:tc>
      </w:tr>
      <w:tr w:rsidR="00C027B7" w:rsidTr="001F399D">
        <w:tc>
          <w:tcPr>
            <w:tcW w:w="692" w:type="dxa"/>
            <w:tcBorders>
              <w:top w:val="single" w:sz="4" w:space="0" w:color="auto"/>
              <w:bottom w:val="single" w:sz="4" w:space="0" w:color="auto"/>
            </w:tcBorders>
            <w:vAlign w:val="center"/>
          </w:tcPr>
          <w:p w:rsidR="00C027B7" w:rsidRPr="00173478" w:rsidRDefault="00C027B7" w:rsidP="001F399D">
            <w:pPr>
              <w:jc w:val="center"/>
            </w:pPr>
            <w:r>
              <w:t>123</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DE10C</w:t>
            </w:r>
          </w:p>
          <w:p w:rsidR="00C027B7" w:rsidRDefault="00C027B7" w:rsidP="001F399D">
            <w:pPr>
              <w:jc w:val="center"/>
            </w:pPr>
          </w:p>
        </w:tc>
        <w:tc>
          <w:tcPr>
            <w:tcW w:w="3822" w:type="dxa"/>
            <w:tcBorders>
              <w:top w:val="single" w:sz="4" w:space="0" w:color="auto"/>
              <w:bottom w:val="single" w:sz="4" w:space="0" w:color="auto"/>
            </w:tcBorders>
          </w:tcPr>
          <w:p w:rsidR="00C027B7" w:rsidRPr="001A51AC" w:rsidRDefault="00C027B7" w:rsidP="001F399D">
            <w:pPr>
              <w:jc w:val="center"/>
              <w:rPr>
                <w:lang w:val="en-US"/>
              </w:rPr>
            </w:pPr>
            <w:r w:rsidRPr="001A51AC">
              <w:rPr>
                <w:lang w:val="en-US"/>
              </w:rPr>
              <w:t xml:space="preserve">Borduri prefabricate din beton, pentru trotuare 20x30 cm, pe fundatie de beton 30x15 cm ( Instalarea bordurii </w:t>
            </w:r>
            <w:r>
              <w:t>БР</w:t>
            </w:r>
            <w:r w:rsidRPr="001A51AC">
              <w:rPr>
                <w:lang w:val="en-US"/>
              </w:rPr>
              <w:t>100.30.15 conform   SM E</w:t>
            </w:r>
            <w:r>
              <w:rPr>
                <w:lang w:val="en-US"/>
              </w:rPr>
              <w:t>N 1340:2010+AC  XF4 XM1 C30/37).</w:t>
            </w:r>
          </w:p>
        </w:tc>
        <w:tc>
          <w:tcPr>
            <w:tcW w:w="1491" w:type="dxa"/>
            <w:tcBorders>
              <w:top w:val="single" w:sz="4" w:space="0" w:color="auto"/>
              <w:bottom w:val="single" w:sz="4" w:space="0" w:color="auto"/>
            </w:tcBorders>
            <w:vAlign w:val="center"/>
          </w:tcPr>
          <w:p w:rsidR="00C027B7" w:rsidRDefault="00C027B7" w:rsidP="001F399D">
            <w:pPr>
              <w:jc w:val="center"/>
            </w:pPr>
            <w:r>
              <w:t>m</w:t>
            </w:r>
          </w:p>
        </w:tc>
        <w:tc>
          <w:tcPr>
            <w:tcW w:w="1482" w:type="dxa"/>
            <w:tcBorders>
              <w:top w:val="single" w:sz="4" w:space="0" w:color="auto"/>
              <w:bottom w:val="single" w:sz="4" w:space="0" w:color="auto"/>
            </w:tcBorders>
            <w:vAlign w:val="center"/>
          </w:tcPr>
          <w:p w:rsidR="00C027B7" w:rsidRDefault="00C027B7" w:rsidP="001F399D">
            <w:pPr>
              <w:jc w:val="center"/>
            </w:pPr>
            <w:r>
              <w:t>596,000</w:t>
            </w:r>
          </w:p>
        </w:tc>
      </w:tr>
      <w:tr w:rsidR="00C027B7" w:rsidRPr="00173478" w:rsidTr="001F399D">
        <w:tc>
          <w:tcPr>
            <w:tcW w:w="9481" w:type="dxa"/>
            <w:gridSpan w:val="5"/>
            <w:shd w:val="clear" w:color="auto" w:fill="auto"/>
          </w:tcPr>
          <w:p w:rsidR="00C027B7" w:rsidRPr="00173478" w:rsidRDefault="00C027B7" w:rsidP="001F399D">
            <w:pPr>
              <w:jc w:val="center"/>
              <w:rPr>
                <w:b/>
                <w:bCs/>
                <w:i/>
                <w:sz w:val="28"/>
                <w:szCs w:val="28"/>
              </w:rPr>
            </w:pPr>
            <w:r w:rsidRPr="00A47DC8">
              <w:rPr>
                <w:b/>
                <w:bCs/>
                <w:i/>
                <w:sz w:val="28"/>
                <w:szCs w:val="28"/>
              </w:rPr>
              <w:t xml:space="preserve">Capitolul </w:t>
            </w:r>
            <w:r>
              <w:rPr>
                <w:b/>
                <w:bCs/>
                <w:i/>
                <w:sz w:val="28"/>
                <w:szCs w:val="28"/>
              </w:rPr>
              <w:t>4</w:t>
            </w:r>
            <w:r w:rsidRPr="00A47DC8">
              <w:rPr>
                <w:b/>
                <w:bCs/>
                <w:i/>
                <w:sz w:val="28"/>
                <w:szCs w:val="28"/>
              </w:rPr>
              <w:t xml:space="preserve">. </w:t>
            </w:r>
            <w:r>
              <w:rPr>
                <w:b/>
                <w:bCs/>
                <w:i/>
                <w:sz w:val="28"/>
                <w:szCs w:val="28"/>
              </w:rPr>
              <w:t>Parcarea auto</w:t>
            </w:r>
            <w:r w:rsidRPr="00A47DC8">
              <w:rPr>
                <w:b/>
                <w:bCs/>
                <w:i/>
                <w:sz w:val="28"/>
                <w:szCs w:val="28"/>
              </w:rPr>
              <w:t>.</w:t>
            </w:r>
          </w:p>
        </w:tc>
      </w:tr>
      <w:tr w:rsidR="00C027B7" w:rsidTr="001F399D">
        <w:tc>
          <w:tcPr>
            <w:tcW w:w="692" w:type="dxa"/>
            <w:tcBorders>
              <w:top w:val="single" w:sz="4" w:space="0" w:color="auto"/>
              <w:bottom w:val="single" w:sz="4" w:space="0" w:color="auto"/>
            </w:tcBorders>
            <w:vAlign w:val="center"/>
          </w:tcPr>
          <w:p w:rsidR="00C027B7" w:rsidRPr="005A7CD9" w:rsidRDefault="00C027B7" w:rsidP="001F399D">
            <w:pPr>
              <w:jc w:val="center"/>
            </w:pPr>
            <w:r>
              <w:t>124</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TsC21B1</w:t>
            </w:r>
          </w:p>
          <w:p w:rsidR="00C027B7" w:rsidRDefault="00C027B7" w:rsidP="001F399D">
            <w:pPr>
              <w:jc w:val="center"/>
            </w:pPr>
          </w:p>
        </w:tc>
        <w:tc>
          <w:tcPr>
            <w:tcW w:w="3822" w:type="dxa"/>
            <w:tcBorders>
              <w:top w:val="single" w:sz="4" w:space="0" w:color="auto"/>
              <w:bottom w:val="single" w:sz="4" w:space="0" w:color="auto"/>
            </w:tcBorders>
          </w:tcPr>
          <w:p w:rsidR="00C027B7" w:rsidRPr="00AB02C5" w:rsidRDefault="00C027B7" w:rsidP="001F399D">
            <w:pPr>
              <w:jc w:val="center"/>
              <w:rPr>
                <w:lang w:val="en-US"/>
              </w:rPr>
            </w:pPr>
            <w:r w:rsidRPr="00AB02C5">
              <w:rPr>
                <w:lang w:val="en-US"/>
              </w:rPr>
              <w:t xml:space="preserve">Sapatura mecanica cu autogreder de pina la 175 CP, inclusiv imprastierea pamintului la 10 m, in teren catg. </w:t>
            </w:r>
            <w:r>
              <w:t>II (Taierea casetei in pamint gr. II cu autogreiderul )</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1,440</w:t>
            </w:r>
          </w:p>
        </w:tc>
      </w:tr>
      <w:tr w:rsidR="00C027B7" w:rsidTr="001F399D">
        <w:tc>
          <w:tcPr>
            <w:tcW w:w="692" w:type="dxa"/>
            <w:tcBorders>
              <w:top w:val="single" w:sz="4" w:space="0" w:color="auto"/>
              <w:bottom w:val="single" w:sz="4" w:space="0" w:color="auto"/>
            </w:tcBorders>
            <w:vAlign w:val="center"/>
          </w:tcPr>
          <w:p w:rsidR="00C027B7" w:rsidRPr="005A7CD9" w:rsidRDefault="00C027B7" w:rsidP="001F399D">
            <w:pPr>
              <w:jc w:val="center"/>
            </w:pPr>
            <w:r>
              <w:t>125</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TsC03F1</w:t>
            </w:r>
          </w:p>
          <w:p w:rsidR="00C027B7" w:rsidRDefault="00C027B7" w:rsidP="001F399D">
            <w:pPr>
              <w:jc w:val="center"/>
            </w:pPr>
          </w:p>
        </w:tc>
        <w:tc>
          <w:tcPr>
            <w:tcW w:w="3822" w:type="dxa"/>
            <w:tcBorders>
              <w:top w:val="single" w:sz="4" w:space="0" w:color="auto"/>
              <w:bottom w:val="single" w:sz="4" w:space="0" w:color="auto"/>
            </w:tcBorders>
          </w:tcPr>
          <w:p w:rsidR="00C027B7" w:rsidRPr="00AB02C5" w:rsidRDefault="00C027B7" w:rsidP="001F399D">
            <w:pPr>
              <w:jc w:val="center"/>
              <w:rPr>
                <w:lang w:val="en-US"/>
              </w:rPr>
            </w:pPr>
            <w:r w:rsidRPr="00AB02C5">
              <w:rPr>
                <w:lang w:val="en-US"/>
              </w:rPr>
              <w:t xml:space="preserve">Sapatura mecanica cu excavatorul de 0,40-0,70 mc, cu motor cu ardere interna si comanda hidraulica, in pamint cu umiditate naturala, descarcare in autovehicule teren catg. </w:t>
            </w:r>
            <w:r>
              <w:t>II (Incarcare)</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1,440</w:t>
            </w:r>
          </w:p>
        </w:tc>
      </w:tr>
      <w:tr w:rsidR="00C027B7" w:rsidTr="001F399D">
        <w:tc>
          <w:tcPr>
            <w:tcW w:w="692" w:type="dxa"/>
            <w:tcBorders>
              <w:top w:val="single" w:sz="4" w:space="0" w:color="auto"/>
              <w:bottom w:val="single" w:sz="4" w:space="0" w:color="auto"/>
            </w:tcBorders>
            <w:vAlign w:val="center"/>
          </w:tcPr>
          <w:p w:rsidR="00C027B7" w:rsidRPr="005A7CD9" w:rsidRDefault="00C027B7" w:rsidP="001F399D">
            <w:pPr>
              <w:jc w:val="center"/>
            </w:pPr>
            <w:r>
              <w:t>126</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TsI51A10</w:t>
            </w:r>
          </w:p>
          <w:p w:rsidR="00C027B7" w:rsidRDefault="00C027B7" w:rsidP="001F399D">
            <w:pPr>
              <w:jc w:val="center"/>
            </w:pPr>
          </w:p>
        </w:tc>
        <w:tc>
          <w:tcPr>
            <w:tcW w:w="3822" w:type="dxa"/>
            <w:tcBorders>
              <w:top w:val="single" w:sz="4" w:space="0" w:color="auto"/>
              <w:bottom w:val="single" w:sz="4" w:space="0" w:color="auto"/>
            </w:tcBorders>
          </w:tcPr>
          <w:p w:rsidR="00C027B7" w:rsidRPr="00AB02C5" w:rsidRDefault="00C027B7" w:rsidP="001F399D">
            <w:pPr>
              <w:jc w:val="center"/>
              <w:rPr>
                <w:lang w:val="en-US"/>
              </w:rPr>
            </w:pPr>
            <w:r w:rsidRPr="00AB02C5">
              <w:rPr>
                <w:lang w:val="en-US"/>
              </w:rPr>
              <w:t>Transportarea pamintului cu autobasculanta de 10 t la</w:t>
            </w:r>
            <w:r>
              <w:rPr>
                <w:lang w:val="en-US"/>
              </w:rPr>
              <w:t xml:space="preserve"> distanta de 10 km (la depozit).</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244,800</w:t>
            </w:r>
          </w:p>
        </w:tc>
      </w:tr>
      <w:tr w:rsidR="00C027B7" w:rsidTr="001F399D">
        <w:tc>
          <w:tcPr>
            <w:tcW w:w="692" w:type="dxa"/>
            <w:tcBorders>
              <w:top w:val="single" w:sz="4" w:space="0" w:color="auto"/>
              <w:bottom w:val="single" w:sz="4" w:space="0" w:color="auto"/>
            </w:tcBorders>
            <w:vAlign w:val="center"/>
          </w:tcPr>
          <w:p w:rsidR="00C027B7" w:rsidRPr="005A7CD9" w:rsidRDefault="00C027B7" w:rsidP="001F399D">
            <w:pPr>
              <w:jc w:val="center"/>
            </w:pPr>
            <w:r>
              <w:t>127</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TsC51B</w:t>
            </w:r>
          </w:p>
          <w:p w:rsidR="00C027B7" w:rsidRDefault="00C027B7" w:rsidP="001F399D">
            <w:pPr>
              <w:jc w:val="center"/>
            </w:pPr>
          </w:p>
        </w:tc>
        <w:tc>
          <w:tcPr>
            <w:tcW w:w="3822" w:type="dxa"/>
            <w:tcBorders>
              <w:top w:val="single" w:sz="4" w:space="0" w:color="auto"/>
              <w:bottom w:val="single" w:sz="4" w:space="0" w:color="auto"/>
            </w:tcBorders>
          </w:tcPr>
          <w:p w:rsidR="00C027B7" w:rsidRPr="00AB02C5" w:rsidRDefault="00C027B7" w:rsidP="001F399D">
            <w:pPr>
              <w:jc w:val="center"/>
              <w:rPr>
                <w:lang w:val="en-US"/>
              </w:rPr>
            </w:pPr>
            <w:r w:rsidRPr="00AB02C5">
              <w:rPr>
                <w:lang w:val="en-US"/>
              </w:rPr>
              <w:t>Lucrari la descarcarea pamintului</w:t>
            </w:r>
            <w:r>
              <w:rPr>
                <w:lang w:val="en-US"/>
              </w:rPr>
              <w:t xml:space="preserve"> in depozit, teren categoria II.</w:t>
            </w:r>
          </w:p>
        </w:tc>
        <w:tc>
          <w:tcPr>
            <w:tcW w:w="1491" w:type="dxa"/>
            <w:tcBorders>
              <w:top w:val="single" w:sz="4" w:space="0" w:color="auto"/>
              <w:bottom w:val="single" w:sz="4" w:space="0" w:color="auto"/>
            </w:tcBorders>
            <w:vAlign w:val="center"/>
          </w:tcPr>
          <w:p w:rsidR="00C027B7" w:rsidRDefault="00C027B7" w:rsidP="001F399D">
            <w:pPr>
              <w:jc w:val="center"/>
            </w:pPr>
            <w:r>
              <w:t>100 m3</w:t>
            </w:r>
          </w:p>
        </w:tc>
        <w:tc>
          <w:tcPr>
            <w:tcW w:w="1482" w:type="dxa"/>
            <w:tcBorders>
              <w:top w:val="single" w:sz="4" w:space="0" w:color="auto"/>
              <w:bottom w:val="single" w:sz="4" w:space="0" w:color="auto"/>
            </w:tcBorders>
            <w:vAlign w:val="center"/>
          </w:tcPr>
          <w:p w:rsidR="00C027B7" w:rsidRDefault="00C027B7" w:rsidP="001F399D">
            <w:pPr>
              <w:jc w:val="center"/>
            </w:pPr>
            <w:r>
              <w:t>1,440</w:t>
            </w:r>
          </w:p>
        </w:tc>
      </w:tr>
      <w:tr w:rsidR="00C027B7" w:rsidTr="001F399D">
        <w:tc>
          <w:tcPr>
            <w:tcW w:w="692" w:type="dxa"/>
            <w:tcBorders>
              <w:top w:val="single" w:sz="4" w:space="0" w:color="auto"/>
              <w:bottom w:val="single" w:sz="4" w:space="0" w:color="auto"/>
            </w:tcBorders>
            <w:vAlign w:val="center"/>
          </w:tcPr>
          <w:p w:rsidR="00C027B7" w:rsidRPr="005A7CD9" w:rsidRDefault="00C027B7" w:rsidP="001F399D">
            <w:pPr>
              <w:jc w:val="center"/>
            </w:pPr>
            <w:r>
              <w:t>128</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TsE06A</w:t>
            </w:r>
          </w:p>
          <w:p w:rsidR="00C027B7" w:rsidRDefault="00C027B7" w:rsidP="001F399D">
            <w:pPr>
              <w:jc w:val="center"/>
            </w:pPr>
          </w:p>
        </w:tc>
        <w:tc>
          <w:tcPr>
            <w:tcW w:w="3822" w:type="dxa"/>
            <w:tcBorders>
              <w:top w:val="single" w:sz="4" w:space="0" w:color="auto"/>
              <w:bottom w:val="single" w:sz="4" w:space="0" w:color="auto"/>
            </w:tcBorders>
          </w:tcPr>
          <w:p w:rsidR="00C027B7" w:rsidRPr="00AB02C5" w:rsidRDefault="00C027B7" w:rsidP="001F399D">
            <w:pPr>
              <w:jc w:val="center"/>
              <w:rPr>
                <w:lang w:val="en-US"/>
              </w:rPr>
            </w:pPr>
            <w:r w:rsidRPr="00AB02C5">
              <w:rPr>
                <w:lang w:val="en-US"/>
              </w:rPr>
              <w:t>Pregatirea platformei de pamint in vederea asternerii unui strat izolator sau de reparatie din nisip sau balast, prin nivelare manuala si compactare cu rulou compresor static autopropulsat</w:t>
            </w:r>
            <w:r>
              <w:rPr>
                <w:lang w:val="en-US"/>
              </w:rPr>
              <w:t>, de 10-12 t, in teren necoeziv.</w:t>
            </w:r>
          </w:p>
        </w:tc>
        <w:tc>
          <w:tcPr>
            <w:tcW w:w="1491" w:type="dxa"/>
            <w:tcBorders>
              <w:top w:val="single" w:sz="4" w:space="0" w:color="auto"/>
              <w:bottom w:val="single" w:sz="4" w:space="0" w:color="auto"/>
            </w:tcBorders>
            <w:vAlign w:val="center"/>
          </w:tcPr>
          <w:p w:rsidR="00C027B7" w:rsidRDefault="00C027B7" w:rsidP="001F399D">
            <w:pPr>
              <w:jc w:val="center"/>
            </w:pPr>
            <w:r>
              <w:t>100m2</w:t>
            </w:r>
          </w:p>
        </w:tc>
        <w:tc>
          <w:tcPr>
            <w:tcW w:w="1482" w:type="dxa"/>
            <w:tcBorders>
              <w:top w:val="single" w:sz="4" w:space="0" w:color="auto"/>
              <w:bottom w:val="single" w:sz="4" w:space="0" w:color="auto"/>
            </w:tcBorders>
            <w:vAlign w:val="center"/>
          </w:tcPr>
          <w:p w:rsidR="00C027B7" w:rsidRDefault="00C027B7" w:rsidP="001F399D">
            <w:pPr>
              <w:jc w:val="center"/>
            </w:pPr>
            <w:r>
              <w:t>3,430</w:t>
            </w:r>
          </w:p>
        </w:tc>
      </w:tr>
      <w:tr w:rsidR="00C027B7" w:rsidTr="001F399D">
        <w:tc>
          <w:tcPr>
            <w:tcW w:w="692" w:type="dxa"/>
            <w:tcBorders>
              <w:top w:val="single" w:sz="4" w:space="0" w:color="auto"/>
              <w:bottom w:val="single" w:sz="4" w:space="0" w:color="auto"/>
            </w:tcBorders>
            <w:vAlign w:val="center"/>
          </w:tcPr>
          <w:p w:rsidR="00C027B7" w:rsidRPr="005A7CD9" w:rsidRDefault="00C027B7" w:rsidP="001F399D">
            <w:pPr>
              <w:jc w:val="center"/>
            </w:pPr>
            <w:r>
              <w:t>129</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DA06B2</w:t>
            </w:r>
          </w:p>
          <w:p w:rsidR="00C027B7" w:rsidRDefault="00C027B7" w:rsidP="001F399D">
            <w:pPr>
              <w:jc w:val="center"/>
            </w:pPr>
          </w:p>
        </w:tc>
        <w:tc>
          <w:tcPr>
            <w:tcW w:w="3822" w:type="dxa"/>
            <w:tcBorders>
              <w:top w:val="single" w:sz="4" w:space="0" w:color="auto"/>
              <w:bottom w:val="single" w:sz="4" w:space="0" w:color="auto"/>
            </w:tcBorders>
          </w:tcPr>
          <w:p w:rsidR="00C027B7" w:rsidRPr="00AB02C5" w:rsidRDefault="00C027B7" w:rsidP="001F399D">
            <w:pPr>
              <w:jc w:val="center"/>
              <w:rPr>
                <w:lang w:val="en-US"/>
              </w:rPr>
            </w:pPr>
            <w:r w:rsidRPr="00AB02C5">
              <w:rPr>
                <w:lang w:val="en-US"/>
              </w:rPr>
              <w:t xml:space="preserve">Strat de agregate naturale cilindrate, avind functia de rezistenta filtranta, izolatoare, aerisire, antigeliva si anticapilara, cu asternere mecanica, cu nisip (Amenajarea stratului din nisip conform SR EN13242+A </w:t>
            </w:r>
            <w:r>
              <w:t>Н</w:t>
            </w:r>
            <w:r w:rsidRPr="00AB02C5">
              <w:rPr>
                <w:lang w:val="en-US"/>
              </w:rPr>
              <w:t>=10</w:t>
            </w:r>
            <w:r>
              <w:t>с</w:t>
            </w:r>
            <w:r>
              <w:rPr>
                <w:lang w:val="en-US"/>
              </w:rPr>
              <w:t>m.).</w:t>
            </w:r>
          </w:p>
        </w:tc>
        <w:tc>
          <w:tcPr>
            <w:tcW w:w="1491" w:type="dxa"/>
            <w:tcBorders>
              <w:top w:val="single" w:sz="4" w:space="0" w:color="auto"/>
              <w:bottom w:val="single" w:sz="4" w:space="0" w:color="auto"/>
            </w:tcBorders>
            <w:vAlign w:val="center"/>
          </w:tcPr>
          <w:p w:rsidR="00C027B7" w:rsidRDefault="00C027B7" w:rsidP="001F399D">
            <w:pPr>
              <w:jc w:val="center"/>
            </w:pPr>
            <w:r>
              <w:t>m3</w:t>
            </w:r>
          </w:p>
        </w:tc>
        <w:tc>
          <w:tcPr>
            <w:tcW w:w="1482" w:type="dxa"/>
            <w:tcBorders>
              <w:top w:val="single" w:sz="4" w:space="0" w:color="auto"/>
              <w:bottom w:val="single" w:sz="4" w:space="0" w:color="auto"/>
            </w:tcBorders>
            <w:vAlign w:val="center"/>
          </w:tcPr>
          <w:p w:rsidR="00C027B7" w:rsidRDefault="00C027B7" w:rsidP="001F399D">
            <w:pPr>
              <w:jc w:val="center"/>
            </w:pPr>
            <w:r>
              <w:t>34,000</w:t>
            </w:r>
          </w:p>
        </w:tc>
      </w:tr>
      <w:tr w:rsidR="00C027B7" w:rsidTr="001F399D">
        <w:tc>
          <w:tcPr>
            <w:tcW w:w="692" w:type="dxa"/>
            <w:tcBorders>
              <w:top w:val="single" w:sz="4" w:space="0" w:color="auto"/>
              <w:bottom w:val="single" w:sz="4" w:space="0" w:color="auto"/>
            </w:tcBorders>
            <w:vAlign w:val="center"/>
          </w:tcPr>
          <w:p w:rsidR="00C027B7" w:rsidRPr="005A7CD9" w:rsidRDefault="00C027B7" w:rsidP="001F399D">
            <w:pPr>
              <w:jc w:val="center"/>
            </w:pPr>
            <w:r>
              <w:t>130</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IzF04J1прим.</w:t>
            </w:r>
          </w:p>
          <w:p w:rsidR="00C027B7" w:rsidRDefault="00C027B7" w:rsidP="001F399D">
            <w:pPr>
              <w:jc w:val="center"/>
            </w:pPr>
          </w:p>
        </w:tc>
        <w:tc>
          <w:tcPr>
            <w:tcW w:w="3822" w:type="dxa"/>
            <w:tcBorders>
              <w:top w:val="single" w:sz="4" w:space="0" w:color="auto"/>
              <w:bottom w:val="single" w:sz="4" w:space="0" w:color="auto"/>
            </w:tcBorders>
          </w:tcPr>
          <w:p w:rsidR="00C027B7" w:rsidRPr="00AB02C5" w:rsidRDefault="00C027B7" w:rsidP="001F399D">
            <w:pPr>
              <w:jc w:val="center"/>
              <w:rPr>
                <w:lang w:val="en-US"/>
              </w:rPr>
            </w:pPr>
            <w:r w:rsidRPr="00AB02C5">
              <w:rPr>
                <w:lang w:val="en-US"/>
              </w:rPr>
              <w:t xml:space="preserve">Strat hidroizolant executat la cald la terase, acoperisuri sau la fundatii si radiere, in terenuri fara ape freatice, inclusiv scafele si doliile din hidroizolatia curenta: strat de </w:t>
            </w:r>
            <w:r w:rsidRPr="00AB02C5">
              <w:rPr>
                <w:lang w:val="en-US"/>
              </w:rPr>
              <w:lastRenderedPageBreak/>
              <w:t>separare aferent lucrarilor de hidroizolatii, executata cu carton bitumat, simplu, asezat cu suprapunerile nelip</w:t>
            </w:r>
            <w:r>
              <w:rPr>
                <w:lang w:val="en-US"/>
              </w:rPr>
              <w:t>ite (Geotexstile 105g/m2 TS10 ).</w:t>
            </w:r>
          </w:p>
        </w:tc>
        <w:tc>
          <w:tcPr>
            <w:tcW w:w="1491" w:type="dxa"/>
            <w:tcBorders>
              <w:top w:val="single" w:sz="4" w:space="0" w:color="auto"/>
              <w:bottom w:val="single" w:sz="4" w:space="0" w:color="auto"/>
            </w:tcBorders>
            <w:vAlign w:val="center"/>
          </w:tcPr>
          <w:p w:rsidR="00C027B7" w:rsidRDefault="00C027B7" w:rsidP="001F399D">
            <w:pPr>
              <w:jc w:val="center"/>
            </w:pPr>
            <w:r>
              <w:lastRenderedPageBreak/>
              <w:t>m2</w:t>
            </w:r>
          </w:p>
        </w:tc>
        <w:tc>
          <w:tcPr>
            <w:tcW w:w="1482" w:type="dxa"/>
            <w:tcBorders>
              <w:top w:val="single" w:sz="4" w:space="0" w:color="auto"/>
              <w:bottom w:val="single" w:sz="4" w:space="0" w:color="auto"/>
            </w:tcBorders>
            <w:vAlign w:val="center"/>
          </w:tcPr>
          <w:p w:rsidR="00C027B7" w:rsidRDefault="00C027B7" w:rsidP="001F399D">
            <w:pPr>
              <w:jc w:val="center"/>
            </w:pPr>
            <w:r>
              <w:t>343,000</w:t>
            </w:r>
          </w:p>
        </w:tc>
      </w:tr>
      <w:tr w:rsidR="00C027B7" w:rsidTr="001F399D">
        <w:tc>
          <w:tcPr>
            <w:tcW w:w="692" w:type="dxa"/>
            <w:tcBorders>
              <w:top w:val="single" w:sz="4" w:space="0" w:color="auto"/>
              <w:bottom w:val="single" w:sz="4" w:space="0" w:color="auto"/>
            </w:tcBorders>
            <w:vAlign w:val="center"/>
          </w:tcPr>
          <w:p w:rsidR="00C027B7" w:rsidRPr="005A7CD9" w:rsidRDefault="00C027B7" w:rsidP="001F399D">
            <w:pPr>
              <w:jc w:val="center"/>
            </w:pPr>
            <w:r>
              <w:lastRenderedPageBreak/>
              <w:t>131</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DA12C</w:t>
            </w:r>
          </w:p>
          <w:p w:rsidR="00C027B7" w:rsidRDefault="00C027B7" w:rsidP="001F399D">
            <w:pPr>
              <w:jc w:val="center"/>
            </w:pPr>
          </w:p>
        </w:tc>
        <w:tc>
          <w:tcPr>
            <w:tcW w:w="3822" w:type="dxa"/>
            <w:tcBorders>
              <w:top w:val="single" w:sz="4" w:space="0" w:color="auto"/>
              <w:bottom w:val="single" w:sz="4" w:space="0" w:color="auto"/>
            </w:tcBorders>
          </w:tcPr>
          <w:p w:rsidR="00C027B7" w:rsidRPr="00AB02C5" w:rsidRDefault="00C027B7" w:rsidP="001F399D">
            <w:pPr>
              <w:jc w:val="center"/>
              <w:rPr>
                <w:lang w:val="en-US"/>
              </w:rPr>
            </w:pPr>
            <w:r w:rsidRPr="00AB02C5">
              <w:rPr>
                <w:lang w:val="en-US"/>
              </w:rPr>
              <w:t>Strat de fundatie sau reprofilare din piatra sparta, pentru drumuri, cu asternere mecanica, executat fara impanare, fara innoroire (Strat de fundatie din piatra sparta  fr.16-32  LA30, confo</w:t>
            </w:r>
            <w:r>
              <w:rPr>
                <w:lang w:val="en-US"/>
              </w:rPr>
              <w:t>rm SR-EN 13242+A1:2008, H=20cm).</w:t>
            </w:r>
          </w:p>
        </w:tc>
        <w:tc>
          <w:tcPr>
            <w:tcW w:w="1491" w:type="dxa"/>
            <w:tcBorders>
              <w:top w:val="single" w:sz="4" w:space="0" w:color="auto"/>
              <w:bottom w:val="single" w:sz="4" w:space="0" w:color="auto"/>
            </w:tcBorders>
            <w:vAlign w:val="center"/>
          </w:tcPr>
          <w:p w:rsidR="00C027B7" w:rsidRDefault="00C027B7" w:rsidP="001F399D">
            <w:pPr>
              <w:jc w:val="center"/>
            </w:pPr>
            <w:r>
              <w:t>m3</w:t>
            </w:r>
          </w:p>
        </w:tc>
        <w:tc>
          <w:tcPr>
            <w:tcW w:w="1482" w:type="dxa"/>
            <w:tcBorders>
              <w:top w:val="single" w:sz="4" w:space="0" w:color="auto"/>
              <w:bottom w:val="single" w:sz="4" w:space="0" w:color="auto"/>
            </w:tcBorders>
            <w:vAlign w:val="center"/>
          </w:tcPr>
          <w:p w:rsidR="00C027B7" w:rsidRDefault="00C027B7" w:rsidP="001F399D">
            <w:pPr>
              <w:jc w:val="center"/>
            </w:pPr>
            <w:r>
              <w:t>69,000</w:t>
            </w:r>
          </w:p>
        </w:tc>
      </w:tr>
      <w:tr w:rsidR="00C027B7" w:rsidTr="001F399D">
        <w:tc>
          <w:tcPr>
            <w:tcW w:w="692" w:type="dxa"/>
            <w:tcBorders>
              <w:top w:val="single" w:sz="4" w:space="0" w:color="auto"/>
              <w:bottom w:val="single" w:sz="4" w:space="0" w:color="auto"/>
            </w:tcBorders>
            <w:vAlign w:val="center"/>
          </w:tcPr>
          <w:p w:rsidR="00C027B7" w:rsidRPr="005A7CD9" w:rsidRDefault="00C027B7" w:rsidP="001F399D">
            <w:pPr>
              <w:jc w:val="center"/>
            </w:pPr>
            <w:r>
              <w:t>132</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DE17A</w:t>
            </w:r>
          </w:p>
          <w:p w:rsidR="00C027B7" w:rsidRDefault="00C027B7" w:rsidP="001F399D">
            <w:pPr>
              <w:jc w:val="center"/>
            </w:pPr>
          </w:p>
        </w:tc>
        <w:tc>
          <w:tcPr>
            <w:tcW w:w="3822" w:type="dxa"/>
            <w:tcBorders>
              <w:top w:val="single" w:sz="4" w:space="0" w:color="auto"/>
              <w:bottom w:val="single" w:sz="4" w:space="0" w:color="auto"/>
            </w:tcBorders>
          </w:tcPr>
          <w:p w:rsidR="00C027B7" w:rsidRPr="00AB02C5" w:rsidRDefault="00C027B7" w:rsidP="001F399D">
            <w:pPr>
              <w:jc w:val="center"/>
              <w:rPr>
                <w:lang w:val="en-US"/>
              </w:rPr>
            </w:pPr>
            <w:r w:rsidRPr="00AB02C5">
              <w:rPr>
                <w:lang w:val="en-US"/>
              </w:rPr>
              <w:t>Pavaje executate din placi de trotuare din beton prefabricat asezate pe un strat din amestec uscat de ciment si nisip, in proportie 1:3, rostuit cu amestec uscat de ciment si nisip, grosime strat de 5 cm (Pavaj</w:t>
            </w:r>
            <w:r>
              <w:rPr>
                <w:lang w:val="en-US"/>
              </w:rPr>
              <w:t xml:space="preserve">   trotuare vibropresat  H=8cm).</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343,000</w:t>
            </w:r>
          </w:p>
        </w:tc>
      </w:tr>
      <w:tr w:rsidR="00C027B7" w:rsidRPr="005A7CD9" w:rsidTr="001F399D">
        <w:tc>
          <w:tcPr>
            <w:tcW w:w="9481" w:type="dxa"/>
            <w:gridSpan w:val="5"/>
            <w:shd w:val="clear" w:color="auto" w:fill="auto"/>
          </w:tcPr>
          <w:p w:rsidR="00C027B7" w:rsidRPr="005A7CD9" w:rsidRDefault="00C027B7" w:rsidP="001F399D">
            <w:pPr>
              <w:jc w:val="center"/>
              <w:rPr>
                <w:b/>
                <w:bCs/>
                <w:i/>
                <w:sz w:val="28"/>
                <w:szCs w:val="28"/>
              </w:rPr>
            </w:pPr>
            <w:r w:rsidRPr="00BD1978">
              <w:rPr>
                <w:b/>
                <w:bCs/>
                <w:i/>
                <w:sz w:val="28"/>
                <w:szCs w:val="28"/>
              </w:rPr>
              <w:t>Capitol</w:t>
            </w:r>
            <w:r>
              <w:rPr>
                <w:b/>
                <w:bCs/>
                <w:i/>
                <w:sz w:val="28"/>
                <w:szCs w:val="28"/>
              </w:rPr>
              <w:t>ul 5. Sistemul rutier a drumului.</w:t>
            </w:r>
          </w:p>
        </w:tc>
      </w:tr>
      <w:tr w:rsidR="00C027B7" w:rsidTr="001F399D">
        <w:tc>
          <w:tcPr>
            <w:tcW w:w="692" w:type="dxa"/>
            <w:tcBorders>
              <w:top w:val="single" w:sz="4" w:space="0" w:color="auto"/>
              <w:bottom w:val="single" w:sz="4" w:space="0" w:color="auto"/>
            </w:tcBorders>
            <w:vAlign w:val="center"/>
          </w:tcPr>
          <w:p w:rsidR="00C027B7" w:rsidRPr="005A7CD9" w:rsidRDefault="00C027B7" w:rsidP="001F399D">
            <w:pPr>
              <w:jc w:val="center"/>
            </w:pPr>
            <w:r>
              <w:t>133</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DA12C</w:t>
            </w:r>
          </w:p>
          <w:p w:rsidR="00C027B7" w:rsidRDefault="00C027B7" w:rsidP="001F399D">
            <w:pPr>
              <w:jc w:val="center"/>
            </w:pPr>
          </w:p>
        </w:tc>
        <w:tc>
          <w:tcPr>
            <w:tcW w:w="3822" w:type="dxa"/>
            <w:tcBorders>
              <w:top w:val="single" w:sz="4" w:space="0" w:color="auto"/>
              <w:bottom w:val="single" w:sz="4" w:space="0" w:color="auto"/>
            </w:tcBorders>
          </w:tcPr>
          <w:p w:rsidR="00C027B7" w:rsidRPr="00AB02C5" w:rsidRDefault="00C027B7" w:rsidP="00C027B7">
            <w:pPr>
              <w:jc w:val="center"/>
              <w:rPr>
                <w:lang w:val="en-US"/>
              </w:rPr>
            </w:pPr>
            <w:r w:rsidRPr="00AB02C5">
              <w:rPr>
                <w:lang w:val="en-US"/>
              </w:rPr>
              <w:t xml:space="preserve">Strat de fundatie sau reprofilare din piatra sparta, pentru drumuri, cu asternere mecanica, executat fara impanare, fara innoroire (Strat de fundatie din piatra sparta fractie mare; fr. 16-32, conform SR-EN 13242-A; 2008  </w:t>
            </w:r>
            <w:r>
              <w:t>Н</w:t>
            </w:r>
            <w:r w:rsidRPr="00AB02C5">
              <w:rPr>
                <w:lang w:val="en-US"/>
              </w:rPr>
              <w:t>=20</w:t>
            </w:r>
            <w:r>
              <w:t>с</w:t>
            </w:r>
            <w:r>
              <w:rPr>
                <w:lang w:val="en-US"/>
              </w:rPr>
              <w:t>m)</w:t>
            </w:r>
          </w:p>
        </w:tc>
        <w:tc>
          <w:tcPr>
            <w:tcW w:w="1491" w:type="dxa"/>
            <w:tcBorders>
              <w:top w:val="single" w:sz="4" w:space="0" w:color="auto"/>
              <w:bottom w:val="single" w:sz="4" w:space="0" w:color="auto"/>
            </w:tcBorders>
            <w:vAlign w:val="center"/>
          </w:tcPr>
          <w:p w:rsidR="00C027B7" w:rsidRDefault="00C027B7" w:rsidP="001F399D">
            <w:pPr>
              <w:jc w:val="center"/>
            </w:pPr>
            <w:r>
              <w:t>m3</w:t>
            </w:r>
          </w:p>
        </w:tc>
        <w:tc>
          <w:tcPr>
            <w:tcW w:w="1482" w:type="dxa"/>
            <w:tcBorders>
              <w:top w:val="single" w:sz="4" w:space="0" w:color="auto"/>
              <w:bottom w:val="single" w:sz="4" w:space="0" w:color="auto"/>
            </w:tcBorders>
            <w:vAlign w:val="center"/>
          </w:tcPr>
          <w:p w:rsidR="00C027B7" w:rsidRDefault="00C027B7" w:rsidP="001F399D">
            <w:pPr>
              <w:jc w:val="center"/>
            </w:pPr>
            <w:r>
              <w:t>18,000</w:t>
            </w:r>
          </w:p>
        </w:tc>
      </w:tr>
      <w:tr w:rsidR="00C027B7" w:rsidTr="001F399D">
        <w:tc>
          <w:tcPr>
            <w:tcW w:w="692" w:type="dxa"/>
            <w:tcBorders>
              <w:top w:val="single" w:sz="4" w:space="0" w:color="auto"/>
              <w:bottom w:val="single" w:sz="4" w:space="0" w:color="auto"/>
            </w:tcBorders>
            <w:vAlign w:val="center"/>
          </w:tcPr>
          <w:p w:rsidR="00C027B7" w:rsidRPr="005A7CD9" w:rsidRDefault="00C027B7" w:rsidP="001F399D">
            <w:pPr>
              <w:jc w:val="center"/>
            </w:pPr>
            <w:r>
              <w:t>134</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Dl107</w:t>
            </w:r>
          </w:p>
          <w:p w:rsidR="00C027B7" w:rsidRDefault="00C027B7" w:rsidP="001F399D">
            <w:pPr>
              <w:jc w:val="center"/>
            </w:pPr>
          </w:p>
        </w:tc>
        <w:tc>
          <w:tcPr>
            <w:tcW w:w="3822" w:type="dxa"/>
            <w:tcBorders>
              <w:top w:val="single" w:sz="4" w:space="0" w:color="auto"/>
              <w:bottom w:val="single" w:sz="4" w:space="0" w:color="auto"/>
            </w:tcBorders>
          </w:tcPr>
          <w:p w:rsidR="00C027B7" w:rsidRPr="00AB02C5" w:rsidRDefault="00C027B7" w:rsidP="00C027B7">
            <w:pPr>
              <w:jc w:val="center"/>
              <w:rPr>
                <w:lang w:val="en-US"/>
              </w:rPr>
            </w:pPr>
            <w:r w:rsidRPr="00AB02C5">
              <w:rPr>
                <w:lang w:val="en-US"/>
              </w:rPr>
              <w:t xml:space="preserve">Amorsarea suprafetelor straturilor de baza in vederea aplicarii unui strat de beton asfaltic (Amorsarea suprafetelor </w:t>
            </w:r>
            <w:r>
              <w:rPr>
                <w:lang w:val="en-US"/>
              </w:rPr>
              <w:t>de asfalt cu bitum  0,65 l/mp,)</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0,059</w:t>
            </w:r>
          </w:p>
        </w:tc>
      </w:tr>
      <w:tr w:rsidR="00C027B7" w:rsidTr="001F399D">
        <w:tc>
          <w:tcPr>
            <w:tcW w:w="692" w:type="dxa"/>
            <w:tcBorders>
              <w:top w:val="single" w:sz="4" w:space="0" w:color="auto"/>
              <w:bottom w:val="single" w:sz="4" w:space="0" w:color="auto"/>
            </w:tcBorders>
            <w:vAlign w:val="center"/>
          </w:tcPr>
          <w:p w:rsidR="00C027B7" w:rsidRPr="005A7CD9" w:rsidRDefault="00C027B7" w:rsidP="001F399D">
            <w:pPr>
              <w:jc w:val="center"/>
            </w:pPr>
            <w:r>
              <w:t>135</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DB19G</w:t>
            </w:r>
          </w:p>
          <w:p w:rsidR="00C027B7" w:rsidRDefault="00C027B7" w:rsidP="001F399D">
            <w:pPr>
              <w:jc w:val="center"/>
            </w:pPr>
          </w:p>
        </w:tc>
        <w:tc>
          <w:tcPr>
            <w:tcW w:w="3822" w:type="dxa"/>
            <w:tcBorders>
              <w:top w:val="single" w:sz="4" w:space="0" w:color="auto"/>
              <w:bottom w:val="single" w:sz="4" w:space="0" w:color="auto"/>
            </w:tcBorders>
          </w:tcPr>
          <w:p w:rsidR="00C027B7" w:rsidRPr="00AB02C5" w:rsidRDefault="00C027B7" w:rsidP="001F399D">
            <w:pPr>
              <w:jc w:val="center"/>
              <w:rPr>
                <w:lang w:val="en-US"/>
              </w:rPr>
            </w:pPr>
            <w:r w:rsidRPr="00AB02C5">
              <w:rPr>
                <w:lang w:val="en-US"/>
              </w:rPr>
              <w:t>Imbracaminte de beton asfaltic cu agregat mare, executata la cald, in grosime de 6,0 cm, cu asternere mecanica  (Strat de legatura din beton asfaltic deschis cu criblura BAD 22,4cu bitum rutier 50/70 si cu aditivi pentru adezivi-tate,conform CP. D.02.25:2021, H=6</w:t>
            </w:r>
            <w:r>
              <w:t>с</w:t>
            </w:r>
            <w:r w:rsidRPr="00AB02C5">
              <w:rPr>
                <w:lang w:val="en-US"/>
              </w:rPr>
              <w:t>m)</w:t>
            </w:r>
          </w:p>
          <w:p w:rsidR="00C027B7" w:rsidRPr="00AB02C5" w:rsidRDefault="00C027B7" w:rsidP="001F399D">
            <w:pPr>
              <w:jc w:val="center"/>
              <w:rPr>
                <w:lang w:val="en-US"/>
              </w:rPr>
            </w:pP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90,000</w:t>
            </w:r>
          </w:p>
        </w:tc>
      </w:tr>
      <w:tr w:rsidR="00C027B7" w:rsidTr="001F399D">
        <w:tc>
          <w:tcPr>
            <w:tcW w:w="692" w:type="dxa"/>
            <w:tcBorders>
              <w:top w:val="single" w:sz="4" w:space="0" w:color="auto"/>
              <w:bottom w:val="single" w:sz="4" w:space="0" w:color="auto"/>
            </w:tcBorders>
            <w:vAlign w:val="center"/>
          </w:tcPr>
          <w:p w:rsidR="00C027B7" w:rsidRPr="005A7CD9" w:rsidRDefault="00C027B7" w:rsidP="001F399D">
            <w:pPr>
              <w:jc w:val="center"/>
            </w:pPr>
            <w:r>
              <w:t>136</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Dl107</w:t>
            </w:r>
          </w:p>
          <w:p w:rsidR="00C027B7" w:rsidRDefault="00C027B7" w:rsidP="001F399D">
            <w:pPr>
              <w:jc w:val="center"/>
            </w:pPr>
          </w:p>
        </w:tc>
        <w:tc>
          <w:tcPr>
            <w:tcW w:w="3822" w:type="dxa"/>
            <w:tcBorders>
              <w:top w:val="single" w:sz="4" w:space="0" w:color="auto"/>
              <w:bottom w:val="single" w:sz="4" w:space="0" w:color="auto"/>
            </w:tcBorders>
          </w:tcPr>
          <w:p w:rsidR="00C027B7" w:rsidRPr="00AB02C5" w:rsidRDefault="00C027B7" w:rsidP="00C027B7">
            <w:pPr>
              <w:jc w:val="center"/>
              <w:rPr>
                <w:lang w:val="en-US"/>
              </w:rPr>
            </w:pPr>
            <w:r w:rsidRPr="00AB02C5">
              <w:rPr>
                <w:lang w:val="en-US"/>
              </w:rPr>
              <w:t xml:space="preserve">Amorsarea suprafetelor straturilor de baza in vederea aplicarii unui strat de beton asfaltic (Amorsarea suprafetelor </w:t>
            </w:r>
            <w:r>
              <w:rPr>
                <w:lang w:val="en-US"/>
              </w:rPr>
              <w:t>de asfalt cu bitum  0,25 l/mp,)</w:t>
            </w:r>
          </w:p>
        </w:tc>
        <w:tc>
          <w:tcPr>
            <w:tcW w:w="1491" w:type="dxa"/>
            <w:tcBorders>
              <w:top w:val="single" w:sz="4" w:space="0" w:color="auto"/>
              <w:bottom w:val="single" w:sz="4" w:space="0" w:color="auto"/>
            </w:tcBorders>
            <w:vAlign w:val="center"/>
          </w:tcPr>
          <w:p w:rsidR="00C027B7" w:rsidRDefault="00C027B7" w:rsidP="001F399D">
            <w:pPr>
              <w:jc w:val="center"/>
            </w:pPr>
            <w:r>
              <w:t>t</w:t>
            </w:r>
          </w:p>
        </w:tc>
        <w:tc>
          <w:tcPr>
            <w:tcW w:w="1482" w:type="dxa"/>
            <w:tcBorders>
              <w:top w:val="single" w:sz="4" w:space="0" w:color="auto"/>
              <w:bottom w:val="single" w:sz="4" w:space="0" w:color="auto"/>
            </w:tcBorders>
            <w:vAlign w:val="center"/>
          </w:tcPr>
          <w:p w:rsidR="00C027B7" w:rsidRDefault="00C027B7" w:rsidP="001F399D">
            <w:pPr>
              <w:jc w:val="center"/>
            </w:pPr>
            <w:r>
              <w:t>0,023</w:t>
            </w:r>
          </w:p>
        </w:tc>
      </w:tr>
      <w:tr w:rsidR="00C027B7" w:rsidTr="001F399D">
        <w:tc>
          <w:tcPr>
            <w:tcW w:w="692" w:type="dxa"/>
            <w:tcBorders>
              <w:top w:val="single" w:sz="4" w:space="0" w:color="auto"/>
              <w:bottom w:val="single" w:sz="4" w:space="0" w:color="auto"/>
            </w:tcBorders>
            <w:vAlign w:val="center"/>
          </w:tcPr>
          <w:p w:rsidR="00C027B7" w:rsidRPr="005A7CD9" w:rsidRDefault="00C027B7" w:rsidP="001F399D">
            <w:pPr>
              <w:jc w:val="center"/>
            </w:pPr>
            <w:r>
              <w:t>137</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DB16H</w:t>
            </w:r>
          </w:p>
          <w:p w:rsidR="00C027B7" w:rsidRDefault="00C027B7" w:rsidP="001F399D">
            <w:pPr>
              <w:jc w:val="center"/>
            </w:pPr>
          </w:p>
        </w:tc>
        <w:tc>
          <w:tcPr>
            <w:tcW w:w="3822" w:type="dxa"/>
            <w:tcBorders>
              <w:top w:val="single" w:sz="4" w:space="0" w:color="auto"/>
              <w:bottom w:val="single" w:sz="4" w:space="0" w:color="auto"/>
            </w:tcBorders>
          </w:tcPr>
          <w:p w:rsidR="00C027B7" w:rsidRPr="00AB02C5" w:rsidRDefault="00C027B7" w:rsidP="001F399D">
            <w:pPr>
              <w:jc w:val="center"/>
              <w:rPr>
                <w:lang w:val="en-US"/>
              </w:rPr>
            </w:pPr>
            <w:r w:rsidRPr="00AB02C5">
              <w:rPr>
                <w:lang w:val="en-US"/>
              </w:rPr>
              <w:t xml:space="preserve">Imbracaminte de beton asfaltic cu agregate marunte, executata la cald, in grosime de 4,0 cm, cu asternere mecanica (Amenajarea stratului din beton asfaltic cu criblura BA 16 cu </w:t>
            </w:r>
            <w:r w:rsidRPr="00AB02C5">
              <w:rPr>
                <w:lang w:val="en-US"/>
              </w:rPr>
              <w:lastRenderedPageBreak/>
              <w:t>bitum rutier 50/70, conform CP. D.02.25:2021, H=0</w:t>
            </w:r>
            <w:r>
              <w:rPr>
                <w:lang w:val="en-US"/>
              </w:rPr>
              <w:t>,04m).</w:t>
            </w:r>
          </w:p>
        </w:tc>
        <w:tc>
          <w:tcPr>
            <w:tcW w:w="1491" w:type="dxa"/>
            <w:tcBorders>
              <w:top w:val="single" w:sz="4" w:space="0" w:color="auto"/>
              <w:bottom w:val="single" w:sz="4" w:space="0" w:color="auto"/>
            </w:tcBorders>
            <w:vAlign w:val="center"/>
          </w:tcPr>
          <w:p w:rsidR="00C027B7" w:rsidRDefault="00C027B7" w:rsidP="001F399D">
            <w:pPr>
              <w:jc w:val="center"/>
            </w:pPr>
            <w:r>
              <w:lastRenderedPageBreak/>
              <w:t>m2</w:t>
            </w:r>
          </w:p>
        </w:tc>
        <w:tc>
          <w:tcPr>
            <w:tcW w:w="1482" w:type="dxa"/>
            <w:tcBorders>
              <w:top w:val="single" w:sz="4" w:space="0" w:color="auto"/>
              <w:bottom w:val="single" w:sz="4" w:space="0" w:color="auto"/>
            </w:tcBorders>
            <w:vAlign w:val="center"/>
          </w:tcPr>
          <w:p w:rsidR="00C027B7" w:rsidRDefault="00C027B7" w:rsidP="001F399D">
            <w:pPr>
              <w:jc w:val="center"/>
            </w:pPr>
            <w:r>
              <w:t>90,000</w:t>
            </w:r>
          </w:p>
        </w:tc>
      </w:tr>
      <w:tr w:rsidR="00C027B7" w:rsidRPr="005A7CD9" w:rsidTr="001F399D">
        <w:tc>
          <w:tcPr>
            <w:tcW w:w="9481" w:type="dxa"/>
            <w:gridSpan w:val="5"/>
            <w:shd w:val="clear" w:color="auto" w:fill="auto"/>
          </w:tcPr>
          <w:p w:rsidR="00C027B7" w:rsidRPr="005A7CD9" w:rsidRDefault="00C027B7" w:rsidP="001F399D">
            <w:pPr>
              <w:jc w:val="center"/>
              <w:rPr>
                <w:b/>
                <w:bCs/>
                <w:i/>
                <w:sz w:val="28"/>
                <w:szCs w:val="28"/>
              </w:rPr>
            </w:pPr>
            <w:r w:rsidRPr="001849E6">
              <w:rPr>
                <w:b/>
                <w:bCs/>
                <w:i/>
                <w:sz w:val="28"/>
                <w:szCs w:val="28"/>
              </w:rPr>
              <w:lastRenderedPageBreak/>
              <w:t xml:space="preserve">Capitolul </w:t>
            </w:r>
            <w:r>
              <w:rPr>
                <w:b/>
                <w:bCs/>
                <w:i/>
                <w:sz w:val="28"/>
                <w:szCs w:val="28"/>
              </w:rPr>
              <w:t>6.</w:t>
            </w:r>
            <w:r w:rsidRPr="001849E6">
              <w:rPr>
                <w:b/>
                <w:bCs/>
                <w:i/>
                <w:sz w:val="28"/>
                <w:szCs w:val="28"/>
              </w:rPr>
              <w:t xml:space="preserve"> </w:t>
            </w:r>
            <w:r w:rsidRPr="00FD127E">
              <w:rPr>
                <w:b/>
                <w:bCs/>
                <w:sz w:val="28"/>
                <w:szCs w:val="28"/>
                <w:lang w:val="en-US"/>
              </w:rPr>
              <w:t>Instalatii de semnalizare rutiera</w:t>
            </w:r>
            <w:r>
              <w:rPr>
                <w:b/>
                <w:bCs/>
                <w:sz w:val="28"/>
                <w:szCs w:val="28"/>
              </w:rPr>
              <w:t>.</w:t>
            </w:r>
          </w:p>
        </w:tc>
      </w:tr>
      <w:tr w:rsidR="00C027B7" w:rsidTr="001F399D">
        <w:tc>
          <w:tcPr>
            <w:tcW w:w="692" w:type="dxa"/>
            <w:tcBorders>
              <w:top w:val="single" w:sz="4" w:space="0" w:color="auto"/>
              <w:bottom w:val="single" w:sz="4" w:space="0" w:color="auto"/>
            </w:tcBorders>
            <w:vAlign w:val="center"/>
          </w:tcPr>
          <w:p w:rsidR="00C027B7" w:rsidRPr="005A7CD9" w:rsidRDefault="00C027B7" w:rsidP="001F399D">
            <w:pPr>
              <w:jc w:val="center"/>
            </w:pPr>
            <w:r>
              <w:t>138</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DF17A</w:t>
            </w:r>
          </w:p>
          <w:p w:rsidR="00C027B7" w:rsidRDefault="00C027B7" w:rsidP="001F399D">
            <w:pPr>
              <w:jc w:val="center"/>
            </w:pPr>
          </w:p>
        </w:tc>
        <w:tc>
          <w:tcPr>
            <w:tcW w:w="3822" w:type="dxa"/>
            <w:tcBorders>
              <w:top w:val="single" w:sz="4" w:space="0" w:color="auto"/>
              <w:bottom w:val="single" w:sz="4" w:space="0" w:color="auto"/>
            </w:tcBorders>
          </w:tcPr>
          <w:p w:rsidR="00C027B7" w:rsidRPr="00AD7288" w:rsidRDefault="00C027B7" w:rsidP="001F399D">
            <w:pPr>
              <w:jc w:val="center"/>
              <w:rPr>
                <w:lang w:val="en-US"/>
              </w:rPr>
            </w:pPr>
            <w:r w:rsidRPr="00AD7288">
              <w:rPr>
                <w:lang w:val="en-US"/>
              </w:rPr>
              <w:t>Marcaje longitudinale, transversale si diverse, executate mecanizat, cu vopsea, pe suprafete carosabile</w:t>
            </w:r>
            <w:r>
              <w:rPr>
                <w:lang w:val="en-US"/>
              </w:rPr>
              <w:t xml:space="preserve"> (Amenajarea marcajului rutier).</w:t>
            </w:r>
          </w:p>
        </w:tc>
        <w:tc>
          <w:tcPr>
            <w:tcW w:w="1491" w:type="dxa"/>
            <w:tcBorders>
              <w:top w:val="single" w:sz="4" w:space="0" w:color="auto"/>
              <w:bottom w:val="single" w:sz="4" w:space="0" w:color="auto"/>
            </w:tcBorders>
            <w:vAlign w:val="center"/>
          </w:tcPr>
          <w:p w:rsidR="00C027B7" w:rsidRDefault="00C027B7" w:rsidP="001F399D">
            <w:pPr>
              <w:jc w:val="center"/>
            </w:pPr>
            <w:r>
              <w:t>m2</w:t>
            </w:r>
          </w:p>
        </w:tc>
        <w:tc>
          <w:tcPr>
            <w:tcW w:w="1482" w:type="dxa"/>
            <w:tcBorders>
              <w:top w:val="single" w:sz="4" w:space="0" w:color="auto"/>
              <w:bottom w:val="single" w:sz="4" w:space="0" w:color="auto"/>
            </w:tcBorders>
            <w:vAlign w:val="center"/>
          </w:tcPr>
          <w:p w:rsidR="00C027B7" w:rsidRDefault="00C027B7" w:rsidP="001F399D">
            <w:pPr>
              <w:jc w:val="center"/>
            </w:pPr>
            <w:r>
              <w:t>14,500</w:t>
            </w:r>
          </w:p>
        </w:tc>
      </w:tr>
      <w:tr w:rsidR="00C027B7" w:rsidTr="001F399D">
        <w:tc>
          <w:tcPr>
            <w:tcW w:w="692" w:type="dxa"/>
            <w:tcBorders>
              <w:top w:val="single" w:sz="4" w:space="0" w:color="auto"/>
              <w:bottom w:val="single" w:sz="4" w:space="0" w:color="auto"/>
            </w:tcBorders>
            <w:vAlign w:val="center"/>
          </w:tcPr>
          <w:p w:rsidR="00C027B7" w:rsidRPr="005A7CD9" w:rsidRDefault="00C027B7" w:rsidP="001F399D">
            <w:pPr>
              <w:jc w:val="center"/>
            </w:pPr>
            <w:r>
              <w:t>139</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DF18A</w:t>
            </w:r>
          </w:p>
          <w:p w:rsidR="00C027B7" w:rsidRDefault="00C027B7" w:rsidP="001F399D">
            <w:pPr>
              <w:jc w:val="center"/>
            </w:pPr>
          </w:p>
        </w:tc>
        <w:tc>
          <w:tcPr>
            <w:tcW w:w="3822" w:type="dxa"/>
            <w:tcBorders>
              <w:top w:val="single" w:sz="4" w:space="0" w:color="auto"/>
              <w:bottom w:val="single" w:sz="4" w:space="0" w:color="auto"/>
            </w:tcBorders>
          </w:tcPr>
          <w:p w:rsidR="00C027B7" w:rsidRPr="00AD7288" w:rsidRDefault="00C027B7" w:rsidP="001F399D">
            <w:pPr>
              <w:jc w:val="center"/>
              <w:rPr>
                <w:lang w:val="en-US"/>
              </w:rPr>
            </w:pPr>
            <w:r w:rsidRPr="00AD7288">
              <w:rPr>
                <w:lang w:val="en-US"/>
              </w:rPr>
              <w:t>Plantarea stilpilor pentru indicatoare pentru circulatie rutiera din metal, confectionati industrial (Stilb C</w:t>
            </w:r>
            <w:r>
              <w:t>КМ</w:t>
            </w:r>
            <w:r w:rsidRPr="00AD7288">
              <w:rPr>
                <w:lang w:val="en-US"/>
              </w:rPr>
              <w:t xml:space="preserve"> 2-30)</w:t>
            </w:r>
            <w:r>
              <w:rPr>
                <w:lang w:val="en-US"/>
              </w:rPr>
              <w:t>.</w:t>
            </w:r>
          </w:p>
        </w:tc>
        <w:tc>
          <w:tcPr>
            <w:tcW w:w="1491" w:type="dxa"/>
            <w:tcBorders>
              <w:top w:val="single" w:sz="4" w:space="0" w:color="auto"/>
              <w:bottom w:val="single" w:sz="4" w:space="0" w:color="auto"/>
            </w:tcBorders>
            <w:vAlign w:val="center"/>
          </w:tcPr>
          <w:p w:rsidR="00C027B7" w:rsidRDefault="00C027B7" w:rsidP="001F399D">
            <w:pPr>
              <w:jc w:val="center"/>
            </w:pPr>
            <w:r>
              <w:t>buc</w:t>
            </w:r>
          </w:p>
        </w:tc>
        <w:tc>
          <w:tcPr>
            <w:tcW w:w="1482" w:type="dxa"/>
            <w:tcBorders>
              <w:top w:val="single" w:sz="4" w:space="0" w:color="auto"/>
              <w:bottom w:val="single" w:sz="4" w:space="0" w:color="auto"/>
            </w:tcBorders>
            <w:vAlign w:val="center"/>
          </w:tcPr>
          <w:p w:rsidR="00C027B7" w:rsidRDefault="00C027B7" w:rsidP="001F399D">
            <w:pPr>
              <w:jc w:val="center"/>
            </w:pPr>
            <w:r>
              <w:t>1,000</w:t>
            </w:r>
          </w:p>
        </w:tc>
      </w:tr>
      <w:tr w:rsidR="00C027B7" w:rsidTr="001F399D">
        <w:tc>
          <w:tcPr>
            <w:tcW w:w="692" w:type="dxa"/>
            <w:tcBorders>
              <w:top w:val="single" w:sz="4" w:space="0" w:color="auto"/>
              <w:bottom w:val="single" w:sz="4" w:space="0" w:color="auto"/>
            </w:tcBorders>
            <w:vAlign w:val="center"/>
          </w:tcPr>
          <w:p w:rsidR="00C027B7" w:rsidRPr="005A7CD9" w:rsidRDefault="00C027B7" w:rsidP="001F399D">
            <w:pPr>
              <w:jc w:val="center"/>
            </w:pPr>
            <w:r>
              <w:t>140</w:t>
            </w:r>
          </w:p>
        </w:tc>
        <w:tc>
          <w:tcPr>
            <w:tcW w:w="1994" w:type="dxa"/>
            <w:tcBorders>
              <w:top w:val="single" w:sz="4" w:space="0" w:color="auto"/>
              <w:bottom w:val="single" w:sz="4" w:space="0" w:color="auto"/>
            </w:tcBorders>
          </w:tcPr>
          <w:p w:rsidR="00C027B7" w:rsidRDefault="00C027B7" w:rsidP="001F399D">
            <w:pPr>
              <w:jc w:val="center"/>
              <w:rPr>
                <w:lang w:val="en-US"/>
              </w:rPr>
            </w:pPr>
            <w:r>
              <w:rPr>
                <w:lang w:val="en-US"/>
              </w:rPr>
              <w:t>DF20B</w:t>
            </w:r>
          </w:p>
          <w:p w:rsidR="00C027B7" w:rsidRDefault="00C027B7" w:rsidP="001F399D">
            <w:pPr>
              <w:jc w:val="center"/>
            </w:pPr>
          </w:p>
        </w:tc>
        <w:tc>
          <w:tcPr>
            <w:tcW w:w="3822" w:type="dxa"/>
            <w:tcBorders>
              <w:top w:val="single" w:sz="4" w:space="0" w:color="auto"/>
              <w:bottom w:val="single" w:sz="4" w:space="0" w:color="auto"/>
            </w:tcBorders>
          </w:tcPr>
          <w:p w:rsidR="00C027B7" w:rsidRPr="00AD7288" w:rsidRDefault="00C027B7" w:rsidP="001F399D">
            <w:pPr>
              <w:jc w:val="center"/>
              <w:rPr>
                <w:lang w:val="en-US"/>
              </w:rPr>
            </w:pPr>
            <w:r w:rsidRPr="00AD7288">
              <w:rPr>
                <w:lang w:val="en-US"/>
              </w:rPr>
              <w:t>Montarea in localitati a indicatoarelor din tabla de otel sau aluminiu pentru circulatie rutiera pe stilpi tip IDEB, ITB etc.(Amenajare</w:t>
            </w:r>
            <w:r>
              <w:rPr>
                <w:lang w:val="en-US"/>
              </w:rPr>
              <w:t>a indicatoarelor rutiere indic).\</w:t>
            </w:r>
          </w:p>
        </w:tc>
        <w:tc>
          <w:tcPr>
            <w:tcW w:w="1491" w:type="dxa"/>
            <w:tcBorders>
              <w:top w:val="single" w:sz="4" w:space="0" w:color="auto"/>
              <w:bottom w:val="single" w:sz="4" w:space="0" w:color="auto"/>
            </w:tcBorders>
            <w:vAlign w:val="center"/>
          </w:tcPr>
          <w:p w:rsidR="00C027B7" w:rsidRDefault="00C027B7" w:rsidP="001F399D">
            <w:pPr>
              <w:jc w:val="center"/>
            </w:pPr>
            <w:r>
              <w:t>buc</w:t>
            </w:r>
          </w:p>
        </w:tc>
        <w:tc>
          <w:tcPr>
            <w:tcW w:w="1482" w:type="dxa"/>
            <w:tcBorders>
              <w:top w:val="single" w:sz="4" w:space="0" w:color="auto"/>
              <w:bottom w:val="single" w:sz="4" w:space="0" w:color="auto"/>
            </w:tcBorders>
            <w:vAlign w:val="center"/>
          </w:tcPr>
          <w:p w:rsidR="00C027B7" w:rsidRDefault="00C027B7" w:rsidP="001F399D">
            <w:pPr>
              <w:jc w:val="center"/>
            </w:pPr>
            <w:r>
              <w:t>1,000</w:t>
            </w:r>
          </w:p>
        </w:tc>
      </w:tr>
    </w:tbl>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0F6341" w:rsidRDefault="000F6341">
      <w:pPr>
        <w:jc w:val="right"/>
        <w:rPr>
          <w:lang w:val="en-US"/>
        </w:rPr>
      </w:pPr>
    </w:p>
    <w:p w:rsidR="00C027B7" w:rsidRDefault="00C027B7">
      <w:pPr>
        <w:jc w:val="right"/>
        <w:rPr>
          <w:lang w:val="en-US"/>
        </w:rPr>
      </w:pPr>
    </w:p>
    <w:p w:rsidR="00C027B7" w:rsidRDefault="00C027B7">
      <w:pPr>
        <w:jc w:val="right"/>
        <w:rPr>
          <w:lang w:val="en-US"/>
        </w:rPr>
      </w:pPr>
    </w:p>
    <w:p w:rsidR="00C027B7" w:rsidRDefault="00C027B7">
      <w:pPr>
        <w:jc w:val="right"/>
        <w:rPr>
          <w:lang w:val="en-US"/>
        </w:rPr>
      </w:pPr>
    </w:p>
    <w:p w:rsidR="00C027B7" w:rsidRDefault="00C027B7">
      <w:pPr>
        <w:jc w:val="right"/>
        <w:rPr>
          <w:lang w:val="en-US"/>
        </w:rPr>
      </w:pPr>
    </w:p>
    <w:p w:rsidR="00C027B7" w:rsidRDefault="00C027B7">
      <w:pPr>
        <w:jc w:val="right"/>
        <w:rPr>
          <w:lang w:val="en-US"/>
        </w:rPr>
      </w:pPr>
    </w:p>
    <w:p w:rsidR="00C027B7" w:rsidRDefault="00C027B7">
      <w:pPr>
        <w:jc w:val="right"/>
        <w:rPr>
          <w:lang w:val="en-US"/>
        </w:rPr>
      </w:pPr>
    </w:p>
    <w:p w:rsidR="00C027B7" w:rsidRDefault="00C027B7">
      <w:pPr>
        <w:jc w:val="right"/>
        <w:rPr>
          <w:lang w:val="en-US"/>
        </w:rPr>
      </w:pPr>
    </w:p>
    <w:p w:rsidR="00C027B7" w:rsidRDefault="00C027B7">
      <w:pPr>
        <w:jc w:val="right"/>
        <w:rPr>
          <w:lang w:val="en-US"/>
        </w:rPr>
      </w:pPr>
    </w:p>
    <w:p w:rsidR="00C027B7" w:rsidRDefault="00C027B7">
      <w:pPr>
        <w:jc w:val="right"/>
        <w:rPr>
          <w:lang w:val="en-US"/>
        </w:rPr>
      </w:pPr>
    </w:p>
    <w:p w:rsidR="000F6341" w:rsidRDefault="000F6341">
      <w:pPr>
        <w:jc w:val="both"/>
        <w:rPr>
          <w:lang w:val="en-US"/>
        </w:rPr>
      </w:pPr>
    </w:p>
    <w:p w:rsidR="000F6341" w:rsidRDefault="00687409">
      <w:pPr>
        <w:ind w:firstLineChars="3400" w:firstLine="8160"/>
        <w:jc w:val="both"/>
        <w:rPr>
          <w:sz w:val="22"/>
          <w:szCs w:val="22"/>
          <w:lang w:val="zh-CN"/>
        </w:rPr>
      </w:pPr>
      <w:r>
        <w:rPr>
          <w:lang w:val="zh-CN"/>
        </w:rPr>
        <w:lastRenderedPageBreak/>
        <w:t>Anexa nr. 24</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pStyle w:val="2"/>
        <w:spacing w:before="0"/>
        <w:jc w:val="center"/>
        <w:rPr>
          <w:rFonts w:ascii="Times New Roman" w:hAnsi="Times New Roman" w:cs="Times New Roman"/>
          <w:b w:val="0"/>
          <w:bCs w:val="0"/>
          <w:color w:val="auto"/>
          <w:lang w:val="zh-CN"/>
        </w:rPr>
      </w:pPr>
    </w:p>
    <w:p w:rsidR="000F6341" w:rsidRDefault="00687409">
      <w:pPr>
        <w:jc w:val="center"/>
        <w:rPr>
          <w:b/>
          <w:lang w:val="zh-CN"/>
        </w:rPr>
      </w:pPr>
      <w:r>
        <w:rPr>
          <w:b/>
          <w:lang w:val="zh-CN"/>
        </w:rPr>
        <w:t>CAIET DE SARCINI</w:t>
      </w:r>
    </w:p>
    <w:p w:rsidR="000F6341" w:rsidRDefault="000F6341">
      <w:pPr>
        <w:rPr>
          <w:lang w:val="zh-CN"/>
        </w:rPr>
      </w:pPr>
    </w:p>
    <w:p w:rsidR="000F6341" w:rsidRDefault="00687409">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rsidR="000F6341" w:rsidRDefault="000F6341">
      <w:pPr>
        <w:pStyle w:val="a"/>
        <w:numPr>
          <w:ilvl w:val="0"/>
          <w:numId w:val="0"/>
        </w:numPr>
        <w:rPr>
          <w:lang w:val="zh-CN"/>
        </w:rPr>
      </w:pPr>
    </w:p>
    <w:p w:rsidR="000F6341" w:rsidRDefault="00687409">
      <w:pPr>
        <w:pStyle w:val="a"/>
        <w:numPr>
          <w:ilvl w:val="0"/>
          <w:numId w:val="26"/>
        </w:numPr>
        <w:ind w:left="0"/>
        <w:contextualSpacing/>
        <w:rPr>
          <w:lang w:val="zh-CN"/>
        </w:rPr>
      </w:pPr>
      <w:r>
        <w:rPr>
          <w:b/>
          <w:lang w:val="zh-CN"/>
        </w:rPr>
        <w:t>Denumirea obiectului</w:t>
      </w:r>
    </w:p>
    <w:p w:rsidR="000F6341" w:rsidRDefault="00687409">
      <w:pPr>
        <w:pStyle w:val="a"/>
        <w:numPr>
          <w:ilvl w:val="0"/>
          <w:numId w:val="0"/>
        </w:numPr>
        <w:rPr>
          <w:lang w:val="zh-CN"/>
        </w:rPr>
      </w:pPr>
      <w:r>
        <w:rPr>
          <w:lang w:val="zh-CN"/>
        </w:rPr>
        <w:t>Se precizează descrierea generală a obiectului de proiectare.</w:t>
      </w:r>
    </w:p>
    <w:p w:rsidR="000F6341" w:rsidRDefault="00687409">
      <w:pPr>
        <w:pStyle w:val="a"/>
        <w:numPr>
          <w:ilvl w:val="0"/>
          <w:numId w:val="26"/>
        </w:numPr>
        <w:tabs>
          <w:tab w:val="clear" w:pos="1134"/>
        </w:tabs>
        <w:ind w:left="0"/>
        <w:contextualSpacing/>
        <w:rPr>
          <w:lang w:val="zh-CN"/>
        </w:rPr>
      </w:pPr>
      <w:r>
        <w:rPr>
          <w:b/>
          <w:lang w:val="zh-CN"/>
        </w:rPr>
        <w:t xml:space="preserve">Amplasarea obiectului </w:t>
      </w:r>
    </w:p>
    <w:p w:rsidR="000F6341" w:rsidRDefault="00687409">
      <w:pPr>
        <w:pStyle w:val="a"/>
        <w:numPr>
          <w:ilvl w:val="0"/>
          <w:numId w:val="0"/>
        </w:numPr>
        <w:rPr>
          <w:lang w:val="zh-CN"/>
        </w:rPr>
      </w:pPr>
      <w:r>
        <w:rPr>
          <w:lang w:val="zh-CN"/>
        </w:rPr>
        <w:t>Se precizează adresa.</w:t>
      </w:r>
    </w:p>
    <w:p w:rsidR="000F6341" w:rsidRDefault="00687409">
      <w:pPr>
        <w:pStyle w:val="a"/>
        <w:numPr>
          <w:ilvl w:val="0"/>
          <w:numId w:val="26"/>
        </w:numPr>
        <w:tabs>
          <w:tab w:val="clear" w:pos="1134"/>
        </w:tabs>
        <w:ind w:left="0"/>
        <w:contextualSpacing/>
        <w:rPr>
          <w:rStyle w:val="shorttext"/>
          <w:lang w:val="zh-CN"/>
        </w:rPr>
      </w:pPr>
      <w:r>
        <w:rPr>
          <w:b/>
          <w:lang w:val="zh-CN"/>
        </w:rPr>
        <w:t>Beneficiar</w:t>
      </w:r>
      <w:r>
        <w:rPr>
          <w:rStyle w:val="shorttext"/>
          <w:lang w:val="zh-CN"/>
        </w:rPr>
        <w:t xml:space="preserve">/investitor </w:t>
      </w:r>
    </w:p>
    <w:p w:rsidR="000F6341" w:rsidRDefault="00687409">
      <w:pPr>
        <w:pStyle w:val="a"/>
        <w:numPr>
          <w:ilvl w:val="0"/>
          <w:numId w:val="0"/>
        </w:numPr>
        <w:rPr>
          <w:lang w:val="zh-CN"/>
        </w:rPr>
      </w:pPr>
      <w:r>
        <w:rPr>
          <w:lang w:val="zh-CN"/>
        </w:rPr>
        <w:t xml:space="preserve">Se precizează </w:t>
      </w:r>
      <w:r>
        <w:rPr>
          <w:rStyle w:val="shorttext"/>
          <w:lang w:val="zh-CN"/>
        </w:rPr>
        <w:t>Autoritatea contractantă.</w:t>
      </w:r>
    </w:p>
    <w:p w:rsidR="000F6341" w:rsidRDefault="00687409">
      <w:pPr>
        <w:pStyle w:val="a"/>
        <w:numPr>
          <w:ilvl w:val="0"/>
          <w:numId w:val="26"/>
        </w:numPr>
        <w:tabs>
          <w:tab w:val="clear" w:pos="1134"/>
        </w:tabs>
        <w:ind w:left="0"/>
        <w:contextualSpacing/>
        <w:rPr>
          <w:lang w:val="zh-CN"/>
        </w:rPr>
      </w:pPr>
      <w:r>
        <w:rPr>
          <w:b/>
          <w:lang w:val="zh-CN"/>
        </w:rPr>
        <w:t xml:space="preserve">Statutul de protecție  </w:t>
      </w:r>
    </w:p>
    <w:p w:rsidR="000F6341" w:rsidRDefault="00687409">
      <w:pPr>
        <w:pStyle w:val="a"/>
        <w:numPr>
          <w:ilvl w:val="0"/>
          <w:numId w:val="0"/>
        </w:numPr>
        <w:rPr>
          <w:lang w:val="zh-CN"/>
        </w:rPr>
      </w:pPr>
      <w:r>
        <w:rPr>
          <w:lang w:val="zh-CN"/>
        </w:rPr>
        <w:t>Se precizează după caz.</w:t>
      </w:r>
    </w:p>
    <w:p w:rsidR="000F6341" w:rsidRDefault="00687409">
      <w:pPr>
        <w:pStyle w:val="a"/>
        <w:numPr>
          <w:ilvl w:val="0"/>
          <w:numId w:val="26"/>
        </w:numPr>
        <w:tabs>
          <w:tab w:val="clear" w:pos="1134"/>
        </w:tabs>
        <w:ind w:left="0"/>
        <w:contextualSpacing/>
        <w:rPr>
          <w:b/>
          <w:lang w:val="zh-CN"/>
        </w:rPr>
      </w:pPr>
      <w:r>
        <w:rPr>
          <w:b/>
          <w:lang w:val="zh-CN"/>
        </w:rPr>
        <w:t>Temeiul proiectării</w:t>
      </w:r>
    </w:p>
    <w:p w:rsidR="000F6341" w:rsidRDefault="00687409">
      <w:pPr>
        <w:pStyle w:val="a"/>
        <w:numPr>
          <w:ilvl w:val="0"/>
          <w:numId w:val="0"/>
        </w:numPr>
        <w:tabs>
          <w:tab w:val="clear" w:pos="1134"/>
        </w:tabs>
        <w:contextualSpacing/>
        <w:rPr>
          <w:lang w:val="zh-CN"/>
        </w:rPr>
      </w:pPr>
      <w:r>
        <w:rPr>
          <w:lang w:val="zh-CN"/>
        </w:rPr>
        <w:t xml:space="preserve">Se precizează temeiul elaborării documentației. </w:t>
      </w:r>
    </w:p>
    <w:p w:rsidR="000F6341" w:rsidRDefault="00687409">
      <w:pPr>
        <w:pStyle w:val="a"/>
        <w:numPr>
          <w:ilvl w:val="0"/>
          <w:numId w:val="26"/>
        </w:numPr>
        <w:tabs>
          <w:tab w:val="clear" w:pos="1134"/>
        </w:tabs>
        <w:ind w:left="0"/>
        <w:contextualSpacing/>
        <w:rPr>
          <w:lang w:val="zh-CN"/>
        </w:rPr>
      </w:pPr>
      <w:r>
        <w:rPr>
          <w:b/>
          <w:lang w:val="zh-CN"/>
        </w:rPr>
        <w:t xml:space="preserve">Descrierea obiectului </w:t>
      </w:r>
    </w:p>
    <w:p w:rsidR="000F6341" w:rsidRDefault="00687409">
      <w:pPr>
        <w:rPr>
          <w:lang w:val="zh-CN"/>
        </w:rPr>
      </w:pPr>
      <w:r>
        <w:rPr>
          <w:lang w:val="zh-CN"/>
        </w:rPr>
        <w:t>Se precizează caracteristicile tehnice ale obiectului.</w:t>
      </w:r>
    </w:p>
    <w:p w:rsidR="000F6341" w:rsidRDefault="00687409">
      <w:pPr>
        <w:pStyle w:val="a"/>
        <w:numPr>
          <w:ilvl w:val="0"/>
          <w:numId w:val="26"/>
        </w:numPr>
        <w:ind w:left="0"/>
        <w:contextualSpacing/>
        <w:rPr>
          <w:lang w:val="zh-CN"/>
        </w:rPr>
      </w:pPr>
      <w:r>
        <w:rPr>
          <w:b/>
          <w:lang w:val="zh-CN"/>
        </w:rPr>
        <w:t>Justificarea elaborării documentației de proiect</w:t>
      </w:r>
    </w:p>
    <w:p w:rsidR="000F6341" w:rsidRDefault="00687409">
      <w:pPr>
        <w:rPr>
          <w:lang w:val="zh-CN"/>
        </w:rPr>
      </w:pPr>
      <w:r>
        <w:rPr>
          <w:lang w:val="zh-CN"/>
        </w:rPr>
        <w:t>Se precizează necesitatea elaborării documentației.</w:t>
      </w:r>
    </w:p>
    <w:p w:rsidR="000F6341" w:rsidRDefault="00687409">
      <w:pPr>
        <w:pStyle w:val="a"/>
        <w:numPr>
          <w:ilvl w:val="0"/>
          <w:numId w:val="26"/>
        </w:numPr>
        <w:tabs>
          <w:tab w:val="clear" w:pos="1134"/>
        </w:tabs>
        <w:ind w:left="0"/>
        <w:contextualSpacing/>
        <w:rPr>
          <w:b/>
          <w:lang w:val="zh-CN"/>
        </w:rPr>
      </w:pPr>
      <w:r>
        <w:rPr>
          <w:b/>
          <w:lang w:val="zh-CN"/>
        </w:rPr>
        <w:t>Cerințe referitor la lucrările planificate la obiect</w:t>
      </w:r>
    </w:p>
    <w:p w:rsidR="000F6341" w:rsidRDefault="00687409">
      <w:pPr>
        <w:pStyle w:val="a"/>
        <w:numPr>
          <w:ilvl w:val="0"/>
          <w:numId w:val="0"/>
        </w:numPr>
        <w:rPr>
          <w:rStyle w:val="shorttext"/>
          <w:lang w:val="zh-CN"/>
        </w:rPr>
      </w:pPr>
      <w:r>
        <w:rPr>
          <w:lang w:val="zh-CN"/>
        </w:rPr>
        <w:t>Se precizează tipul lucrărilor pentru care este necesară elaborarea documentației de proiect.</w:t>
      </w:r>
    </w:p>
    <w:p w:rsidR="000F6341" w:rsidRDefault="00687409">
      <w:pPr>
        <w:pStyle w:val="a"/>
        <w:numPr>
          <w:ilvl w:val="0"/>
          <w:numId w:val="26"/>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rsidR="000F6341" w:rsidRDefault="00687409">
      <w:pPr>
        <w:tabs>
          <w:tab w:val="left" w:pos="990"/>
        </w:tabs>
        <w:jc w:val="both"/>
        <w:rPr>
          <w:lang w:val="zh-CN"/>
        </w:rPr>
      </w:pPr>
      <w:r>
        <w:rPr>
          <w:lang w:val="zh-CN"/>
        </w:rPr>
        <w:t>Se precizează etapele, cerințele privindexecuția documentației de proiect etc.</w:t>
      </w:r>
    </w:p>
    <w:p w:rsidR="000F6341" w:rsidRDefault="00687409">
      <w:pPr>
        <w:tabs>
          <w:tab w:val="left" w:pos="990"/>
        </w:tabs>
        <w:ind w:left="-426"/>
        <w:jc w:val="both"/>
        <w:rPr>
          <w:lang w:val="zh-CN"/>
        </w:rPr>
      </w:pPr>
      <w:r>
        <w:rPr>
          <w:b/>
          <w:lang w:val="zh-CN"/>
        </w:rPr>
        <w:t>10. Documente obligatorii la depunerea ofertei</w:t>
      </w:r>
    </w:p>
    <w:p w:rsidR="000F6341" w:rsidRDefault="00687409">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F6341" w:rsidRDefault="00687409">
      <w:pPr>
        <w:ind w:hanging="426"/>
        <w:jc w:val="both"/>
        <w:rPr>
          <w:b/>
          <w:lang w:val="zh-CN"/>
        </w:rPr>
      </w:pPr>
      <w:r>
        <w:rPr>
          <w:b/>
          <w:lang w:val="zh-CN"/>
        </w:rPr>
        <w:t>11. Documente obligatorii la evaluarea ofertelor.</w:t>
      </w:r>
    </w:p>
    <w:p w:rsidR="000F6341" w:rsidRDefault="00687409">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F6341" w:rsidRDefault="000F6341">
      <w:pPr>
        <w:pStyle w:val="a"/>
        <w:numPr>
          <w:ilvl w:val="0"/>
          <w:numId w:val="0"/>
        </w:numPr>
        <w:ind w:left="360" w:right="-1"/>
        <w:rPr>
          <w:lang w:val="zh-CN"/>
        </w:rPr>
      </w:pPr>
    </w:p>
    <w:p w:rsidR="000F6341" w:rsidRDefault="000F6341">
      <w:pPr>
        <w:ind w:firstLine="142"/>
        <w:jc w:val="both"/>
        <w:rPr>
          <w:b/>
          <w:bCs/>
          <w:lang w:val="zh-CN"/>
        </w:rPr>
      </w:pPr>
    </w:p>
    <w:p w:rsidR="000F6341" w:rsidRDefault="00687409">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rsidR="000F6341" w:rsidRDefault="000F6341">
      <w:pPr>
        <w:pStyle w:val="a"/>
        <w:numPr>
          <w:ilvl w:val="0"/>
          <w:numId w:val="0"/>
        </w:numPr>
        <w:ind w:right="-1"/>
        <w:rPr>
          <w:i/>
          <w:lang w:val="zh-CN"/>
        </w:rPr>
      </w:pPr>
    </w:p>
    <w:p w:rsidR="000F6341" w:rsidRDefault="000F6341">
      <w:pPr>
        <w:pStyle w:val="a"/>
        <w:numPr>
          <w:ilvl w:val="0"/>
          <w:numId w:val="0"/>
        </w:numPr>
        <w:ind w:right="-1"/>
        <w:rPr>
          <w:i/>
          <w:lang w:val="zh-CN"/>
        </w:rPr>
      </w:pPr>
    </w:p>
    <w:p w:rsidR="000F6341" w:rsidRDefault="000F6341">
      <w:pPr>
        <w:ind w:firstLine="709"/>
        <w:jc w:val="both"/>
        <w:rPr>
          <w:i/>
          <w:iCs/>
          <w:lang w:val="zh-CN"/>
        </w:rPr>
      </w:pPr>
    </w:p>
    <w:p w:rsidR="000F6341" w:rsidRDefault="000F6341">
      <w:pPr>
        <w:ind w:firstLine="709"/>
        <w:jc w:val="both"/>
        <w:rPr>
          <w:i/>
          <w:iCs/>
          <w:lang w:val="zh-CN"/>
        </w:rPr>
      </w:pPr>
    </w:p>
    <w:p w:rsidR="000F6341" w:rsidRDefault="000F6341">
      <w:pPr>
        <w:ind w:firstLine="709"/>
        <w:jc w:val="both"/>
        <w:rPr>
          <w:i/>
          <w:iCs/>
          <w:lang w:val="zh-CN"/>
        </w:rPr>
      </w:pPr>
    </w:p>
    <w:p w:rsidR="000F6341" w:rsidRDefault="000F6341">
      <w:pPr>
        <w:ind w:firstLine="709"/>
        <w:jc w:val="both"/>
        <w:rPr>
          <w:i/>
          <w:iCs/>
          <w:lang w:val="zh-CN"/>
        </w:rPr>
      </w:pPr>
    </w:p>
    <w:p w:rsidR="000F6341" w:rsidRDefault="00687409">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rsidR="000F6341" w:rsidRDefault="000F6341">
      <w:pPr>
        <w:pStyle w:val="a"/>
        <w:numPr>
          <w:ilvl w:val="0"/>
          <w:numId w:val="0"/>
        </w:numPr>
        <w:ind w:right="-1"/>
        <w:rPr>
          <w:i/>
          <w:lang w:val="zh-CN"/>
        </w:rPr>
      </w:pPr>
    </w:p>
    <w:p w:rsidR="000F6341" w:rsidRDefault="000F6341">
      <w:pPr>
        <w:pStyle w:val="a"/>
        <w:numPr>
          <w:ilvl w:val="0"/>
          <w:numId w:val="0"/>
        </w:numPr>
        <w:ind w:right="-1"/>
        <w:rPr>
          <w:i/>
          <w:lang w:val="zh-CN"/>
        </w:rPr>
      </w:pPr>
    </w:p>
    <w:p w:rsidR="000F6341" w:rsidRDefault="000F6341">
      <w:pPr>
        <w:jc w:val="right"/>
        <w:rPr>
          <w:lang w:val="zh-CN"/>
        </w:rPr>
      </w:pPr>
    </w:p>
    <w:p w:rsidR="000F6341" w:rsidRDefault="000F6341">
      <w:pPr>
        <w:jc w:val="right"/>
        <w:rPr>
          <w:rFonts w:eastAsiaTheme="minorEastAsia"/>
          <w:lang w:val="zh-CN" w:eastAsia="zh-CN"/>
        </w:rPr>
      </w:pPr>
    </w:p>
    <w:p w:rsidR="00C027B7" w:rsidRPr="00C027B7" w:rsidRDefault="00C027B7">
      <w:pPr>
        <w:jc w:val="right"/>
        <w:rPr>
          <w:rFonts w:eastAsiaTheme="minorEastAsia"/>
          <w:lang w:val="zh-CN" w:eastAsia="zh-CN"/>
        </w:rPr>
      </w:pPr>
    </w:p>
    <w:p w:rsidR="000F6341" w:rsidRDefault="000F6341">
      <w:pPr>
        <w:jc w:val="right"/>
        <w:rPr>
          <w:lang w:val="zh-CN"/>
        </w:rPr>
      </w:pPr>
    </w:p>
    <w:p w:rsidR="000F6341" w:rsidRDefault="00687409">
      <w:pPr>
        <w:jc w:val="right"/>
        <w:rPr>
          <w:sz w:val="22"/>
          <w:szCs w:val="22"/>
          <w:lang w:val="zh-CN"/>
        </w:rPr>
      </w:pPr>
      <w:r>
        <w:rPr>
          <w:lang w:val="zh-CN"/>
        </w:rPr>
        <w:lastRenderedPageBreak/>
        <w:t>Anexa nr. 25</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pStyle w:val="a"/>
        <w:numPr>
          <w:ilvl w:val="0"/>
          <w:numId w:val="0"/>
        </w:numPr>
        <w:ind w:right="-1"/>
        <w:rPr>
          <w:i/>
          <w:lang w:val="zh-CN"/>
        </w:rPr>
      </w:pPr>
    </w:p>
    <w:p w:rsidR="000F6341" w:rsidRDefault="000F6341">
      <w:pPr>
        <w:pStyle w:val="a"/>
        <w:numPr>
          <w:ilvl w:val="0"/>
          <w:numId w:val="0"/>
        </w:numPr>
        <w:ind w:right="-1"/>
        <w:rPr>
          <w:i/>
          <w:lang w:val="zh-CN"/>
        </w:rPr>
      </w:pPr>
    </w:p>
    <w:p w:rsidR="000F6341" w:rsidRDefault="000F6341">
      <w:pPr>
        <w:pStyle w:val="a"/>
        <w:numPr>
          <w:ilvl w:val="0"/>
          <w:numId w:val="0"/>
        </w:numPr>
        <w:ind w:right="-1"/>
        <w:rPr>
          <w:i/>
          <w:lang w:val="zh-CN"/>
        </w:rPr>
      </w:pPr>
    </w:p>
    <w:p w:rsidR="000F6341" w:rsidRDefault="000F6341">
      <w:pPr>
        <w:jc w:val="center"/>
        <w:rPr>
          <w:b/>
          <w:lang w:val="zh-CN"/>
        </w:rPr>
      </w:pPr>
    </w:p>
    <w:p w:rsidR="000F6341" w:rsidRDefault="00687409">
      <w:pPr>
        <w:jc w:val="center"/>
        <w:rPr>
          <w:b/>
          <w:lang w:val="zh-CN"/>
        </w:rPr>
      </w:pPr>
      <w:r>
        <w:rPr>
          <w:b/>
          <w:lang w:val="zh-CN"/>
        </w:rPr>
        <w:t>CONTRACT – MODEL</w:t>
      </w:r>
    </w:p>
    <w:p w:rsidR="000F6341" w:rsidRDefault="000F6341">
      <w:pPr>
        <w:pStyle w:val="a"/>
        <w:numPr>
          <w:ilvl w:val="0"/>
          <w:numId w:val="0"/>
        </w:numPr>
        <w:ind w:right="-1"/>
        <w:rPr>
          <w:lang w:val="zh-CN"/>
        </w:rPr>
      </w:pPr>
    </w:p>
    <w:p w:rsidR="000F6341" w:rsidRDefault="000F6341">
      <w:pPr>
        <w:pStyle w:val="a"/>
        <w:numPr>
          <w:ilvl w:val="0"/>
          <w:numId w:val="0"/>
        </w:numPr>
        <w:ind w:right="-1"/>
        <w:rPr>
          <w:i/>
          <w:lang w:val="zh-CN"/>
        </w:rPr>
      </w:pPr>
    </w:p>
    <w:tbl>
      <w:tblPr>
        <w:tblW w:w="9748" w:type="dxa"/>
        <w:tblInd w:w="-426" w:type="dxa"/>
        <w:tblLayout w:type="fixed"/>
        <w:tblLook w:val="04A0" w:firstRow="1" w:lastRow="0" w:firstColumn="1" w:lastColumn="0" w:noHBand="0" w:noVBand="1"/>
      </w:tblPr>
      <w:tblGrid>
        <w:gridCol w:w="9748"/>
      </w:tblGrid>
      <w:tr w:rsidR="000F6341">
        <w:trPr>
          <w:trHeight w:val="697"/>
        </w:trPr>
        <w:tc>
          <w:tcPr>
            <w:tcW w:w="9748" w:type="dxa"/>
            <w:vAlign w:val="center"/>
          </w:tcPr>
          <w:p w:rsidR="000F6341" w:rsidRDefault="000F6341">
            <w:pPr>
              <w:jc w:val="both"/>
              <w:rPr>
                <w:lang w:val="zh-CN"/>
              </w:rPr>
            </w:pPr>
          </w:p>
          <w:p w:rsidR="000F6341" w:rsidRDefault="000F6341">
            <w:pPr>
              <w:jc w:val="both"/>
              <w:rPr>
                <w:b/>
                <w:caps/>
                <w:sz w:val="28"/>
                <w:szCs w:val="28"/>
                <w:lang w:val="zh-CN"/>
              </w:rPr>
            </w:pPr>
          </w:p>
          <w:p w:rsidR="000F6341" w:rsidRDefault="00687409">
            <w:pPr>
              <w:jc w:val="center"/>
              <w:rPr>
                <w:b/>
                <w:sz w:val="28"/>
                <w:szCs w:val="28"/>
                <w:u w:val="single"/>
                <w:lang w:val="zh-CN"/>
              </w:rPr>
            </w:pPr>
            <w:r>
              <w:rPr>
                <w:b/>
                <w:caps/>
                <w:sz w:val="28"/>
                <w:szCs w:val="28"/>
                <w:lang w:val="zh-CN"/>
              </w:rPr>
              <w:t>Contract</w:t>
            </w:r>
            <w:r>
              <w:rPr>
                <w:b/>
                <w:sz w:val="28"/>
                <w:szCs w:val="28"/>
                <w:lang w:val="zh-CN"/>
              </w:rPr>
              <w:t xml:space="preserve"> DE ANTREPRIZĂ Nr.</w:t>
            </w:r>
          </w:p>
          <w:p w:rsidR="000F6341" w:rsidRDefault="00687409">
            <w:pPr>
              <w:jc w:val="center"/>
              <w:rPr>
                <w:b/>
                <w:lang w:val="zh-CN"/>
              </w:rPr>
            </w:pPr>
            <w:r>
              <w:rPr>
                <w:b/>
                <w:lang w:val="zh-CN"/>
              </w:rPr>
              <w:t>privind achiziţia prin</w:t>
            </w:r>
            <w:r>
              <w:rPr>
                <w:b/>
                <w:lang w:val="zh-CN"/>
              </w:rPr>
              <w:softHyphen/>
            </w:r>
            <w:r>
              <w:rPr>
                <w:b/>
                <w:lang w:val="zh-CN"/>
              </w:rPr>
              <w:softHyphen/>
            </w:r>
            <w:r>
              <w:rPr>
                <w:b/>
                <w:lang w:val="zh-CN"/>
              </w:rPr>
              <w:softHyphen/>
              <w:t>________________</w:t>
            </w:r>
          </w:p>
          <w:p w:rsidR="000F6341" w:rsidRDefault="000F6341">
            <w:pPr>
              <w:jc w:val="both"/>
              <w:rPr>
                <w:b/>
                <w:i/>
                <w:lang w:val="zh-CN"/>
              </w:rPr>
            </w:pPr>
          </w:p>
          <w:p w:rsidR="000F6341" w:rsidRDefault="000F6341">
            <w:pPr>
              <w:jc w:val="both"/>
              <w:rPr>
                <w:b/>
                <w:i/>
                <w:lang w:val="zh-CN"/>
              </w:rPr>
            </w:pPr>
          </w:p>
          <w:p w:rsidR="000F6341" w:rsidRDefault="00687409">
            <w:pPr>
              <w:tabs>
                <w:tab w:val="center" w:pos="-6663"/>
                <w:tab w:val="left" w:pos="567"/>
                <w:tab w:val="right" w:pos="10206"/>
              </w:tabs>
              <w:rPr>
                <w:lang w:val="zh-CN"/>
              </w:rPr>
            </w:pPr>
            <w:r>
              <w:rPr>
                <w:lang w:val="zh-CN"/>
              </w:rPr>
              <w:t>„___”_________20__                                                                                  _________________</w:t>
            </w:r>
          </w:p>
          <w:p w:rsidR="000F6341" w:rsidRDefault="00687409">
            <w:pPr>
              <w:jc w:val="center"/>
              <w:rPr>
                <w:lang w:val="zh-CN"/>
              </w:rPr>
            </w:pPr>
            <w:r>
              <w:rPr>
                <w:sz w:val="20"/>
                <w:szCs w:val="20"/>
                <w:lang w:val="zh-CN"/>
              </w:rPr>
              <w:t xml:space="preserve">                                                                                                                                    (municipiu, oraş)</w:t>
            </w:r>
          </w:p>
          <w:p w:rsidR="000F6341" w:rsidRDefault="000F6341">
            <w:pPr>
              <w:jc w:val="both"/>
              <w:rPr>
                <w:lang w:val="zh-CN"/>
              </w:rPr>
            </w:pPr>
          </w:p>
          <w:p w:rsidR="000F6341" w:rsidRDefault="000F6341">
            <w:pPr>
              <w:jc w:val="both"/>
              <w:rPr>
                <w:lang w:val="zh-CN"/>
              </w:rPr>
            </w:pPr>
          </w:p>
          <w:p w:rsidR="000F6341" w:rsidRDefault="00687409">
            <w:pPr>
              <w:pStyle w:val="a"/>
              <w:numPr>
                <w:ilvl w:val="3"/>
                <w:numId w:val="24"/>
              </w:numPr>
              <w:rPr>
                <w:b/>
                <w:kern w:val="28"/>
                <w:lang w:val="zh-CN"/>
              </w:rPr>
            </w:pPr>
            <w:r>
              <w:rPr>
                <w:b/>
                <w:kern w:val="28"/>
                <w:lang w:val="zh-CN"/>
              </w:rPr>
              <w:t>PARTEA GENERALĂ</w:t>
            </w:r>
          </w:p>
          <w:p w:rsidR="000F6341" w:rsidRDefault="00687409">
            <w:pPr>
              <w:pStyle w:val="a"/>
              <w:numPr>
                <w:ilvl w:val="0"/>
                <w:numId w:val="0"/>
              </w:numPr>
              <w:ind w:left="3240"/>
              <w:rPr>
                <w:kern w:val="28"/>
                <w:sz w:val="20"/>
                <w:szCs w:val="20"/>
                <w:lang w:val="zh-CN"/>
              </w:rPr>
            </w:pPr>
            <w:r>
              <w:rPr>
                <w:kern w:val="28"/>
                <w:sz w:val="20"/>
                <w:szCs w:val="20"/>
                <w:lang w:val="zh-CN"/>
              </w:rPr>
              <w:t xml:space="preserve"> (OBLIGATORIU)</w:t>
            </w:r>
          </w:p>
          <w:p w:rsidR="000F6341" w:rsidRDefault="000F6341">
            <w:pPr>
              <w:rPr>
                <w:b/>
                <w:kern w:val="28"/>
                <w:lang w:val="zh-CN"/>
              </w:rPr>
            </w:pPr>
          </w:p>
          <w:p w:rsidR="000F6341" w:rsidRDefault="00687409">
            <w:pPr>
              <w:rPr>
                <w:b/>
                <w:kern w:val="28"/>
                <w:lang w:val="zh-CN"/>
              </w:rPr>
            </w:pPr>
            <w:r>
              <w:rPr>
                <w:b/>
                <w:kern w:val="28"/>
                <w:lang w:val="zh-CN"/>
              </w:rPr>
              <w:t>PĂRŢILE CONTRACTANTE</w:t>
            </w:r>
          </w:p>
          <w:p w:rsidR="000F6341" w:rsidRDefault="000F6341">
            <w:pPr>
              <w:rPr>
                <w:b/>
                <w:kern w:val="28"/>
                <w:lang w:val="zh-CN"/>
              </w:rPr>
            </w:pPr>
          </w:p>
          <w:p w:rsidR="000F6341" w:rsidRDefault="00687409">
            <w:pPr>
              <w:pStyle w:val="af8"/>
              <w:tabs>
                <w:tab w:val="left" w:pos="567"/>
                <w:tab w:val="right" w:pos="9531"/>
              </w:tabs>
              <w:ind w:firstLine="0"/>
              <w:rPr>
                <w:lang w:val="zh-CN"/>
              </w:rPr>
            </w:pPr>
            <w:r>
              <w:rPr>
                <w:lang w:val="zh-CN"/>
              </w:rPr>
              <w:t>Prezentul contract este încheiat în urma procedurii de achiziție nr. ________________ din data___________________, între____________________________________________________</w:t>
            </w:r>
          </w:p>
          <w:p w:rsidR="000F6341" w:rsidRDefault="00687409">
            <w:pPr>
              <w:tabs>
                <w:tab w:val="left" w:pos="567"/>
                <w:tab w:val="right" w:pos="10205"/>
              </w:tabs>
              <w:jc w:val="both"/>
              <w:rPr>
                <w:lang w:val="zh-CN"/>
              </w:rPr>
            </w:pPr>
            <w:r>
              <w:rPr>
                <w:lang w:val="zh-CN"/>
              </w:rPr>
              <w:t>_____________________________________________________________________, cu sediul în</w:t>
            </w:r>
          </w:p>
          <w:p w:rsidR="000F6341" w:rsidRDefault="00687409">
            <w:pPr>
              <w:tabs>
                <w:tab w:val="left" w:pos="567"/>
                <w:tab w:val="right" w:pos="10205"/>
              </w:tabs>
              <w:jc w:val="both"/>
              <w:rPr>
                <w:sz w:val="20"/>
                <w:szCs w:val="20"/>
                <w:lang w:val="zh-CN"/>
              </w:rPr>
            </w:pPr>
            <w:r>
              <w:rPr>
                <w:sz w:val="20"/>
                <w:szCs w:val="20"/>
                <w:lang w:val="zh-CN"/>
              </w:rPr>
              <w:t xml:space="preserve">                                                          (denumirea autorităţii contractante) </w:t>
            </w:r>
          </w:p>
          <w:p w:rsidR="000F6341" w:rsidRDefault="00687409">
            <w:pPr>
              <w:tabs>
                <w:tab w:val="left" w:pos="567"/>
                <w:tab w:val="right" w:pos="9531"/>
              </w:tabs>
              <w:jc w:val="both"/>
              <w:rPr>
                <w:lang w:val="zh-CN"/>
              </w:rPr>
            </w:pPr>
            <w:r>
              <w:rPr>
                <w:lang w:val="zh-CN"/>
              </w:rPr>
              <w:t>______________________________________________________________________________</w:t>
            </w:r>
          </w:p>
          <w:p w:rsidR="000F6341" w:rsidRDefault="00687409">
            <w:pPr>
              <w:pStyle w:val="cn"/>
              <w:tabs>
                <w:tab w:val="left" w:pos="567"/>
              </w:tabs>
              <w:jc w:val="both"/>
              <w:rPr>
                <w:sz w:val="20"/>
                <w:szCs w:val="20"/>
                <w:lang w:val="zh-CN"/>
              </w:rPr>
            </w:pPr>
            <w:r>
              <w:rPr>
                <w:sz w:val="20"/>
                <w:szCs w:val="20"/>
                <w:lang w:val="zh-CN"/>
              </w:rPr>
              <w:t xml:space="preserve">                                                                   (localitatea) </w:t>
            </w:r>
          </w:p>
          <w:p w:rsidR="000F6341" w:rsidRDefault="00687409">
            <w:pPr>
              <w:tabs>
                <w:tab w:val="left" w:pos="567"/>
                <w:tab w:val="right" w:pos="9531"/>
              </w:tabs>
              <w:jc w:val="both"/>
              <w:rPr>
                <w:lang w:val="zh-CN"/>
              </w:rPr>
            </w:pPr>
            <w:r>
              <w:rPr>
                <w:lang w:val="zh-CN"/>
              </w:rPr>
              <w:t xml:space="preserve">str._____________________________________, </w:t>
            </w:r>
            <w:r>
              <w:rPr>
                <w:lang w:val="zh-CN"/>
              </w:rPr>
              <w:tab/>
              <w:t>telefon: ______________, fax: _____________,</w:t>
            </w:r>
          </w:p>
          <w:p w:rsidR="000F6341" w:rsidRDefault="00687409">
            <w:pPr>
              <w:pStyle w:val="af8"/>
              <w:tabs>
                <w:tab w:val="left" w:pos="567"/>
                <w:tab w:val="right" w:pos="9531"/>
              </w:tabs>
              <w:ind w:firstLine="0"/>
              <w:rPr>
                <w:lang w:val="zh-CN"/>
              </w:rPr>
            </w:pPr>
            <w:r>
              <w:rPr>
                <w:lang w:val="zh-CN"/>
              </w:rPr>
              <w:t xml:space="preserve">IDNO ________________ reprezentat prin ______________________________________________________________________________,    </w:t>
            </w:r>
          </w:p>
          <w:p w:rsidR="000F6341" w:rsidRDefault="00687409">
            <w:pPr>
              <w:pStyle w:val="af8"/>
              <w:tabs>
                <w:tab w:val="left" w:pos="567"/>
              </w:tabs>
              <w:ind w:firstLine="0"/>
              <w:rPr>
                <w:sz w:val="20"/>
                <w:szCs w:val="20"/>
                <w:lang w:val="zh-CN"/>
              </w:rPr>
            </w:pPr>
            <w:r>
              <w:rPr>
                <w:sz w:val="20"/>
                <w:szCs w:val="20"/>
                <w:lang w:val="zh-CN"/>
              </w:rPr>
              <w:t xml:space="preserve">                                                    (numele, prenumele şi funcţia conducătorului) </w:t>
            </w:r>
          </w:p>
          <w:p w:rsidR="000F6341" w:rsidRDefault="00687409">
            <w:pPr>
              <w:tabs>
                <w:tab w:val="left" w:pos="567"/>
                <w:tab w:val="right" w:pos="9531"/>
              </w:tabs>
              <w:jc w:val="both"/>
              <w:rPr>
                <w:lang w:val="zh-CN"/>
              </w:rPr>
            </w:pPr>
            <w:r>
              <w:rPr>
                <w:lang w:val="zh-CN"/>
              </w:rPr>
              <w:t xml:space="preserve">în calitate de Beneficiar, pe de o parte, şi______________________________________________, </w:t>
            </w:r>
          </w:p>
          <w:p w:rsidR="000F6341" w:rsidRDefault="00687409">
            <w:pPr>
              <w:tabs>
                <w:tab w:val="left" w:pos="567"/>
                <w:tab w:val="right" w:pos="10205"/>
              </w:tabs>
              <w:jc w:val="both"/>
              <w:rPr>
                <w:sz w:val="20"/>
                <w:szCs w:val="20"/>
                <w:lang w:val="zh-CN"/>
              </w:rPr>
            </w:pPr>
            <w:r>
              <w:rPr>
                <w:sz w:val="20"/>
                <w:szCs w:val="20"/>
                <w:lang w:val="zh-CN"/>
              </w:rPr>
              <w:t xml:space="preserve">                                                                                                (denumirea operatorului economic) </w:t>
            </w:r>
          </w:p>
          <w:p w:rsidR="000F6341" w:rsidRDefault="00687409">
            <w:pPr>
              <w:tabs>
                <w:tab w:val="left" w:pos="567"/>
                <w:tab w:val="right" w:pos="9531"/>
              </w:tabs>
              <w:jc w:val="both"/>
              <w:rPr>
                <w:lang w:val="zh-CN"/>
              </w:rPr>
            </w:pPr>
            <w:r>
              <w:rPr>
                <w:lang w:val="zh-CN"/>
              </w:rPr>
              <w:t>cu sediul în _________________________________str._________________________________,</w:t>
            </w:r>
          </w:p>
          <w:p w:rsidR="000F6341" w:rsidRDefault="00687409">
            <w:pPr>
              <w:tabs>
                <w:tab w:val="left" w:pos="567"/>
                <w:tab w:val="right" w:pos="10205"/>
              </w:tabs>
              <w:jc w:val="both"/>
              <w:rPr>
                <w:sz w:val="20"/>
                <w:szCs w:val="20"/>
                <w:lang w:val="zh-CN"/>
              </w:rPr>
            </w:pPr>
            <w:r>
              <w:rPr>
                <w:sz w:val="20"/>
                <w:szCs w:val="20"/>
                <w:lang w:val="zh-CN"/>
              </w:rPr>
              <w:t xml:space="preserve">                                                    (localitatea) </w:t>
            </w:r>
          </w:p>
          <w:p w:rsidR="000F6341" w:rsidRDefault="00687409">
            <w:pPr>
              <w:pStyle w:val="af8"/>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0F6341" w:rsidRDefault="00687409">
            <w:pPr>
              <w:pStyle w:val="af8"/>
              <w:tabs>
                <w:tab w:val="left" w:pos="567"/>
              </w:tabs>
              <w:ind w:firstLine="0"/>
              <w:rPr>
                <w:sz w:val="20"/>
                <w:szCs w:val="20"/>
                <w:lang w:val="zh-CN"/>
              </w:rPr>
            </w:pPr>
            <w:r>
              <w:rPr>
                <w:sz w:val="20"/>
                <w:szCs w:val="20"/>
                <w:lang w:val="zh-CN"/>
              </w:rPr>
              <w:t xml:space="preserve"> (numele şi funcţia conducătorului)</w:t>
            </w:r>
          </w:p>
          <w:p w:rsidR="000F6341" w:rsidRDefault="000F6341">
            <w:pPr>
              <w:pStyle w:val="a"/>
              <w:numPr>
                <w:ilvl w:val="0"/>
                <w:numId w:val="0"/>
              </w:numPr>
              <w:tabs>
                <w:tab w:val="clear" w:pos="1134"/>
                <w:tab w:val="left" w:pos="3705"/>
              </w:tabs>
              <w:spacing w:after="200" w:line="276" w:lineRule="auto"/>
              <w:contextualSpacing/>
              <w:rPr>
                <w:lang w:val="zh-CN"/>
              </w:rPr>
            </w:pPr>
          </w:p>
          <w:p w:rsidR="000F6341" w:rsidRDefault="00687409">
            <w:pPr>
              <w:tabs>
                <w:tab w:val="left" w:pos="3705"/>
              </w:tabs>
              <w:spacing w:after="200" w:line="276" w:lineRule="auto"/>
              <w:contextualSpacing/>
              <w:rPr>
                <w:lang w:val="zh-CN"/>
              </w:rPr>
            </w:pPr>
            <w:r>
              <w:rPr>
                <w:b/>
                <w:lang w:val="zh-CN"/>
              </w:rPr>
              <w:t>1. OBIECTUL CONTRACTULUI</w:t>
            </w:r>
          </w:p>
          <w:p w:rsidR="000F6341" w:rsidRDefault="00687409">
            <w:pPr>
              <w:spacing w:line="276" w:lineRule="auto"/>
              <w:contextualSpacing/>
              <w:jc w:val="both"/>
              <w:rPr>
                <w:rFonts w:eastAsiaTheme="minorEastAsia"/>
                <w:lang w:val="zh-CN" w:eastAsia="zh-CN"/>
              </w:rPr>
            </w:pPr>
            <w:r>
              <w:rPr>
                <w:lang w:val="zh-CN"/>
              </w:rPr>
              <w:t xml:space="preserve">1.1. Antreprenorul se obligă să execute </w:t>
            </w:r>
            <w:r>
              <w:rPr>
                <w:i/>
                <w:lang w:val="zh-CN"/>
              </w:rPr>
              <w:t>lucrările ______________________</w:t>
            </w:r>
            <w:r>
              <w:rPr>
                <w:lang w:val="zh-CN"/>
              </w:rPr>
              <w:t>în conformitate cu prevederile proiectului tehnic, cu detaliile de execuţie, precum şi cu normativele, standardele şi prescripţiile tehnice.</w:t>
            </w:r>
          </w:p>
          <w:p w:rsidR="00365ACB" w:rsidRPr="00365ACB" w:rsidRDefault="00365ACB">
            <w:pPr>
              <w:spacing w:line="276" w:lineRule="auto"/>
              <w:contextualSpacing/>
              <w:jc w:val="both"/>
              <w:rPr>
                <w:rFonts w:eastAsiaTheme="minorEastAsia" w:hint="eastAsia"/>
                <w:lang w:val="zh-CN" w:eastAsia="zh-CN"/>
              </w:rPr>
            </w:pPr>
            <w:bookmarkStart w:id="64" w:name="_GoBack"/>
            <w:bookmarkEnd w:id="64"/>
          </w:p>
          <w:p w:rsidR="000F6341" w:rsidRDefault="000F6341">
            <w:pPr>
              <w:jc w:val="both"/>
              <w:rPr>
                <w:lang w:val="zh-CN"/>
              </w:rPr>
            </w:pPr>
          </w:p>
          <w:p w:rsidR="000F6341" w:rsidRDefault="00687409">
            <w:pPr>
              <w:tabs>
                <w:tab w:val="left" w:pos="3585"/>
              </w:tabs>
              <w:spacing w:line="276" w:lineRule="auto"/>
              <w:contextualSpacing/>
              <w:rPr>
                <w:lang w:val="zh-CN"/>
              </w:rPr>
            </w:pPr>
            <w:r>
              <w:rPr>
                <w:b/>
                <w:lang w:val="zh-CN"/>
              </w:rPr>
              <w:lastRenderedPageBreak/>
              <w:t>2. PERIOADA DE EXECUŢIE</w:t>
            </w:r>
          </w:p>
          <w:p w:rsidR="000F6341" w:rsidRDefault="00687409">
            <w:pPr>
              <w:pStyle w:val="af8"/>
              <w:tabs>
                <w:tab w:val="left" w:pos="567"/>
              </w:tabs>
              <w:spacing w:line="276" w:lineRule="auto"/>
              <w:ind w:firstLine="0"/>
              <w:rPr>
                <w:lang w:val="zh-CN"/>
              </w:rPr>
            </w:pPr>
            <w:r>
              <w:rPr>
                <w:lang w:val="zh-CN"/>
              </w:rPr>
              <w:t>2.1. Durata de execuţie a lucrărilor contractate este de _________ luni și zile___după primirea ordinului de începere a execuţiei şi asigurării lucrului ritmic de către beneficiar-ordonatorul de credite.</w:t>
            </w:r>
          </w:p>
          <w:p w:rsidR="000F6341" w:rsidRDefault="00687409">
            <w:pPr>
              <w:pStyle w:val="af8"/>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rsidR="000F6341" w:rsidRDefault="00687409">
            <w:pPr>
              <w:pStyle w:val="af8"/>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rsidR="000F6341" w:rsidRDefault="00687409">
            <w:pPr>
              <w:numPr>
                <w:ilvl w:val="0"/>
                <w:numId w:val="27"/>
              </w:numPr>
              <w:tabs>
                <w:tab w:val="left" w:pos="1276"/>
              </w:tabs>
              <w:spacing w:line="276" w:lineRule="auto"/>
              <w:ind w:left="0" w:hanging="425"/>
              <w:jc w:val="both"/>
              <w:rPr>
                <w:lang w:val="zh-CN"/>
              </w:rPr>
            </w:pPr>
            <w:r>
              <w:rPr>
                <w:lang w:val="zh-CN"/>
              </w:rPr>
              <w:t>generate de Beneficiar;</w:t>
            </w:r>
          </w:p>
          <w:p w:rsidR="000F6341" w:rsidRDefault="00687409">
            <w:pPr>
              <w:numPr>
                <w:ilvl w:val="0"/>
                <w:numId w:val="27"/>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rsidR="000F6341" w:rsidRDefault="00687409">
            <w:pPr>
              <w:numPr>
                <w:ilvl w:val="0"/>
                <w:numId w:val="27"/>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rsidR="000F6341" w:rsidRDefault="00687409">
            <w:pPr>
              <w:numPr>
                <w:ilvl w:val="0"/>
                <w:numId w:val="27"/>
              </w:numPr>
              <w:tabs>
                <w:tab w:val="left" w:pos="1276"/>
              </w:tabs>
              <w:spacing w:line="276" w:lineRule="auto"/>
              <w:ind w:left="0" w:hanging="425"/>
              <w:jc w:val="both"/>
              <w:rPr>
                <w:lang w:val="zh-CN"/>
              </w:rPr>
            </w:pPr>
            <w:r>
              <w:rPr>
                <w:lang w:val="zh-CN"/>
              </w:rPr>
              <w:t>calamităţilor naturale recunoscute de autoritatea legală.</w:t>
            </w:r>
          </w:p>
          <w:p w:rsidR="000F6341" w:rsidRDefault="00687409">
            <w:pPr>
              <w:pStyle w:val="af8"/>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0F6341" w:rsidRDefault="00687409">
            <w:pPr>
              <w:pStyle w:val="af8"/>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rsidR="000F6341" w:rsidRDefault="00687409">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0F6341" w:rsidRDefault="00687409">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rsidR="000F6341" w:rsidRDefault="000F6341">
            <w:pPr>
              <w:pStyle w:val="a"/>
              <w:numPr>
                <w:ilvl w:val="0"/>
                <w:numId w:val="0"/>
              </w:numPr>
              <w:rPr>
                <w:lang w:val="zh-CN"/>
              </w:rPr>
            </w:pPr>
          </w:p>
          <w:p w:rsidR="000F6341" w:rsidRDefault="00687409">
            <w:pPr>
              <w:tabs>
                <w:tab w:val="left" w:pos="3645"/>
              </w:tabs>
              <w:spacing w:line="276" w:lineRule="auto"/>
              <w:contextualSpacing/>
              <w:rPr>
                <w:lang w:val="zh-CN"/>
              </w:rPr>
            </w:pPr>
            <w:r>
              <w:rPr>
                <w:b/>
                <w:lang w:val="zh-CN"/>
              </w:rPr>
              <w:t>3. VALOAREA LUCRĂRILOR ŞI MODALITĂŢILE DE PLATĂ</w:t>
            </w:r>
          </w:p>
          <w:p w:rsidR="000F6341" w:rsidRDefault="00687409">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rsidR="000F6341" w:rsidRDefault="00687409">
            <w:pPr>
              <w:pStyle w:val="af8"/>
              <w:tabs>
                <w:tab w:val="left" w:pos="321"/>
              </w:tabs>
              <w:spacing w:line="276" w:lineRule="auto"/>
              <w:ind w:firstLine="0"/>
              <w:rPr>
                <w:lang w:val="zh-CN"/>
              </w:rPr>
            </w:pPr>
            <w:r>
              <w:rPr>
                <w:lang w:val="zh-CN"/>
              </w:rPr>
              <w:t>3.2.Achitările vor fi efectuate prin transfer în baza facturilor fiscale, după primirea proceselor – verbale de recepţie a lucrărilor executate, semnate şi acceptate de către Beneficiar.</w:t>
            </w:r>
          </w:p>
          <w:p w:rsidR="000F6341" w:rsidRDefault="00687409">
            <w:pPr>
              <w:pStyle w:val="af8"/>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rsidR="000F6341" w:rsidRDefault="00687409">
            <w:pPr>
              <w:pStyle w:val="af8"/>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0F6341" w:rsidRDefault="00687409">
            <w:pPr>
              <w:pStyle w:val="af8"/>
              <w:tabs>
                <w:tab w:val="left" w:pos="37"/>
              </w:tabs>
              <w:spacing w:line="276" w:lineRule="auto"/>
              <w:ind w:firstLine="0"/>
              <w:rPr>
                <w:lang w:val="zh-CN"/>
              </w:rPr>
            </w:pPr>
            <w:r>
              <w:rPr>
                <w:lang w:val="zh-CN"/>
              </w:rPr>
              <w:lastRenderedPageBreak/>
              <w:t>3.5.Lucrările nu vor fi considerate finalizate până când procesul-verbal de recepţie la terminarea lucrărilor  nu va fi semnat de comisia de recepţie, care confirmă că lucrările au fost executate conform contractului.</w:t>
            </w:r>
          </w:p>
          <w:p w:rsidR="000F6341" w:rsidRDefault="00687409">
            <w:pPr>
              <w:pStyle w:val="af8"/>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0F6341" w:rsidRDefault="000F6341">
            <w:pPr>
              <w:pStyle w:val="af8"/>
              <w:tabs>
                <w:tab w:val="left" w:pos="37"/>
              </w:tabs>
              <w:spacing w:line="276" w:lineRule="auto"/>
              <w:ind w:firstLine="0"/>
              <w:rPr>
                <w:lang w:val="zh-CN"/>
              </w:rPr>
            </w:pPr>
          </w:p>
          <w:p w:rsidR="000F6341" w:rsidRDefault="00687409">
            <w:pPr>
              <w:tabs>
                <w:tab w:val="left" w:pos="2625"/>
              </w:tabs>
              <w:spacing w:after="200" w:line="276" w:lineRule="auto"/>
              <w:contextualSpacing/>
              <w:rPr>
                <w:b/>
                <w:lang w:val="zh-CN"/>
              </w:rPr>
            </w:pPr>
            <w:r>
              <w:rPr>
                <w:b/>
                <w:lang w:val="zh-CN"/>
              </w:rPr>
              <w:t>4. DREPTURILE ŞI OBLIGAŢIUNILE ANTREPRENORULUI ŞI ALE BENEFICIARULUI</w:t>
            </w:r>
          </w:p>
          <w:p w:rsidR="000F6341" w:rsidRDefault="00687409">
            <w:pPr>
              <w:tabs>
                <w:tab w:val="left" w:pos="2625"/>
              </w:tabs>
              <w:spacing w:after="200" w:line="276" w:lineRule="auto"/>
              <w:contextualSpacing/>
              <w:jc w:val="both"/>
              <w:rPr>
                <w:lang w:val="zh-CN"/>
              </w:rPr>
            </w:pPr>
            <w:r>
              <w:rPr>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0F6341" w:rsidRDefault="00687409">
            <w:pPr>
              <w:tabs>
                <w:tab w:val="left" w:pos="2625"/>
              </w:tabs>
              <w:spacing w:line="276" w:lineRule="auto"/>
              <w:contextualSpacing/>
              <w:jc w:val="both"/>
              <w:rPr>
                <w:lang w:val="zh-CN"/>
              </w:rPr>
            </w:pPr>
            <w:r>
              <w:rPr>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0F6341" w:rsidRDefault="00687409">
            <w:pPr>
              <w:pStyle w:val="af8"/>
              <w:tabs>
                <w:tab w:val="left" w:pos="567"/>
              </w:tabs>
              <w:spacing w:line="276" w:lineRule="auto"/>
              <w:ind w:firstLine="0"/>
              <w:rPr>
                <w:lang w:val="zh-CN"/>
              </w:rPr>
            </w:pPr>
            <w:r>
              <w:rPr>
                <w:lang w:val="zh-CN"/>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0F6341" w:rsidRDefault="00687409">
            <w:pPr>
              <w:pStyle w:val="af8"/>
              <w:tabs>
                <w:tab w:val="left" w:pos="567"/>
              </w:tabs>
              <w:spacing w:line="276" w:lineRule="auto"/>
              <w:ind w:firstLine="0"/>
              <w:rPr>
                <w:lang w:val="zh-CN"/>
              </w:rPr>
            </w:pPr>
            <w:r>
              <w:rPr>
                <w:lang w:val="zh-CN"/>
              </w:rPr>
              <w:t xml:space="preserve">4.4. Documentaţia pusă la dispoziţia Antreprenorului se repartizează astfel: </w:t>
            </w:r>
          </w:p>
          <w:p w:rsidR="000F6341" w:rsidRDefault="00687409">
            <w:pPr>
              <w:numPr>
                <w:ilvl w:val="0"/>
                <w:numId w:val="28"/>
              </w:numPr>
              <w:tabs>
                <w:tab w:val="left" w:pos="1276"/>
              </w:tabs>
              <w:spacing w:line="276" w:lineRule="auto"/>
              <w:ind w:left="0" w:hanging="283"/>
              <w:jc w:val="both"/>
              <w:rPr>
                <w:lang w:val="zh-CN"/>
              </w:rPr>
            </w:pPr>
            <w:r>
              <w:rPr>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0F6341" w:rsidRDefault="00687409">
            <w:pPr>
              <w:pStyle w:val="af8"/>
              <w:tabs>
                <w:tab w:val="left" w:pos="567"/>
              </w:tabs>
              <w:spacing w:line="276" w:lineRule="auto"/>
              <w:ind w:firstLine="0"/>
              <w:rPr>
                <w:lang w:val="zh-CN"/>
              </w:rPr>
            </w:pPr>
            <w:r>
              <w:rPr>
                <w:lang w:val="zh-CN"/>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0F6341" w:rsidRDefault="00687409">
            <w:pPr>
              <w:pStyle w:val="af8"/>
              <w:tabs>
                <w:tab w:val="left" w:pos="567"/>
              </w:tabs>
              <w:spacing w:line="276" w:lineRule="auto"/>
              <w:ind w:firstLine="0"/>
              <w:rPr>
                <w:lang w:val="zh-CN"/>
              </w:rPr>
            </w:pPr>
            <w:r>
              <w:rPr>
                <w:lang w:val="zh-CN"/>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0F6341" w:rsidRDefault="00687409">
            <w:pPr>
              <w:pStyle w:val="af8"/>
              <w:tabs>
                <w:tab w:val="left" w:pos="567"/>
              </w:tabs>
              <w:spacing w:line="276" w:lineRule="auto"/>
              <w:ind w:firstLine="0"/>
              <w:rPr>
                <w:lang w:val="zh-CN"/>
              </w:rPr>
            </w:pPr>
            <w:r>
              <w:rPr>
                <w:lang w:val="zh-CN"/>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0F6341" w:rsidRDefault="00687409">
            <w:pPr>
              <w:pStyle w:val="af8"/>
              <w:tabs>
                <w:tab w:val="left" w:pos="567"/>
              </w:tabs>
              <w:spacing w:line="276" w:lineRule="auto"/>
              <w:ind w:firstLine="0"/>
              <w:rPr>
                <w:lang w:val="zh-CN"/>
              </w:rPr>
            </w:pPr>
            <w:r>
              <w:rPr>
                <w:lang w:val="zh-CN"/>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0F6341" w:rsidRDefault="00687409">
            <w:pPr>
              <w:pStyle w:val="af8"/>
              <w:tabs>
                <w:tab w:val="left" w:pos="567"/>
              </w:tabs>
              <w:spacing w:line="276" w:lineRule="auto"/>
              <w:ind w:firstLine="0"/>
              <w:rPr>
                <w:lang w:val="zh-CN"/>
              </w:rPr>
            </w:pPr>
            <w:r>
              <w:rPr>
                <w:lang w:val="zh-CN"/>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0F6341" w:rsidRDefault="00687409">
            <w:pPr>
              <w:pStyle w:val="af8"/>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__% din valoarea contractului atribuit.</w:t>
            </w:r>
          </w:p>
          <w:p w:rsidR="000F6341" w:rsidRDefault="00687409">
            <w:pPr>
              <w:pStyle w:val="af8"/>
              <w:tabs>
                <w:tab w:val="left" w:pos="567"/>
              </w:tabs>
              <w:spacing w:line="276" w:lineRule="auto"/>
              <w:ind w:firstLine="0"/>
              <w:rPr>
                <w:lang w:val="zh-CN"/>
              </w:rPr>
            </w:pPr>
            <w:r>
              <w:rPr>
                <w:lang w:val="zh-CN"/>
              </w:rPr>
              <w:t xml:space="preserve">4.11. Autoritatea contractantă eliberează/restituie garanţia de bună execuţie Antreprenorului după semnarea procesului-verbal de recepţie finală/ procesului-verbal la terminarea lucrărilor în cel mult </w:t>
            </w:r>
            <w:r>
              <w:rPr>
                <w:lang w:val="zh-CN"/>
              </w:rPr>
              <w:lastRenderedPageBreak/>
              <w:t>15 zile. În cazul recepţiei cu obiecţii, garanţia se va restitui în cel mult 15 zile după înlăturarea acestora.</w:t>
            </w:r>
          </w:p>
          <w:p w:rsidR="000F6341" w:rsidRDefault="00687409">
            <w:pPr>
              <w:pStyle w:val="af8"/>
              <w:tabs>
                <w:tab w:val="left" w:pos="567"/>
              </w:tabs>
              <w:spacing w:line="276" w:lineRule="auto"/>
              <w:ind w:firstLine="0"/>
              <w:rPr>
                <w:lang w:val="zh-CN"/>
              </w:rPr>
            </w:pPr>
            <w:r>
              <w:rPr>
                <w:lang w:val="zh-CN"/>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0F6341" w:rsidRDefault="00687409">
            <w:pPr>
              <w:pStyle w:val="af8"/>
              <w:tabs>
                <w:tab w:val="left" w:pos="567"/>
              </w:tabs>
              <w:spacing w:line="276" w:lineRule="auto"/>
              <w:ind w:firstLine="0"/>
              <w:rPr>
                <w:lang w:val="zh-CN"/>
              </w:rPr>
            </w:pPr>
            <w:r>
              <w:rPr>
                <w:lang w:val="zh-CN"/>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0F6341" w:rsidRDefault="00687409">
            <w:pPr>
              <w:pStyle w:val="af8"/>
              <w:tabs>
                <w:tab w:val="left" w:pos="567"/>
              </w:tabs>
              <w:spacing w:line="276" w:lineRule="auto"/>
              <w:ind w:firstLine="0"/>
              <w:rPr>
                <w:lang w:val="zh-CN"/>
              </w:rPr>
            </w:pPr>
            <w:r>
              <w:rPr>
                <w:lang w:val="zh-CN"/>
              </w:rPr>
              <w:t xml:space="preserve">4.14. La lucrările la care se fac încercări, se consideră calitatea probei îndeplinită atâta timp cât rezultatele se înscriu în limitele admise prin reglementările tehnice. </w:t>
            </w:r>
          </w:p>
          <w:p w:rsidR="000F6341" w:rsidRDefault="00687409">
            <w:pPr>
              <w:pStyle w:val="af8"/>
              <w:tabs>
                <w:tab w:val="left" w:pos="567"/>
              </w:tabs>
              <w:spacing w:line="276" w:lineRule="auto"/>
              <w:ind w:firstLine="0"/>
              <w:rPr>
                <w:lang w:val="zh-CN"/>
              </w:rPr>
            </w:pPr>
            <w:r>
              <w:rPr>
                <w:lang w:val="zh-CN"/>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0F6341" w:rsidRDefault="00687409">
            <w:pPr>
              <w:pStyle w:val="af8"/>
              <w:tabs>
                <w:tab w:val="left" w:pos="567"/>
              </w:tabs>
              <w:spacing w:line="276" w:lineRule="auto"/>
              <w:ind w:firstLine="0"/>
              <w:rPr>
                <w:lang w:val="zh-CN"/>
              </w:rPr>
            </w:pPr>
            <w:r>
              <w:rPr>
                <w:lang w:val="zh-CN"/>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0F6341" w:rsidRDefault="00687409">
            <w:pPr>
              <w:pStyle w:val="af8"/>
              <w:tabs>
                <w:tab w:val="left" w:pos="567"/>
              </w:tabs>
              <w:spacing w:line="276" w:lineRule="auto"/>
              <w:ind w:firstLine="0"/>
              <w:rPr>
                <w:lang w:val="zh-CN"/>
              </w:rPr>
            </w:pPr>
            <w:r>
              <w:rPr>
                <w:lang w:val="zh-CN"/>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0F6341" w:rsidRDefault="00687409">
            <w:pPr>
              <w:pStyle w:val="af8"/>
              <w:tabs>
                <w:tab w:val="left" w:pos="567"/>
              </w:tabs>
              <w:spacing w:line="276" w:lineRule="auto"/>
              <w:ind w:firstLine="0"/>
              <w:rPr>
                <w:lang w:val="zh-CN"/>
              </w:rPr>
            </w:pPr>
            <w:r>
              <w:rPr>
                <w:lang w:val="zh-CN"/>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0F6341" w:rsidRDefault="00687409">
            <w:pPr>
              <w:pStyle w:val="af8"/>
              <w:tabs>
                <w:tab w:val="left" w:pos="567"/>
              </w:tabs>
              <w:spacing w:line="276" w:lineRule="auto"/>
              <w:ind w:firstLine="0"/>
              <w:rPr>
                <w:lang w:val="zh-CN"/>
              </w:rPr>
            </w:pPr>
            <w:r>
              <w:rPr>
                <w:lang w:val="zh-CN"/>
              </w:rPr>
              <w:t xml:space="preserve">4.19. Pentru verificarea trasării de către Beneficiar sau proiectant, Antreprenorul este obligat să protejeze şi să păstreze toate reperele, bornele sau alte obiecte folosite la trasarea lucrărilor. </w:t>
            </w:r>
          </w:p>
          <w:p w:rsidR="000F6341" w:rsidRDefault="00687409">
            <w:pPr>
              <w:pStyle w:val="af8"/>
              <w:tabs>
                <w:tab w:val="left" w:pos="567"/>
              </w:tabs>
              <w:spacing w:line="276" w:lineRule="auto"/>
              <w:ind w:firstLine="0"/>
              <w:rPr>
                <w:lang w:val="zh-CN"/>
              </w:rPr>
            </w:pPr>
            <w:r>
              <w:rPr>
                <w:lang w:val="zh-CN"/>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0F6341" w:rsidRDefault="00687409">
            <w:pPr>
              <w:pStyle w:val="af8"/>
              <w:tabs>
                <w:tab w:val="left" w:pos="567"/>
              </w:tabs>
              <w:spacing w:line="276" w:lineRule="auto"/>
              <w:ind w:firstLine="0"/>
              <w:rPr>
                <w:lang w:val="zh-CN"/>
              </w:rPr>
            </w:pPr>
            <w:r>
              <w:rPr>
                <w:lang w:val="zh-CN"/>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0F6341" w:rsidRDefault="00687409">
            <w:pPr>
              <w:pStyle w:val="af8"/>
              <w:tabs>
                <w:tab w:val="left" w:pos="567"/>
              </w:tabs>
              <w:spacing w:line="276" w:lineRule="auto"/>
              <w:ind w:firstLine="0"/>
              <w:rPr>
                <w:lang w:val="zh-CN"/>
              </w:rPr>
            </w:pPr>
            <w:r>
              <w:rPr>
                <w:lang w:val="zh-CN"/>
              </w:rPr>
              <w:t xml:space="preserve">4.22. Pe parcursul executării lucrărilor, Beneficiarul are dreptul să dispună în scris: </w:t>
            </w:r>
          </w:p>
          <w:p w:rsidR="000F6341" w:rsidRDefault="00687409">
            <w:pPr>
              <w:numPr>
                <w:ilvl w:val="0"/>
                <w:numId w:val="29"/>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rsidR="000F6341" w:rsidRDefault="00687409">
            <w:pPr>
              <w:numPr>
                <w:ilvl w:val="0"/>
                <w:numId w:val="29"/>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rsidR="000F6341" w:rsidRDefault="00687409">
            <w:pPr>
              <w:numPr>
                <w:ilvl w:val="0"/>
                <w:numId w:val="29"/>
              </w:numPr>
              <w:tabs>
                <w:tab w:val="left" w:pos="314"/>
              </w:tabs>
              <w:spacing w:line="276" w:lineRule="auto"/>
              <w:ind w:left="0" w:firstLine="0"/>
              <w:jc w:val="both"/>
              <w:rPr>
                <w:lang w:val="zh-CN"/>
              </w:rPr>
            </w:pPr>
            <w:r>
              <w:rPr>
                <w:lang w:val="zh-CN"/>
              </w:rPr>
              <w:t xml:space="preserve">îndepărtarea sau refacerea oricărei lucrări sau părţi de lucrare necorespunzătoare din punct    de vedere calitativ. </w:t>
            </w:r>
          </w:p>
          <w:p w:rsidR="000F6341" w:rsidRDefault="00687409">
            <w:pPr>
              <w:pStyle w:val="af8"/>
              <w:tabs>
                <w:tab w:val="left" w:pos="567"/>
              </w:tabs>
              <w:spacing w:line="276" w:lineRule="auto"/>
              <w:ind w:firstLine="0"/>
              <w:rPr>
                <w:lang w:val="zh-CN"/>
              </w:rPr>
            </w:pPr>
            <w:r>
              <w:rPr>
                <w:lang w:val="zh-CN"/>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0F6341" w:rsidRDefault="00687409">
            <w:pPr>
              <w:pStyle w:val="af8"/>
              <w:tabs>
                <w:tab w:val="left" w:pos="567"/>
              </w:tabs>
              <w:spacing w:line="276" w:lineRule="auto"/>
              <w:ind w:firstLine="0"/>
              <w:rPr>
                <w:lang w:val="zh-CN"/>
              </w:rPr>
            </w:pPr>
            <w:r>
              <w:rPr>
                <w:lang w:val="zh-CN"/>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0F6341" w:rsidRDefault="00687409">
            <w:pPr>
              <w:pStyle w:val="af8"/>
              <w:tabs>
                <w:tab w:val="left" w:pos="567"/>
              </w:tabs>
              <w:spacing w:line="276" w:lineRule="auto"/>
              <w:ind w:firstLine="0"/>
              <w:rPr>
                <w:lang w:val="zh-CN"/>
              </w:rPr>
            </w:pPr>
            <w:r>
              <w:rPr>
                <w:lang w:val="zh-CN"/>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0F6341" w:rsidRDefault="00687409">
            <w:pPr>
              <w:pStyle w:val="af8"/>
              <w:tabs>
                <w:tab w:val="left" w:pos="426"/>
                <w:tab w:val="left" w:pos="3645"/>
              </w:tabs>
              <w:spacing w:line="276" w:lineRule="auto"/>
              <w:ind w:firstLine="0"/>
              <w:rPr>
                <w:lang w:val="zh-CN"/>
              </w:rPr>
            </w:pPr>
            <w:r>
              <w:rPr>
                <w:lang w:val="zh-CN"/>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0F6341" w:rsidRDefault="000F6341">
            <w:pPr>
              <w:pStyle w:val="af8"/>
              <w:tabs>
                <w:tab w:val="left" w:pos="426"/>
                <w:tab w:val="left" w:pos="3645"/>
              </w:tabs>
              <w:spacing w:line="276" w:lineRule="auto"/>
              <w:ind w:firstLine="0"/>
              <w:rPr>
                <w:lang w:val="zh-CN"/>
              </w:rPr>
            </w:pPr>
          </w:p>
          <w:p w:rsidR="000F6341" w:rsidRDefault="00687409">
            <w:pPr>
              <w:tabs>
                <w:tab w:val="left" w:pos="3225"/>
              </w:tabs>
              <w:spacing w:after="200" w:line="276" w:lineRule="auto"/>
              <w:contextualSpacing/>
              <w:rPr>
                <w:lang w:val="zh-CN"/>
              </w:rPr>
            </w:pPr>
            <w:r>
              <w:rPr>
                <w:b/>
                <w:lang w:val="zh-CN"/>
              </w:rPr>
              <w:t>5. AJUSTAREA VALORII CONTRACTULUI</w:t>
            </w:r>
          </w:p>
          <w:p w:rsidR="000F6341" w:rsidRDefault="00687409">
            <w:pPr>
              <w:tabs>
                <w:tab w:val="left" w:pos="3225"/>
              </w:tabs>
              <w:spacing w:after="200" w:line="276" w:lineRule="auto"/>
              <w:contextualSpacing/>
              <w:jc w:val="both"/>
              <w:rPr>
                <w:lang w:val="zh-CN"/>
              </w:rPr>
            </w:pPr>
            <w:r>
              <w:rPr>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0F6341" w:rsidRDefault="000F6341">
            <w:pPr>
              <w:pStyle w:val="a"/>
              <w:numPr>
                <w:ilvl w:val="0"/>
                <w:numId w:val="0"/>
              </w:numPr>
              <w:tabs>
                <w:tab w:val="left" w:pos="1755"/>
              </w:tabs>
              <w:rPr>
                <w:lang w:val="zh-CN"/>
              </w:rPr>
            </w:pPr>
          </w:p>
          <w:p w:rsidR="000F6341" w:rsidRDefault="00687409">
            <w:pPr>
              <w:tabs>
                <w:tab w:val="left" w:pos="4365"/>
              </w:tabs>
              <w:spacing w:line="276" w:lineRule="auto"/>
              <w:contextualSpacing/>
              <w:rPr>
                <w:lang w:val="zh-CN"/>
              </w:rPr>
            </w:pPr>
            <w:r>
              <w:rPr>
                <w:b/>
                <w:lang w:val="zh-CN"/>
              </w:rPr>
              <w:t xml:space="preserve">6. ANTREPRENORUL ŞI SUBANTREPRENORII </w:t>
            </w:r>
          </w:p>
          <w:p w:rsidR="000F6341" w:rsidRDefault="00687409">
            <w:pPr>
              <w:pStyle w:val="af8"/>
              <w:tabs>
                <w:tab w:val="left" w:pos="567"/>
              </w:tabs>
              <w:spacing w:line="276" w:lineRule="auto"/>
              <w:ind w:firstLine="0"/>
              <w:rPr>
                <w:lang w:val="zh-CN"/>
              </w:rPr>
            </w:pPr>
            <w:r>
              <w:rPr>
                <w:lang w:val="zh-CN"/>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0F6341" w:rsidRDefault="00687409">
            <w:pPr>
              <w:pStyle w:val="af8"/>
              <w:tabs>
                <w:tab w:val="left" w:pos="567"/>
              </w:tabs>
              <w:spacing w:line="276" w:lineRule="auto"/>
              <w:ind w:firstLine="0"/>
              <w:rPr>
                <w:lang w:val="zh-CN"/>
              </w:rPr>
            </w:pPr>
            <w:r>
              <w:rPr>
                <w:lang w:val="zh-CN"/>
              </w:rPr>
              <w:t xml:space="preserve">6.2. În cazul în care părţile din lucrarea ce se contractează se execută în subantrepriză, Antreprenorul trebuie să prezinte, cu ocazia ofertării, lista subantreprenorilor şi lucrările pe care aceştia le vor executa. </w:t>
            </w:r>
          </w:p>
          <w:p w:rsidR="000F6341" w:rsidRDefault="00687409">
            <w:pPr>
              <w:pStyle w:val="af8"/>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rsidR="000F6341" w:rsidRDefault="00687409">
            <w:pPr>
              <w:pStyle w:val="af8"/>
              <w:tabs>
                <w:tab w:val="left" w:pos="142"/>
                <w:tab w:val="left" w:pos="284"/>
              </w:tabs>
              <w:spacing w:line="276" w:lineRule="auto"/>
              <w:ind w:firstLine="0"/>
              <w:rPr>
                <w:lang w:val="zh-CN"/>
              </w:rPr>
            </w:pPr>
            <w:r>
              <w:rPr>
                <w:lang w:val="zh-CN"/>
              </w:rPr>
              <w:t>6.4. Angajarea forţei de muncă pe bază de acord nu este considerată obiectul unei subcontractări.</w:t>
            </w:r>
          </w:p>
          <w:p w:rsidR="000F6341" w:rsidRDefault="000F6341">
            <w:pPr>
              <w:pStyle w:val="af8"/>
              <w:tabs>
                <w:tab w:val="left" w:pos="142"/>
                <w:tab w:val="left" w:pos="284"/>
              </w:tabs>
              <w:spacing w:line="276" w:lineRule="auto"/>
              <w:ind w:firstLine="0"/>
              <w:rPr>
                <w:lang w:val="zh-CN"/>
              </w:rPr>
            </w:pPr>
          </w:p>
          <w:p w:rsidR="000F6341" w:rsidRDefault="00687409">
            <w:pPr>
              <w:tabs>
                <w:tab w:val="left" w:pos="3645"/>
              </w:tabs>
              <w:spacing w:after="200" w:line="276" w:lineRule="auto"/>
              <w:contextualSpacing/>
              <w:rPr>
                <w:lang w:val="zh-CN"/>
              </w:rPr>
            </w:pPr>
            <w:r>
              <w:rPr>
                <w:b/>
                <w:lang w:val="zh-CN"/>
              </w:rPr>
              <w:t>7. FORŢA DE MUNCĂ</w:t>
            </w:r>
          </w:p>
          <w:p w:rsidR="000F6341" w:rsidRDefault="00687409">
            <w:pPr>
              <w:tabs>
                <w:tab w:val="left" w:pos="3645"/>
              </w:tabs>
              <w:spacing w:after="200" w:line="276" w:lineRule="auto"/>
              <w:contextualSpacing/>
              <w:jc w:val="both"/>
              <w:rPr>
                <w:lang w:val="zh-CN"/>
              </w:rPr>
            </w:pPr>
            <w:r>
              <w:rPr>
                <w:lang w:val="zh-CN"/>
              </w:rPr>
              <w:t xml:space="preserve">7.1. Antreprenorul şi subantreprenorii vor îndeplini toate formalităţile necesare angajării întregii forţe de muncă pentru executarea lucrărilor contractate în conformitate cu prevederile legislaţiei. </w:t>
            </w:r>
          </w:p>
          <w:p w:rsidR="000F6341" w:rsidRDefault="000F6341">
            <w:pPr>
              <w:tabs>
                <w:tab w:val="left" w:pos="2385"/>
              </w:tabs>
              <w:jc w:val="both"/>
              <w:rPr>
                <w:lang w:val="zh-CN"/>
              </w:rPr>
            </w:pPr>
          </w:p>
          <w:p w:rsidR="000F6341" w:rsidRDefault="00687409">
            <w:pPr>
              <w:tabs>
                <w:tab w:val="left" w:pos="4275"/>
              </w:tabs>
              <w:spacing w:line="276" w:lineRule="auto"/>
              <w:contextualSpacing/>
              <w:rPr>
                <w:lang w:val="zh-CN"/>
              </w:rPr>
            </w:pPr>
            <w:r>
              <w:rPr>
                <w:b/>
                <w:lang w:val="zh-CN"/>
              </w:rPr>
              <w:t>8. MATERIALELE ŞI EXECUŢIA LUCRĂRILOR PROPRIU-ZISE</w:t>
            </w:r>
          </w:p>
          <w:p w:rsidR="000F6341" w:rsidRDefault="00687409">
            <w:pPr>
              <w:pStyle w:val="af8"/>
              <w:tabs>
                <w:tab w:val="left" w:pos="0"/>
              </w:tabs>
              <w:spacing w:line="276" w:lineRule="auto"/>
              <w:ind w:firstLine="0"/>
              <w:rPr>
                <w:lang w:val="zh-CN"/>
              </w:rPr>
            </w:pPr>
            <w:r>
              <w:rPr>
                <w:lang w:val="zh-CN"/>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0F6341" w:rsidRDefault="00687409">
            <w:pPr>
              <w:pStyle w:val="af8"/>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rsidR="000F6341" w:rsidRDefault="00687409">
            <w:pPr>
              <w:pStyle w:val="af8"/>
              <w:tabs>
                <w:tab w:val="left" w:pos="284"/>
              </w:tabs>
              <w:spacing w:line="276" w:lineRule="auto"/>
              <w:ind w:firstLine="0"/>
              <w:rPr>
                <w:lang w:val="zh-CN"/>
              </w:rPr>
            </w:pPr>
            <w:r>
              <w:rPr>
                <w:lang w:val="zh-CN"/>
              </w:rPr>
              <w:t xml:space="preserve">8.3. Probele neprevăzute şi comandate de Beneficiar pentru verificarea unor lucrări sau materiale puse în operă vor fi suportate de Antreprenor, dacă se dovedeşte că materialele nu sunt corespunzător </w:t>
            </w:r>
            <w:r>
              <w:rPr>
                <w:lang w:val="zh-CN"/>
              </w:rPr>
              <w:lastRenderedPageBreak/>
              <w:t xml:space="preserve">calitative sau manopera nu este în conformitate cu prevederile contractului. În caz contrar, Beneficiarul va suporta aceste cheltuieli. </w:t>
            </w:r>
          </w:p>
          <w:p w:rsidR="000F6341" w:rsidRDefault="00687409">
            <w:pPr>
              <w:pStyle w:val="af8"/>
              <w:numPr>
                <w:ilvl w:val="1"/>
                <w:numId w:val="30"/>
              </w:numPr>
              <w:tabs>
                <w:tab w:val="left" w:pos="284"/>
              </w:tabs>
              <w:spacing w:line="276" w:lineRule="auto"/>
              <w:ind w:left="0" w:hanging="425"/>
              <w:rPr>
                <w:lang w:val="zh-CN"/>
              </w:rPr>
            </w:pPr>
            <w:r>
              <w:rPr>
                <w:lang w:val="zh-CN"/>
              </w:rPr>
              <w:t xml:space="preserve">8.4. Beneficiarul, proiectantul sau orice altă persoană autorizată de aceştia au acces tot timpul la lucrări pe şantier şi în locurile unde se pregăteşte lucrarea, în depozite de materiale prefabricate etc. </w:t>
            </w:r>
          </w:p>
          <w:p w:rsidR="000F6341" w:rsidRDefault="00687409">
            <w:pPr>
              <w:pStyle w:val="af8"/>
              <w:numPr>
                <w:ilvl w:val="1"/>
                <w:numId w:val="30"/>
              </w:numPr>
              <w:tabs>
                <w:tab w:val="left" w:pos="284"/>
              </w:tabs>
              <w:spacing w:line="276" w:lineRule="auto"/>
              <w:ind w:left="0" w:hanging="425"/>
              <w:rPr>
                <w:lang w:val="zh-CN"/>
              </w:rPr>
            </w:pPr>
            <w:r>
              <w:rPr>
                <w:lang w:val="zh-CN"/>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0F6341" w:rsidRDefault="00687409">
            <w:pPr>
              <w:pStyle w:val="af8"/>
              <w:numPr>
                <w:ilvl w:val="1"/>
                <w:numId w:val="30"/>
              </w:numPr>
              <w:tabs>
                <w:tab w:val="left" w:pos="284"/>
              </w:tabs>
              <w:spacing w:line="276" w:lineRule="auto"/>
              <w:ind w:left="0" w:hanging="425"/>
              <w:rPr>
                <w:lang w:val="zh-CN"/>
              </w:rPr>
            </w:pPr>
            <w:r>
              <w:rPr>
                <w:lang w:val="zh-CN"/>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0F6341" w:rsidRDefault="00687409">
            <w:pPr>
              <w:pStyle w:val="af8"/>
              <w:numPr>
                <w:ilvl w:val="1"/>
                <w:numId w:val="30"/>
              </w:numPr>
              <w:tabs>
                <w:tab w:val="left" w:pos="284"/>
              </w:tabs>
              <w:spacing w:line="276" w:lineRule="auto"/>
              <w:ind w:left="0" w:hanging="425"/>
              <w:rPr>
                <w:lang w:val="zh-CN"/>
              </w:rPr>
            </w:pPr>
            <w:r>
              <w:rPr>
                <w:lang w:val="zh-CN"/>
              </w:rPr>
              <w:t xml:space="preserve">8.7. Costurile pentru consumul de utilităţi, precum şi cel al contoarelor sau al altor aparate de măsurat se suportă de către Antreprenor. În cazul mai multor antreprenori, costurile se suportă proporţional de către aceştia. </w:t>
            </w:r>
          </w:p>
          <w:p w:rsidR="000F6341" w:rsidRDefault="00687409">
            <w:pPr>
              <w:pStyle w:val="af8"/>
              <w:numPr>
                <w:ilvl w:val="1"/>
                <w:numId w:val="30"/>
              </w:numPr>
              <w:tabs>
                <w:tab w:val="left" w:pos="284"/>
              </w:tabs>
              <w:spacing w:line="276" w:lineRule="auto"/>
              <w:ind w:left="0" w:hanging="425"/>
              <w:rPr>
                <w:lang w:val="zh-CN"/>
              </w:rPr>
            </w:pPr>
            <w:r>
              <w:rPr>
                <w:lang w:val="zh-CN"/>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0F6341" w:rsidRDefault="00687409">
            <w:pPr>
              <w:pStyle w:val="af8"/>
              <w:numPr>
                <w:ilvl w:val="1"/>
                <w:numId w:val="30"/>
              </w:numPr>
              <w:tabs>
                <w:tab w:val="left" w:pos="284"/>
                <w:tab w:val="left" w:pos="426"/>
              </w:tabs>
              <w:spacing w:line="276" w:lineRule="auto"/>
              <w:ind w:left="0" w:hanging="425"/>
              <w:rPr>
                <w:lang w:val="zh-CN"/>
              </w:rPr>
            </w:pPr>
            <w:r>
              <w:rPr>
                <w:lang w:val="zh-CN"/>
              </w:rPr>
              <w:t>8.9. Lucrările încep după ….. zile de la semnarea şi înregistrarea contractului în modul corespunzător şi primirea ordinului de execuţie.</w:t>
            </w:r>
          </w:p>
          <w:p w:rsidR="000F6341" w:rsidRDefault="000F6341">
            <w:pPr>
              <w:pStyle w:val="af8"/>
              <w:tabs>
                <w:tab w:val="left" w:pos="284"/>
                <w:tab w:val="left" w:pos="426"/>
              </w:tabs>
              <w:spacing w:line="276" w:lineRule="auto"/>
              <w:ind w:firstLine="0"/>
              <w:rPr>
                <w:lang w:val="zh-CN"/>
              </w:rPr>
            </w:pPr>
          </w:p>
          <w:p w:rsidR="000F6341" w:rsidRDefault="00687409">
            <w:pPr>
              <w:pStyle w:val="a"/>
              <w:numPr>
                <w:ilvl w:val="0"/>
                <w:numId w:val="30"/>
              </w:numPr>
              <w:tabs>
                <w:tab w:val="clear" w:pos="1134"/>
                <w:tab w:val="left" w:pos="3255"/>
              </w:tabs>
              <w:spacing w:line="276" w:lineRule="auto"/>
              <w:ind w:left="0"/>
              <w:contextualSpacing/>
              <w:rPr>
                <w:lang w:val="zh-CN"/>
              </w:rPr>
            </w:pPr>
            <w:r>
              <w:rPr>
                <w:b/>
                <w:lang w:val="zh-CN"/>
              </w:rPr>
              <w:t>9. PERIOADA DE GARANŢIE ŞI REMEDIERI ÎN PERIOADA DE GARANŢIE</w:t>
            </w:r>
          </w:p>
          <w:p w:rsidR="000F6341" w:rsidRDefault="00687409">
            <w:pPr>
              <w:pStyle w:val="af8"/>
              <w:numPr>
                <w:ilvl w:val="1"/>
                <w:numId w:val="30"/>
              </w:numPr>
              <w:tabs>
                <w:tab w:val="left" w:pos="567"/>
              </w:tabs>
              <w:spacing w:line="276" w:lineRule="auto"/>
              <w:ind w:left="0" w:hanging="567"/>
              <w:rPr>
                <w:lang w:val="zh-CN"/>
              </w:rPr>
            </w:pPr>
            <w:r>
              <w:rPr>
                <w:lang w:val="zh-CN"/>
              </w:rPr>
              <w:t xml:space="preserve">9.1. Perioada de garanţie pentru lucrărieste de  </w:t>
            </w:r>
            <w:r>
              <w:rPr>
                <w:b/>
                <w:lang w:val="zh-CN"/>
              </w:rPr>
              <w:t>___</w:t>
            </w:r>
            <w:r>
              <w:rPr>
                <w:lang w:val="zh-CN"/>
              </w:rPr>
              <w:t xml:space="preserve"> ani. </w:t>
            </w:r>
          </w:p>
          <w:p w:rsidR="000F6341" w:rsidRDefault="00687409">
            <w:pPr>
              <w:pStyle w:val="af8"/>
              <w:numPr>
                <w:ilvl w:val="1"/>
                <w:numId w:val="30"/>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rsidR="000F6341" w:rsidRDefault="00687409">
            <w:pPr>
              <w:pStyle w:val="af8"/>
              <w:numPr>
                <w:ilvl w:val="1"/>
                <w:numId w:val="30"/>
              </w:numPr>
              <w:tabs>
                <w:tab w:val="left" w:pos="567"/>
              </w:tabs>
              <w:spacing w:line="276" w:lineRule="auto"/>
              <w:ind w:left="0" w:hanging="567"/>
              <w:rPr>
                <w:lang w:val="zh-CN"/>
              </w:rPr>
            </w:pPr>
            <w:r>
              <w:rPr>
                <w:lang w:val="zh-CN"/>
              </w:rPr>
              <w:t xml:space="preserve">9.3. Antreprenorul are obligaţia ca în perioada de garanţie să înlăture toate defecţiunile ce ţin de nerespectarea clauzelor contractului din cont propriu, în urma unei notificări transmise de către Beneficiar. </w:t>
            </w:r>
          </w:p>
          <w:p w:rsidR="000F6341" w:rsidRDefault="000F6341">
            <w:pPr>
              <w:pStyle w:val="af8"/>
              <w:tabs>
                <w:tab w:val="left" w:pos="567"/>
              </w:tabs>
              <w:spacing w:line="276" w:lineRule="auto"/>
              <w:ind w:firstLine="0"/>
              <w:rPr>
                <w:lang w:val="zh-CN"/>
              </w:rPr>
            </w:pPr>
          </w:p>
          <w:p w:rsidR="000F6341" w:rsidRDefault="00687409">
            <w:pPr>
              <w:pStyle w:val="a"/>
              <w:numPr>
                <w:ilvl w:val="0"/>
                <w:numId w:val="30"/>
              </w:numPr>
              <w:tabs>
                <w:tab w:val="clear" w:pos="1134"/>
                <w:tab w:val="left" w:pos="3480"/>
              </w:tabs>
              <w:spacing w:line="276" w:lineRule="auto"/>
              <w:ind w:left="0"/>
              <w:contextualSpacing/>
              <w:rPr>
                <w:lang w:val="zh-CN"/>
              </w:rPr>
            </w:pPr>
            <w:r>
              <w:rPr>
                <w:b/>
                <w:lang w:val="zh-CN"/>
              </w:rPr>
              <w:t>10. RĂSPUNDEREA PĂRŢILOR</w:t>
            </w:r>
          </w:p>
          <w:p w:rsidR="000F6341" w:rsidRDefault="00687409">
            <w:pPr>
              <w:pStyle w:val="af8"/>
              <w:numPr>
                <w:ilvl w:val="1"/>
                <w:numId w:val="30"/>
              </w:numPr>
              <w:tabs>
                <w:tab w:val="left" w:pos="567"/>
              </w:tabs>
              <w:spacing w:line="276" w:lineRule="auto"/>
              <w:ind w:left="0" w:hanging="567"/>
              <w:rPr>
                <w:lang w:val="zh-CN"/>
              </w:rPr>
            </w:pPr>
            <w:r>
              <w:rPr>
                <w:lang w:val="zh-CN"/>
              </w:rPr>
              <w:t>10.1. Părţile  poartă răspundere pentru neexecutarea sau executarea necorespunzătoare a obligaţiilor  prevăzute de prezentul contract în conformitate cu legislaţia  Republicii Moldova.</w:t>
            </w:r>
          </w:p>
          <w:p w:rsidR="000F6341" w:rsidRDefault="00687409">
            <w:pPr>
              <w:pStyle w:val="af8"/>
              <w:numPr>
                <w:ilvl w:val="1"/>
                <w:numId w:val="30"/>
              </w:numPr>
              <w:tabs>
                <w:tab w:val="left" w:pos="567"/>
              </w:tabs>
              <w:spacing w:line="276" w:lineRule="auto"/>
              <w:ind w:left="0" w:hanging="567"/>
              <w:rPr>
                <w:lang w:val="zh-CN"/>
              </w:rPr>
            </w:pPr>
            <w:r>
              <w:rPr>
                <w:lang w:val="zh-CN"/>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0F6341" w:rsidRDefault="00687409">
            <w:pPr>
              <w:pStyle w:val="af8"/>
              <w:numPr>
                <w:ilvl w:val="1"/>
                <w:numId w:val="30"/>
              </w:numPr>
              <w:tabs>
                <w:tab w:val="left" w:pos="567"/>
              </w:tabs>
              <w:spacing w:line="276" w:lineRule="auto"/>
              <w:ind w:left="0" w:hanging="567"/>
              <w:rPr>
                <w:lang w:val="zh-CN"/>
              </w:rPr>
            </w:pPr>
            <w:r>
              <w:rPr>
                <w:lang w:val="zh-CN"/>
              </w:rPr>
              <w:t>10.3. Membrii asocierii își păstrează individualitatea ca subiecți de drept, însă sunt obligați să răspundă solidar față de autoritatea contractantă pentru modul de îndeplinire a obligațiilor contractuale.</w:t>
            </w:r>
          </w:p>
          <w:p w:rsidR="000F6341" w:rsidRDefault="00687409">
            <w:pPr>
              <w:pStyle w:val="af8"/>
              <w:numPr>
                <w:ilvl w:val="1"/>
                <w:numId w:val="30"/>
              </w:numPr>
              <w:tabs>
                <w:tab w:val="left" w:pos="567"/>
              </w:tabs>
              <w:spacing w:line="276" w:lineRule="auto"/>
              <w:ind w:left="0" w:hanging="567"/>
              <w:rPr>
                <w:lang w:val="zh-CN"/>
              </w:rPr>
            </w:pPr>
            <w:r>
              <w:rPr>
                <w:lang w:val="zh-CN"/>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0F6341" w:rsidRDefault="00687409">
            <w:pPr>
              <w:pStyle w:val="af8"/>
              <w:numPr>
                <w:ilvl w:val="1"/>
                <w:numId w:val="30"/>
              </w:numPr>
              <w:tabs>
                <w:tab w:val="left" w:pos="567"/>
              </w:tabs>
              <w:spacing w:line="276" w:lineRule="auto"/>
              <w:ind w:left="0" w:hanging="567"/>
              <w:rPr>
                <w:lang w:val="zh-CN"/>
              </w:rPr>
            </w:pPr>
            <w:r>
              <w:rPr>
                <w:lang w:val="zh-CN"/>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0F6341" w:rsidRDefault="00687409">
            <w:pPr>
              <w:pStyle w:val="af8"/>
              <w:numPr>
                <w:ilvl w:val="1"/>
                <w:numId w:val="30"/>
              </w:numPr>
              <w:tabs>
                <w:tab w:val="left" w:pos="567"/>
              </w:tabs>
              <w:spacing w:line="276" w:lineRule="auto"/>
              <w:ind w:left="0" w:hanging="567"/>
              <w:rPr>
                <w:lang w:val="zh-CN"/>
              </w:rPr>
            </w:pPr>
            <w:r>
              <w:rPr>
                <w:lang w:val="zh-CN"/>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0F6341" w:rsidRDefault="00687409">
            <w:pPr>
              <w:pStyle w:val="af8"/>
              <w:numPr>
                <w:ilvl w:val="1"/>
                <w:numId w:val="30"/>
              </w:numPr>
              <w:tabs>
                <w:tab w:val="left" w:pos="567"/>
              </w:tabs>
              <w:spacing w:line="276" w:lineRule="auto"/>
              <w:ind w:left="0" w:hanging="567"/>
              <w:rPr>
                <w:lang w:val="zh-CN"/>
              </w:rPr>
            </w:pPr>
            <w:r>
              <w:rPr>
                <w:lang w:val="zh-CN"/>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0F6341" w:rsidRDefault="00687409">
            <w:pPr>
              <w:pStyle w:val="af8"/>
              <w:numPr>
                <w:ilvl w:val="1"/>
                <w:numId w:val="30"/>
              </w:numPr>
              <w:tabs>
                <w:tab w:val="left" w:pos="567"/>
              </w:tabs>
              <w:spacing w:line="276" w:lineRule="auto"/>
              <w:ind w:left="0" w:hanging="567"/>
              <w:rPr>
                <w:lang w:val="zh-CN"/>
              </w:rPr>
            </w:pPr>
            <w:r>
              <w:rPr>
                <w:lang w:val="zh-CN"/>
              </w:rPr>
              <w:t xml:space="preserve">10.8. Dacă motivele constrângerii sau ale întreruperii sunt imputabile uneia dintre părţile contractante, atunci cealaltă parte poate emite pretenţii privind despăgubirea pentru daunele intervenite şi care pot fi dovedite. </w:t>
            </w:r>
          </w:p>
          <w:p w:rsidR="000F6341" w:rsidRDefault="00687409">
            <w:pPr>
              <w:pStyle w:val="af8"/>
              <w:numPr>
                <w:ilvl w:val="1"/>
                <w:numId w:val="30"/>
              </w:numPr>
              <w:tabs>
                <w:tab w:val="left" w:pos="567"/>
              </w:tabs>
              <w:spacing w:line="276" w:lineRule="auto"/>
              <w:ind w:left="0" w:hanging="567"/>
              <w:rPr>
                <w:lang w:val="zh-CN"/>
              </w:rPr>
            </w:pPr>
            <w:r>
              <w:rPr>
                <w:lang w:val="zh-CN"/>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0F6341" w:rsidRDefault="00687409">
            <w:pPr>
              <w:pStyle w:val="af8"/>
              <w:numPr>
                <w:ilvl w:val="1"/>
                <w:numId w:val="30"/>
              </w:numPr>
              <w:tabs>
                <w:tab w:val="left" w:pos="567"/>
                <w:tab w:val="left" w:pos="1890"/>
              </w:tabs>
              <w:spacing w:line="276" w:lineRule="auto"/>
              <w:ind w:left="0" w:hanging="567"/>
              <w:rPr>
                <w:lang w:val="zh-CN"/>
              </w:rPr>
            </w:pPr>
            <w:r>
              <w:rPr>
                <w:lang w:val="zh-CN"/>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0F6341" w:rsidRDefault="00687409">
            <w:pPr>
              <w:pStyle w:val="af8"/>
              <w:numPr>
                <w:ilvl w:val="1"/>
                <w:numId w:val="30"/>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rsidR="000F6341" w:rsidRDefault="000F6341">
            <w:pPr>
              <w:pStyle w:val="af8"/>
              <w:tabs>
                <w:tab w:val="left" w:pos="567"/>
                <w:tab w:val="left" w:pos="1890"/>
              </w:tabs>
              <w:spacing w:line="276" w:lineRule="auto"/>
              <w:ind w:firstLine="0"/>
              <w:rPr>
                <w:lang w:val="zh-CN"/>
              </w:rPr>
            </w:pPr>
          </w:p>
          <w:p w:rsidR="000F6341" w:rsidRDefault="00687409">
            <w:pPr>
              <w:pStyle w:val="a"/>
              <w:numPr>
                <w:ilvl w:val="0"/>
                <w:numId w:val="30"/>
              </w:numPr>
              <w:tabs>
                <w:tab w:val="clear" w:pos="1134"/>
                <w:tab w:val="left" w:pos="3465"/>
              </w:tabs>
              <w:spacing w:line="276" w:lineRule="auto"/>
              <w:ind w:left="0"/>
              <w:contextualSpacing/>
              <w:rPr>
                <w:lang w:val="zh-CN"/>
              </w:rPr>
            </w:pPr>
            <w:r>
              <w:rPr>
                <w:b/>
                <w:lang w:val="zh-CN"/>
              </w:rPr>
              <w:t>11. SOLUŢIONAREA LITIGIILOR</w:t>
            </w:r>
          </w:p>
          <w:p w:rsidR="000F6341" w:rsidRDefault="00687409">
            <w:pPr>
              <w:pStyle w:val="a"/>
              <w:numPr>
                <w:ilvl w:val="1"/>
                <w:numId w:val="30"/>
              </w:numPr>
              <w:tabs>
                <w:tab w:val="clear" w:pos="1134"/>
                <w:tab w:val="left" w:pos="567"/>
              </w:tabs>
              <w:spacing w:line="276" w:lineRule="auto"/>
              <w:ind w:left="0" w:hanging="567"/>
              <w:contextualSpacing/>
              <w:rPr>
                <w:lang w:val="zh-CN"/>
              </w:rPr>
            </w:pPr>
            <w:r>
              <w:rPr>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0F6341" w:rsidRDefault="000F6341">
            <w:pPr>
              <w:tabs>
                <w:tab w:val="left" w:pos="567"/>
              </w:tabs>
              <w:jc w:val="both"/>
              <w:rPr>
                <w:lang w:val="zh-CN"/>
              </w:rPr>
            </w:pPr>
          </w:p>
          <w:p w:rsidR="000F6341" w:rsidRDefault="00687409">
            <w:pPr>
              <w:pStyle w:val="a"/>
              <w:numPr>
                <w:ilvl w:val="0"/>
                <w:numId w:val="30"/>
              </w:numPr>
              <w:tabs>
                <w:tab w:val="clear" w:pos="1134"/>
                <w:tab w:val="left" w:pos="3825"/>
              </w:tabs>
              <w:spacing w:line="276" w:lineRule="auto"/>
              <w:ind w:left="0"/>
              <w:contextualSpacing/>
              <w:rPr>
                <w:lang w:val="zh-CN"/>
              </w:rPr>
            </w:pPr>
            <w:r>
              <w:rPr>
                <w:b/>
                <w:lang w:val="zh-CN"/>
              </w:rPr>
              <w:t>12. REZOLUȚIUNEACONTRACTULUI</w:t>
            </w:r>
          </w:p>
          <w:p w:rsidR="000F6341" w:rsidRDefault="00687409">
            <w:pPr>
              <w:pStyle w:val="af8"/>
              <w:tabs>
                <w:tab w:val="left" w:pos="567"/>
              </w:tabs>
              <w:spacing w:line="276" w:lineRule="auto"/>
              <w:ind w:firstLine="0"/>
              <w:rPr>
                <w:lang w:val="zh-CN"/>
              </w:rPr>
            </w:pPr>
            <w:r>
              <w:rPr>
                <w:lang w:val="zh-CN"/>
              </w:rPr>
              <w:t xml:space="preserve">12.1. Antreprenorul poate cere rezoluțiunea contractului, dacă: </w:t>
            </w:r>
          </w:p>
          <w:p w:rsidR="000F6341" w:rsidRDefault="00687409">
            <w:pPr>
              <w:numPr>
                <w:ilvl w:val="0"/>
                <w:numId w:val="31"/>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rsidR="000F6341" w:rsidRDefault="00687409">
            <w:pPr>
              <w:numPr>
                <w:ilvl w:val="0"/>
                <w:numId w:val="31"/>
              </w:numPr>
              <w:tabs>
                <w:tab w:val="left" w:pos="1276"/>
              </w:tabs>
              <w:ind w:left="0" w:hanging="425"/>
              <w:jc w:val="both"/>
              <w:rPr>
                <w:lang w:val="zh-CN"/>
              </w:rPr>
            </w:pPr>
            <w:r>
              <w:rPr>
                <w:lang w:val="zh-CN"/>
              </w:rPr>
              <w:t xml:space="preserve">b) Beneficiarul nu onorează o plată scadentă mai mult de 3 luni; </w:t>
            </w:r>
          </w:p>
          <w:p w:rsidR="000F6341" w:rsidRDefault="00687409">
            <w:pPr>
              <w:numPr>
                <w:ilvl w:val="0"/>
                <w:numId w:val="31"/>
              </w:numPr>
              <w:tabs>
                <w:tab w:val="left" w:pos="1276"/>
              </w:tabs>
              <w:ind w:left="0" w:hanging="425"/>
              <w:jc w:val="both"/>
              <w:rPr>
                <w:lang w:val="zh-CN"/>
              </w:rPr>
            </w:pPr>
            <w:r>
              <w:rPr>
                <w:lang w:val="zh-CN"/>
              </w:rPr>
              <w:t xml:space="preserve">c) Beneficiarul notifică antreprenorul că din motive neprevăzute şi datorită unor conjuncturi economice este în imposibilitate de a continua îndeplinirea obligaţiunilor contractuale. </w:t>
            </w:r>
          </w:p>
          <w:p w:rsidR="000F6341" w:rsidRDefault="00687409">
            <w:pPr>
              <w:pStyle w:val="af8"/>
              <w:numPr>
                <w:ilvl w:val="1"/>
                <w:numId w:val="30"/>
              </w:numPr>
              <w:tabs>
                <w:tab w:val="left" w:pos="567"/>
              </w:tabs>
              <w:spacing w:line="276" w:lineRule="auto"/>
              <w:ind w:left="0" w:hanging="567"/>
              <w:rPr>
                <w:lang w:val="zh-CN"/>
              </w:rPr>
            </w:pPr>
            <w:r>
              <w:rPr>
                <w:lang w:val="zh-CN"/>
              </w:rPr>
              <w:t xml:space="preserve">12.2. Beneficiarul poate cere rezoluțiunea contractului, dacă: </w:t>
            </w:r>
          </w:p>
          <w:p w:rsidR="000F6341" w:rsidRDefault="00687409">
            <w:pPr>
              <w:pStyle w:val="a"/>
              <w:numPr>
                <w:ilvl w:val="0"/>
                <w:numId w:val="32"/>
              </w:numPr>
              <w:tabs>
                <w:tab w:val="clear" w:pos="1134"/>
                <w:tab w:val="left" w:pos="1276"/>
              </w:tabs>
              <w:ind w:left="0"/>
              <w:contextualSpacing/>
              <w:rPr>
                <w:lang w:val="zh-CN"/>
              </w:rPr>
            </w:pPr>
            <w:r>
              <w:rPr>
                <w:lang w:val="zh-CN"/>
              </w:rPr>
              <w:t>a) Antreprenorul se află în incapacitate de plată, lichidare sau bunurile acestuia sunt subsechestru;</w:t>
            </w:r>
          </w:p>
          <w:p w:rsidR="000F6341" w:rsidRDefault="00687409">
            <w:pPr>
              <w:pStyle w:val="a"/>
              <w:numPr>
                <w:ilvl w:val="0"/>
                <w:numId w:val="32"/>
              </w:numPr>
              <w:tabs>
                <w:tab w:val="clear" w:pos="1134"/>
                <w:tab w:val="left" w:pos="1276"/>
              </w:tabs>
              <w:ind w:left="0"/>
              <w:contextualSpacing/>
              <w:rPr>
                <w:lang w:val="zh-CN"/>
              </w:rPr>
            </w:pPr>
            <w:r>
              <w:rPr>
                <w:lang w:val="zh-CN"/>
              </w:rPr>
              <w:t xml:space="preserve">b) Antreprenorul nu începe lucrările fără să aibă un motiv justificat sau nu reia lucrările suspendate, în termen rezonabil de la primirea dispoziţiei scrise de reîncepere a lucrărilor; </w:t>
            </w:r>
          </w:p>
          <w:p w:rsidR="000F6341" w:rsidRDefault="00687409">
            <w:pPr>
              <w:pStyle w:val="a"/>
              <w:numPr>
                <w:ilvl w:val="0"/>
                <w:numId w:val="32"/>
              </w:numPr>
              <w:tabs>
                <w:tab w:val="clear" w:pos="1134"/>
                <w:tab w:val="left" w:pos="1276"/>
              </w:tabs>
              <w:ind w:left="0"/>
              <w:contextualSpacing/>
              <w:rPr>
                <w:lang w:val="zh-CN"/>
              </w:rPr>
            </w:pPr>
            <w:r>
              <w:rPr>
                <w:lang w:val="zh-CN"/>
              </w:rPr>
              <w:lastRenderedPageBreak/>
              <w:t>c) Antreprenorul nu a îndepărtat materialele necorespunzătoare de pe şantier sau nu a refăcut o lucrare în termenul stabilit de către beneficiar;</w:t>
            </w:r>
          </w:p>
          <w:p w:rsidR="000F6341" w:rsidRDefault="00687409">
            <w:pPr>
              <w:pStyle w:val="a"/>
              <w:numPr>
                <w:ilvl w:val="0"/>
                <w:numId w:val="32"/>
              </w:numPr>
              <w:tabs>
                <w:tab w:val="clear" w:pos="1134"/>
                <w:tab w:val="left" w:pos="1276"/>
              </w:tabs>
              <w:ind w:left="0"/>
              <w:contextualSpacing/>
              <w:rPr>
                <w:lang w:val="zh-CN"/>
              </w:rPr>
            </w:pPr>
            <w:r>
              <w:rPr>
                <w:lang w:val="zh-CN"/>
              </w:rPr>
              <w:t xml:space="preserve">d) Beneficiarul notifică antreprenorul că din motive neprevăzute şi datorită unor conjuncturi economice este în imposibilitate de a continua îndeplinirea obligaţiunilor contractuale. </w:t>
            </w:r>
          </w:p>
          <w:p w:rsidR="000F6341" w:rsidRDefault="00687409">
            <w:pPr>
              <w:pStyle w:val="af8"/>
              <w:numPr>
                <w:ilvl w:val="1"/>
                <w:numId w:val="30"/>
              </w:numPr>
              <w:tabs>
                <w:tab w:val="left" w:pos="567"/>
              </w:tabs>
              <w:ind w:left="0" w:hanging="567"/>
              <w:rPr>
                <w:lang w:val="zh-CN"/>
              </w:rPr>
            </w:pPr>
            <w:r>
              <w:rPr>
                <w:lang w:val="zh-CN"/>
              </w:rPr>
              <w:t xml:space="preserve">12.3. Contractul se consideră rezolvit, dacă partea contractantă va comunica în scris celeilalte părţi contractante în termen de 15 zile motivele indicate la punctele 12.1 şi 12.2 din prezentul contract.  </w:t>
            </w:r>
          </w:p>
          <w:p w:rsidR="000F6341" w:rsidRDefault="00687409">
            <w:pPr>
              <w:pStyle w:val="af8"/>
              <w:numPr>
                <w:ilvl w:val="1"/>
                <w:numId w:val="30"/>
              </w:numPr>
              <w:tabs>
                <w:tab w:val="left" w:pos="567"/>
              </w:tabs>
              <w:ind w:left="0" w:hanging="567"/>
              <w:rPr>
                <w:lang w:val="zh-CN"/>
              </w:rPr>
            </w:pPr>
            <w:r>
              <w:rPr>
                <w:lang w:val="zh-CN"/>
              </w:rPr>
              <w:t>12.4. Beneficiarul, în caz de rezoluțiunea contractului, va convoca comisia de recepţie care va efectua recepţia cantitativă şi calitativă a lucrărilor executate, în maximum 15 zile de la data rezoluțiunii contractului.</w:t>
            </w:r>
          </w:p>
          <w:p w:rsidR="000F6341" w:rsidRDefault="00687409">
            <w:pPr>
              <w:pStyle w:val="af8"/>
              <w:numPr>
                <w:ilvl w:val="1"/>
                <w:numId w:val="30"/>
              </w:numPr>
              <w:tabs>
                <w:tab w:val="left" w:pos="567"/>
              </w:tabs>
              <w:ind w:left="0" w:hanging="567"/>
              <w:rPr>
                <w:lang w:val="zh-CN"/>
              </w:rPr>
            </w:pPr>
            <w:r>
              <w:rPr>
                <w:lang w:val="zh-CN"/>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0F6341" w:rsidRDefault="00687409">
            <w:pPr>
              <w:pStyle w:val="af8"/>
              <w:numPr>
                <w:ilvl w:val="1"/>
                <w:numId w:val="30"/>
              </w:numPr>
              <w:tabs>
                <w:tab w:val="left" w:pos="567"/>
              </w:tabs>
              <w:ind w:left="0" w:hanging="567"/>
              <w:rPr>
                <w:lang w:val="zh-CN"/>
              </w:rPr>
            </w:pPr>
            <w:r>
              <w:rPr>
                <w:lang w:val="zh-CN"/>
              </w:rPr>
              <w:t xml:space="preserve">12.6. După rezoluțiunea contractului, Beneficiarul poate continua execuţia lucrărilor cu respectarea prevederilor legale. </w:t>
            </w:r>
          </w:p>
          <w:p w:rsidR="000F6341" w:rsidRDefault="00687409">
            <w:pPr>
              <w:pStyle w:val="af8"/>
              <w:tabs>
                <w:tab w:val="left" w:pos="567"/>
                <w:tab w:val="left" w:pos="2070"/>
              </w:tabs>
              <w:ind w:firstLine="0"/>
              <w:rPr>
                <w:lang w:val="zh-CN"/>
              </w:rPr>
            </w:pPr>
            <w:r>
              <w:rPr>
                <w:lang w:val="zh-CN"/>
              </w:rPr>
              <w:t>12.7. Cazuri specifice de încetare a contractului de achiziţii publice:</w:t>
            </w:r>
          </w:p>
          <w:p w:rsidR="000F6341" w:rsidRDefault="00687409">
            <w:pPr>
              <w:pStyle w:val="af8"/>
              <w:tabs>
                <w:tab w:val="left" w:pos="567"/>
                <w:tab w:val="left" w:pos="2070"/>
              </w:tabs>
              <w:ind w:firstLine="284"/>
              <w:rPr>
                <w:lang w:val="zh-CN"/>
              </w:rPr>
            </w:pPr>
            <w:r>
              <w:rPr>
                <w:lang w:val="zh-CN"/>
              </w:rPr>
              <w:t xml:space="preserve">     Beneficiarul are dreptul de a rezolvi unilateral un contract de achiziţii publice în perioada de valabilitate a acestuia în una dintre următoarele situaţii:</w:t>
            </w:r>
          </w:p>
          <w:p w:rsidR="000F6341" w:rsidRDefault="00687409">
            <w:pPr>
              <w:pStyle w:val="af8"/>
              <w:tabs>
                <w:tab w:val="left" w:pos="567"/>
                <w:tab w:val="left" w:pos="2070"/>
              </w:tabs>
              <w:rPr>
                <w:lang w:val="zh-CN"/>
              </w:rPr>
            </w:pPr>
            <w:r>
              <w:rPr>
                <w:lang w:val="zh-CN"/>
              </w:rPr>
              <w:t xml:space="preserve">    a) contractantul se afla, la momentul atribuirii lui, în una dintre situaţiile care ar fi determinat excluderea sa din procedura de atribuire potrivit art. 19 al Legii nr. 131/2015 privind achizițiile publice;</w:t>
            </w:r>
          </w:p>
          <w:p w:rsidR="000F6341" w:rsidRDefault="00687409">
            <w:pPr>
              <w:pStyle w:val="af8"/>
              <w:tabs>
                <w:tab w:val="left" w:pos="567"/>
                <w:tab w:val="left" w:pos="2070"/>
              </w:tabs>
              <w:rPr>
                <w:lang w:val="zh-CN"/>
              </w:rPr>
            </w:pPr>
            <w:r>
              <w:rPr>
                <w:lang w:val="zh-CN"/>
              </w:rPr>
              <w:t xml:space="preserve">    b) contractul a făcut obiectul unei modificări substanțiale care necesita o nouă procedură de achiziție publică în conformitate cu art. 76 al Legii nr. 131/2015 privind achizițiile publice;</w:t>
            </w:r>
          </w:p>
          <w:p w:rsidR="000F6341" w:rsidRDefault="00687409">
            <w:pPr>
              <w:pStyle w:val="af8"/>
              <w:tabs>
                <w:tab w:val="left" w:pos="567"/>
                <w:tab w:val="left" w:pos="2070"/>
              </w:tabs>
              <w:rPr>
                <w:lang w:val="zh-CN"/>
              </w:rPr>
            </w:pPr>
            <w:r>
              <w:rPr>
                <w:lang w:val="zh-CN"/>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0F6341" w:rsidRDefault="000F6341">
            <w:pPr>
              <w:pStyle w:val="af8"/>
              <w:tabs>
                <w:tab w:val="left" w:pos="567"/>
                <w:tab w:val="left" w:pos="2070"/>
              </w:tabs>
              <w:ind w:firstLine="0"/>
              <w:rPr>
                <w:lang w:val="zh-CN"/>
              </w:rPr>
            </w:pPr>
          </w:p>
          <w:p w:rsidR="000F6341" w:rsidRDefault="00687409">
            <w:pPr>
              <w:pStyle w:val="a"/>
              <w:numPr>
                <w:ilvl w:val="0"/>
                <w:numId w:val="30"/>
              </w:numPr>
              <w:tabs>
                <w:tab w:val="clear" w:pos="1134"/>
                <w:tab w:val="left" w:pos="3705"/>
              </w:tabs>
              <w:ind w:left="0"/>
              <w:contextualSpacing/>
              <w:rPr>
                <w:lang w:val="zh-CN"/>
              </w:rPr>
            </w:pPr>
            <w:r>
              <w:rPr>
                <w:b/>
                <w:lang w:val="zh-CN"/>
              </w:rPr>
              <w:t>13. DISPOZIŢII FINALE</w:t>
            </w:r>
          </w:p>
          <w:p w:rsidR="000F6341" w:rsidRDefault="00687409">
            <w:pPr>
              <w:pStyle w:val="af8"/>
              <w:numPr>
                <w:ilvl w:val="1"/>
                <w:numId w:val="30"/>
              </w:numPr>
              <w:tabs>
                <w:tab w:val="left" w:pos="567"/>
              </w:tabs>
              <w:ind w:left="0" w:hanging="567"/>
              <w:rPr>
                <w:lang w:val="zh-CN"/>
              </w:rPr>
            </w:pPr>
            <w:r>
              <w:rPr>
                <w:lang w:val="zh-CN"/>
              </w:rPr>
              <w:t xml:space="preserve">13.1. Următoarele documente vor fi citite şi vor fi interpretate ca fiind parte integrantă a prezentului contract: </w:t>
            </w:r>
          </w:p>
          <w:p w:rsidR="000F6341" w:rsidRDefault="00687409">
            <w:pPr>
              <w:numPr>
                <w:ilvl w:val="0"/>
                <w:numId w:val="33"/>
              </w:numPr>
              <w:tabs>
                <w:tab w:val="left" w:pos="1276"/>
              </w:tabs>
              <w:ind w:left="0" w:hanging="425"/>
              <w:jc w:val="both"/>
              <w:rPr>
                <w:lang w:val="zh-CN"/>
              </w:rPr>
            </w:pPr>
            <w:r>
              <w:rPr>
                <w:lang w:val="zh-CN"/>
              </w:rPr>
              <w:t>a) Caietul de sarcini;</w:t>
            </w:r>
          </w:p>
          <w:p w:rsidR="000F6341" w:rsidRDefault="00687409">
            <w:pPr>
              <w:numPr>
                <w:ilvl w:val="0"/>
                <w:numId w:val="33"/>
              </w:numPr>
              <w:tabs>
                <w:tab w:val="left" w:pos="1276"/>
              </w:tabs>
              <w:ind w:left="0" w:hanging="425"/>
              <w:jc w:val="both"/>
              <w:rPr>
                <w:lang w:val="zh-CN"/>
              </w:rPr>
            </w:pPr>
            <w:r>
              <w:rPr>
                <w:lang w:val="zh-CN"/>
              </w:rPr>
              <w:t>b) Propunerea tehnică;</w:t>
            </w:r>
          </w:p>
          <w:p w:rsidR="000F6341" w:rsidRDefault="00687409">
            <w:pPr>
              <w:numPr>
                <w:ilvl w:val="0"/>
                <w:numId w:val="33"/>
              </w:numPr>
              <w:tabs>
                <w:tab w:val="left" w:pos="1276"/>
              </w:tabs>
              <w:ind w:left="0" w:hanging="425"/>
              <w:jc w:val="both"/>
              <w:rPr>
                <w:lang w:val="zh-CN"/>
              </w:rPr>
            </w:pPr>
            <w:r>
              <w:rPr>
                <w:lang w:val="zh-CN"/>
              </w:rPr>
              <w:t>c) Propunerea financiară;</w:t>
            </w:r>
          </w:p>
          <w:p w:rsidR="000F6341" w:rsidRDefault="00687409">
            <w:pPr>
              <w:numPr>
                <w:ilvl w:val="0"/>
                <w:numId w:val="33"/>
              </w:numPr>
              <w:tabs>
                <w:tab w:val="left" w:pos="1276"/>
              </w:tabs>
              <w:ind w:left="0" w:hanging="425"/>
              <w:jc w:val="both"/>
              <w:rPr>
                <w:lang w:val="zh-CN"/>
              </w:rPr>
            </w:pPr>
            <w:r>
              <w:rPr>
                <w:lang w:val="zh-CN"/>
              </w:rPr>
              <w:t xml:space="preserve">d) Graficul de executare a lucrărilor ; </w:t>
            </w:r>
          </w:p>
          <w:p w:rsidR="000F6341" w:rsidRDefault="00687409">
            <w:pPr>
              <w:numPr>
                <w:ilvl w:val="0"/>
                <w:numId w:val="33"/>
              </w:numPr>
              <w:tabs>
                <w:tab w:val="left" w:pos="1276"/>
              </w:tabs>
              <w:ind w:left="0" w:hanging="425"/>
              <w:jc w:val="both"/>
              <w:rPr>
                <w:lang w:val="zh-CN"/>
              </w:rPr>
            </w:pPr>
            <w:r>
              <w:rPr>
                <w:lang w:val="zh-CN"/>
              </w:rPr>
              <w:t>e) Garanția de bună execuție.</w:t>
            </w:r>
          </w:p>
          <w:p w:rsidR="000F6341" w:rsidRDefault="00687409">
            <w:pPr>
              <w:pStyle w:val="af8"/>
              <w:numPr>
                <w:ilvl w:val="1"/>
                <w:numId w:val="30"/>
              </w:numPr>
              <w:tabs>
                <w:tab w:val="left" w:pos="567"/>
              </w:tabs>
              <w:ind w:left="0" w:hanging="567"/>
              <w:rPr>
                <w:lang w:val="zh-CN"/>
              </w:rPr>
            </w:pPr>
            <w:r>
              <w:rPr>
                <w:lang w:val="zh-CN"/>
              </w:rPr>
              <w:t>13.2. Documentele contractului vor fi întocmite în limba română.</w:t>
            </w:r>
          </w:p>
          <w:p w:rsidR="000F6341" w:rsidRDefault="00687409">
            <w:pPr>
              <w:pStyle w:val="af8"/>
              <w:numPr>
                <w:ilvl w:val="1"/>
                <w:numId w:val="30"/>
              </w:numPr>
              <w:tabs>
                <w:tab w:val="left" w:pos="567"/>
              </w:tabs>
              <w:ind w:left="0" w:hanging="567"/>
              <w:rPr>
                <w:lang w:val="zh-CN"/>
              </w:rPr>
            </w:pPr>
            <w:r>
              <w:rPr>
                <w:lang w:val="zh-CN"/>
              </w:rPr>
              <w:t>13.3. Prezentul Contract reprezintă acordul de voinţă al părţilor şi se consideră semnat la data aplicării ultimei semnături de către una dintre părți.</w:t>
            </w:r>
          </w:p>
          <w:p w:rsidR="000F6341" w:rsidRDefault="00687409">
            <w:pPr>
              <w:pStyle w:val="af8"/>
              <w:numPr>
                <w:ilvl w:val="1"/>
                <w:numId w:val="30"/>
              </w:numPr>
              <w:tabs>
                <w:tab w:val="left" w:pos="567"/>
                <w:tab w:val="left" w:pos="4005"/>
              </w:tabs>
              <w:ind w:left="0" w:hanging="567"/>
              <w:contextualSpacing/>
              <w:rPr>
                <w:lang w:val="zh-CN"/>
              </w:rPr>
            </w:pPr>
            <w:r>
              <w:rPr>
                <w:lang w:val="zh-CN"/>
              </w:rPr>
              <w:t>13.4. Pentru confirmarea celor menţionate, părţile au semnat prezentul Contract în conformitate cu legislaţia Republicii Moldova, la data şi anul indicate, fiind valabil până la ……./recepția finală a lucrărilor.</w:t>
            </w: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687409">
            <w:pPr>
              <w:pStyle w:val="a"/>
              <w:numPr>
                <w:ilvl w:val="3"/>
                <w:numId w:val="24"/>
              </w:numPr>
              <w:tabs>
                <w:tab w:val="left" w:pos="2295"/>
              </w:tabs>
              <w:rPr>
                <w:lang w:val="zh-CN"/>
              </w:rPr>
            </w:pPr>
            <w:r>
              <w:rPr>
                <w:b/>
                <w:lang w:val="zh-CN"/>
              </w:rPr>
              <w:lastRenderedPageBreak/>
              <w:t xml:space="preserve">PARTEA CE ȚINE DE CONDIȚIILE </w:t>
            </w:r>
          </w:p>
          <w:p w:rsidR="000F6341" w:rsidRDefault="00687409">
            <w:pPr>
              <w:pStyle w:val="a"/>
              <w:numPr>
                <w:ilvl w:val="0"/>
                <w:numId w:val="0"/>
              </w:numPr>
              <w:tabs>
                <w:tab w:val="left" w:pos="2295"/>
              </w:tabs>
              <w:ind w:left="3240"/>
              <w:rPr>
                <w:lang w:val="zh-CN"/>
              </w:rPr>
            </w:pPr>
            <w:r>
              <w:rPr>
                <w:b/>
                <w:lang w:val="zh-CN"/>
              </w:rPr>
              <w:t>SPECIALE A CONTRACTULUI</w:t>
            </w:r>
          </w:p>
          <w:p w:rsidR="000F6341" w:rsidRDefault="00687409">
            <w:pPr>
              <w:jc w:val="center"/>
              <w:rPr>
                <w:lang w:val="zh-CN"/>
              </w:rPr>
            </w:pPr>
            <w:r>
              <w:rPr>
                <w:lang w:val="zh-CN"/>
              </w:rPr>
              <w:t xml:space="preserve">             (</w:t>
            </w:r>
            <w:r>
              <w:rPr>
                <w:sz w:val="20"/>
                <w:szCs w:val="20"/>
                <w:lang w:val="zh-CN"/>
              </w:rPr>
              <w:t>LA NECESITATE)</w:t>
            </w:r>
          </w:p>
          <w:p w:rsidR="000F6341" w:rsidRDefault="000F6341">
            <w:pPr>
              <w:tabs>
                <w:tab w:val="left" w:pos="567"/>
                <w:tab w:val="left" w:pos="4005"/>
              </w:tabs>
              <w:jc w:val="both"/>
              <w:rPr>
                <w:lang w:val="zh-CN"/>
              </w:rPr>
            </w:pPr>
          </w:p>
          <w:p w:rsidR="000F6341" w:rsidRDefault="000F6341">
            <w:pPr>
              <w:tabs>
                <w:tab w:val="left" w:pos="567"/>
                <w:tab w:val="left" w:pos="4005"/>
              </w:tabs>
              <w:jc w:val="both"/>
              <w:rPr>
                <w:lang w:val="zh-CN"/>
              </w:rPr>
            </w:pPr>
          </w:p>
          <w:p w:rsidR="000F6341" w:rsidRDefault="000F6341">
            <w:pPr>
              <w:tabs>
                <w:tab w:val="left" w:pos="567"/>
                <w:tab w:val="left" w:pos="4005"/>
              </w:tabs>
              <w:jc w:val="both"/>
              <w:rPr>
                <w:lang w:val="zh-CN"/>
              </w:rPr>
            </w:pPr>
          </w:p>
          <w:p w:rsidR="000F6341" w:rsidRDefault="000F6341">
            <w:pPr>
              <w:tabs>
                <w:tab w:val="left" w:pos="567"/>
                <w:tab w:val="left" w:pos="4005"/>
              </w:tabs>
              <w:jc w:val="both"/>
              <w:rPr>
                <w:lang w:val="zh-CN"/>
              </w:rPr>
            </w:pPr>
          </w:p>
          <w:p w:rsidR="000F6341" w:rsidRDefault="000F6341">
            <w:pPr>
              <w:tabs>
                <w:tab w:val="left" w:pos="567"/>
                <w:tab w:val="left" w:pos="4005"/>
              </w:tabs>
              <w:jc w:val="both"/>
              <w:rPr>
                <w:lang w:val="zh-CN"/>
              </w:rPr>
            </w:pPr>
          </w:p>
          <w:p w:rsidR="000F6341" w:rsidRDefault="000F6341">
            <w:pPr>
              <w:tabs>
                <w:tab w:val="left" w:pos="567"/>
                <w:tab w:val="left" w:pos="4005"/>
              </w:tabs>
              <w:jc w:val="both"/>
              <w:rPr>
                <w:lang w:val="zh-CN"/>
              </w:rPr>
            </w:pPr>
          </w:p>
          <w:p w:rsidR="000F6341" w:rsidRDefault="000F6341">
            <w:pPr>
              <w:tabs>
                <w:tab w:val="left" w:pos="567"/>
                <w:tab w:val="left" w:pos="4005"/>
              </w:tabs>
              <w:jc w:val="both"/>
              <w:rPr>
                <w:lang w:val="zh-CN"/>
              </w:rPr>
            </w:pPr>
          </w:p>
          <w:p w:rsidR="000F6341" w:rsidRDefault="000F6341">
            <w:pPr>
              <w:tabs>
                <w:tab w:val="left" w:pos="567"/>
                <w:tab w:val="left" w:pos="4005"/>
              </w:tabs>
              <w:jc w:val="both"/>
              <w:rPr>
                <w:lang w:val="zh-CN"/>
              </w:rPr>
            </w:pPr>
          </w:p>
          <w:p w:rsidR="000F6341" w:rsidRDefault="000F6341">
            <w:pPr>
              <w:tabs>
                <w:tab w:val="left" w:pos="567"/>
                <w:tab w:val="left" w:pos="4005"/>
              </w:tabs>
              <w:jc w:val="both"/>
              <w:rPr>
                <w:lang w:val="zh-CN"/>
              </w:rPr>
            </w:pPr>
          </w:p>
          <w:p w:rsidR="000F6341" w:rsidRDefault="000F6341">
            <w:pPr>
              <w:tabs>
                <w:tab w:val="left" w:pos="567"/>
                <w:tab w:val="left" w:pos="4005"/>
              </w:tabs>
              <w:jc w:val="both"/>
              <w:rPr>
                <w:lang w:val="zh-CN"/>
              </w:rPr>
            </w:pPr>
          </w:p>
          <w:p w:rsidR="000F6341" w:rsidRDefault="000F6341">
            <w:pPr>
              <w:tabs>
                <w:tab w:val="left" w:pos="567"/>
                <w:tab w:val="left" w:pos="4005"/>
              </w:tabs>
              <w:jc w:val="both"/>
              <w:rPr>
                <w:lang w:val="zh-CN"/>
              </w:rPr>
            </w:pPr>
          </w:p>
          <w:p w:rsidR="000F6341" w:rsidRDefault="000F6341">
            <w:pPr>
              <w:tabs>
                <w:tab w:val="left" w:pos="567"/>
                <w:tab w:val="left" w:pos="4005"/>
              </w:tabs>
              <w:jc w:val="both"/>
              <w:rPr>
                <w:lang w:val="zh-CN"/>
              </w:rPr>
            </w:pPr>
          </w:p>
          <w:p w:rsidR="000F6341" w:rsidRDefault="000F6341">
            <w:pPr>
              <w:tabs>
                <w:tab w:val="left" w:pos="567"/>
                <w:tab w:val="left" w:pos="4005"/>
              </w:tabs>
              <w:jc w:val="both"/>
              <w:rPr>
                <w:lang w:val="zh-CN"/>
              </w:rPr>
            </w:pPr>
          </w:p>
          <w:p w:rsidR="000F6341" w:rsidRDefault="000F6341">
            <w:pPr>
              <w:tabs>
                <w:tab w:val="left" w:pos="567"/>
                <w:tab w:val="left" w:pos="4005"/>
              </w:tabs>
              <w:jc w:val="both"/>
              <w:rPr>
                <w:lang w:val="zh-CN"/>
              </w:rPr>
            </w:pPr>
          </w:p>
          <w:p w:rsidR="000F6341" w:rsidRDefault="000F6341">
            <w:pPr>
              <w:tabs>
                <w:tab w:val="left" w:pos="567"/>
                <w:tab w:val="left" w:pos="4005"/>
              </w:tabs>
              <w:jc w:val="both"/>
              <w:rPr>
                <w:lang w:val="zh-CN"/>
              </w:rPr>
            </w:pPr>
          </w:p>
          <w:p w:rsidR="000F6341" w:rsidRDefault="000F6341">
            <w:pPr>
              <w:tabs>
                <w:tab w:val="left" w:pos="567"/>
                <w:tab w:val="left" w:pos="4005"/>
              </w:tabs>
              <w:jc w:val="both"/>
              <w:rPr>
                <w:lang w:val="zh-CN"/>
              </w:rPr>
            </w:pPr>
          </w:p>
          <w:p w:rsidR="000F6341" w:rsidRDefault="000F6341">
            <w:pPr>
              <w:tabs>
                <w:tab w:val="left" w:pos="567"/>
                <w:tab w:val="left" w:pos="4005"/>
              </w:tabs>
              <w:jc w:val="both"/>
              <w:rPr>
                <w:lang w:val="zh-CN"/>
              </w:rPr>
            </w:pPr>
          </w:p>
          <w:p w:rsidR="000F6341" w:rsidRDefault="000F6341">
            <w:pPr>
              <w:tabs>
                <w:tab w:val="left" w:pos="567"/>
                <w:tab w:val="left" w:pos="4005"/>
              </w:tabs>
              <w:jc w:val="both"/>
              <w:rPr>
                <w:lang w:val="zh-CN"/>
              </w:rPr>
            </w:pPr>
          </w:p>
          <w:p w:rsidR="000F6341" w:rsidRDefault="00687409">
            <w:pPr>
              <w:pStyle w:val="a"/>
              <w:numPr>
                <w:ilvl w:val="0"/>
                <w:numId w:val="30"/>
              </w:numPr>
              <w:tabs>
                <w:tab w:val="clear" w:pos="1134"/>
              </w:tabs>
              <w:spacing w:line="276" w:lineRule="auto"/>
              <w:ind w:left="0"/>
              <w:contextualSpacing/>
              <w:rPr>
                <w:lang w:val="zh-CN"/>
              </w:rPr>
            </w:pPr>
            <w:r>
              <w:rPr>
                <w:b/>
                <w:lang w:val="zh-CN"/>
              </w:rPr>
              <w:t xml:space="preserve">                 RECHIZITELE JURIDICE, POŞTALE ŞI DE PLĂŢI ALE PĂRŢILOR</w:t>
            </w:r>
          </w:p>
          <w:p w:rsidR="000F6341" w:rsidRDefault="00687409">
            <w:pPr>
              <w:tabs>
                <w:tab w:val="left" w:pos="2685"/>
              </w:tabs>
              <w:jc w:val="both"/>
              <w:rPr>
                <w:lang w:val="zh-CN"/>
              </w:rPr>
            </w:pPr>
            <w:r>
              <w:rPr>
                <w:lang w:val="zh-C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F6341">
              <w:trPr>
                <w:jc w:val="center"/>
              </w:trPr>
              <w:tc>
                <w:tcPr>
                  <w:tcW w:w="5163" w:type="dxa"/>
                  <w:tcBorders>
                    <w:top w:val="nil"/>
                    <w:left w:val="nil"/>
                    <w:bottom w:val="nil"/>
                    <w:right w:val="nil"/>
                  </w:tcBorders>
                </w:tcPr>
                <w:p w:rsidR="000F6341" w:rsidRDefault="00687409">
                  <w:pPr>
                    <w:tabs>
                      <w:tab w:val="left" w:pos="3295"/>
                    </w:tabs>
                    <w:jc w:val="center"/>
                    <w:rPr>
                      <w:b/>
                      <w:lang w:val="zh-CN"/>
                    </w:rPr>
                  </w:pPr>
                  <w:r>
                    <w:rPr>
                      <w:b/>
                      <w:iCs/>
                      <w:lang w:val="zh-CN"/>
                    </w:rPr>
                    <w:t>ANTREPRENORUL</w:t>
                  </w:r>
                </w:p>
              </w:tc>
              <w:tc>
                <w:tcPr>
                  <w:tcW w:w="4927" w:type="dxa"/>
                  <w:tcBorders>
                    <w:top w:val="nil"/>
                    <w:left w:val="nil"/>
                    <w:bottom w:val="nil"/>
                    <w:right w:val="nil"/>
                  </w:tcBorders>
                </w:tcPr>
                <w:p w:rsidR="000F6341" w:rsidRDefault="00687409">
                  <w:pPr>
                    <w:tabs>
                      <w:tab w:val="left" w:pos="3295"/>
                    </w:tabs>
                    <w:jc w:val="center"/>
                    <w:rPr>
                      <w:lang w:val="zh-CN"/>
                    </w:rPr>
                  </w:pPr>
                  <w:r>
                    <w:rPr>
                      <w:b/>
                      <w:iCs/>
                      <w:lang w:val="zh-CN"/>
                    </w:rPr>
                    <w:t>BENEFICIARUL</w:t>
                  </w:r>
                </w:p>
              </w:tc>
            </w:tr>
            <w:tr w:rsidR="000F6341">
              <w:trPr>
                <w:jc w:val="center"/>
              </w:trPr>
              <w:tc>
                <w:tcPr>
                  <w:tcW w:w="5163"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Adresa poştală:</w:t>
                  </w:r>
                </w:p>
              </w:tc>
            </w:tr>
            <w:tr w:rsidR="000F6341">
              <w:trPr>
                <w:jc w:val="center"/>
              </w:trPr>
              <w:tc>
                <w:tcPr>
                  <w:tcW w:w="5163"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Telefon:</w:t>
                  </w:r>
                </w:p>
              </w:tc>
            </w:tr>
            <w:tr w:rsidR="000F6341">
              <w:trPr>
                <w:jc w:val="center"/>
              </w:trPr>
              <w:tc>
                <w:tcPr>
                  <w:tcW w:w="5163"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Cod fiscal:</w:t>
                  </w:r>
                </w:p>
              </w:tc>
            </w:tr>
            <w:tr w:rsidR="000F6341">
              <w:trPr>
                <w:jc w:val="center"/>
              </w:trPr>
              <w:tc>
                <w:tcPr>
                  <w:tcW w:w="5163"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Banca:</w:t>
                  </w:r>
                </w:p>
              </w:tc>
            </w:tr>
            <w:tr w:rsidR="000F6341">
              <w:trPr>
                <w:jc w:val="center"/>
              </w:trPr>
              <w:tc>
                <w:tcPr>
                  <w:tcW w:w="5163"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Cod:</w:t>
                  </w:r>
                </w:p>
              </w:tc>
            </w:tr>
            <w:tr w:rsidR="000F6341">
              <w:trPr>
                <w:jc w:val="center"/>
              </w:trPr>
              <w:tc>
                <w:tcPr>
                  <w:tcW w:w="5163"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IBAN</w:t>
                  </w:r>
                </w:p>
              </w:tc>
            </w:tr>
            <w:tr w:rsidR="000F6341">
              <w:trPr>
                <w:trHeight w:val="713"/>
                <w:jc w:val="center"/>
              </w:trPr>
              <w:tc>
                <w:tcPr>
                  <w:tcW w:w="5163" w:type="dxa"/>
                  <w:tcBorders>
                    <w:top w:val="nil"/>
                    <w:left w:val="nil"/>
                    <w:bottom w:val="nil"/>
                    <w:right w:val="nil"/>
                  </w:tcBorders>
                  <w:vAlign w:val="center"/>
                </w:tcPr>
                <w:p w:rsidR="000F6341" w:rsidRDefault="000F6341">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rsidR="000F6341" w:rsidRDefault="000F6341">
                  <w:pPr>
                    <w:tabs>
                      <w:tab w:val="left" w:pos="1134"/>
                      <w:tab w:val="left" w:pos="4680"/>
                      <w:tab w:val="left" w:pos="7020"/>
                    </w:tabs>
                    <w:suppressAutoHyphens/>
                    <w:ind w:firstLine="567"/>
                    <w:jc w:val="both"/>
                    <w:rPr>
                      <w:lang w:val="zh-CN"/>
                    </w:rPr>
                  </w:pPr>
                </w:p>
                <w:p w:rsidR="000F6341" w:rsidRDefault="000F6341">
                  <w:pPr>
                    <w:tabs>
                      <w:tab w:val="left" w:pos="1134"/>
                      <w:tab w:val="left" w:pos="4680"/>
                      <w:tab w:val="left" w:pos="7020"/>
                    </w:tabs>
                    <w:suppressAutoHyphens/>
                    <w:ind w:firstLine="567"/>
                    <w:jc w:val="both"/>
                    <w:rPr>
                      <w:lang w:val="zh-CN"/>
                    </w:rPr>
                  </w:pPr>
                </w:p>
                <w:p w:rsidR="000F6341" w:rsidRDefault="000F6341">
                  <w:pPr>
                    <w:tabs>
                      <w:tab w:val="left" w:pos="1134"/>
                      <w:tab w:val="left" w:pos="4680"/>
                      <w:tab w:val="left" w:pos="7020"/>
                    </w:tabs>
                    <w:suppressAutoHyphens/>
                    <w:ind w:firstLine="567"/>
                    <w:jc w:val="both"/>
                    <w:rPr>
                      <w:lang w:val="zh-CN"/>
                    </w:rPr>
                  </w:pPr>
                </w:p>
                <w:p w:rsidR="000F6341" w:rsidRDefault="000F6341">
                  <w:pPr>
                    <w:tabs>
                      <w:tab w:val="left" w:pos="1134"/>
                      <w:tab w:val="left" w:pos="4680"/>
                      <w:tab w:val="left" w:pos="7020"/>
                    </w:tabs>
                    <w:suppressAutoHyphens/>
                    <w:ind w:firstLine="567"/>
                    <w:jc w:val="both"/>
                    <w:rPr>
                      <w:lang w:val="zh-CN"/>
                    </w:rPr>
                  </w:pPr>
                </w:p>
                <w:p w:rsidR="000F6341" w:rsidRDefault="000F6341">
                  <w:pPr>
                    <w:tabs>
                      <w:tab w:val="left" w:pos="1134"/>
                      <w:tab w:val="left" w:pos="4680"/>
                      <w:tab w:val="left" w:pos="7020"/>
                    </w:tabs>
                    <w:suppressAutoHyphens/>
                    <w:ind w:firstLine="567"/>
                    <w:jc w:val="both"/>
                    <w:rPr>
                      <w:lang w:val="zh-CN"/>
                    </w:rPr>
                  </w:pPr>
                </w:p>
                <w:p w:rsidR="000F6341" w:rsidRDefault="000F6341">
                  <w:pPr>
                    <w:tabs>
                      <w:tab w:val="left" w:pos="1134"/>
                      <w:tab w:val="left" w:pos="4680"/>
                      <w:tab w:val="left" w:pos="7020"/>
                    </w:tabs>
                    <w:suppressAutoHyphens/>
                    <w:ind w:firstLine="567"/>
                    <w:jc w:val="both"/>
                    <w:rPr>
                      <w:lang w:val="zh-CN"/>
                    </w:rPr>
                  </w:pPr>
                </w:p>
                <w:p w:rsidR="000F6341" w:rsidRDefault="000F6341">
                  <w:pPr>
                    <w:tabs>
                      <w:tab w:val="left" w:pos="1134"/>
                      <w:tab w:val="left" w:pos="4680"/>
                      <w:tab w:val="left" w:pos="7020"/>
                    </w:tabs>
                    <w:suppressAutoHyphens/>
                    <w:ind w:firstLine="567"/>
                    <w:jc w:val="both"/>
                    <w:rPr>
                      <w:lang w:val="zh-CN"/>
                    </w:rPr>
                  </w:pPr>
                </w:p>
              </w:tc>
            </w:tr>
          </w:tbl>
          <w:p w:rsidR="000F6341" w:rsidRDefault="00687409">
            <w:pPr>
              <w:pStyle w:val="a"/>
              <w:numPr>
                <w:ilvl w:val="0"/>
                <w:numId w:val="0"/>
              </w:numPr>
              <w:tabs>
                <w:tab w:val="clear" w:pos="1134"/>
                <w:tab w:val="left" w:pos="2685"/>
              </w:tabs>
              <w:spacing w:line="276" w:lineRule="auto"/>
              <w:contextualSpacing/>
              <w:jc w:val="center"/>
              <w:rPr>
                <w:lang w:val="zh-CN"/>
              </w:rPr>
            </w:pPr>
            <w:r>
              <w:rPr>
                <w:b/>
                <w:lang w:val="zh-CN"/>
              </w:rPr>
              <w:t>SEMNĂTURILE PĂRŢILOR</w:t>
            </w:r>
          </w:p>
          <w:tbl>
            <w:tblPr>
              <w:tblW w:w="0" w:type="auto"/>
              <w:jc w:val="center"/>
              <w:tblLayout w:type="fixed"/>
              <w:tblLook w:val="04A0" w:firstRow="1" w:lastRow="0" w:firstColumn="1" w:lastColumn="0" w:noHBand="0" w:noVBand="1"/>
            </w:tblPr>
            <w:tblGrid>
              <w:gridCol w:w="5188"/>
              <w:gridCol w:w="4559"/>
            </w:tblGrid>
            <w:tr w:rsidR="000F6341">
              <w:trPr>
                <w:trHeight w:val="357"/>
                <w:jc w:val="center"/>
              </w:trPr>
              <w:tc>
                <w:tcPr>
                  <w:tcW w:w="5188" w:type="dxa"/>
                  <w:vAlign w:val="center"/>
                </w:tcPr>
                <w:p w:rsidR="000F6341" w:rsidRDefault="00687409">
                  <w:pPr>
                    <w:jc w:val="center"/>
                    <w:rPr>
                      <w:b/>
                      <w:lang w:val="zh-CN"/>
                    </w:rPr>
                  </w:pPr>
                  <w:r>
                    <w:rPr>
                      <w:b/>
                      <w:lang w:val="zh-CN"/>
                    </w:rPr>
                    <w:t>ANTREPRENOR</w:t>
                  </w:r>
                </w:p>
              </w:tc>
              <w:tc>
                <w:tcPr>
                  <w:tcW w:w="4559" w:type="dxa"/>
                  <w:vAlign w:val="center"/>
                </w:tcPr>
                <w:p w:rsidR="000F6341" w:rsidRDefault="00687409">
                  <w:pPr>
                    <w:jc w:val="center"/>
                    <w:rPr>
                      <w:b/>
                      <w:lang w:val="zh-CN"/>
                    </w:rPr>
                  </w:pPr>
                  <w:r>
                    <w:rPr>
                      <w:b/>
                      <w:lang w:val="zh-CN"/>
                    </w:rPr>
                    <w:t>BENEFICIAR</w:t>
                  </w:r>
                </w:p>
              </w:tc>
            </w:tr>
            <w:tr w:rsidR="000F6341">
              <w:trPr>
                <w:trHeight w:val="357"/>
                <w:jc w:val="center"/>
              </w:trPr>
              <w:tc>
                <w:tcPr>
                  <w:tcW w:w="5188" w:type="dxa"/>
                  <w:vAlign w:val="center"/>
                </w:tcPr>
                <w:p w:rsidR="000F6341" w:rsidRDefault="000F6341">
                  <w:pPr>
                    <w:jc w:val="both"/>
                    <w:rPr>
                      <w:b/>
                      <w:lang w:val="zh-CN"/>
                    </w:rPr>
                  </w:pPr>
                </w:p>
                <w:p w:rsidR="000F6341" w:rsidRDefault="000F6341">
                  <w:pPr>
                    <w:jc w:val="both"/>
                    <w:rPr>
                      <w:b/>
                      <w:lang w:val="zh-CN"/>
                    </w:rPr>
                  </w:pPr>
                </w:p>
                <w:p w:rsidR="000F6341" w:rsidRDefault="000F6341">
                  <w:pPr>
                    <w:jc w:val="both"/>
                    <w:rPr>
                      <w:b/>
                      <w:lang w:val="zh-CN"/>
                    </w:rPr>
                  </w:pPr>
                </w:p>
              </w:tc>
              <w:tc>
                <w:tcPr>
                  <w:tcW w:w="4559" w:type="dxa"/>
                  <w:vAlign w:val="center"/>
                </w:tcPr>
                <w:p w:rsidR="000F6341" w:rsidRDefault="000F6341">
                  <w:pPr>
                    <w:jc w:val="both"/>
                    <w:rPr>
                      <w:b/>
                      <w:lang w:val="zh-CN"/>
                    </w:rPr>
                  </w:pPr>
                </w:p>
                <w:p w:rsidR="000F6341" w:rsidRDefault="000F6341">
                  <w:pPr>
                    <w:jc w:val="both"/>
                    <w:rPr>
                      <w:b/>
                      <w:lang w:val="zh-CN"/>
                    </w:rPr>
                  </w:pPr>
                </w:p>
                <w:p w:rsidR="000F6341" w:rsidRDefault="000F6341">
                  <w:pPr>
                    <w:jc w:val="both"/>
                    <w:rPr>
                      <w:b/>
                      <w:lang w:val="zh-CN"/>
                    </w:rPr>
                  </w:pPr>
                </w:p>
              </w:tc>
            </w:tr>
          </w:tbl>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687409">
            <w:pPr>
              <w:tabs>
                <w:tab w:val="left" w:pos="2295"/>
              </w:tabs>
              <w:jc w:val="both"/>
              <w:rPr>
                <w:lang w:val="zh-CN"/>
              </w:rPr>
            </w:pPr>
            <w:r>
              <w:rPr>
                <w:lang w:val="zh-CN"/>
              </w:rPr>
              <w:br/>
            </w: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jc w:val="both"/>
              <w:rPr>
                <w:lang w:val="zh-CN"/>
              </w:rPr>
            </w:pPr>
          </w:p>
          <w:p w:rsidR="000F6341" w:rsidRDefault="000F6341">
            <w:pPr>
              <w:jc w:val="both"/>
              <w:rPr>
                <w:sz w:val="28"/>
                <w:szCs w:val="28"/>
                <w:lang w:val="zh-CN"/>
              </w:rPr>
            </w:pPr>
          </w:p>
          <w:p w:rsidR="000F6341" w:rsidRDefault="00687409">
            <w:pPr>
              <w:tabs>
                <w:tab w:val="left" w:pos="2295"/>
              </w:tabs>
              <w:jc w:val="right"/>
              <w:rPr>
                <w:lang w:val="zh-CN"/>
              </w:rPr>
            </w:pPr>
            <w:r>
              <w:rPr>
                <w:lang w:val="zh-CN"/>
              </w:rPr>
              <w:lastRenderedPageBreak/>
              <w:t>Anexa nr. 1</w:t>
            </w:r>
          </w:p>
          <w:p w:rsidR="000F6341" w:rsidRDefault="00687409">
            <w:pPr>
              <w:tabs>
                <w:tab w:val="left" w:pos="2295"/>
              </w:tabs>
              <w:jc w:val="right"/>
              <w:rPr>
                <w:lang w:val="zh-CN"/>
              </w:rPr>
            </w:pPr>
            <w:r>
              <w:rPr>
                <w:lang w:val="zh-CN"/>
              </w:rPr>
              <w:t>la Contractul nr. ___________</w:t>
            </w:r>
          </w:p>
          <w:p w:rsidR="000F6341" w:rsidRDefault="00687409">
            <w:pPr>
              <w:tabs>
                <w:tab w:val="left" w:pos="2295"/>
              </w:tabs>
              <w:jc w:val="right"/>
              <w:rPr>
                <w:lang w:val="zh-CN"/>
              </w:rPr>
            </w:pPr>
            <w:r>
              <w:rPr>
                <w:lang w:val="zh-CN"/>
              </w:rPr>
              <w:t>Din „____”  _____ 20_______</w:t>
            </w: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687409">
            <w:pPr>
              <w:tabs>
                <w:tab w:val="left" w:pos="2295"/>
              </w:tabs>
              <w:jc w:val="both"/>
              <w:rPr>
                <w:b/>
                <w:lang w:val="zh-CN"/>
              </w:rPr>
            </w:pPr>
            <w:r>
              <w:rPr>
                <w:b/>
                <w:lang w:val="zh-CN"/>
              </w:rPr>
              <w:t xml:space="preserve">       SPECIFICAŢII TEHNICE</w:t>
            </w:r>
          </w:p>
          <w:p w:rsidR="000F6341" w:rsidRDefault="000F6341">
            <w:pPr>
              <w:tabs>
                <w:tab w:val="left" w:pos="2295"/>
              </w:tabs>
              <w:jc w:val="both"/>
              <w:rPr>
                <w:lang w:val="zh-CN"/>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0F634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both"/>
                    <w:rPr>
                      <w:b/>
                      <w:bCs/>
                      <w:lang w:val="zh-CN"/>
                    </w:rPr>
                  </w:pPr>
                  <w:r>
                    <w:rPr>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center"/>
                    <w:rPr>
                      <w:b/>
                      <w:bCs/>
                      <w:lang w:val="zh-CN"/>
                    </w:rPr>
                  </w:pPr>
                  <w:r>
                    <w:rPr>
                      <w:b/>
                      <w:bCs/>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both"/>
                    <w:rPr>
                      <w:b/>
                      <w:bCs/>
                      <w:lang w:val="zh-CN"/>
                    </w:rPr>
                  </w:pPr>
                  <w:r>
                    <w:rPr>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center"/>
                    <w:rPr>
                      <w:b/>
                      <w:lang w:val="zh-CN"/>
                    </w:rPr>
                  </w:pPr>
                  <w:r>
                    <w:rPr>
                      <w:b/>
                      <w:lang w:val="zh-CN"/>
                    </w:rPr>
                    <w:t>Specificarea tehnică deplină solicitată de către autoritatea contractantă</w:t>
                  </w:r>
                </w:p>
                <w:p w:rsidR="000F6341" w:rsidRDefault="000F6341">
                  <w:pPr>
                    <w:jc w:val="both"/>
                    <w:rPr>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center"/>
                    <w:rPr>
                      <w:b/>
                      <w:lang w:val="zh-CN"/>
                    </w:rPr>
                  </w:pPr>
                  <w:r>
                    <w:rPr>
                      <w:b/>
                      <w:bCs/>
                      <w:lang w:val="zh-CN"/>
                    </w:rPr>
                    <w:t xml:space="preserve">Specificarea tehnică </w:t>
                  </w:r>
                  <w:r>
                    <w:rPr>
                      <w:b/>
                      <w:lang w:val="zh-CN"/>
                    </w:rPr>
                    <w:t>deplină propusă de către ofertant</w:t>
                  </w:r>
                </w:p>
                <w:p w:rsidR="000F6341" w:rsidRDefault="000F6341">
                  <w:pPr>
                    <w:jc w:val="both"/>
                    <w:rPr>
                      <w:b/>
                      <w:bCs/>
                      <w:lang w:val="zh-CN"/>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ind w:right="943"/>
                    <w:jc w:val="center"/>
                    <w:rPr>
                      <w:b/>
                      <w:bCs/>
                      <w:lang w:val="zh-CN"/>
                    </w:rPr>
                  </w:pPr>
                  <w:r>
                    <w:rPr>
                      <w:b/>
                      <w:bCs/>
                      <w:lang w:val="zh-CN"/>
                    </w:rPr>
                    <w:t>Standarde de</w:t>
                  </w:r>
                </w:p>
                <w:p w:rsidR="000F6341" w:rsidRDefault="00687409">
                  <w:pPr>
                    <w:ind w:right="943"/>
                    <w:jc w:val="center"/>
                    <w:rPr>
                      <w:b/>
                      <w:bCs/>
                      <w:lang w:val="zh-CN"/>
                    </w:rPr>
                  </w:pPr>
                  <w:r>
                    <w:rPr>
                      <w:b/>
                      <w:bCs/>
                      <w:lang w:val="zh-CN"/>
                    </w:rPr>
                    <w:t>referinţă</w:t>
                  </w:r>
                </w:p>
              </w:tc>
            </w:tr>
            <w:tr w:rsidR="000F634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687409">
                  <w:pPr>
                    <w:jc w:val="both"/>
                    <w:rPr>
                      <w:lang w:val="zh-CN"/>
                    </w:rPr>
                  </w:pPr>
                  <w:r>
                    <w:rPr>
                      <w:lang w:val="zh-CN"/>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0F6341" w:rsidRDefault="000F6341">
                  <w:pPr>
                    <w:jc w:val="both"/>
                    <w:rPr>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0F6341" w:rsidRDefault="000F6341">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r>
            <w:tr w:rsidR="000F634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687409">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r>
            <w:tr w:rsidR="000F6341">
              <w:tc>
                <w:tcPr>
                  <w:tcW w:w="2261" w:type="dxa"/>
                  <w:gridSpan w:val="2"/>
                  <w:tcBorders>
                    <w:top w:val="single" w:sz="6" w:space="0" w:color="000000"/>
                    <w:left w:val="nil"/>
                    <w:bottom w:val="nil"/>
                    <w:right w:val="nil"/>
                  </w:tcBorders>
                </w:tcPr>
                <w:p w:rsidR="000F6341" w:rsidRDefault="000F6341">
                  <w:pPr>
                    <w:jc w:val="both"/>
                    <w:rPr>
                      <w:lang w:val="zh-CN"/>
                    </w:rPr>
                  </w:pPr>
                </w:p>
                <w:p w:rsidR="000F6341" w:rsidRDefault="000F6341">
                  <w:pPr>
                    <w:jc w:val="both"/>
                    <w:rPr>
                      <w:lang w:val="zh-CN"/>
                    </w:rPr>
                  </w:pPr>
                </w:p>
                <w:p w:rsidR="000F6341" w:rsidRDefault="000F6341">
                  <w:pPr>
                    <w:jc w:val="both"/>
                    <w:rPr>
                      <w:lang w:val="zh-CN"/>
                    </w:rPr>
                  </w:pPr>
                </w:p>
                <w:p w:rsidR="000F6341" w:rsidRDefault="000F6341">
                  <w:pPr>
                    <w:jc w:val="both"/>
                    <w:rPr>
                      <w:lang w:val="zh-CN"/>
                    </w:rPr>
                  </w:pPr>
                </w:p>
                <w:p w:rsidR="000F6341" w:rsidRDefault="000F6341">
                  <w:pPr>
                    <w:jc w:val="both"/>
                    <w:rPr>
                      <w:lang w:val="zh-CN"/>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0F6341" w:rsidRDefault="00687409">
                  <w:pPr>
                    <w:jc w:val="both"/>
                    <w:rPr>
                      <w:lang w:val="zh-CN"/>
                    </w:rPr>
                  </w:pPr>
                  <w:r>
                    <w:rPr>
                      <w:lang w:val="zh-CN"/>
                    </w:rPr>
                    <w:t> </w:t>
                  </w:r>
                </w:p>
                <w:p w:rsidR="000F6341" w:rsidRDefault="000F6341">
                  <w:pPr>
                    <w:jc w:val="center"/>
                    <w:rPr>
                      <w:b/>
                      <w:bCs/>
                      <w:lang w:val="zh-CN"/>
                    </w:rPr>
                  </w:pPr>
                </w:p>
                <w:p w:rsidR="000F6341" w:rsidRDefault="000F6341">
                  <w:pPr>
                    <w:jc w:val="center"/>
                    <w:rPr>
                      <w:b/>
                      <w:bCs/>
                      <w:lang w:val="zh-CN"/>
                    </w:rPr>
                  </w:pPr>
                </w:p>
                <w:p w:rsidR="000F6341" w:rsidRDefault="000F6341">
                  <w:pPr>
                    <w:jc w:val="center"/>
                    <w:rPr>
                      <w:b/>
                      <w:bCs/>
                      <w:lang w:val="zh-CN"/>
                    </w:rPr>
                  </w:pPr>
                </w:p>
                <w:p w:rsidR="000F6341" w:rsidRDefault="000F6341">
                  <w:pPr>
                    <w:jc w:val="center"/>
                    <w:rPr>
                      <w:b/>
                      <w:bCs/>
                      <w:lang w:val="zh-CN"/>
                    </w:rPr>
                  </w:pPr>
                </w:p>
                <w:p w:rsidR="000F6341" w:rsidRDefault="000F6341">
                  <w:pPr>
                    <w:jc w:val="center"/>
                    <w:rPr>
                      <w:b/>
                      <w:bCs/>
                      <w:lang w:val="zh-CN"/>
                    </w:rPr>
                  </w:pPr>
                </w:p>
                <w:p w:rsidR="000F6341" w:rsidRDefault="000F6341">
                  <w:pPr>
                    <w:jc w:val="center"/>
                    <w:rPr>
                      <w:b/>
                      <w:bCs/>
                      <w:lang w:val="zh-CN"/>
                    </w:rPr>
                  </w:pPr>
                </w:p>
                <w:p w:rsidR="000F6341" w:rsidRDefault="00687409">
                  <w:pPr>
                    <w:rPr>
                      <w:b/>
                      <w:bCs/>
                      <w:lang w:val="zh-CN"/>
                    </w:rPr>
                  </w:pPr>
                  <w:r>
                    <w:rPr>
                      <w:b/>
                      <w:bCs/>
                      <w:lang w:val="zh-CN"/>
                    </w:rPr>
                    <w:t xml:space="preserve">                 SEMNĂTURILE PĂRŢILOR</w:t>
                  </w:r>
                </w:p>
                <w:p w:rsidR="000F6341" w:rsidRDefault="000F6341">
                  <w:pPr>
                    <w:rPr>
                      <w:lang w:val="zh-CN"/>
                    </w:rPr>
                  </w:pPr>
                </w:p>
              </w:tc>
            </w:tr>
            <w:tr w:rsidR="000F6341">
              <w:tc>
                <w:tcPr>
                  <w:tcW w:w="4763" w:type="dxa"/>
                  <w:gridSpan w:val="4"/>
                  <w:tcBorders>
                    <w:top w:val="nil"/>
                    <w:left w:val="nil"/>
                    <w:bottom w:val="nil"/>
                    <w:right w:val="nil"/>
                  </w:tcBorders>
                  <w:tcMar>
                    <w:top w:w="24" w:type="dxa"/>
                    <w:left w:w="48" w:type="dxa"/>
                    <w:bottom w:w="24" w:type="dxa"/>
                    <w:right w:w="48" w:type="dxa"/>
                  </w:tcMar>
                </w:tcPr>
                <w:p w:rsidR="000F6341" w:rsidRDefault="00687409">
                  <w:pPr>
                    <w:jc w:val="center"/>
                    <w:rPr>
                      <w:lang w:val="zh-CN"/>
                    </w:rPr>
                  </w:pPr>
                  <w:r>
                    <w:rPr>
                      <w:b/>
                      <w:bCs/>
                      <w:lang w:val="zh-CN"/>
                    </w:rPr>
                    <w:t>ANTREPRENORUL</w:t>
                  </w:r>
                </w:p>
                <w:p w:rsidR="000F6341" w:rsidRDefault="00687409">
                  <w:pPr>
                    <w:ind w:firstLine="567"/>
                    <w:jc w:val="both"/>
                    <w:rPr>
                      <w:lang w:val="zh-CN"/>
                    </w:rPr>
                  </w:pPr>
                  <w:r>
                    <w:rPr>
                      <w:lang w:val="zh-CN"/>
                    </w:rPr>
                    <w:t> </w:t>
                  </w:r>
                </w:p>
                <w:p w:rsidR="000F6341" w:rsidRDefault="000F6341">
                  <w:pPr>
                    <w:ind w:firstLine="567"/>
                    <w:rPr>
                      <w:lang w:val="zh-CN"/>
                    </w:rPr>
                  </w:pPr>
                </w:p>
                <w:p w:rsidR="000F6341" w:rsidRDefault="000F6341">
                  <w:pPr>
                    <w:ind w:firstLine="567"/>
                    <w:rPr>
                      <w:lang w:val="zh-CN"/>
                    </w:rPr>
                  </w:pPr>
                </w:p>
              </w:tc>
              <w:tc>
                <w:tcPr>
                  <w:tcW w:w="50" w:type="dxa"/>
                  <w:tcBorders>
                    <w:top w:val="nil"/>
                    <w:left w:val="nil"/>
                    <w:bottom w:val="nil"/>
                    <w:right w:val="nil"/>
                  </w:tcBorders>
                </w:tcPr>
                <w:p w:rsidR="000F6341" w:rsidRDefault="000F6341">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rsidR="000F6341" w:rsidRDefault="00687409">
                  <w:pPr>
                    <w:rPr>
                      <w:lang w:val="zh-CN"/>
                    </w:rPr>
                  </w:pPr>
                  <w:r>
                    <w:rPr>
                      <w:b/>
                      <w:bCs/>
                      <w:lang w:val="zh-CN"/>
                    </w:rPr>
                    <w:t xml:space="preserve">                               BENEFICIAR</w:t>
                  </w:r>
                </w:p>
                <w:p w:rsidR="000F6341" w:rsidRDefault="00687409">
                  <w:pPr>
                    <w:ind w:firstLine="567"/>
                    <w:jc w:val="both"/>
                    <w:rPr>
                      <w:lang w:val="zh-CN"/>
                    </w:rPr>
                  </w:pPr>
                  <w:r>
                    <w:rPr>
                      <w:lang w:val="zh-CN"/>
                    </w:rPr>
                    <w:t> </w:t>
                  </w:r>
                </w:p>
                <w:p w:rsidR="000F6341" w:rsidRDefault="000F6341">
                  <w:pPr>
                    <w:rPr>
                      <w:lang w:val="zh-CN"/>
                    </w:rPr>
                  </w:pPr>
                </w:p>
                <w:p w:rsidR="000F6341" w:rsidRDefault="000F6341">
                  <w:pPr>
                    <w:jc w:val="both"/>
                    <w:rPr>
                      <w:lang w:val="zh-CN"/>
                    </w:rPr>
                  </w:pPr>
                </w:p>
              </w:tc>
            </w:tr>
          </w:tbl>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687409">
            <w:pPr>
              <w:jc w:val="right"/>
              <w:rPr>
                <w:lang w:val="zh-CN"/>
              </w:rPr>
            </w:pPr>
            <w:r>
              <w:rPr>
                <w:lang w:val="zh-CN"/>
              </w:rPr>
              <w:lastRenderedPageBreak/>
              <w:t>Anexa nr. 2</w:t>
            </w:r>
          </w:p>
          <w:p w:rsidR="000F6341" w:rsidRDefault="00687409">
            <w:pPr>
              <w:jc w:val="right"/>
              <w:rPr>
                <w:lang w:val="zh-CN"/>
              </w:rPr>
            </w:pPr>
            <w:r>
              <w:rPr>
                <w:lang w:val="zh-CN"/>
              </w:rPr>
              <w:t>la Contractul nr.__________</w:t>
            </w:r>
          </w:p>
          <w:p w:rsidR="000F6341" w:rsidRDefault="00687409">
            <w:pPr>
              <w:jc w:val="right"/>
              <w:rPr>
                <w:lang w:val="zh-CN"/>
              </w:rPr>
            </w:pPr>
            <w:r>
              <w:rPr>
                <w:lang w:val="zh-CN"/>
              </w:rPr>
              <w:t>din “____” ________ 20___</w:t>
            </w:r>
          </w:p>
          <w:p w:rsidR="000F6341" w:rsidRDefault="000F6341">
            <w:pPr>
              <w:keepNext/>
              <w:keepLines/>
              <w:spacing w:before="200"/>
              <w:jc w:val="both"/>
              <w:outlineLvl w:val="2"/>
              <w:rPr>
                <w:lang w:val="zh-CN"/>
              </w:rPr>
            </w:pPr>
          </w:p>
          <w:p w:rsidR="000F6341" w:rsidRDefault="000F6341">
            <w:pPr>
              <w:keepNext/>
              <w:keepLines/>
              <w:spacing w:before="200"/>
              <w:jc w:val="both"/>
              <w:outlineLvl w:val="2"/>
              <w:rPr>
                <w:lang w:val="zh-CN"/>
              </w:rPr>
            </w:pPr>
          </w:p>
          <w:p w:rsidR="000F6341" w:rsidRDefault="00687409">
            <w:pPr>
              <w:ind w:firstLine="567"/>
              <w:jc w:val="both"/>
              <w:rPr>
                <w:b/>
                <w:lang w:val="zh-CN"/>
              </w:rPr>
            </w:pPr>
            <w:r>
              <w:rPr>
                <w:b/>
                <w:lang w:val="zh-CN"/>
              </w:rPr>
              <w:t>SPECIFICAŢII DE PREŢ</w:t>
            </w:r>
          </w:p>
          <w:p w:rsidR="000F6341" w:rsidRDefault="000F6341">
            <w:pPr>
              <w:keepNext/>
              <w:keepLines/>
              <w:spacing w:before="200"/>
              <w:ind w:firstLine="567"/>
              <w:jc w:val="both"/>
              <w:outlineLvl w:val="2"/>
              <w:rPr>
                <w:lang w:val="zh-CN"/>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0F634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ind w:right="-176"/>
                    <w:jc w:val="both"/>
                    <w:rPr>
                      <w:b/>
                      <w:bCs/>
                      <w:lang w:val="zh-CN"/>
                    </w:rPr>
                  </w:pPr>
                  <w:r>
                    <w:rPr>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tabs>
                      <w:tab w:val="left" w:pos="235"/>
                      <w:tab w:val="left" w:pos="378"/>
                    </w:tabs>
                    <w:ind w:left="-923"/>
                    <w:jc w:val="center"/>
                    <w:rPr>
                      <w:b/>
                      <w:bCs/>
                      <w:lang w:val="zh-CN"/>
                    </w:rPr>
                  </w:pPr>
                  <w:r>
                    <w:rPr>
                      <w:b/>
                      <w:bCs/>
                      <w:lang w:val="zh-CN"/>
                    </w:rPr>
                    <w:t xml:space="preserve">          Denumirea</w:t>
                  </w:r>
                </w:p>
                <w:p w:rsidR="000F6341" w:rsidRDefault="00687409">
                  <w:pPr>
                    <w:tabs>
                      <w:tab w:val="left" w:pos="235"/>
                      <w:tab w:val="left" w:pos="378"/>
                    </w:tabs>
                    <w:ind w:left="-923"/>
                    <w:jc w:val="center"/>
                    <w:rPr>
                      <w:b/>
                      <w:bCs/>
                      <w:lang w:val="zh-CN"/>
                    </w:rPr>
                  </w:pPr>
                  <w:r>
                    <w:rPr>
                      <w:b/>
                      <w:bCs/>
                      <w:lang w:val="zh-CN"/>
                    </w:rPr>
                    <w:t xml:space="preserve">          lucrărilor</w:t>
                  </w:r>
                </w:p>
                <w:p w:rsidR="000F6341" w:rsidRDefault="000F6341">
                  <w:pPr>
                    <w:tabs>
                      <w:tab w:val="left" w:pos="369"/>
                    </w:tabs>
                    <w:ind w:left="-923"/>
                    <w:jc w:val="center"/>
                    <w:rPr>
                      <w:b/>
                      <w:bCs/>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both"/>
                    <w:rPr>
                      <w:b/>
                      <w:bCs/>
                      <w:lang w:val="zh-CN"/>
                    </w:rPr>
                  </w:pPr>
                  <w:r>
                    <w:rPr>
                      <w:b/>
                      <w:bCs/>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center"/>
                    <w:rPr>
                      <w:b/>
                      <w:bCs/>
                      <w:lang w:val="zh-CN"/>
                    </w:rPr>
                  </w:pPr>
                  <w:r>
                    <w:rPr>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both"/>
                    <w:rPr>
                      <w:b/>
                      <w:bCs/>
                      <w:lang w:val="zh-CN"/>
                    </w:rPr>
                  </w:pPr>
                  <w:r>
                    <w:rPr>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center"/>
                    <w:rPr>
                      <w:b/>
                      <w:bCs/>
                      <w:lang w:val="zh-CN"/>
                    </w:rPr>
                  </w:pPr>
                  <w:r>
                    <w:rPr>
                      <w:b/>
                      <w:bCs/>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center"/>
                    <w:rPr>
                      <w:b/>
                      <w:bCs/>
                      <w:lang w:val="zh-CN"/>
                    </w:rPr>
                  </w:pPr>
                  <w:r>
                    <w:rPr>
                      <w:b/>
                      <w:bCs/>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center"/>
                    <w:rPr>
                      <w:b/>
                      <w:bCs/>
                      <w:lang w:val="zh-CN"/>
                    </w:rPr>
                  </w:pPr>
                  <w:r>
                    <w:rPr>
                      <w:b/>
                      <w:bCs/>
                      <w:lang w:val="zh-CN"/>
                    </w:rPr>
                    <w:t>Termenii de executare</w:t>
                  </w:r>
                </w:p>
                <w:p w:rsidR="000F6341" w:rsidRDefault="000F6341">
                  <w:pPr>
                    <w:tabs>
                      <w:tab w:val="left" w:pos="1134"/>
                    </w:tabs>
                    <w:ind w:left="720"/>
                    <w:outlineLvl w:val="0"/>
                    <w:rPr>
                      <w:b/>
                      <w:bCs/>
                      <w:lang w:val="zh-CN"/>
                    </w:rPr>
                  </w:pPr>
                </w:p>
              </w:tc>
            </w:tr>
            <w:tr w:rsidR="000F634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687409">
                  <w:pPr>
                    <w:jc w:val="both"/>
                    <w:rPr>
                      <w:lang w:val="zh-CN"/>
                    </w:rPr>
                  </w:pPr>
                  <w:r>
                    <w:rPr>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keepNext/>
                    <w:keepLines/>
                    <w:spacing w:before="200"/>
                    <w:jc w:val="both"/>
                    <w:outlineLvl w:val="2"/>
                    <w:rPr>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0F6341" w:rsidRDefault="000F6341">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0F6341" w:rsidRDefault="000F6341">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keepNext/>
                    <w:keepLines/>
                    <w:spacing w:before="200"/>
                    <w:jc w:val="both"/>
                    <w:outlineLvl w:val="2"/>
                    <w:rPr>
                      <w:lang w:val="zh-CN"/>
                    </w:rPr>
                  </w:pPr>
                </w:p>
              </w:tc>
            </w:tr>
            <w:tr w:rsidR="000F634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keepNext/>
                    <w:keepLines/>
                    <w:spacing w:before="200"/>
                    <w:jc w:val="both"/>
                    <w:outlineLvl w:val="2"/>
                    <w:rPr>
                      <w:lang w:val="zh-CN"/>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687409">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keepNext/>
                    <w:keepLines/>
                    <w:spacing w:before="200"/>
                    <w:jc w:val="both"/>
                    <w:outlineLvl w:val="2"/>
                    <w:rPr>
                      <w:lang w:val="zh-CN"/>
                    </w:rPr>
                  </w:pPr>
                </w:p>
              </w:tc>
            </w:tr>
            <w:tr w:rsidR="000F6341">
              <w:tc>
                <w:tcPr>
                  <w:tcW w:w="9510" w:type="dxa"/>
                  <w:gridSpan w:val="8"/>
                  <w:tcBorders>
                    <w:top w:val="single" w:sz="6" w:space="0" w:color="000000"/>
                    <w:left w:val="nil"/>
                    <w:bottom w:val="nil"/>
                    <w:right w:val="nil"/>
                  </w:tcBorders>
                  <w:tcMar>
                    <w:top w:w="24" w:type="dxa"/>
                    <w:left w:w="48" w:type="dxa"/>
                    <w:bottom w:w="24" w:type="dxa"/>
                    <w:right w:w="48" w:type="dxa"/>
                  </w:tcMar>
                </w:tcPr>
                <w:p w:rsidR="000F6341" w:rsidRDefault="00687409">
                  <w:pPr>
                    <w:jc w:val="both"/>
                    <w:rPr>
                      <w:lang w:val="zh-CN"/>
                    </w:rPr>
                  </w:pPr>
                  <w:r>
                    <w:rPr>
                      <w:lang w:val="zh-CN"/>
                    </w:rPr>
                    <w:t> </w:t>
                  </w:r>
                </w:p>
                <w:p w:rsidR="000F6341" w:rsidRDefault="000F6341">
                  <w:pPr>
                    <w:keepNext/>
                    <w:keepLines/>
                    <w:spacing w:before="200"/>
                    <w:jc w:val="both"/>
                    <w:outlineLvl w:val="2"/>
                    <w:rPr>
                      <w:lang w:val="zh-CN"/>
                    </w:rPr>
                  </w:pPr>
                </w:p>
                <w:p w:rsidR="000F6341" w:rsidRDefault="000F6341">
                  <w:pPr>
                    <w:keepNext/>
                    <w:keepLines/>
                    <w:spacing w:before="200"/>
                    <w:jc w:val="both"/>
                    <w:outlineLvl w:val="2"/>
                    <w:rPr>
                      <w:lang w:val="zh-CN"/>
                    </w:rPr>
                  </w:pPr>
                </w:p>
                <w:p w:rsidR="000F6341" w:rsidRDefault="000F6341">
                  <w:pPr>
                    <w:keepNext/>
                    <w:keepLines/>
                    <w:spacing w:before="200"/>
                    <w:jc w:val="both"/>
                    <w:outlineLvl w:val="2"/>
                    <w:rPr>
                      <w:lang w:val="zh-CN"/>
                    </w:rPr>
                  </w:pPr>
                </w:p>
                <w:p w:rsidR="000F6341" w:rsidRDefault="000F6341">
                  <w:pPr>
                    <w:keepNext/>
                    <w:keepLines/>
                    <w:spacing w:before="200"/>
                    <w:jc w:val="both"/>
                    <w:outlineLvl w:val="2"/>
                    <w:rPr>
                      <w:lang w:val="zh-CN"/>
                    </w:rPr>
                  </w:pPr>
                </w:p>
                <w:p w:rsidR="000F6341" w:rsidRDefault="000F6341">
                  <w:pPr>
                    <w:keepNext/>
                    <w:keepLines/>
                    <w:spacing w:before="200"/>
                    <w:jc w:val="both"/>
                    <w:outlineLvl w:val="2"/>
                    <w:rPr>
                      <w:lang w:val="zh-CN"/>
                    </w:rPr>
                  </w:pPr>
                </w:p>
                <w:p w:rsidR="000F6341" w:rsidRDefault="000F6341">
                  <w:pPr>
                    <w:keepNext/>
                    <w:keepLines/>
                    <w:spacing w:before="200"/>
                    <w:jc w:val="both"/>
                    <w:outlineLvl w:val="2"/>
                    <w:rPr>
                      <w:lang w:val="zh-CN"/>
                    </w:rPr>
                  </w:pPr>
                </w:p>
                <w:p w:rsidR="000F6341" w:rsidRDefault="00687409">
                  <w:pPr>
                    <w:jc w:val="center"/>
                    <w:rPr>
                      <w:b/>
                      <w:bCs/>
                      <w:lang w:val="zh-CN"/>
                    </w:rPr>
                  </w:pPr>
                  <w:r>
                    <w:rPr>
                      <w:b/>
                      <w:bCs/>
                      <w:lang w:val="zh-CN"/>
                    </w:rPr>
                    <w:t>SEMNĂTURILE PĂRŢILOR</w:t>
                  </w:r>
                </w:p>
                <w:p w:rsidR="000F6341" w:rsidRDefault="000F6341">
                  <w:pPr>
                    <w:jc w:val="center"/>
                    <w:rPr>
                      <w:lang w:val="zh-CN"/>
                    </w:rPr>
                  </w:pPr>
                </w:p>
              </w:tc>
            </w:tr>
            <w:tr w:rsidR="000F6341">
              <w:tc>
                <w:tcPr>
                  <w:tcW w:w="5303" w:type="dxa"/>
                  <w:gridSpan w:val="5"/>
                  <w:tcBorders>
                    <w:top w:val="nil"/>
                    <w:left w:val="nil"/>
                    <w:bottom w:val="nil"/>
                    <w:right w:val="nil"/>
                  </w:tcBorders>
                  <w:tcMar>
                    <w:top w:w="24" w:type="dxa"/>
                    <w:left w:w="48" w:type="dxa"/>
                    <w:bottom w:w="24" w:type="dxa"/>
                    <w:right w:w="48" w:type="dxa"/>
                  </w:tcMar>
                </w:tcPr>
                <w:p w:rsidR="000F6341" w:rsidRDefault="00687409">
                  <w:pPr>
                    <w:jc w:val="center"/>
                    <w:rPr>
                      <w:lang w:val="zh-CN"/>
                    </w:rPr>
                  </w:pPr>
                  <w:r>
                    <w:rPr>
                      <w:b/>
                      <w:bCs/>
                      <w:lang w:val="zh-CN"/>
                    </w:rPr>
                    <w:t>ANTREPRENOR</w:t>
                  </w:r>
                </w:p>
                <w:p w:rsidR="000F6341" w:rsidRDefault="000F6341">
                  <w:pPr>
                    <w:tabs>
                      <w:tab w:val="left" w:pos="1134"/>
                    </w:tabs>
                    <w:ind w:left="720"/>
                    <w:outlineLvl w:val="0"/>
                    <w:rPr>
                      <w:lang w:val="zh-CN"/>
                    </w:rPr>
                  </w:pPr>
                </w:p>
                <w:p w:rsidR="000F6341" w:rsidRDefault="000F6341">
                  <w:pPr>
                    <w:rPr>
                      <w:lang w:val="zh-CN"/>
                    </w:rPr>
                  </w:pPr>
                </w:p>
              </w:tc>
              <w:tc>
                <w:tcPr>
                  <w:tcW w:w="4207" w:type="dxa"/>
                  <w:gridSpan w:val="3"/>
                  <w:tcBorders>
                    <w:top w:val="nil"/>
                    <w:left w:val="nil"/>
                    <w:bottom w:val="nil"/>
                    <w:right w:val="nil"/>
                  </w:tcBorders>
                  <w:tcMar>
                    <w:top w:w="24" w:type="dxa"/>
                    <w:left w:w="48" w:type="dxa"/>
                    <w:bottom w:w="24" w:type="dxa"/>
                    <w:right w:w="48" w:type="dxa"/>
                  </w:tcMar>
                </w:tcPr>
                <w:p w:rsidR="000F6341" w:rsidRDefault="00687409">
                  <w:pPr>
                    <w:jc w:val="center"/>
                    <w:rPr>
                      <w:lang w:val="zh-CN"/>
                    </w:rPr>
                  </w:pPr>
                  <w:r>
                    <w:rPr>
                      <w:b/>
                      <w:bCs/>
                      <w:lang w:val="zh-CN"/>
                    </w:rPr>
                    <w:t>BENEFICIAR</w:t>
                  </w:r>
                </w:p>
                <w:p w:rsidR="000F6341" w:rsidRDefault="00687409">
                  <w:pPr>
                    <w:ind w:firstLine="567"/>
                    <w:jc w:val="both"/>
                    <w:rPr>
                      <w:lang w:val="zh-CN"/>
                    </w:rPr>
                  </w:pPr>
                  <w:r>
                    <w:rPr>
                      <w:lang w:val="zh-CN"/>
                    </w:rPr>
                    <w:t> </w:t>
                  </w:r>
                </w:p>
                <w:p w:rsidR="000F6341" w:rsidRDefault="000F6341">
                  <w:pPr>
                    <w:keepNext/>
                    <w:keepLines/>
                    <w:spacing w:before="200"/>
                    <w:ind w:firstLine="567"/>
                    <w:jc w:val="both"/>
                    <w:outlineLvl w:val="2"/>
                    <w:rPr>
                      <w:lang w:val="zh-CN"/>
                    </w:rPr>
                  </w:pPr>
                </w:p>
                <w:p w:rsidR="000F6341" w:rsidRDefault="000F6341">
                  <w:pPr>
                    <w:ind w:firstLine="567"/>
                    <w:jc w:val="both"/>
                    <w:rPr>
                      <w:lang w:val="zh-CN"/>
                    </w:rPr>
                  </w:pPr>
                </w:p>
              </w:tc>
            </w:tr>
          </w:tbl>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rFonts w:eastAsiaTheme="minorEastAsia"/>
                <w:lang w:val="zh-CN" w:eastAsia="zh-CN"/>
              </w:rPr>
            </w:pPr>
          </w:p>
          <w:p w:rsidR="00363BA4" w:rsidRDefault="00363BA4">
            <w:pPr>
              <w:tabs>
                <w:tab w:val="left" w:pos="2295"/>
              </w:tabs>
              <w:jc w:val="both"/>
              <w:rPr>
                <w:rFonts w:eastAsiaTheme="minorEastAsia"/>
                <w:lang w:val="zh-CN" w:eastAsia="zh-CN"/>
              </w:rPr>
            </w:pPr>
          </w:p>
          <w:p w:rsidR="00363BA4" w:rsidRDefault="00363BA4">
            <w:pPr>
              <w:tabs>
                <w:tab w:val="left" w:pos="2295"/>
              </w:tabs>
              <w:jc w:val="both"/>
              <w:rPr>
                <w:rFonts w:eastAsiaTheme="minorEastAsia"/>
                <w:lang w:val="zh-CN" w:eastAsia="zh-CN"/>
              </w:rPr>
            </w:pPr>
          </w:p>
          <w:p w:rsidR="00363BA4" w:rsidRDefault="00363BA4">
            <w:pPr>
              <w:tabs>
                <w:tab w:val="left" w:pos="2295"/>
              </w:tabs>
              <w:jc w:val="both"/>
              <w:rPr>
                <w:rFonts w:eastAsiaTheme="minorEastAsia"/>
                <w:lang w:val="zh-CN" w:eastAsia="zh-CN"/>
              </w:rPr>
            </w:pPr>
          </w:p>
          <w:p w:rsidR="00363BA4" w:rsidRDefault="00363BA4">
            <w:pPr>
              <w:tabs>
                <w:tab w:val="left" w:pos="2295"/>
              </w:tabs>
              <w:jc w:val="both"/>
              <w:rPr>
                <w:rFonts w:eastAsiaTheme="minorEastAsia"/>
                <w:lang w:val="zh-CN" w:eastAsia="zh-CN"/>
              </w:rPr>
            </w:pPr>
          </w:p>
          <w:p w:rsidR="00363BA4" w:rsidRDefault="00363BA4">
            <w:pPr>
              <w:tabs>
                <w:tab w:val="left" w:pos="2295"/>
              </w:tabs>
              <w:jc w:val="both"/>
              <w:rPr>
                <w:rFonts w:eastAsiaTheme="minorEastAsia"/>
                <w:lang w:val="zh-CN" w:eastAsia="zh-CN"/>
              </w:rPr>
            </w:pPr>
          </w:p>
          <w:p w:rsidR="00363BA4" w:rsidRDefault="00363BA4">
            <w:pPr>
              <w:tabs>
                <w:tab w:val="left" w:pos="2295"/>
              </w:tabs>
              <w:jc w:val="both"/>
              <w:rPr>
                <w:rFonts w:eastAsiaTheme="minorEastAsia"/>
                <w:lang w:val="zh-CN" w:eastAsia="zh-CN"/>
              </w:rPr>
            </w:pPr>
          </w:p>
          <w:p w:rsidR="00363BA4" w:rsidRDefault="00363BA4">
            <w:pPr>
              <w:tabs>
                <w:tab w:val="left" w:pos="2295"/>
              </w:tabs>
              <w:jc w:val="both"/>
              <w:rPr>
                <w:rFonts w:eastAsiaTheme="minorEastAsia"/>
                <w:lang w:val="zh-CN" w:eastAsia="zh-CN"/>
              </w:rPr>
            </w:pPr>
          </w:p>
          <w:p w:rsidR="00363BA4" w:rsidRPr="00363BA4" w:rsidRDefault="00363BA4">
            <w:pPr>
              <w:tabs>
                <w:tab w:val="left" w:pos="2295"/>
              </w:tabs>
              <w:jc w:val="both"/>
              <w:rPr>
                <w:rFonts w:eastAsiaTheme="minorEastAsia"/>
                <w:lang w:val="zh-CN" w:eastAsia="zh-CN"/>
              </w:rPr>
            </w:pPr>
          </w:p>
          <w:p w:rsidR="000F6341" w:rsidRDefault="00687409">
            <w:pPr>
              <w:jc w:val="right"/>
              <w:rPr>
                <w:lang w:val="zh-CN"/>
              </w:rPr>
            </w:pPr>
            <w:r>
              <w:rPr>
                <w:lang w:val="zh-CN"/>
              </w:rPr>
              <w:lastRenderedPageBreak/>
              <w:t>Anexa nr. 26</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687409">
            <w:pPr>
              <w:jc w:val="center"/>
              <w:rPr>
                <w:b/>
                <w:lang w:val="zh-CN"/>
              </w:rPr>
            </w:pPr>
            <w:r>
              <w:rPr>
                <w:b/>
                <w:lang w:val="zh-CN"/>
              </w:rPr>
              <w:t>CONTRACT – MODEL</w:t>
            </w:r>
          </w:p>
          <w:p w:rsidR="000F6341" w:rsidRDefault="000F6341">
            <w:pPr>
              <w:jc w:val="center"/>
              <w:rPr>
                <w:b/>
                <w:lang w:val="zh-CN"/>
              </w:rPr>
            </w:pPr>
          </w:p>
          <w:p w:rsidR="000F6341" w:rsidRDefault="000F6341">
            <w:pPr>
              <w:tabs>
                <w:tab w:val="left" w:pos="2295"/>
              </w:tabs>
              <w:jc w:val="both"/>
              <w:rPr>
                <w:lang w:val="zh-CN"/>
              </w:rPr>
            </w:pPr>
          </w:p>
          <w:p w:rsidR="000F6341" w:rsidRDefault="00687409">
            <w:pPr>
              <w:jc w:val="center"/>
              <w:rPr>
                <w:b/>
                <w:lang w:val="zh-CN"/>
              </w:rPr>
            </w:pPr>
            <w:r>
              <w:rPr>
                <w:b/>
                <w:caps/>
                <w:lang w:val="zh-CN"/>
              </w:rPr>
              <w:t>Contract</w:t>
            </w:r>
            <w:r>
              <w:rPr>
                <w:b/>
                <w:lang w:val="zh-CN"/>
              </w:rPr>
              <w:t xml:space="preserve"> nr.  </w:t>
            </w:r>
            <w:r>
              <w:rPr>
                <w:u w:val="single"/>
                <w:lang w:val="zh-CN"/>
              </w:rPr>
              <w:t>______________</w:t>
            </w:r>
          </w:p>
          <w:p w:rsidR="000F6341" w:rsidRDefault="00687409">
            <w:pPr>
              <w:jc w:val="center"/>
              <w:rPr>
                <w:b/>
                <w:i/>
                <w:lang w:val="zh-CN"/>
              </w:rPr>
            </w:pPr>
            <w:r>
              <w:rPr>
                <w:b/>
                <w:lang w:val="zh-CN"/>
              </w:rPr>
              <w:t xml:space="preserve">de achiziţionare aserviciilor de proiectare </w:t>
            </w:r>
          </w:p>
          <w:p w:rsidR="000F6341" w:rsidRDefault="000F6341">
            <w:pPr>
              <w:tabs>
                <w:tab w:val="left" w:pos="2295"/>
              </w:tabs>
              <w:jc w:val="both"/>
              <w:rPr>
                <w:lang w:val="zh-CN"/>
              </w:rPr>
            </w:pPr>
          </w:p>
          <w:p w:rsidR="000F6341" w:rsidRDefault="00687409">
            <w:pPr>
              <w:rPr>
                <w:i/>
                <w:lang w:val="zh-CN"/>
              </w:rPr>
            </w:pPr>
            <w:r>
              <w:rPr>
                <w:b/>
                <w:lang w:val="zh-CN"/>
              </w:rPr>
              <w:t xml:space="preserve">”___” _____________  202..                                                                 </w:t>
            </w:r>
            <w:r>
              <w:rPr>
                <w:lang w:val="zh-CN"/>
              </w:rPr>
              <w:t>oraș/municipiu</w:t>
            </w:r>
            <w:r>
              <w:rPr>
                <w:b/>
                <w:lang w:val="zh-CN"/>
              </w:rPr>
              <w:t>…...………</w:t>
            </w:r>
          </w:p>
          <w:p w:rsidR="000F6341" w:rsidRDefault="000F6341">
            <w:pPr>
              <w:tabs>
                <w:tab w:val="left" w:pos="2295"/>
              </w:tabs>
              <w:jc w:val="both"/>
              <w:rPr>
                <w:lang w:val="zh-CN"/>
              </w:rPr>
            </w:pPr>
          </w:p>
          <w:p w:rsidR="000F6341" w:rsidRDefault="00687409">
            <w:pPr>
              <w:pStyle w:val="a"/>
              <w:numPr>
                <w:ilvl w:val="0"/>
                <w:numId w:val="34"/>
              </w:numPr>
              <w:jc w:val="center"/>
              <w:rPr>
                <w:b/>
                <w:kern w:val="28"/>
                <w:lang w:val="zh-CN"/>
              </w:rPr>
            </w:pPr>
            <w:r>
              <w:rPr>
                <w:b/>
                <w:kern w:val="28"/>
                <w:lang w:val="zh-CN"/>
              </w:rPr>
              <w:t>PARTEA GENERALĂ</w:t>
            </w:r>
          </w:p>
          <w:p w:rsidR="000F6341" w:rsidRDefault="00687409">
            <w:pPr>
              <w:pStyle w:val="a"/>
              <w:numPr>
                <w:ilvl w:val="0"/>
                <w:numId w:val="0"/>
              </w:numPr>
              <w:ind w:left="3240"/>
              <w:rPr>
                <w:kern w:val="28"/>
                <w:sz w:val="20"/>
                <w:szCs w:val="20"/>
                <w:lang w:val="zh-CN"/>
              </w:rPr>
            </w:pPr>
            <w:r>
              <w:rPr>
                <w:kern w:val="28"/>
                <w:sz w:val="20"/>
                <w:szCs w:val="20"/>
                <w:lang w:val="zh-CN"/>
              </w:rPr>
              <w:t xml:space="preserve">                    (OBLIGATORIU)</w:t>
            </w:r>
          </w:p>
          <w:p w:rsidR="000F6341" w:rsidRDefault="000F6341">
            <w:pPr>
              <w:pStyle w:val="a"/>
              <w:numPr>
                <w:ilvl w:val="0"/>
                <w:numId w:val="0"/>
              </w:numPr>
              <w:ind w:left="3240"/>
              <w:rPr>
                <w:kern w:val="28"/>
                <w:sz w:val="20"/>
                <w:szCs w:val="20"/>
                <w:lang w:val="zh-CN"/>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1"/>
              <w:gridCol w:w="4462"/>
            </w:tblGrid>
            <w:tr w:rsidR="000F6341">
              <w:tc>
                <w:tcPr>
                  <w:tcW w:w="2650" w:type="pct"/>
                </w:tcPr>
                <w:p w:rsidR="000F6341" w:rsidRDefault="00687409">
                  <w:pPr>
                    <w:jc w:val="both"/>
                    <w:rPr>
                      <w:b/>
                      <w:lang w:val="zh-CN"/>
                    </w:rPr>
                  </w:pPr>
                  <w:r>
                    <w:rPr>
                      <w:b/>
                      <w:lang w:val="zh-CN"/>
                    </w:rPr>
                    <w:t>Beneficiar</w:t>
                  </w:r>
                </w:p>
              </w:tc>
              <w:tc>
                <w:tcPr>
                  <w:tcW w:w="2350" w:type="pct"/>
                </w:tcPr>
                <w:p w:rsidR="000F6341" w:rsidRDefault="00687409">
                  <w:pPr>
                    <w:jc w:val="both"/>
                    <w:rPr>
                      <w:b/>
                      <w:lang w:val="zh-CN"/>
                    </w:rPr>
                  </w:pPr>
                  <w:r>
                    <w:rPr>
                      <w:b/>
                      <w:lang w:val="zh-CN"/>
                    </w:rPr>
                    <w:t>Antreprenor</w:t>
                  </w:r>
                </w:p>
              </w:tc>
            </w:tr>
            <w:tr w:rsidR="000F6341">
              <w:tc>
                <w:tcPr>
                  <w:tcW w:w="2650" w:type="pct"/>
                </w:tcPr>
                <w:p w:rsidR="000F6341" w:rsidRDefault="00687409">
                  <w:pPr>
                    <w:jc w:val="both"/>
                    <w:rPr>
                      <w:lang w:val="zh-CN"/>
                    </w:rPr>
                  </w:pPr>
                  <w:r>
                    <w:rPr>
                      <w:b/>
                      <w:lang w:val="zh-CN"/>
                    </w:rPr>
                    <w:t>……………………..</w:t>
                  </w:r>
                  <w:r>
                    <w:rPr>
                      <w:lang w:val="zh-CN"/>
                    </w:rPr>
                    <w:t xml:space="preserve">reprezentat prin director …………, care acţionează în baza statutului întreprinderii, denumit în continuare </w:t>
                  </w:r>
                  <w:r>
                    <w:rPr>
                      <w:i/>
                      <w:lang w:val="zh-CN"/>
                    </w:rPr>
                    <w:t>Beneficiar</w:t>
                  </w:r>
                  <w:r>
                    <w:rPr>
                      <w:lang w:val="zh-CN"/>
                    </w:rPr>
                    <w:t xml:space="preserve">, </w:t>
                  </w:r>
                  <w:r>
                    <w:rPr>
                      <w:i/>
                      <w:lang w:val="zh-CN"/>
                    </w:rPr>
                    <w:t xml:space="preserve">IDNO, </w:t>
                  </w:r>
                  <w:r>
                    <w:rPr>
                      <w:lang w:val="zh-CN"/>
                    </w:rPr>
                    <w:t xml:space="preserve"> pe de o parte,</w:t>
                  </w:r>
                </w:p>
              </w:tc>
              <w:tc>
                <w:tcPr>
                  <w:tcW w:w="2350" w:type="pct"/>
                </w:tcPr>
                <w:p w:rsidR="000F6341" w:rsidRDefault="00687409">
                  <w:pPr>
                    <w:jc w:val="both"/>
                    <w:rPr>
                      <w:lang w:val="zh-CN"/>
                    </w:rPr>
                  </w:pPr>
                  <w:r>
                    <w:rPr>
                      <w:b/>
                      <w:lang w:val="zh-CN"/>
                    </w:rPr>
                    <w:t>………………..</w:t>
                  </w:r>
                  <w:r>
                    <w:rPr>
                      <w:lang w:val="zh-CN"/>
                    </w:rPr>
                    <w:t xml:space="preserve">reprezentat prin director  ………….,care acţionează în baza statutului întreprinderii, denumit în continuare </w:t>
                  </w:r>
                  <w:r>
                    <w:rPr>
                      <w:i/>
                      <w:lang w:val="zh-CN"/>
                    </w:rPr>
                    <w:t xml:space="preserve">Antreprenor, IDNO, </w:t>
                  </w:r>
                  <w:r>
                    <w:rPr>
                      <w:lang w:val="zh-CN"/>
                    </w:rPr>
                    <w:t xml:space="preserve"> pe de altă parte,</w:t>
                  </w:r>
                </w:p>
              </w:tc>
            </w:tr>
          </w:tbl>
          <w:p w:rsidR="000F6341" w:rsidRDefault="00687409">
            <w:pPr>
              <w:jc w:val="both"/>
              <w:rPr>
                <w:lang w:val="zh-CN"/>
              </w:rPr>
            </w:pPr>
            <w:r>
              <w:rPr>
                <w:lang w:val="zh-CN"/>
              </w:rPr>
              <w:t xml:space="preserve">ambii (denumiţi în continuare </w:t>
            </w:r>
            <w:r>
              <w:rPr>
                <w:i/>
                <w:lang w:val="zh-CN"/>
              </w:rPr>
              <w:t>Părţi</w:t>
            </w:r>
            <w:r>
              <w:rPr>
                <w:lang w:val="zh-CN"/>
              </w:rPr>
              <w:t>), au încheiat prezentul Contract referitor la următoarele:</w:t>
            </w:r>
          </w:p>
          <w:p w:rsidR="000F6341" w:rsidRDefault="000F6341">
            <w:pPr>
              <w:pStyle w:val="a"/>
              <w:numPr>
                <w:ilvl w:val="0"/>
                <w:numId w:val="0"/>
              </w:numPr>
              <w:ind w:left="3240"/>
              <w:rPr>
                <w:kern w:val="28"/>
                <w:sz w:val="20"/>
                <w:szCs w:val="20"/>
                <w:lang w:val="zh-CN"/>
              </w:rPr>
            </w:pPr>
          </w:p>
          <w:p w:rsidR="000F6341" w:rsidRDefault="00687409">
            <w:pPr>
              <w:jc w:val="both"/>
              <w:rPr>
                <w:lang w:val="zh-CN"/>
              </w:rPr>
            </w:pPr>
            <w:r>
              <w:rPr>
                <w:lang w:val="zh-CN"/>
              </w:rPr>
              <w:t xml:space="preserve">1. Achiziţionarea </w:t>
            </w:r>
            <w:r>
              <w:rPr>
                <w:b/>
                <w:lang w:val="zh-CN"/>
              </w:rPr>
              <w:t>serviciilor de proiectare …………..,</w:t>
            </w:r>
            <w:r>
              <w:rPr>
                <w:lang w:val="zh-CN"/>
              </w:rPr>
              <w:t xml:space="preserve"> denumite în </w:t>
            </w:r>
            <w:r>
              <w:rPr>
                <w:shd w:val="clear" w:color="auto" w:fill="FFFFFF" w:themeFill="background1"/>
                <w:lang w:val="zh-CN"/>
              </w:rPr>
              <w:t>continuare Lucrări</w:t>
            </w:r>
            <w:r>
              <w:rPr>
                <w:lang w:val="zh-CN"/>
              </w:rPr>
              <w:t>, conform procedurii de achiziție publică nr…</w:t>
            </w:r>
            <w:r>
              <w:rPr>
                <w:b/>
                <w:shd w:val="clear" w:color="auto" w:fill="FFFFFF"/>
                <w:lang w:val="zh-CN"/>
              </w:rPr>
              <w:t>……………</w:t>
            </w:r>
            <w:r>
              <w:rPr>
                <w:lang w:val="zh-CN"/>
              </w:rPr>
              <w:t>din ………..în baza deciziei grupului de lucru al Beneficiarului din ………..</w:t>
            </w:r>
          </w:p>
          <w:p w:rsidR="000F6341" w:rsidRDefault="000F6341">
            <w:pPr>
              <w:pStyle w:val="a"/>
              <w:numPr>
                <w:ilvl w:val="0"/>
                <w:numId w:val="0"/>
              </w:numPr>
              <w:ind w:left="3240"/>
              <w:rPr>
                <w:kern w:val="28"/>
                <w:sz w:val="20"/>
                <w:szCs w:val="20"/>
                <w:lang w:val="zh-CN"/>
              </w:rPr>
            </w:pPr>
          </w:p>
          <w:p w:rsidR="000F6341" w:rsidRDefault="00687409">
            <w:pPr>
              <w:jc w:val="both"/>
              <w:rPr>
                <w:lang w:val="zh-CN"/>
              </w:rPr>
            </w:pPr>
            <w:r>
              <w:rPr>
                <w:lang w:val="zh-CN"/>
              </w:rPr>
              <w:t>2. Următoarele documente vor fi considerate părţi componente ale Contractului:</w:t>
            </w:r>
          </w:p>
          <w:p w:rsidR="000F6341" w:rsidRDefault="00687409">
            <w:pPr>
              <w:numPr>
                <w:ilvl w:val="0"/>
                <w:numId w:val="35"/>
              </w:numPr>
              <w:suppressAutoHyphens/>
              <w:ind w:left="0" w:firstLine="720"/>
              <w:jc w:val="both"/>
              <w:rPr>
                <w:lang w:val="zh-CN"/>
              </w:rPr>
            </w:pPr>
            <w:r>
              <w:rPr>
                <w:lang w:val="zh-CN"/>
              </w:rPr>
              <w:t>Formularul Contractului;</w:t>
            </w:r>
          </w:p>
          <w:p w:rsidR="000F6341" w:rsidRDefault="00687409">
            <w:pPr>
              <w:numPr>
                <w:ilvl w:val="0"/>
                <w:numId w:val="35"/>
              </w:numPr>
              <w:suppressAutoHyphens/>
              <w:ind w:left="0" w:firstLine="720"/>
              <w:jc w:val="both"/>
              <w:rPr>
                <w:i/>
                <w:lang w:val="zh-CN"/>
              </w:rPr>
            </w:pPr>
            <w:r>
              <w:rPr>
                <w:lang w:val="zh-CN"/>
              </w:rPr>
              <w:t>Formularul ofertei;</w:t>
            </w:r>
          </w:p>
          <w:p w:rsidR="000F6341" w:rsidRDefault="00687409">
            <w:pPr>
              <w:numPr>
                <w:ilvl w:val="0"/>
                <w:numId w:val="35"/>
              </w:numPr>
              <w:suppressAutoHyphens/>
              <w:ind w:left="0" w:firstLine="720"/>
              <w:jc w:val="both"/>
              <w:rPr>
                <w:i/>
                <w:lang w:val="zh-CN"/>
              </w:rPr>
            </w:pPr>
            <w:r>
              <w:rPr>
                <w:lang w:val="zh-CN"/>
              </w:rPr>
              <w:t>Caietul de sarcini;</w:t>
            </w:r>
          </w:p>
          <w:p w:rsidR="000F6341" w:rsidRDefault="00687409">
            <w:pPr>
              <w:numPr>
                <w:ilvl w:val="0"/>
                <w:numId w:val="35"/>
              </w:numPr>
              <w:suppressAutoHyphens/>
              <w:ind w:left="0" w:firstLine="720"/>
              <w:jc w:val="both"/>
              <w:rPr>
                <w:i/>
                <w:lang w:val="zh-CN"/>
              </w:rPr>
            </w:pPr>
            <w:r>
              <w:rPr>
                <w:lang w:val="zh-CN"/>
              </w:rPr>
              <w:t>Garanția de bună execuție.</w:t>
            </w:r>
          </w:p>
          <w:p w:rsidR="000F6341" w:rsidRDefault="00687409">
            <w:pPr>
              <w:jc w:val="both"/>
              <w:rPr>
                <w:lang w:val="zh-CN"/>
              </w:rPr>
            </w:pPr>
            <w:r>
              <w:rPr>
                <w:lang w:val="zh-CN"/>
              </w:rPr>
              <w:t>3. În cazul unor discrepanţe sau inconsecvenţe între documentele componente ale Contractului, documentele vor avea ordinea de prioritate enumerată în pct. 2.</w:t>
            </w:r>
          </w:p>
          <w:p w:rsidR="000F6341" w:rsidRDefault="00687409">
            <w:pPr>
              <w:jc w:val="both"/>
              <w:rPr>
                <w:lang w:val="zh-CN"/>
              </w:rPr>
            </w:pPr>
            <w:r>
              <w:rPr>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0F6341" w:rsidRDefault="00687409">
            <w:pPr>
              <w:jc w:val="both"/>
              <w:rPr>
                <w:lang w:val="zh-CN"/>
              </w:rPr>
            </w:pPr>
            <w:r>
              <w:rPr>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0F6341" w:rsidRDefault="000F6341">
            <w:pPr>
              <w:pStyle w:val="a"/>
              <w:numPr>
                <w:ilvl w:val="0"/>
                <w:numId w:val="0"/>
              </w:numPr>
              <w:ind w:left="710"/>
              <w:jc w:val="left"/>
              <w:rPr>
                <w:kern w:val="28"/>
                <w:sz w:val="20"/>
                <w:szCs w:val="20"/>
                <w:lang w:val="zh-CN"/>
              </w:rPr>
            </w:pPr>
          </w:p>
          <w:p w:rsidR="000F6341" w:rsidRDefault="00687409">
            <w:pPr>
              <w:rPr>
                <w:b/>
                <w:lang w:val="zh-CN"/>
              </w:rPr>
            </w:pPr>
            <w:r>
              <w:rPr>
                <w:b/>
                <w:lang w:val="zh-CN"/>
              </w:rPr>
              <w:t>1. OBIECTUL CONTRACTULUI</w:t>
            </w:r>
          </w:p>
          <w:p w:rsidR="000F6341" w:rsidRDefault="00687409">
            <w:pPr>
              <w:jc w:val="both"/>
              <w:rPr>
                <w:lang w:val="zh-CN"/>
              </w:rPr>
            </w:pPr>
            <w:r>
              <w:rPr>
                <w:lang w:val="zh-CN"/>
              </w:rPr>
              <w:t xml:space="preserve">1.1. Antreprenorul îşi asumă obligaţia de a presta Lucrările conform Specificaţiei, care este parte integrantă a prezentului Contract. </w:t>
            </w:r>
          </w:p>
          <w:p w:rsidR="000F6341" w:rsidRDefault="00687409">
            <w:pPr>
              <w:jc w:val="both"/>
              <w:rPr>
                <w:lang w:val="zh-CN"/>
              </w:rPr>
            </w:pPr>
            <w:r>
              <w:rPr>
                <w:lang w:val="zh-CN"/>
              </w:rPr>
              <w:t xml:space="preserve">1.2. Beneficiarul se obligă, la rândul său, să achite şi să recepţioneze Lucrările livrate de Antreprenor. </w:t>
            </w:r>
          </w:p>
          <w:p w:rsidR="000F6341" w:rsidRDefault="00687409">
            <w:pPr>
              <w:jc w:val="both"/>
              <w:rPr>
                <w:lang w:val="zh-CN"/>
              </w:rPr>
            </w:pPr>
            <w:r>
              <w:rPr>
                <w:lang w:val="zh-CN"/>
              </w:rPr>
              <w:t>1.3. Calitatea Lucrărilor se atestă prin respectarea documentelor normative și standardelor de stat ale căror cerințe trebuie respectate la executarea documentației de proiect.</w:t>
            </w:r>
          </w:p>
          <w:p w:rsidR="000F6341" w:rsidRDefault="000F6341">
            <w:pPr>
              <w:pStyle w:val="a"/>
              <w:numPr>
                <w:ilvl w:val="0"/>
                <w:numId w:val="0"/>
              </w:numPr>
              <w:ind w:left="3240"/>
              <w:rPr>
                <w:kern w:val="28"/>
                <w:sz w:val="20"/>
                <w:szCs w:val="20"/>
                <w:lang w:val="zh-CN"/>
              </w:rPr>
            </w:pPr>
          </w:p>
          <w:p w:rsidR="000F6341" w:rsidRDefault="00687409">
            <w:pPr>
              <w:rPr>
                <w:b/>
                <w:lang w:val="zh-CN"/>
              </w:rPr>
            </w:pPr>
            <w:r>
              <w:rPr>
                <w:b/>
                <w:lang w:val="zh-CN"/>
              </w:rPr>
              <w:t>2.TERMENII ŞI CONDIŢIILE DE PRESTARE</w:t>
            </w:r>
          </w:p>
          <w:p w:rsidR="000F6341" w:rsidRDefault="00687409">
            <w:pPr>
              <w:jc w:val="both"/>
              <w:rPr>
                <w:lang w:val="zh-CN"/>
              </w:rPr>
            </w:pPr>
            <w:r>
              <w:rPr>
                <w:lang w:val="zh-CN"/>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zh-CN"/>
              </w:rPr>
              <w:t>şi anexa nr……..</w:t>
            </w:r>
            <w:r>
              <w:rPr>
                <w:lang w:val="zh-CN"/>
              </w:rPr>
              <w:t xml:space="preserve">la prezentul Contract. </w:t>
            </w:r>
          </w:p>
          <w:p w:rsidR="000F6341" w:rsidRDefault="00687409">
            <w:pPr>
              <w:jc w:val="both"/>
              <w:rPr>
                <w:lang w:val="zh-CN"/>
              </w:rPr>
            </w:pPr>
            <w:r>
              <w:rPr>
                <w:lang w:val="zh-CN"/>
              </w:rPr>
              <w:lastRenderedPageBreak/>
              <w:t xml:space="preserve">2.2. Termenul limită de predare a documentaţiei de proiect şi deviz – </w:t>
            </w:r>
            <w:r>
              <w:rPr>
                <w:b/>
                <w:lang w:val="zh-CN"/>
              </w:rPr>
              <w:t xml:space="preserve">............, inclusiv perioada de timp nesesară pentru verificarea documentației de către </w:t>
            </w:r>
            <w:r>
              <w:rPr>
                <w:lang w:val="zh-CN"/>
              </w:rPr>
              <w:t>Î.S. „Serviciul de Stat pentru Verificarea și Expertizarea Proiectelor și Construcțiilor”, calculate din data semnării prezentului contract.</w:t>
            </w:r>
          </w:p>
          <w:p w:rsidR="000F6341" w:rsidRDefault="00687409">
            <w:pPr>
              <w:jc w:val="both"/>
              <w:rPr>
                <w:lang w:val="zh-CN"/>
              </w:rPr>
            </w:pPr>
            <w:r>
              <w:rPr>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0F6341" w:rsidRDefault="00687409">
            <w:pPr>
              <w:jc w:val="both"/>
              <w:rPr>
                <w:lang w:val="zh-CN"/>
              </w:rPr>
            </w:pPr>
            <w:r>
              <w:rPr>
                <w:lang w:val="zh-CN"/>
              </w:rPr>
              <w:t xml:space="preserve">2.4. Antreprenorul eliberează pentru Beneficiar documentaţia de proiect şi deviz în limba română, în volum de ….. exemplare + varianta electronică. </w:t>
            </w:r>
          </w:p>
          <w:p w:rsidR="000F6341" w:rsidRDefault="00687409">
            <w:pPr>
              <w:jc w:val="both"/>
              <w:rPr>
                <w:lang w:val="zh-CN"/>
              </w:rPr>
            </w:pPr>
            <w:r>
              <w:rPr>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rsidR="000F6341" w:rsidRDefault="000F6341">
            <w:pPr>
              <w:ind w:firstLine="720"/>
              <w:jc w:val="both"/>
              <w:rPr>
                <w:lang w:val="zh-CN"/>
              </w:rPr>
            </w:pPr>
          </w:p>
          <w:p w:rsidR="000F6341" w:rsidRDefault="00687409">
            <w:pPr>
              <w:rPr>
                <w:b/>
                <w:lang w:val="zh-CN"/>
              </w:rPr>
            </w:pPr>
            <w:r>
              <w:rPr>
                <w:b/>
                <w:lang w:val="zh-CN"/>
              </w:rPr>
              <w:t>3. PREŢUL ŞI CONDIŢIILE DE PLATĂ</w:t>
            </w:r>
          </w:p>
          <w:p w:rsidR="000F6341" w:rsidRDefault="00687409">
            <w:pPr>
              <w:jc w:val="both"/>
              <w:rPr>
                <w:lang w:val="zh-CN"/>
              </w:rPr>
            </w:pPr>
            <w:r>
              <w:rPr>
                <w:lang w:val="zh-CN"/>
              </w:rPr>
              <w:t>3.1. Preţul Lucrărilor conform prezentului Contract este stabilit în lei moldoveneşti.</w:t>
            </w:r>
          </w:p>
          <w:p w:rsidR="000F6341" w:rsidRDefault="00687409">
            <w:pPr>
              <w:jc w:val="both"/>
              <w:rPr>
                <w:sz w:val="28"/>
                <w:szCs w:val="28"/>
                <w:lang w:val="zh-CN"/>
              </w:rPr>
            </w:pPr>
            <w:r>
              <w:rPr>
                <w:lang w:val="zh-CN"/>
              </w:rPr>
              <w:t>3.2. Suma totală a prezentului Contract, inclusiv TVA, se stabileşte în lei moldoveneşti şi constituie</w:t>
            </w:r>
            <w:r>
              <w:rPr>
                <w:b/>
                <w:lang w:val="zh-CN"/>
              </w:rPr>
              <w:t>……..</w:t>
            </w:r>
          </w:p>
          <w:p w:rsidR="000F6341" w:rsidRDefault="00687409">
            <w:pPr>
              <w:jc w:val="both"/>
              <w:rPr>
                <w:lang w:val="zh-CN"/>
              </w:rPr>
            </w:pPr>
            <w:r>
              <w:rPr>
                <w:lang w:val="zh-CN"/>
              </w:rPr>
              <w:t>3.3. Beneficiarul va achita Antreprenorului în două etape suma totală pentru Lucrările executate, după cum urmează:</w:t>
            </w:r>
          </w:p>
          <w:p w:rsidR="000F6341" w:rsidRDefault="00687409">
            <w:pPr>
              <w:ind w:firstLine="720"/>
              <w:jc w:val="both"/>
              <w:rPr>
                <w:lang w:val="zh-CN"/>
              </w:rPr>
            </w:pPr>
            <w:r>
              <w:rPr>
                <w:b/>
                <w:lang w:val="zh-CN"/>
              </w:rPr>
              <w:t>I etapă</w:t>
            </w:r>
            <w:r>
              <w:rPr>
                <w:lang w:val="zh-CN"/>
              </w:rPr>
              <w:t xml:space="preserve"> – predarea raportului topogeodezic, hidrologic și geologic – </w:t>
            </w:r>
            <w:r>
              <w:rPr>
                <w:b/>
                <w:lang w:val="zh-CN"/>
              </w:rPr>
              <w:t>…….., inclusiv TVA,</w:t>
            </w:r>
            <w:r>
              <w:rPr>
                <w:lang w:val="zh-CN"/>
              </w:rPr>
              <w:t xml:space="preserve"> conform Specificației;</w:t>
            </w:r>
          </w:p>
          <w:p w:rsidR="000F6341" w:rsidRDefault="00687409">
            <w:pPr>
              <w:ind w:firstLine="720"/>
              <w:jc w:val="both"/>
              <w:rPr>
                <w:lang w:val="zh-CN"/>
              </w:rPr>
            </w:pPr>
            <w:r>
              <w:rPr>
                <w:b/>
                <w:lang w:val="zh-CN"/>
              </w:rPr>
              <w:t>II etapă</w:t>
            </w:r>
            <w:r>
              <w:rPr>
                <w:lang w:val="zh-CN"/>
              </w:rPr>
              <w:t xml:space="preserve"> – predarea proiectului integral după primirea avizului pozitiv al Î.S.”Serviciul de Stat pentru Verificarea și Expertizarea Proiectelor și Construcțiilor” – </w:t>
            </w:r>
            <w:r>
              <w:rPr>
                <w:b/>
                <w:lang w:val="zh-CN"/>
              </w:rPr>
              <w:t>……., inclusiv TVA,</w:t>
            </w:r>
            <w:r>
              <w:rPr>
                <w:lang w:val="zh-CN"/>
              </w:rPr>
              <w:t xml:space="preserve"> conform Specificației. </w:t>
            </w:r>
          </w:p>
          <w:p w:rsidR="000F6341" w:rsidRDefault="00687409">
            <w:pPr>
              <w:jc w:val="both"/>
              <w:rPr>
                <w:lang w:val="zh-CN"/>
              </w:rPr>
            </w:pPr>
            <w:r>
              <w:rPr>
                <w:lang w:val="zh-CN"/>
              </w:rPr>
              <w:t xml:space="preserve">3.4. Beneficiarul se obligă să achite Antreprenorului, potrivit pct. 3.3., în decurs de …… zile calindaristice, calculate din data semnării Actului de primire-predare a lucrărilor. </w:t>
            </w:r>
          </w:p>
          <w:p w:rsidR="000F6341" w:rsidRDefault="00687409">
            <w:pPr>
              <w:jc w:val="both"/>
              <w:rPr>
                <w:lang w:val="zh-CN"/>
              </w:rPr>
            </w:pPr>
            <w:r>
              <w:rPr>
                <w:lang w:val="zh-CN"/>
              </w:rPr>
              <w:t>3.5. Plăţile se vor efectua prin ……………, indicat în prezentul Contract.</w:t>
            </w:r>
          </w:p>
          <w:p w:rsidR="000F6341" w:rsidRDefault="000F6341">
            <w:pPr>
              <w:pStyle w:val="a"/>
              <w:numPr>
                <w:ilvl w:val="0"/>
                <w:numId w:val="0"/>
              </w:numPr>
              <w:ind w:left="3240"/>
              <w:rPr>
                <w:kern w:val="28"/>
                <w:sz w:val="20"/>
                <w:szCs w:val="20"/>
                <w:lang w:val="zh-CN"/>
              </w:rPr>
            </w:pPr>
          </w:p>
          <w:p w:rsidR="000F6341" w:rsidRDefault="00687409">
            <w:pPr>
              <w:rPr>
                <w:b/>
                <w:lang w:val="zh-CN"/>
              </w:rPr>
            </w:pPr>
            <w:r>
              <w:rPr>
                <w:b/>
                <w:lang w:val="zh-CN"/>
              </w:rPr>
              <w:t>4. CONDIŢIILE DE PREDARE-PRIMIRE</w:t>
            </w:r>
          </w:p>
          <w:p w:rsidR="000F6341" w:rsidRDefault="00687409">
            <w:pPr>
              <w:jc w:val="both"/>
              <w:rPr>
                <w:lang w:val="zh-CN"/>
              </w:rPr>
            </w:pPr>
            <w:r>
              <w:rPr>
                <w:lang w:val="zh-CN"/>
              </w:rPr>
              <w:t>4.1. Lucrările se consideră predate de către Antreprenor şi recepţionate de către Beneficiar dacă:</w:t>
            </w:r>
          </w:p>
          <w:p w:rsidR="000F6341" w:rsidRDefault="00687409">
            <w:pPr>
              <w:numPr>
                <w:ilvl w:val="0"/>
                <w:numId w:val="36"/>
              </w:numPr>
              <w:suppressAutoHyphens/>
              <w:ind w:left="0" w:firstLine="720"/>
              <w:jc w:val="both"/>
              <w:rPr>
                <w:lang w:val="zh-CN"/>
              </w:rPr>
            </w:pPr>
            <w:r>
              <w:rPr>
                <w:lang w:val="zh-CN"/>
              </w:rPr>
              <w:t xml:space="preserve">cantitatea Lucrărilor corespunde informaţiei indicate în specificația la prezentul Contract; </w:t>
            </w:r>
          </w:p>
          <w:p w:rsidR="000F6341" w:rsidRDefault="00687409">
            <w:pPr>
              <w:numPr>
                <w:ilvl w:val="0"/>
                <w:numId w:val="36"/>
              </w:numPr>
              <w:suppressAutoHyphens/>
              <w:ind w:left="0" w:firstLine="720"/>
              <w:jc w:val="both"/>
              <w:rPr>
                <w:lang w:val="zh-CN"/>
              </w:rPr>
            </w:pPr>
            <w:r>
              <w:rPr>
                <w:lang w:val="zh-CN"/>
              </w:rPr>
              <w:t>calitatea Lucrărilor corespunde documentelor normative și standardelor de stat.</w:t>
            </w:r>
          </w:p>
          <w:p w:rsidR="000F6341" w:rsidRDefault="000F6341">
            <w:pPr>
              <w:ind w:firstLine="720"/>
              <w:jc w:val="center"/>
              <w:rPr>
                <w:b/>
                <w:lang w:val="zh-CN"/>
              </w:rPr>
            </w:pPr>
          </w:p>
          <w:p w:rsidR="000F6341" w:rsidRDefault="00687409">
            <w:pPr>
              <w:rPr>
                <w:b/>
                <w:lang w:val="zh-CN"/>
              </w:rPr>
            </w:pPr>
            <w:r>
              <w:rPr>
                <w:b/>
                <w:lang w:val="zh-CN"/>
              </w:rPr>
              <w:t>5. STANDARDE</w:t>
            </w:r>
          </w:p>
          <w:p w:rsidR="000F6341" w:rsidRDefault="00687409">
            <w:pPr>
              <w:jc w:val="both"/>
              <w:rPr>
                <w:lang w:val="zh-CN"/>
              </w:rPr>
            </w:pPr>
            <w:r>
              <w:rPr>
                <w:lang w:val="zh-CN"/>
              </w:rPr>
              <w:t>5.1 Lucrările prestate în baza contractului vor respecta standardele prezentate de către Beneficiar în cerințele caietului de sarcini.</w:t>
            </w:r>
          </w:p>
          <w:p w:rsidR="000F6341" w:rsidRDefault="00687409">
            <w:pPr>
              <w:jc w:val="both"/>
              <w:rPr>
                <w:lang w:val="zh-CN"/>
              </w:rPr>
            </w:pPr>
            <w:r>
              <w:rPr>
                <w:lang w:val="zh-CN"/>
              </w:rPr>
              <w:t>5.2 Când nu este menţionat nici un standard sau reglementare aplicabilă, se vor respecta standardele sau alte reglementări autorizate în Republica Moldova.</w:t>
            </w:r>
          </w:p>
          <w:p w:rsidR="000F6341" w:rsidRDefault="000F6341">
            <w:pPr>
              <w:ind w:firstLine="720"/>
              <w:jc w:val="both"/>
              <w:rPr>
                <w:lang w:val="zh-CN"/>
              </w:rPr>
            </w:pPr>
          </w:p>
          <w:p w:rsidR="000F6341" w:rsidRDefault="00687409">
            <w:pPr>
              <w:rPr>
                <w:b/>
                <w:lang w:val="zh-CN"/>
              </w:rPr>
            </w:pPr>
            <w:r>
              <w:rPr>
                <w:b/>
                <w:lang w:val="zh-CN"/>
              </w:rPr>
              <w:t>6. OBLIGAŢIILE PĂRŢILOR</w:t>
            </w:r>
          </w:p>
          <w:p w:rsidR="000F6341" w:rsidRDefault="00687409">
            <w:pPr>
              <w:jc w:val="both"/>
              <w:rPr>
                <w:lang w:val="zh-CN"/>
              </w:rPr>
            </w:pPr>
            <w:r>
              <w:rPr>
                <w:lang w:val="zh-CN"/>
              </w:rPr>
              <w:t>6.1. În baza prezentului Contract, Antreprenorul se obligă:</w:t>
            </w:r>
          </w:p>
          <w:p w:rsidR="000F6341" w:rsidRDefault="00687409">
            <w:pPr>
              <w:numPr>
                <w:ilvl w:val="0"/>
                <w:numId w:val="37"/>
              </w:numPr>
              <w:tabs>
                <w:tab w:val="clear" w:pos="1065"/>
                <w:tab w:val="left" w:pos="792"/>
                <w:tab w:val="left" w:pos="1080"/>
              </w:tabs>
              <w:suppressAutoHyphens/>
              <w:ind w:left="0" w:firstLine="720"/>
              <w:jc w:val="both"/>
              <w:rPr>
                <w:lang w:val="zh-CN"/>
              </w:rPr>
            </w:pPr>
            <w:r>
              <w:rPr>
                <w:lang w:val="zh-CN"/>
              </w:rPr>
              <w:t xml:space="preserve">să depună garanţia de bună execuţie a contractului,în cuantum de .... din valoarea contractului, atribuită sub formă .......; </w:t>
            </w:r>
          </w:p>
          <w:p w:rsidR="000F6341" w:rsidRDefault="00687409">
            <w:pPr>
              <w:numPr>
                <w:ilvl w:val="0"/>
                <w:numId w:val="37"/>
              </w:numPr>
              <w:tabs>
                <w:tab w:val="clear" w:pos="1065"/>
                <w:tab w:val="left" w:pos="792"/>
                <w:tab w:val="left" w:pos="1080"/>
              </w:tabs>
              <w:suppressAutoHyphens/>
              <w:ind w:left="0" w:firstLine="720"/>
              <w:jc w:val="both"/>
              <w:rPr>
                <w:lang w:val="zh-CN"/>
              </w:rPr>
            </w:pPr>
            <w:r>
              <w:rPr>
                <w:lang w:val="zh-CN"/>
              </w:rPr>
              <w:t>să presteze Lucrările conform condiţiilor prevăzute de prezentul Contract;</w:t>
            </w:r>
          </w:p>
          <w:p w:rsidR="000F6341" w:rsidRDefault="00687409">
            <w:pPr>
              <w:numPr>
                <w:ilvl w:val="0"/>
                <w:numId w:val="37"/>
              </w:numPr>
              <w:tabs>
                <w:tab w:val="clear" w:pos="1065"/>
                <w:tab w:val="left" w:pos="792"/>
                <w:tab w:val="left" w:pos="1080"/>
              </w:tabs>
              <w:suppressAutoHyphens/>
              <w:ind w:left="0" w:firstLine="720"/>
              <w:jc w:val="both"/>
              <w:rPr>
                <w:lang w:val="zh-CN"/>
              </w:rPr>
            </w:pPr>
            <w:r>
              <w:rPr>
                <w:lang w:val="zh-CN"/>
              </w:rPr>
              <w:t>să indice t</w:t>
            </w:r>
            <w:r>
              <w:rPr>
                <w:lang w:val="zh-CN" w:eastAsia="ru-RU"/>
              </w:rPr>
              <w:t>ermenul de garanție a lucrărilor;</w:t>
            </w:r>
          </w:p>
          <w:p w:rsidR="000F6341" w:rsidRDefault="00687409">
            <w:pPr>
              <w:numPr>
                <w:ilvl w:val="0"/>
                <w:numId w:val="37"/>
              </w:numPr>
              <w:tabs>
                <w:tab w:val="clear" w:pos="1065"/>
                <w:tab w:val="left" w:pos="792"/>
                <w:tab w:val="left" w:pos="1080"/>
              </w:tabs>
              <w:suppressAutoHyphens/>
              <w:ind w:left="0" w:firstLine="720"/>
              <w:jc w:val="both"/>
              <w:rPr>
                <w:lang w:val="zh-CN"/>
              </w:rPr>
            </w:pPr>
            <w:r>
              <w:rPr>
                <w:lang w:val="zh-CN"/>
              </w:rPr>
              <w:t>să notifice Beneficiarul, după semnarea prezentului Contract, în decurs de …. zile calendaristice, prin notificare scrisă sau e-mail, despre începerea executării Lucrărilor;</w:t>
            </w:r>
          </w:p>
          <w:p w:rsidR="000F6341" w:rsidRDefault="00687409">
            <w:pPr>
              <w:numPr>
                <w:ilvl w:val="0"/>
                <w:numId w:val="37"/>
              </w:numPr>
              <w:tabs>
                <w:tab w:val="clear" w:pos="1065"/>
                <w:tab w:val="left" w:pos="792"/>
                <w:tab w:val="left" w:pos="1080"/>
              </w:tabs>
              <w:suppressAutoHyphens/>
              <w:ind w:left="0" w:firstLine="720"/>
              <w:jc w:val="both"/>
              <w:rPr>
                <w:lang w:val="zh-CN"/>
              </w:rPr>
            </w:pPr>
            <w:r>
              <w:rPr>
                <w:lang w:val="zh-CN"/>
              </w:rPr>
              <w:t>să asigure condiţiile corespunzătoare pentru recepţionarea Lucrărilor de către Beneficiar, în termenele stabilite, în corespundere cu cerinţele prezentului Contract;</w:t>
            </w:r>
          </w:p>
          <w:p w:rsidR="000F6341" w:rsidRDefault="00687409">
            <w:pPr>
              <w:numPr>
                <w:ilvl w:val="0"/>
                <w:numId w:val="37"/>
              </w:numPr>
              <w:tabs>
                <w:tab w:val="clear" w:pos="1065"/>
                <w:tab w:val="left" w:pos="792"/>
                <w:tab w:val="left" w:pos="1080"/>
              </w:tabs>
              <w:suppressAutoHyphens/>
              <w:ind w:left="0" w:firstLine="720"/>
              <w:jc w:val="both"/>
              <w:rPr>
                <w:lang w:val="zh-CN"/>
              </w:rPr>
            </w:pPr>
            <w:r>
              <w:rPr>
                <w:lang w:val="zh-CN"/>
              </w:rPr>
              <w:t>să asigure calitatea executării Lucrărilor și să suporte cheltuielile de verificare repetată, în caz de primire a Avizului negativ al Î.S. „Serviciul de Stat pentru Verificarea și Expertizarea Proiectelor și Construcțiilor”;</w:t>
            </w:r>
          </w:p>
          <w:p w:rsidR="000F6341" w:rsidRDefault="00687409">
            <w:pPr>
              <w:numPr>
                <w:ilvl w:val="0"/>
                <w:numId w:val="37"/>
              </w:numPr>
              <w:tabs>
                <w:tab w:val="clear" w:pos="1065"/>
                <w:tab w:val="left" w:pos="792"/>
                <w:tab w:val="left" w:pos="1080"/>
              </w:tabs>
              <w:suppressAutoHyphens/>
              <w:ind w:left="0" w:firstLine="720"/>
              <w:jc w:val="both"/>
              <w:rPr>
                <w:lang w:val="zh-CN"/>
              </w:rPr>
            </w:pPr>
            <w:r>
              <w:rPr>
                <w:lang w:val="zh-CN"/>
              </w:rPr>
              <w:lastRenderedPageBreak/>
              <w:t>să stabilească, în proiect, fazele determinante de execuție a lucrărilor și exercitarea supravegherii de autor asupra lucrărilor pe tot parcursul construcției;</w:t>
            </w:r>
          </w:p>
          <w:p w:rsidR="000F6341" w:rsidRDefault="00687409">
            <w:pPr>
              <w:numPr>
                <w:ilvl w:val="0"/>
                <w:numId w:val="37"/>
              </w:numPr>
              <w:tabs>
                <w:tab w:val="clear" w:pos="1065"/>
                <w:tab w:val="left" w:pos="792"/>
                <w:tab w:val="left" w:pos="1080"/>
              </w:tabs>
              <w:suppressAutoHyphens/>
              <w:ind w:left="0" w:firstLine="720"/>
              <w:jc w:val="both"/>
              <w:rPr>
                <w:lang w:val="zh-CN"/>
              </w:rPr>
            </w:pPr>
            <w:r>
              <w:rPr>
                <w:lang w:val="zh-CN"/>
              </w:rPr>
              <w:t>să stabilească modul de tratare a neconformităților și defectelor apărute în execuție, din vina sa, precum și să urmărească aplicarea pe șantier a soluțiilor adoptate;</w:t>
            </w:r>
          </w:p>
          <w:p w:rsidR="000F6341" w:rsidRDefault="00687409">
            <w:pPr>
              <w:tabs>
                <w:tab w:val="left" w:pos="792"/>
              </w:tabs>
              <w:suppressAutoHyphens/>
              <w:ind w:left="720"/>
              <w:jc w:val="both"/>
              <w:rPr>
                <w:lang w:val="zh-CN"/>
              </w:rPr>
            </w:pPr>
            <w:r>
              <w:rPr>
                <w:lang w:val="zh-CN"/>
              </w:rPr>
              <w:t>h) să participe la întocmirea cărții tehnice a construcției și la recepția lucrărilor executate.</w:t>
            </w:r>
          </w:p>
          <w:p w:rsidR="000F6341" w:rsidRDefault="00687409">
            <w:pPr>
              <w:jc w:val="both"/>
              <w:rPr>
                <w:lang w:val="zh-CN"/>
              </w:rPr>
            </w:pPr>
            <w:r>
              <w:rPr>
                <w:lang w:val="zh-CN"/>
              </w:rPr>
              <w:t>6.2.  În baza prezentului Contract, Beneficiarul se obligă:</w:t>
            </w:r>
          </w:p>
          <w:p w:rsidR="000F6341" w:rsidRDefault="00687409">
            <w:pPr>
              <w:numPr>
                <w:ilvl w:val="0"/>
                <w:numId w:val="38"/>
              </w:numPr>
              <w:tabs>
                <w:tab w:val="clear" w:pos="1065"/>
                <w:tab w:val="left" w:pos="792"/>
                <w:tab w:val="left" w:pos="1080"/>
              </w:tabs>
              <w:suppressAutoHyphens/>
              <w:ind w:left="0" w:firstLine="720"/>
              <w:jc w:val="both"/>
              <w:rPr>
                <w:lang w:val="zh-CN"/>
              </w:rPr>
            </w:pPr>
            <w:r>
              <w:rPr>
                <w:lang w:val="zh-CN"/>
              </w:rPr>
              <w:t>să întreprindă toate măsurile necesare pentru asigurarea recepţionării în termenul stabilit a Lucrărilor prestate în corespundere cu cerinţele prezentului Contract și să remită documentația de proiect spre verificare;</w:t>
            </w:r>
          </w:p>
          <w:p w:rsidR="000F6341" w:rsidRDefault="00687409">
            <w:pPr>
              <w:numPr>
                <w:ilvl w:val="0"/>
                <w:numId w:val="38"/>
              </w:numPr>
              <w:tabs>
                <w:tab w:val="clear" w:pos="1065"/>
                <w:tab w:val="left" w:pos="792"/>
                <w:tab w:val="left" w:pos="1080"/>
              </w:tabs>
              <w:suppressAutoHyphens/>
              <w:ind w:left="0" w:firstLine="720"/>
              <w:jc w:val="both"/>
              <w:rPr>
                <w:lang w:val="zh-CN"/>
              </w:rPr>
            </w:pPr>
            <w:r>
              <w:rPr>
                <w:lang w:val="zh-CN"/>
              </w:rPr>
              <w:t>să asigure achitarea Lucrărilor prestate, respectând modalităţile şi termenele indicate în prezentul Contract;</w:t>
            </w:r>
          </w:p>
          <w:p w:rsidR="000F6341" w:rsidRDefault="00687409">
            <w:pPr>
              <w:numPr>
                <w:ilvl w:val="0"/>
                <w:numId w:val="38"/>
              </w:numPr>
              <w:tabs>
                <w:tab w:val="clear" w:pos="1065"/>
                <w:tab w:val="left" w:pos="792"/>
                <w:tab w:val="left" w:pos="1080"/>
              </w:tabs>
              <w:suppressAutoHyphens/>
              <w:ind w:left="0" w:firstLine="720"/>
              <w:jc w:val="both"/>
              <w:rPr>
                <w:lang w:val="zh-CN"/>
              </w:rPr>
            </w:pPr>
            <w:r>
              <w:rPr>
                <w:lang w:val="zh-CN"/>
              </w:rPr>
              <w:t xml:space="preserve">să restituie Antreprenorului garanția de bună execuție a contractului în termen de … zile calendaristice, după recepționarea lucrărilor conform pct. 2.4. al Contractului. </w:t>
            </w:r>
          </w:p>
          <w:p w:rsidR="000F6341" w:rsidRDefault="000F6341">
            <w:pPr>
              <w:ind w:firstLine="720"/>
              <w:jc w:val="center"/>
              <w:rPr>
                <w:b/>
                <w:lang w:val="zh-CN"/>
              </w:rPr>
            </w:pPr>
          </w:p>
          <w:p w:rsidR="000F6341" w:rsidRDefault="00687409">
            <w:pPr>
              <w:rPr>
                <w:b/>
                <w:lang w:val="zh-CN"/>
              </w:rPr>
            </w:pPr>
            <w:r>
              <w:rPr>
                <w:b/>
                <w:lang w:val="zh-CN"/>
              </w:rPr>
              <w:t>7. JUSTIFICAREA DATORITĂ UNUI IMPEDIMENT</w:t>
            </w:r>
          </w:p>
          <w:p w:rsidR="000F6341" w:rsidRDefault="00687409">
            <w:pPr>
              <w:jc w:val="both"/>
              <w:rPr>
                <w:lang w:val="zh-CN"/>
              </w:rPr>
            </w:pPr>
            <w:r>
              <w:rPr>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0F6341" w:rsidRDefault="00687409">
            <w:pPr>
              <w:jc w:val="both"/>
              <w:rPr>
                <w:lang w:val="zh-CN"/>
              </w:rPr>
            </w:pPr>
            <w:r>
              <w:rPr>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0F6341" w:rsidRDefault="00687409">
            <w:pPr>
              <w:jc w:val="both"/>
              <w:rPr>
                <w:lang w:val="zh-CN"/>
              </w:rPr>
            </w:pPr>
            <w:r>
              <w:rPr>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0F6341" w:rsidRDefault="000F6341">
            <w:pPr>
              <w:ind w:firstLine="720"/>
              <w:jc w:val="both"/>
              <w:rPr>
                <w:lang w:val="zh-CN"/>
              </w:rPr>
            </w:pPr>
          </w:p>
          <w:p w:rsidR="000F6341" w:rsidRDefault="00687409">
            <w:pPr>
              <w:rPr>
                <w:b/>
                <w:lang w:val="zh-CN"/>
              </w:rPr>
            </w:pPr>
            <w:r>
              <w:rPr>
                <w:b/>
                <w:lang w:val="zh-CN"/>
              </w:rPr>
              <w:t>8. REZOLUȚIUNEA CONTRACTULUI</w:t>
            </w:r>
          </w:p>
          <w:p w:rsidR="000F6341" w:rsidRDefault="00687409">
            <w:pPr>
              <w:jc w:val="both"/>
              <w:rPr>
                <w:lang w:val="zh-CN"/>
              </w:rPr>
            </w:pPr>
            <w:r>
              <w:rPr>
                <w:lang w:val="zh-CN"/>
              </w:rPr>
              <w:t>8.1.Rezoluțiunea Contractului se poate realiza cu acordul comun al Părţilor.</w:t>
            </w:r>
          </w:p>
          <w:p w:rsidR="000F6341" w:rsidRDefault="00687409">
            <w:pPr>
              <w:jc w:val="both"/>
              <w:rPr>
                <w:lang w:val="zh-CN"/>
              </w:rPr>
            </w:pPr>
            <w:r>
              <w:rPr>
                <w:lang w:val="zh-CN"/>
              </w:rPr>
              <w:t>8.2. Contractul poate fi rezolvitîn mod unilateral în caz de:</w:t>
            </w:r>
          </w:p>
          <w:p w:rsidR="000F6341" w:rsidRDefault="00687409">
            <w:pPr>
              <w:numPr>
                <w:ilvl w:val="0"/>
                <w:numId w:val="39"/>
              </w:numPr>
              <w:tabs>
                <w:tab w:val="left" w:pos="1080"/>
              </w:tabs>
              <w:suppressAutoHyphens/>
              <w:ind w:left="0" w:firstLine="720"/>
              <w:jc w:val="both"/>
              <w:rPr>
                <w:lang w:val="zh-CN"/>
              </w:rPr>
            </w:pPr>
            <w:r>
              <w:rPr>
                <w:lang w:val="zh-CN"/>
              </w:rPr>
              <w:t xml:space="preserve">refuz al Antreprenorului de a presta Lucrările prevăzute în prezentul Contract;         </w:t>
            </w:r>
          </w:p>
          <w:p w:rsidR="000F6341" w:rsidRDefault="00687409">
            <w:pPr>
              <w:numPr>
                <w:ilvl w:val="0"/>
                <w:numId w:val="39"/>
              </w:numPr>
              <w:tabs>
                <w:tab w:val="left" w:pos="1080"/>
              </w:tabs>
              <w:suppressAutoHyphens/>
              <w:ind w:left="0" w:firstLine="720"/>
              <w:jc w:val="both"/>
              <w:rPr>
                <w:lang w:val="zh-CN"/>
              </w:rPr>
            </w:pPr>
            <w:r>
              <w:rPr>
                <w:lang w:val="zh-CN"/>
              </w:rPr>
              <w:t>nerespectare de către Antreprenor a termenelor de executare stabilite;</w:t>
            </w:r>
          </w:p>
          <w:p w:rsidR="000F6341" w:rsidRDefault="00687409">
            <w:pPr>
              <w:numPr>
                <w:ilvl w:val="0"/>
                <w:numId w:val="39"/>
              </w:numPr>
              <w:tabs>
                <w:tab w:val="left" w:pos="1080"/>
              </w:tabs>
              <w:suppressAutoHyphens/>
              <w:ind w:left="0" w:firstLine="720"/>
              <w:jc w:val="both"/>
              <w:rPr>
                <w:lang w:val="zh-CN"/>
              </w:rPr>
            </w:pPr>
            <w:r>
              <w:rPr>
                <w:lang w:val="zh-CN"/>
              </w:rPr>
              <w:t>nerespectare de către Beneficiar a termenelor de plată a Lucrărilor;</w:t>
            </w:r>
          </w:p>
          <w:p w:rsidR="000F6341" w:rsidRDefault="00687409">
            <w:pPr>
              <w:numPr>
                <w:ilvl w:val="0"/>
                <w:numId w:val="39"/>
              </w:numPr>
              <w:tabs>
                <w:tab w:val="left" w:pos="1080"/>
              </w:tabs>
              <w:suppressAutoHyphens/>
              <w:ind w:left="0" w:firstLine="720"/>
              <w:jc w:val="both"/>
              <w:rPr>
                <w:lang w:val="zh-CN"/>
              </w:rPr>
            </w:pPr>
            <w:r>
              <w:rPr>
                <w:lang w:val="zh-CN"/>
              </w:rPr>
              <w:t>nesatisfacere de către una dintre Părţi a pretenţiilor înaintate conform prezentului Contract;</w:t>
            </w:r>
          </w:p>
          <w:p w:rsidR="000F6341" w:rsidRDefault="00687409">
            <w:pPr>
              <w:numPr>
                <w:ilvl w:val="0"/>
                <w:numId w:val="39"/>
              </w:numPr>
              <w:tabs>
                <w:tab w:val="left" w:pos="1080"/>
              </w:tabs>
              <w:suppressAutoHyphens/>
              <w:ind w:left="0" w:firstLine="720"/>
              <w:jc w:val="both"/>
              <w:rPr>
                <w:lang w:val="zh-CN"/>
              </w:rPr>
            </w:pPr>
            <w:r>
              <w:rPr>
                <w:lang w:val="zh-CN"/>
              </w:rPr>
              <w:t>contractantul se afla, la momentul atribuirii lui, în una dintre situaţiile care ar fi determinat excluderea sa din procedura de atribuire potrivit art. 19 al Legii nr. 131/2015 privind achizițiile publice;</w:t>
            </w:r>
          </w:p>
          <w:p w:rsidR="000F6341" w:rsidRDefault="00687409">
            <w:pPr>
              <w:pStyle w:val="af8"/>
              <w:numPr>
                <w:ilvl w:val="0"/>
                <w:numId w:val="39"/>
              </w:numPr>
              <w:tabs>
                <w:tab w:val="clear" w:pos="1854"/>
                <w:tab w:val="left" w:pos="0"/>
                <w:tab w:val="left" w:pos="1135"/>
                <w:tab w:val="left" w:pos="2070"/>
              </w:tabs>
              <w:ind w:left="0" w:firstLine="710"/>
              <w:rPr>
                <w:lang w:val="zh-CN"/>
              </w:rPr>
            </w:pPr>
            <w:r>
              <w:rPr>
                <w:lang w:val="zh-CN"/>
              </w:rPr>
              <w:t>contractul a făcut obiectul unei modificări substanțiale care necesita o nouă procedură de achiziție publică în conformitate cu art. 76 al Legii nr. 131/2015 privind achizițiile publice;</w:t>
            </w:r>
          </w:p>
          <w:p w:rsidR="000F6341" w:rsidRDefault="00687409">
            <w:pPr>
              <w:pStyle w:val="af8"/>
              <w:numPr>
                <w:ilvl w:val="0"/>
                <w:numId w:val="39"/>
              </w:numPr>
              <w:tabs>
                <w:tab w:val="clear" w:pos="1854"/>
                <w:tab w:val="left" w:pos="0"/>
                <w:tab w:val="left" w:pos="1135"/>
                <w:tab w:val="left" w:pos="2070"/>
              </w:tabs>
              <w:ind w:left="0" w:firstLine="710"/>
              <w:rPr>
                <w:lang w:val="zh-CN"/>
              </w:rPr>
            </w:pPr>
            <w:r>
              <w:rPr>
                <w:lang w:val="zh-CN"/>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0F6341" w:rsidRDefault="00687409">
            <w:pPr>
              <w:jc w:val="both"/>
              <w:rPr>
                <w:lang w:val="zh-CN"/>
              </w:rPr>
            </w:pPr>
            <w:r>
              <w:rPr>
                <w:lang w:val="zh-CN"/>
              </w:rPr>
              <w:t>8.3. Partea iniţiatoare a rezoluțiunii Contractului este obligată să comunice în termen de …… zile lucrătoare celeilalte Părţi despre intenţiile ei printr-o scrisoare motivată.</w:t>
            </w:r>
          </w:p>
          <w:p w:rsidR="000F6341" w:rsidRDefault="00687409">
            <w:pPr>
              <w:jc w:val="both"/>
              <w:rPr>
                <w:lang w:val="zh-CN"/>
              </w:rPr>
            </w:pPr>
            <w:r>
              <w:rPr>
                <w:lang w:val="zh-CN"/>
              </w:rPr>
              <w:t>8.4. Partea înştiinţată este obligată să răspundă în decurs de …. zile lucrătoare de la primirea notificării, după expirarea acestui termen Contractul se consideră încetat de drept.</w:t>
            </w:r>
          </w:p>
          <w:p w:rsidR="000F6341" w:rsidRDefault="000F6341">
            <w:pPr>
              <w:jc w:val="both"/>
              <w:rPr>
                <w:lang w:val="zh-CN"/>
              </w:rPr>
            </w:pPr>
          </w:p>
          <w:p w:rsidR="000F6341" w:rsidRDefault="00687409">
            <w:pPr>
              <w:rPr>
                <w:b/>
                <w:lang w:val="zh-CN"/>
              </w:rPr>
            </w:pPr>
            <w:r>
              <w:rPr>
                <w:b/>
                <w:lang w:val="zh-CN"/>
              </w:rPr>
              <w:t>9. RECLAMAŢII ŞI SANCŢIUNI</w:t>
            </w:r>
          </w:p>
          <w:p w:rsidR="000F6341" w:rsidRDefault="00687409">
            <w:pPr>
              <w:jc w:val="both"/>
              <w:rPr>
                <w:lang w:val="zh-CN"/>
              </w:rPr>
            </w:pPr>
            <w:r>
              <w:rPr>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0F6341" w:rsidRDefault="00687409">
            <w:pPr>
              <w:jc w:val="both"/>
              <w:rPr>
                <w:lang w:val="zh-CN"/>
              </w:rPr>
            </w:pPr>
            <w:r>
              <w:rPr>
                <w:lang w:val="zh-CN"/>
              </w:rPr>
              <w:lastRenderedPageBreak/>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0F6341" w:rsidRDefault="00687409">
            <w:pPr>
              <w:jc w:val="both"/>
              <w:rPr>
                <w:lang w:val="zh-CN"/>
              </w:rPr>
            </w:pPr>
            <w:r>
              <w:rPr>
                <w:lang w:val="zh-CN"/>
              </w:rPr>
              <w:t>9.3. Antreprenorul este obligat să examineze pretenţiile înaintate în termen de ….. zile lucrătoare de la data primirii acestora şi să comunice, în scris, Beneficiarului despre decizia luată.</w:t>
            </w:r>
          </w:p>
          <w:p w:rsidR="000F6341" w:rsidRDefault="00687409">
            <w:pPr>
              <w:jc w:val="both"/>
              <w:rPr>
                <w:lang w:val="zh-CN"/>
              </w:rPr>
            </w:pPr>
            <w:r>
              <w:rPr>
                <w:lang w:val="zh-CN"/>
              </w:rPr>
              <w:t xml:space="preserve">9.4.  În caz de recunoaştere a pretenţiilor, Antreprenorul este obligat, în termen  restrâns, să înlăture potrivit cerinţelor Contractului. </w:t>
            </w:r>
          </w:p>
          <w:p w:rsidR="000F6341" w:rsidRDefault="00687409">
            <w:pPr>
              <w:jc w:val="both"/>
              <w:rPr>
                <w:lang w:val="zh-CN"/>
              </w:rPr>
            </w:pPr>
            <w:r>
              <w:rPr>
                <w:lang w:val="zh-CN"/>
              </w:rPr>
              <w:t>9.5. Antreprenorul poartă răspundere pentru calitatea Lucrărilor în limitele stabilite, inclusiv pentru viciile ascunse.</w:t>
            </w:r>
          </w:p>
          <w:p w:rsidR="000F6341" w:rsidRDefault="00687409">
            <w:pPr>
              <w:jc w:val="both"/>
              <w:rPr>
                <w:lang w:val="zh-CN"/>
              </w:rPr>
            </w:pPr>
            <w:r>
              <w:rPr>
                <w:lang w:val="zh-CN"/>
              </w:rPr>
              <w:t xml:space="preserve">9.6. Pentru refuzul de a presta Lucrările prevăzute în prezentul Contract, Antreprenorul suportă o penalitate în valoare de  ….% din suma totală a contractului. </w:t>
            </w:r>
          </w:p>
          <w:p w:rsidR="000F6341" w:rsidRDefault="00687409">
            <w:pPr>
              <w:jc w:val="both"/>
              <w:rPr>
                <w:lang w:val="zh-CN"/>
              </w:rPr>
            </w:pPr>
            <w:r>
              <w:rPr>
                <w:lang w:val="zh-CN"/>
              </w:rPr>
              <w:t>9.7. Pentru prestarea cu întârziere a Lucrărilor, Antreprenorul suportă plata despăgubirii în valoare de ….% din suma Lucrărilor neexecutate, pentru fiecare zi de întârziere, dar nu mai mult de ….% din suma totală a prezentului Contract.</w:t>
            </w:r>
          </w:p>
          <w:p w:rsidR="000F6341" w:rsidRDefault="00687409">
            <w:pPr>
              <w:jc w:val="both"/>
              <w:rPr>
                <w:lang w:val="zh-CN"/>
              </w:rPr>
            </w:pPr>
            <w:r>
              <w:rPr>
                <w:lang w:val="zh-CN"/>
              </w:rPr>
              <w:t>9.8. Pentru achitarea cu întârziere, Beneficiarul suportă plata despăgubirii în valoare de …..% din suma Lucrărilor neachitate pentru fiecare zi de întârziere, dar nu mai mult de  …% din suma totală a prezentului contract.</w:t>
            </w:r>
          </w:p>
          <w:p w:rsidR="000F6341" w:rsidRDefault="000F6341">
            <w:pPr>
              <w:rPr>
                <w:b/>
                <w:lang w:val="zh-CN"/>
              </w:rPr>
            </w:pPr>
          </w:p>
          <w:p w:rsidR="000F6341" w:rsidRDefault="00687409">
            <w:pPr>
              <w:rPr>
                <w:b/>
                <w:lang w:val="zh-CN"/>
              </w:rPr>
            </w:pPr>
            <w:r>
              <w:rPr>
                <w:b/>
                <w:lang w:val="zh-CN"/>
              </w:rPr>
              <w:t>10. DREPTURI DE PROPRIETATE INTELECTUALĂ</w:t>
            </w:r>
          </w:p>
          <w:p w:rsidR="000F6341" w:rsidRDefault="00687409">
            <w:pPr>
              <w:jc w:val="both"/>
              <w:rPr>
                <w:lang w:val="zh-CN"/>
              </w:rPr>
            </w:pPr>
            <w:r>
              <w:rPr>
                <w:lang w:val="zh-CN"/>
              </w:rPr>
              <w:t>10.1. Antreprenorul are obligaţia să despăgubească Beneficiarul împotriva oricăror:</w:t>
            </w:r>
          </w:p>
          <w:p w:rsidR="000F6341" w:rsidRDefault="00687409">
            <w:pPr>
              <w:ind w:firstLine="720"/>
              <w:jc w:val="both"/>
              <w:rPr>
                <w:lang w:val="zh-CN"/>
              </w:rPr>
            </w:pPr>
            <w:r>
              <w:rPr>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0F6341" w:rsidRDefault="00687409">
            <w:pPr>
              <w:ind w:firstLine="720"/>
              <w:jc w:val="both"/>
              <w:rPr>
                <w:lang w:val="zh-CN"/>
              </w:rPr>
            </w:pPr>
            <w:r>
              <w:rPr>
                <w:lang w:val="zh-CN"/>
              </w:rPr>
              <w:t>b) daune-interese, costuri, taxe şi cheltuieli de orice natură, aferente, cu excepţia situaţiei în care o astfel de încălcare rezultă din respectarea Caietului de sarcini.</w:t>
            </w:r>
          </w:p>
          <w:p w:rsidR="000F6341" w:rsidRDefault="000F6341">
            <w:pPr>
              <w:ind w:firstLine="720"/>
              <w:jc w:val="both"/>
              <w:rPr>
                <w:lang w:val="zh-CN"/>
              </w:rPr>
            </w:pPr>
          </w:p>
          <w:p w:rsidR="000F6341" w:rsidRDefault="00687409">
            <w:pPr>
              <w:rPr>
                <w:b/>
                <w:lang w:val="zh-CN"/>
              </w:rPr>
            </w:pPr>
            <w:r>
              <w:rPr>
                <w:b/>
                <w:lang w:val="zh-CN"/>
              </w:rPr>
              <w:t>11. DISPOZIŢII FINALE</w:t>
            </w:r>
          </w:p>
          <w:p w:rsidR="000F6341" w:rsidRDefault="00687409">
            <w:pPr>
              <w:jc w:val="both"/>
              <w:rPr>
                <w:lang w:val="zh-CN"/>
              </w:rPr>
            </w:pPr>
            <w:r>
              <w:rPr>
                <w:lang w:val="zh-CN"/>
              </w:rPr>
              <w:t>11.1. Litigiile ce ar putea rezulta din prezentul Contract vor fi soluţionate de către Părţi pe cale amiabilă. În caz contrar, ele vor fi transmise spre examinare în instanţa de judecată competentă, conform legislaţiei Republicii Moldova.</w:t>
            </w:r>
          </w:p>
          <w:p w:rsidR="000F6341" w:rsidRDefault="00687409">
            <w:pPr>
              <w:jc w:val="both"/>
              <w:rPr>
                <w:lang w:val="zh-CN"/>
              </w:rPr>
            </w:pPr>
            <w:r>
              <w:rPr>
                <w:lang w:val="zh-CN"/>
              </w:rPr>
              <w:t>11.2. De la data semnării prezentului Contract, toate negocierile purtate şi documentele  perfectate anterior, îşi pierd valabilitatea.</w:t>
            </w:r>
          </w:p>
          <w:p w:rsidR="000F6341" w:rsidRDefault="00687409">
            <w:pPr>
              <w:jc w:val="both"/>
              <w:rPr>
                <w:lang w:val="zh-CN"/>
              </w:rPr>
            </w:pPr>
            <w:r>
              <w:rPr>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0F6341" w:rsidRDefault="00687409">
            <w:pPr>
              <w:jc w:val="both"/>
              <w:rPr>
                <w:lang w:val="zh-CN"/>
              </w:rPr>
            </w:pPr>
            <w:r>
              <w:rPr>
                <w:lang w:val="zh-CN"/>
              </w:rPr>
              <w:t>11.4. Nici una dintre Părţi nu are dreptul să transmită obligaţiile şi drepturile sale stipulate în prezentul Contract unor terţe persoane, fără acordul în scris al celeilalte părţi.</w:t>
            </w:r>
          </w:p>
          <w:p w:rsidR="000F6341" w:rsidRDefault="00687409">
            <w:pPr>
              <w:jc w:val="both"/>
              <w:rPr>
                <w:lang w:val="zh-CN"/>
              </w:rPr>
            </w:pPr>
            <w:r>
              <w:rPr>
                <w:lang w:val="zh-CN"/>
              </w:rPr>
              <w:t>11.5. Prezentul Contract este întocmit în două exemplare în limba de română, câte un exemplar pentru Antreprenor și Beneficiar.</w:t>
            </w:r>
          </w:p>
          <w:p w:rsidR="000F6341" w:rsidRDefault="00687409">
            <w:pPr>
              <w:tabs>
                <w:tab w:val="left" w:pos="2295"/>
              </w:tabs>
              <w:jc w:val="both"/>
              <w:rPr>
                <w:lang w:val="zh-CN"/>
              </w:rPr>
            </w:pPr>
            <w:r>
              <w:rPr>
                <w:lang w:val="zh-CN"/>
              </w:rPr>
              <w:t>11.6. Prezentul Contract se consideră încheiat şi intră în vigoare la data semnării, fiind valabil până la ……………...</w:t>
            </w:r>
          </w:p>
          <w:p w:rsidR="000F6341" w:rsidRDefault="00687409">
            <w:pPr>
              <w:tabs>
                <w:tab w:val="left" w:pos="2295"/>
              </w:tabs>
              <w:jc w:val="both"/>
              <w:rPr>
                <w:lang w:val="zh-CN"/>
              </w:rPr>
            </w:pPr>
            <w:r>
              <w:rPr>
                <w:lang w:val="zh-CN"/>
              </w:rPr>
              <w:t xml:space="preserve">11.7. Prezentul Contract reprezintă acordul de voinţă al ambelor părţi şi este semnat astăzi,  “____” </w:t>
            </w:r>
          </w:p>
          <w:p w:rsidR="000F6341" w:rsidRDefault="000F6341">
            <w:pPr>
              <w:spacing w:line="276" w:lineRule="auto"/>
              <w:contextualSpacing/>
              <w:rPr>
                <w:lang w:val="zh-CN"/>
              </w:rPr>
            </w:pPr>
          </w:p>
          <w:p w:rsidR="000F6341" w:rsidRDefault="000F6341">
            <w:pPr>
              <w:spacing w:line="276" w:lineRule="auto"/>
              <w:contextualSpacing/>
              <w:rPr>
                <w:lang w:val="zh-CN"/>
              </w:rPr>
            </w:pPr>
          </w:p>
          <w:p w:rsidR="000F6341" w:rsidRDefault="000F6341">
            <w:pPr>
              <w:spacing w:line="276" w:lineRule="auto"/>
              <w:contextualSpacing/>
              <w:rPr>
                <w:lang w:val="zh-CN"/>
              </w:rPr>
            </w:pPr>
          </w:p>
          <w:p w:rsidR="000F6341" w:rsidRDefault="000F6341">
            <w:pPr>
              <w:spacing w:line="276" w:lineRule="auto"/>
              <w:contextualSpacing/>
              <w:rPr>
                <w:lang w:val="zh-CN"/>
              </w:rPr>
            </w:pPr>
          </w:p>
          <w:p w:rsidR="000F6341" w:rsidRDefault="000F6341">
            <w:pPr>
              <w:spacing w:line="276" w:lineRule="auto"/>
              <w:contextualSpacing/>
              <w:rPr>
                <w:lang w:val="zh-CN"/>
              </w:rPr>
            </w:pPr>
          </w:p>
          <w:p w:rsidR="000F6341" w:rsidRDefault="000F6341">
            <w:pPr>
              <w:spacing w:line="276" w:lineRule="auto"/>
              <w:contextualSpacing/>
              <w:rPr>
                <w:lang w:val="zh-CN"/>
              </w:rPr>
            </w:pPr>
          </w:p>
          <w:p w:rsidR="000F6341" w:rsidRDefault="000F6341">
            <w:pPr>
              <w:spacing w:line="276" w:lineRule="auto"/>
              <w:contextualSpacing/>
              <w:rPr>
                <w:lang w:val="zh-CN"/>
              </w:rPr>
            </w:pPr>
          </w:p>
          <w:p w:rsidR="000F6341" w:rsidRDefault="000F6341">
            <w:pPr>
              <w:spacing w:line="276" w:lineRule="auto"/>
              <w:contextualSpacing/>
              <w:rPr>
                <w:lang w:val="zh-CN"/>
              </w:rPr>
            </w:pPr>
          </w:p>
          <w:p w:rsidR="000F6341" w:rsidRDefault="000F6341">
            <w:pPr>
              <w:spacing w:line="276" w:lineRule="auto"/>
              <w:contextualSpacing/>
              <w:rPr>
                <w:lang w:val="zh-CN"/>
              </w:rPr>
            </w:pPr>
          </w:p>
          <w:p w:rsidR="000F6341" w:rsidRDefault="00687409">
            <w:pPr>
              <w:pStyle w:val="a"/>
              <w:numPr>
                <w:ilvl w:val="0"/>
                <w:numId w:val="34"/>
              </w:numPr>
              <w:tabs>
                <w:tab w:val="left" w:pos="2295"/>
              </w:tabs>
              <w:jc w:val="center"/>
              <w:rPr>
                <w:lang w:val="zh-CN"/>
              </w:rPr>
            </w:pPr>
            <w:r>
              <w:rPr>
                <w:b/>
                <w:lang w:val="zh-CN"/>
              </w:rPr>
              <w:t>PARTEA CE ȚINE DE CONDIȚIILE</w:t>
            </w:r>
          </w:p>
          <w:p w:rsidR="000F6341" w:rsidRDefault="00687409">
            <w:pPr>
              <w:pStyle w:val="a"/>
              <w:numPr>
                <w:ilvl w:val="0"/>
                <w:numId w:val="0"/>
              </w:numPr>
              <w:tabs>
                <w:tab w:val="left" w:pos="2295"/>
              </w:tabs>
              <w:ind w:left="3240"/>
              <w:rPr>
                <w:lang w:val="zh-CN"/>
              </w:rPr>
            </w:pPr>
            <w:r>
              <w:rPr>
                <w:b/>
                <w:lang w:val="zh-CN"/>
              </w:rPr>
              <w:t>SPECIALE AL CONTRACTULUI</w:t>
            </w:r>
          </w:p>
          <w:p w:rsidR="000F6341" w:rsidRDefault="00687409">
            <w:pPr>
              <w:jc w:val="center"/>
              <w:rPr>
                <w:lang w:val="zh-CN"/>
              </w:rPr>
            </w:pPr>
            <w:r>
              <w:rPr>
                <w:lang w:val="zh-CN"/>
              </w:rPr>
              <w:t>(</w:t>
            </w:r>
            <w:r>
              <w:rPr>
                <w:sz w:val="20"/>
                <w:szCs w:val="20"/>
                <w:lang w:val="zh-CN"/>
              </w:rPr>
              <w:t>LA NECESITATE)</w:t>
            </w:r>
          </w:p>
          <w:p w:rsidR="000F6341" w:rsidRDefault="000F6341">
            <w:pPr>
              <w:jc w:val="both"/>
              <w:rPr>
                <w:sz w:val="28"/>
                <w:szCs w:val="28"/>
                <w:lang w:val="zh-CN"/>
              </w:rPr>
            </w:pPr>
          </w:p>
          <w:p w:rsidR="000F6341" w:rsidRDefault="000F6341">
            <w:pPr>
              <w:spacing w:line="276" w:lineRule="auto"/>
              <w:contextualSpacing/>
              <w:rPr>
                <w:lang w:val="zh-CN"/>
              </w:rPr>
            </w:pPr>
          </w:p>
          <w:p w:rsidR="000F6341" w:rsidRDefault="000F6341">
            <w:pPr>
              <w:spacing w:line="276" w:lineRule="auto"/>
              <w:contextualSpacing/>
              <w:rPr>
                <w:lang w:val="zh-CN"/>
              </w:rPr>
            </w:pPr>
          </w:p>
          <w:p w:rsidR="000F6341" w:rsidRDefault="000F6341">
            <w:pPr>
              <w:spacing w:line="276" w:lineRule="auto"/>
              <w:contextualSpacing/>
              <w:rPr>
                <w:lang w:val="zh-CN"/>
              </w:rPr>
            </w:pPr>
          </w:p>
          <w:p w:rsidR="000F6341" w:rsidRDefault="000F6341">
            <w:pPr>
              <w:spacing w:line="276" w:lineRule="auto"/>
              <w:contextualSpacing/>
              <w:rPr>
                <w:lang w:val="zh-CN"/>
              </w:rPr>
            </w:pPr>
          </w:p>
          <w:p w:rsidR="000F6341" w:rsidRDefault="000F6341">
            <w:pPr>
              <w:spacing w:line="276" w:lineRule="auto"/>
              <w:contextualSpacing/>
              <w:rPr>
                <w:lang w:val="zh-CN"/>
              </w:rPr>
            </w:pPr>
          </w:p>
          <w:p w:rsidR="000F6341" w:rsidRDefault="000F6341">
            <w:pPr>
              <w:spacing w:line="276" w:lineRule="auto"/>
              <w:contextualSpacing/>
              <w:rPr>
                <w:lang w:val="zh-CN"/>
              </w:rPr>
            </w:pPr>
          </w:p>
          <w:p w:rsidR="000F6341" w:rsidRDefault="00687409">
            <w:pPr>
              <w:pStyle w:val="a"/>
              <w:numPr>
                <w:ilvl w:val="0"/>
                <w:numId w:val="30"/>
              </w:numPr>
              <w:tabs>
                <w:tab w:val="clear" w:pos="1134"/>
              </w:tabs>
              <w:spacing w:line="276" w:lineRule="auto"/>
              <w:ind w:left="0"/>
              <w:contextualSpacing/>
              <w:rPr>
                <w:lang w:val="zh-CN"/>
              </w:rPr>
            </w:pPr>
            <w:r>
              <w:rPr>
                <w:b/>
                <w:lang w:val="zh-CN"/>
              </w:rPr>
              <w:t>RECHIZITELE JURIDICE, POŞTALE ŞI DE PLĂŢI ALE PĂRŢILOR</w:t>
            </w:r>
          </w:p>
          <w:p w:rsidR="000F6341" w:rsidRDefault="00687409">
            <w:pPr>
              <w:tabs>
                <w:tab w:val="left" w:pos="2685"/>
              </w:tabs>
              <w:jc w:val="both"/>
              <w:rPr>
                <w:lang w:val="zh-CN"/>
              </w:rPr>
            </w:pPr>
            <w:r>
              <w:rPr>
                <w:lang w:val="zh-C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F6341">
              <w:trPr>
                <w:jc w:val="center"/>
              </w:trPr>
              <w:tc>
                <w:tcPr>
                  <w:tcW w:w="5163" w:type="dxa"/>
                  <w:tcBorders>
                    <w:top w:val="nil"/>
                    <w:left w:val="nil"/>
                    <w:bottom w:val="nil"/>
                    <w:right w:val="nil"/>
                  </w:tcBorders>
                </w:tcPr>
                <w:p w:rsidR="000F6341" w:rsidRDefault="00687409">
                  <w:pPr>
                    <w:tabs>
                      <w:tab w:val="left" w:pos="3295"/>
                    </w:tabs>
                    <w:jc w:val="center"/>
                    <w:rPr>
                      <w:b/>
                      <w:lang w:val="zh-CN"/>
                    </w:rPr>
                  </w:pPr>
                  <w:r>
                    <w:rPr>
                      <w:b/>
                      <w:iCs/>
                      <w:lang w:val="zh-CN"/>
                    </w:rPr>
                    <w:t>ANTREPRENORUL</w:t>
                  </w:r>
                </w:p>
              </w:tc>
              <w:tc>
                <w:tcPr>
                  <w:tcW w:w="4927" w:type="dxa"/>
                  <w:tcBorders>
                    <w:top w:val="nil"/>
                    <w:left w:val="nil"/>
                    <w:bottom w:val="nil"/>
                    <w:right w:val="nil"/>
                  </w:tcBorders>
                </w:tcPr>
                <w:p w:rsidR="000F6341" w:rsidRDefault="00687409">
                  <w:pPr>
                    <w:tabs>
                      <w:tab w:val="left" w:pos="3295"/>
                    </w:tabs>
                    <w:jc w:val="center"/>
                    <w:rPr>
                      <w:lang w:val="zh-CN"/>
                    </w:rPr>
                  </w:pPr>
                  <w:r>
                    <w:rPr>
                      <w:b/>
                      <w:iCs/>
                      <w:lang w:val="zh-CN"/>
                    </w:rPr>
                    <w:t>BENEFICIARUL</w:t>
                  </w:r>
                </w:p>
              </w:tc>
            </w:tr>
            <w:tr w:rsidR="000F6341">
              <w:trPr>
                <w:jc w:val="center"/>
              </w:trPr>
              <w:tc>
                <w:tcPr>
                  <w:tcW w:w="5163"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Adresa poştală:</w:t>
                  </w:r>
                </w:p>
              </w:tc>
            </w:tr>
            <w:tr w:rsidR="000F6341">
              <w:trPr>
                <w:jc w:val="center"/>
              </w:trPr>
              <w:tc>
                <w:tcPr>
                  <w:tcW w:w="5163"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Telefon:</w:t>
                  </w:r>
                </w:p>
              </w:tc>
            </w:tr>
            <w:tr w:rsidR="000F6341">
              <w:trPr>
                <w:jc w:val="center"/>
              </w:trPr>
              <w:tc>
                <w:tcPr>
                  <w:tcW w:w="5163"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Cod fiscal:</w:t>
                  </w:r>
                </w:p>
              </w:tc>
            </w:tr>
            <w:tr w:rsidR="000F6341">
              <w:trPr>
                <w:jc w:val="center"/>
              </w:trPr>
              <w:tc>
                <w:tcPr>
                  <w:tcW w:w="5163"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Banca:</w:t>
                  </w:r>
                </w:p>
              </w:tc>
            </w:tr>
            <w:tr w:rsidR="000F6341">
              <w:trPr>
                <w:jc w:val="center"/>
              </w:trPr>
              <w:tc>
                <w:tcPr>
                  <w:tcW w:w="5163"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Cod:</w:t>
                  </w:r>
                </w:p>
              </w:tc>
            </w:tr>
            <w:tr w:rsidR="000F6341">
              <w:trPr>
                <w:jc w:val="center"/>
              </w:trPr>
              <w:tc>
                <w:tcPr>
                  <w:tcW w:w="5163"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rsidR="000F6341" w:rsidRDefault="00687409">
                  <w:pPr>
                    <w:tabs>
                      <w:tab w:val="left" w:pos="1134"/>
                      <w:tab w:val="left" w:pos="4680"/>
                      <w:tab w:val="left" w:pos="7020"/>
                    </w:tabs>
                    <w:suppressAutoHyphens/>
                    <w:ind w:firstLine="567"/>
                    <w:jc w:val="both"/>
                    <w:rPr>
                      <w:lang w:val="zh-CN"/>
                    </w:rPr>
                  </w:pPr>
                  <w:r>
                    <w:rPr>
                      <w:lang w:val="zh-CN"/>
                    </w:rPr>
                    <w:t>IBAN</w:t>
                  </w:r>
                </w:p>
              </w:tc>
            </w:tr>
            <w:tr w:rsidR="000F6341">
              <w:trPr>
                <w:trHeight w:val="749"/>
                <w:jc w:val="center"/>
              </w:trPr>
              <w:tc>
                <w:tcPr>
                  <w:tcW w:w="5163" w:type="dxa"/>
                  <w:tcBorders>
                    <w:top w:val="nil"/>
                    <w:left w:val="nil"/>
                    <w:bottom w:val="nil"/>
                    <w:right w:val="nil"/>
                  </w:tcBorders>
                  <w:vAlign w:val="center"/>
                </w:tcPr>
                <w:p w:rsidR="000F6341" w:rsidRDefault="000F6341">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rsidR="000F6341" w:rsidRDefault="000F6341">
                  <w:pPr>
                    <w:tabs>
                      <w:tab w:val="left" w:pos="1134"/>
                      <w:tab w:val="left" w:pos="4680"/>
                      <w:tab w:val="left" w:pos="7020"/>
                    </w:tabs>
                    <w:suppressAutoHyphens/>
                    <w:ind w:firstLine="567"/>
                    <w:jc w:val="both"/>
                    <w:rPr>
                      <w:lang w:val="zh-CN"/>
                    </w:rPr>
                  </w:pPr>
                </w:p>
                <w:p w:rsidR="000F6341" w:rsidRDefault="000F6341">
                  <w:pPr>
                    <w:tabs>
                      <w:tab w:val="left" w:pos="1134"/>
                      <w:tab w:val="left" w:pos="4680"/>
                      <w:tab w:val="left" w:pos="7020"/>
                    </w:tabs>
                    <w:suppressAutoHyphens/>
                    <w:ind w:firstLine="567"/>
                    <w:jc w:val="both"/>
                    <w:rPr>
                      <w:lang w:val="zh-CN"/>
                    </w:rPr>
                  </w:pPr>
                </w:p>
                <w:p w:rsidR="000F6341" w:rsidRDefault="000F6341">
                  <w:pPr>
                    <w:tabs>
                      <w:tab w:val="left" w:pos="1134"/>
                      <w:tab w:val="left" w:pos="4680"/>
                      <w:tab w:val="left" w:pos="7020"/>
                    </w:tabs>
                    <w:suppressAutoHyphens/>
                    <w:ind w:firstLine="567"/>
                    <w:jc w:val="both"/>
                    <w:rPr>
                      <w:lang w:val="zh-CN"/>
                    </w:rPr>
                  </w:pPr>
                </w:p>
                <w:p w:rsidR="000F6341" w:rsidRDefault="000F6341">
                  <w:pPr>
                    <w:tabs>
                      <w:tab w:val="left" w:pos="1134"/>
                      <w:tab w:val="left" w:pos="4680"/>
                      <w:tab w:val="left" w:pos="7020"/>
                    </w:tabs>
                    <w:suppressAutoHyphens/>
                    <w:ind w:firstLine="567"/>
                    <w:jc w:val="both"/>
                    <w:rPr>
                      <w:lang w:val="zh-CN"/>
                    </w:rPr>
                  </w:pPr>
                </w:p>
                <w:p w:rsidR="000F6341" w:rsidRDefault="000F6341">
                  <w:pPr>
                    <w:tabs>
                      <w:tab w:val="left" w:pos="1134"/>
                      <w:tab w:val="left" w:pos="4680"/>
                      <w:tab w:val="left" w:pos="7020"/>
                    </w:tabs>
                    <w:suppressAutoHyphens/>
                    <w:ind w:firstLine="567"/>
                    <w:jc w:val="both"/>
                    <w:rPr>
                      <w:lang w:val="zh-CN"/>
                    </w:rPr>
                  </w:pPr>
                </w:p>
              </w:tc>
            </w:tr>
          </w:tbl>
          <w:p w:rsidR="000F6341" w:rsidRDefault="00687409">
            <w:pPr>
              <w:pStyle w:val="a"/>
              <w:numPr>
                <w:ilvl w:val="0"/>
                <w:numId w:val="0"/>
              </w:numPr>
              <w:tabs>
                <w:tab w:val="clear" w:pos="1134"/>
                <w:tab w:val="left" w:pos="2685"/>
              </w:tabs>
              <w:contextualSpacing/>
              <w:jc w:val="center"/>
              <w:rPr>
                <w:b/>
                <w:lang w:val="zh-CN"/>
              </w:rPr>
            </w:pPr>
            <w:r>
              <w:rPr>
                <w:b/>
                <w:lang w:val="zh-CN"/>
              </w:rPr>
              <w:t>SEMNĂTURILE PĂRŢILOR</w:t>
            </w:r>
          </w:p>
          <w:p w:rsidR="000F6341" w:rsidRDefault="000F6341">
            <w:pPr>
              <w:pStyle w:val="a"/>
              <w:numPr>
                <w:ilvl w:val="0"/>
                <w:numId w:val="0"/>
              </w:numPr>
              <w:tabs>
                <w:tab w:val="clear" w:pos="1134"/>
                <w:tab w:val="left" w:pos="2685"/>
              </w:tabs>
              <w:contextualSpacing/>
              <w:jc w:val="center"/>
              <w:rPr>
                <w:lang w:val="zh-CN"/>
              </w:rPr>
            </w:pPr>
          </w:p>
          <w:tbl>
            <w:tblPr>
              <w:tblW w:w="0" w:type="auto"/>
              <w:jc w:val="center"/>
              <w:tblLayout w:type="fixed"/>
              <w:tblLook w:val="04A0" w:firstRow="1" w:lastRow="0" w:firstColumn="1" w:lastColumn="0" w:noHBand="0" w:noVBand="1"/>
            </w:tblPr>
            <w:tblGrid>
              <w:gridCol w:w="5188"/>
              <w:gridCol w:w="4559"/>
            </w:tblGrid>
            <w:tr w:rsidR="000F6341">
              <w:trPr>
                <w:trHeight w:val="357"/>
                <w:jc w:val="center"/>
              </w:trPr>
              <w:tc>
                <w:tcPr>
                  <w:tcW w:w="5188" w:type="dxa"/>
                  <w:vAlign w:val="center"/>
                </w:tcPr>
                <w:p w:rsidR="000F6341" w:rsidRDefault="00687409">
                  <w:pPr>
                    <w:jc w:val="center"/>
                    <w:rPr>
                      <w:b/>
                      <w:lang w:val="zh-CN"/>
                    </w:rPr>
                  </w:pPr>
                  <w:r>
                    <w:rPr>
                      <w:b/>
                      <w:lang w:val="zh-CN"/>
                    </w:rPr>
                    <w:t>ANTREPRENOR</w:t>
                  </w:r>
                </w:p>
              </w:tc>
              <w:tc>
                <w:tcPr>
                  <w:tcW w:w="4559" w:type="dxa"/>
                  <w:vAlign w:val="center"/>
                </w:tcPr>
                <w:p w:rsidR="000F6341" w:rsidRDefault="00687409">
                  <w:pPr>
                    <w:jc w:val="center"/>
                    <w:rPr>
                      <w:b/>
                      <w:lang w:val="zh-CN"/>
                    </w:rPr>
                  </w:pPr>
                  <w:r>
                    <w:rPr>
                      <w:b/>
                      <w:lang w:val="zh-CN"/>
                    </w:rPr>
                    <w:t>BENEFICIAR</w:t>
                  </w:r>
                </w:p>
              </w:tc>
            </w:tr>
            <w:tr w:rsidR="000F6341">
              <w:trPr>
                <w:trHeight w:val="357"/>
                <w:jc w:val="center"/>
              </w:trPr>
              <w:tc>
                <w:tcPr>
                  <w:tcW w:w="5188" w:type="dxa"/>
                  <w:vAlign w:val="center"/>
                </w:tcPr>
                <w:p w:rsidR="000F6341" w:rsidRDefault="000F6341">
                  <w:pPr>
                    <w:jc w:val="both"/>
                    <w:rPr>
                      <w:b/>
                      <w:lang w:val="zh-CN"/>
                    </w:rPr>
                  </w:pPr>
                </w:p>
              </w:tc>
              <w:tc>
                <w:tcPr>
                  <w:tcW w:w="4559" w:type="dxa"/>
                  <w:vAlign w:val="center"/>
                </w:tcPr>
                <w:p w:rsidR="000F6341" w:rsidRDefault="000F6341">
                  <w:pPr>
                    <w:jc w:val="both"/>
                    <w:rPr>
                      <w:b/>
                      <w:lang w:val="zh-CN"/>
                    </w:rPr>
                  </w:pPr>
                </w:p>
              </w:tc>
            </w:tr>
          </w:tbl>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center"/>
              <w:rPr>
                <w:lang w:val="zh-CN"/>
              </w:rPr>
            </w:pPr>
          </w:p>
          <w:p w:rsidR="000F6341" w:rsidRDefault="000F6341">
            <w:pPr>
              <w:tabs>
                <w:tab w:val="left" w:pos="2295"/>
              </w:tabs>
              <w:jc w:val="center"/>
              <w:rPr>
                <w:lang w:val="zh-CN"/>
              </w:rPr>
            </w:pPr>
          </w:p>
          <w:p w:rsidR="000F6341" w:rsidRDefault="000F6341">
            <w:pPr>
              <w:tabs>
                <w:tab w:val="left" w:pos="2295"/>
              </w:tabs>
              <w:jc w:val="center"/>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jc w:val="both"/>
              <w:rPr>
                <w:sz w:val="28"/>
                <w:szCs w:val="28"/>
                <w:lang w:val="zh-CN"/>
              </w:rPr>
            </w:pPr>
          </w:p>
          <w:p w:rsidR="000F6341" w:rsidRDefault="000F6341">
            <w:pPr>
              <w:jc w:val="both"/>
              <w:rPr>
                <w:sz w:val="28"/>
                <w:szCs w:val="28"/>
                <w:lang w:val="zh-CN"/>
              </w:rPr>
            </w:pPr>
          </w:p>
          <w:p w:rsidR="000F6341" w:rsidRDefault="000F6341">
            <w:pPr>
              <w:jc w:val="both"/>
              <w:rPr>
                <w:sz w:val="28"/>
                <w:szCs w:val="28"/>
                <w:lang w:val="zh-CN"/>
              </w:rPr>
            </w:pPr>
          </w:p>
          <w:p w:rsidR="000F6341" w:rsidRDefault="000F6341">
            <w:pPr>
              <w:jc w:val="both"/>
              <w:rPr>
                <w:sz w:val="28"/>
                <w:szCs w:val="28"/>
                <w:lang w:val="zh-CN"/>
              </w:rPr>
            </w:pPr>
          </w:p>
          <w:p w:rsidR="000F6341" w:rsidRDefault="000F6341">
            <w:pPr>
              <w:jc w:val="both"/>
              <w:rPr>
                <w:sz w:val="28"/>
                <w:szCs w:val="28"/>
                <w:lang w:val="zh-CN"/>
              </w:rPr>
            </w:pPr>
          </w:p>
          <w:p w:rsidR="000F6341" w:rsidRDefault="000F6341">
            <w:pPr>
              <w:jc w:val="both"/>
              <w:rPr>
                <w:sz w:val="28"/>
                <w:szCs w:val="28"/>
                <w:lang w:val="zh-CN"/>
              </w:rPr>
            </w:pPr>
          </w:p>
          <w:p w:rsidR="000F6341" w:rsidRDefault="000F6341">
            <w:pPr>
              <w:jc w:val="both"/>
              <w:rPr>
                <w:sz w:val="28"/>
                <w:szCs w:val="28"/>
                <w:lang w:val="zh-CN"/>
              </w:rPr>
            </w:pPr>
          </w:p>
          <w:p w:rsidR="000F6341" w:rsidRDefault="000F6341">
            <w:pPr>
              <w:jc w:val="both"/>
              <w:rPr>
                <w:sz w:val="28"/>
                <w:szCs w:val="28"/>
                <w:lang w:val="zh-CN"/>
              </w:rPr>
            </w:pPr>
          </w:p>
          <w:p w:rsidR="000F6341" w:rsidRDefault="000F6341">
            <w:pPr>
              <w:jc w:val="both"/>
              <w:rPr>
                <w:sz w:val="28"/>
                <w:szCs w:val="28"/>
                <w:lang w:val="zh-CN"/>
              </w:rPr>
            </w:pPr>
          </w:p>
          <w:p w:rsidR="000F6341" w:rsidRDefault="000F6341">
            <w:pPr>
              <w:jc w:val="both"/>
              <w:rPr>
                <w:sz w:val="28"/>
                <w:szCs w:val="28"/>
                <w:lang w:val="zh-CN"/>
              </w:rPr>
            </w:pPr>
          </w:p>
          <w:p w:rsidR="000F6341" w:rsidRDefault="000F6341">
            <w:pPr>
              <w:jc w:val="both"/>
              <w:rPr>
                <w:sz w:val="28"/>
                <w:szCs w:val="28"/>
                <w:lang w:val="zh-CN"/>
              </w:rPr>
            </w:pPr>
          </w:p>
          <w:p w:rsidR="000F6341" w:rsidRDefault="000F6341">
            <w:pPr>
              <w:tabs>
                <w:tab w:val="left" w:pos="2295"/>
              </w:tabs>
              <w:jc w:val="right"/>
              <w:rPr>
                <w:lang w:val="zh-CN"/>
              </w:rPr>
            </w:pPr>
          </w:p>
          <w:p w:rsidR="000F6341" w:rsidRDefault="00687409">
            <w:pPr>
              <w:tabs>
                <w:tab w:val="left" w:pos="2295"/>
              </w:tabs>
              <w:jc w:val="right"/>
              <w:rPr>
                <w:lang w:val="zh-CN"/>
              </w:rPr>
            </w:pPr>
            <w:r>
              <w:rPr>
                <w:lang w:val="zh-CN"/>
              </w:rPr>
              <w:lastRenderedPageBreak/>
              <w:t>Anexa nr. 1</w:t>
            </w:r>
          </w:p>
          <w:p w:rsidR="000F6341" w:rsidRDefault="00687409">
            <w:pPr>
              <w:tabs>
                <w:tab w:val="left" w:pos="2295"/>
              </w:tabs>
              <w:jc w:val="right"/>
              <w:rPr>
                <w:lang w:val="zh-CN"/>
              </w:rPr>
            </w:pPr>
            <w:r>
              <w:rPr>
                <w:lang w:val="zh-CN"/>
              </w:rPr>
              <w:t>la Contractul nr. ___________</w:t>
            </w:r>
          </w:p>
          <w:p w:rsidR="000F6341" w:rsidRDefault="00687409">
            <w:pPr>
              <w:tabs>
                <w:tab w:val="left" w:pos="2295"/>
              </w:tabs>
              <w:jc w:val="right"/>
              <w:rPr>
                <w:lang w:val="zh-CN"/>
              </w:rPr>
            </w:pPr>
            <w:r>
              <w:rPr>
                <w:lang w:val="zh-CN"/>
              </w:rPr>
              <w:t>din „____”  _____ 20_______</w:t>
            </w: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0F6341">
            <w:pPr>
              <w:tabs>
                <w:tab w:val="left" w:pos="2295"/>
              </w:tabs>
              <w:jc w:val="both"/>
              <w:rPr>
                <w:lang w:val="zh-CN"/>
              </w:rPr>
            </w:pPr>
          </w:p>
          <w:p w:rsidR="000F6341" w:rsidRDefault="00687409">
            <w:pPr>
              <w:tabs>
                <w:tab w:val="left" w:pos="2295"/>
              </w:tabs>
              <w:jc w:val="both"/>
              <w:rPr>
                <w:b/>
                <w:lang w:val="zh-CN"/>
              </w:rPr>
            </w:pPr>
            <w:r>
              <w:rPr>
                <w:b/>
                <w:lang w:val="zh-CN"/>
              </w:rPr>
              <w:t xml:space="preserve">        SPECIFICAŢII TEHNICE</w:t>
            </w:r>
          </w:p>
          <w:p w:rsidR="000F6341" w:rsidRDefault="000F6341">
            <w:pPr>
              <w:tabs>
                <w:tab w:val="left" w:pos="2295"/>
              </w:tabs>
              <w:jc w:val="both"/>
              <w:rPr>
                <w:lang w:val="zh-CN"/>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0F634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both"/>
                    <w:rPr>
                      <w:b/>
                      <w:bCs/>
                      <w:lang w:val="zh-CN"/>
                    </w:rPr>
                  </w:pPr>
                  <w:r>
                    <w:rPr>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center"/>
                    <w:rPr>
                      <w:b/>
                      <w:bCs/>
                      <w:lang w:val="zh-CN"/>
                    </w:rPr>
                  </w:pPr>
                  <w:r>
                    <w:rPr>
                      <w:b/>
                      <w:bCs/>
                      <w:lang w:val="zh-CN"/>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both"/>
                    <w:rPr>
                      <w:b/>
                      <w:bCs/>
                      <w:lang w:val="zh-CN"/>
                    </w:rPr>
                  </w:pPr>
                  <w:r>
                    <w:rPr>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center"/>
                    <w:rPr>
                      <w:b/>
                      <w:lang w:val="zh-CN"/>
                    </w:rPr>
                  </w:pPr>
                  <w:r>
                    <w:rPr>
                      <w:b/>
                      <w:lang w:val="zh-CN"/>
                    </w:rPr>
                    <w:t>Specificarea tehnică deplină solicitată de către autoritatea contractantă</w:t>
                  </w:r>
                </w:p>
                <w:p w:rsidR="000F6341" w:rsidRDefault="000F6341">
                  <w:pPr>
                    <w:jc w:val="both"/>
                    <w:rPr>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center"/>
                    <w:rPr>
                      <w:b/>
                      <w:lang w:val="zh-CN"/>
                    </w:rPr>
                  </w:pPr>
                  <w:r>
                    <w:rPr>
                      <w:b/>
                      <w:bCs/>
                      <w:lang w:val="zh-CN"/>
                    </w:rPr>
                    <w:t>Specificarea tehnică</w:t>
                  </w:r>
                  <w:r>
                    <w:rPr>
                      <w:b/>
                      <w:lang w:val="zh-CN"/>
                    </w:rPr>
                    <w:t>deplină propusă de către ofertant</w:t>
                  </w:r>
                </w:p>
                <w:p w:rsidR="000F6341" w:rsidRDefault="000F6341">
                  <w:pPr>
                    <w:jc w:val="both"/>
                    <w:rPr>
                      <w:b/>
                      <w:bCs/>
                      <w:lang w:val="zh-CN"/>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rsidR="000F6341" w:rsidRDefault="00687409">
                  <w:pPr>
                    <w:ind w:left="378" w:right="377"/>
                    <w:jc w:val="center"/>
                    <w:rPr>
                      <w:b/>
                      <w:bCs/>
                      <w:lang w:val="zh-CN"/>
                    </w:rPr>
                  </w:pPr>
                  <w:r>
                    <w:rPr>
                      <w:b/>
                      <w:bCs/>
                      <w:lang w:val="zh-CN"/>
                    </w:rPr>
                    <w:t>Standarde de</w:t>
                  </w:r>
                </w:p>
                <w:p w:rsidR="000F6341" w:rsidRDefault="00687409">
                  <w:pPr>
                    <w:tabs>
                      <w:tab w:val="left" w:pos="1370"/>
                    </w:tabs>
                    <w:ind w:left="378" w:right="377"/>
                    <w:jc w:val="center"/>
                    <w:rPr>
                      <w:b/>
                      <w:bCs/>
                      <w:lang w:val="zh-CN"/>
                    </w:rPr>
                  </w:pPr>
                  <w:r>
                    <w:rPr>
                      <w:b/>
                      <w:bCs/>
                      <w:lang w:val="zh-CN"/>
                    </w:rPr>
                    <w:t>referinţă</w:t>
                  </w:r>
                </w:p>
              </w:tc>
            </w:tr>
            <w:tr w:rsidR="000F634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687409">
                  <w:pPr>
                    <w:jc w:val="both"/>
                    <w:rPr>
                      <w:lang w:val="zh-CN"/>
                    </w:rPr>
                  </w:pPr>
                  <w:r>
                    <w:rPr>
                      <w:lang w:val="zh-CN"/>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0F6341" w:rsidRDefault="000F6341">
                  <w:pPr>
                    <w:jc w:val="both"/>
                    <w:rPr>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0F6341" w:rsidRDefault="000F6341">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0F6341" w:rsidRDefault="000F6341">
                  <w:pPr>
                    <w:jc w:val="both"/>
                    <w:rPr>
                      <w:lang w:val="zh-CN"/>
                    </w:rPr>
                  </w:pPr>
                </w:p>
              </w:tc>
            </w:tr>
            <w:tr w:rsidR="000F634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687409">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0F6341" w:rsidRDefault="000F6341">
                  <w:pPr>
                    <w:jc w:val="both"/>
                    <w:rPr>
                      <w:lang w:val="zh-CN"/>
                    </w:rPr>
                  </w:pPr>
                </w:p>
              </w:tc>
            </w:tr>
            <w:tr w:rsidR="000F6341">
              <w:tc>
                <w:tcPr>
                  <w:tcW w:w="2261" w:type="dxa"/>
                  <w:gridSpan w:val="2"/>
                  <w:tcBorders>
                    <w:top w:val="single" w:sz="6" w:space="0" w:color="000000"/>
                    <w:left w:val="nil"/>
                    <w:bottom w:val="nil"/>
                    <w:right w:val="nil"/>
                  </w:tcBorders>
                </w:tcPr>
                <w:p w:rsidR="000F6341" w:rsidRDefault="000F6341">
                  <w:pPr>
                    <w:jc w:val="both"/>
                    <w:rPr>
                      <w:lang w:val="zh-CN"/>
                    </w:rPr>
                  </w:pPr>
                </w:p>
                <w:p w:rsidR="000F6341" w:rsidRDefault="000F6341">
                  <w:pPr>
                    <w:jc w:val="both"/>
                    <w:rPr>
                      <w:lang w:val="zh-CN"/>
                    </w:rPr>
                  </w:pPr>
                </w:p>
                <w:p w:rsidR="000F6341" w:rsidRDefault="000F6341">
                  <w:pPr>
                    <w:jc w:val="both"/>
                    <w:rPr>
                      <w:lang w:val="zh-CN"/>
                    </w:rPr>
                  </w:pPr>
                </w:p>
                <w:p w:rsidR="000F6341" w:rsidRDefault="000F6341">
                  <w:pPr>
                    <w:jc w:val="both"/>
                    <w:rPr>
                      <w:lang w:val="zh-CN"/>
                    </w:rPr>
                  </w:pPr>
                </w:p>
                <w:p w:rsidR="000F6341" w:rsidRDefault="000F6341">
                  <w:pPr>
                    <w:jc w:val="both"/>
                    <w:rPr>
                      <w:lang w:val="zh-CN"/>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0F6341" w:rsidRDefault="00687409">
                  <w:pPr>
                    <w:jc w:val="both"/>
                    <w:rPr>
                      <w:lang w:val="zh-CN"/>
                    </w:rPr>
                  </w:pPr>
                  <w:r>
                    <w:rPr>
                      <w:lang w:val="zh-CN"/>
                    </w:rPr>
                    <w:t> </w:t>
                  </w:r>
                </w:p>
                <w:p w:rsidR="000F6341" w:rsidRDefault="000F6341">
                  <w:pPr>
                    <w:jc w:val="center"/>
                    <w:rPr>
                      <w:b/>
                      <w:bCs/>
                      <w:lang w:val="zh-CN"/>
                    </w:rPr>
                  </w:pPr>
                </w:p>
                <w:p w:rsidR="000F6341" w:rsidRDefault="000F6341">
                  <w:pPr>
                    <w:jc w:val="center"/>
                    <w:rPr>
                      <w:b/>
                      <w:bCs/>
                      <w:lang w:val="zh-CN"/>
                    </w:rPr>
                  </w:pPr>
                </w:p>
                <w:p w:rsidR="000F6341" w:rsidRDefault="000F6341">
                  <w:pPr>
                    <w:jc w:val="center"/>
                    <w:rPr>
                      <w:b/>
                      <w:bCs/>
                      <w:lang w:val="zh-CN"/>
                    </w:rPr>
                  </w:pPr>
                </w:p>
                <w:p w:rsidR="000F6341" w:rsidRDefault="000F6341">
                  <w:pPr>
                    <w:jc w:val="center"/>
                    <w:rPr>
                      <w:b/>
                      <w:bCs/>
                      <w:lang w:val="zh-CN"/>
                    </w:rPr>
                  </w:pPr>
                </w:p>
                <w:p w:rsidR="000F6341" w:rsidRDefault="000F6341">
                  <w:pPr>
                    <w:jc w:val="center"/>
                    <w:rPr>
                      <w:b/>
                      <w:bCs/>
                      <w:lang w:val="zh-CN"/>
                    </w:rPr>
                  </w:pPr>
                </w:p>
                <w:p w:rsidR="000F6341" w:rsidRDefault="000F6341">
                  <w:pPr>
                    <w:jc w:val="center"/>
                    <w:rPr>
                      <w:b/>
                      <w:bCs/>
                      <w:lang w:val="zh-CN"/>
                    </w:rPr>
                  </w:pPr>
                </w:p>
                <w:p w:rsidR="000F6341" w:rsidRDefault="000F6341">
                  <w:pPr>
                    <w:jc w:val="center"/>
                    <w:rPr>
                      <w:b/>
                      <w:bCs/>
                      <w:lang w:val="zh-CN"/>
                    </w:rPr>
                  </w:pPr>
                </w:p>
                <w:p w:rsidR="000F6341" w:rsidRDefault="00687409">
                  <w:pPr>
                    <w:rPr>
                      <w:b/>
                      <w:bCs/>
                      <w:lang w:val="zh-CN"/>
                    </w:rPr>
                  </w:pPr>
                  <w:r>
                    <w:rPr>
                      <w:b/>
                      <w:bCs/>
                      <w:lang w:val="zh-CN"/>
                    </w:rPr>
                    <w:t xml:space="preserve">                 SEMNĂTURILE PĂRŢILOR</w:t>
                  </w:r>
                </w:p>
                <w:p w:rsidR="000F6341" w:rsidRDefault="000F6341">
                  <w:pPr>
                    <w:rPr>
                      <w:lang w:val="zh-CN"/>
                    </w:rPr>
                  </w:pPr>
                </w:p>
              </w:tc>
            </w:tr>
            <w:tr w:rsidR="000F6341">
              <w:tc>
                <w:tcPr>
                  <w:tcW w:w="4763" w:type="dxa"/>
                  <w:gridSpan w:val="4"/>
                  <w:tcBorders>
                    <w:top w:val="nil"/>
                    <w:left w:val="nil"/>
                    <w:bottom w:val="nil"/>
                    <w:right w:val="nil"/>
                  </w:tcBorders>
                  <w:tcMar>
                    <w:top w:w="24" w:type="dxa"/>
                    <w:left w:w="48" w:type="dxa"/>
                    <w:bottom w:w="24" w:type="dxa"/>
                    <w:right w:w="48" w:type="dxa"/>
                  </w:tcMar>
                </w:tcPr>
                <w:p w:rsidR="000F6341" w:rsidRDefault="00687409">
                  <w:pPr>
                    <w:jc w:val="center"/>
                    <w:rPr>
                      <w:lang w:val="zh-CN"/>
                    </w:rPr>
                  </w:pPr>
                  <w:r>
                    <w:rPr>
                      <w:b/>
                      <w:bCs/>
                      <w:lang w:val="zh-CN"/>
                    </w:rPr>
                    <w:t>Antreprenorul/Prestatorul de lucrări/de servicii de proiectare</w:t>
                  </w:r>
                </w:p>
                <w:p w:rsidR="000F6341" w:rsidRDefault="00687409">
                  <w:pPr>
                    <w:ind w:firstLine="567"/>
                    <w:jc w:val="both"/>
                    <w:rPr>
                      <w:lang w:val="zh-CN"/>
                    </w:rPr>
                  </w:pPr>
                  <w:r>
                    <w:rPr>
                      <w:lang w:val="zh-CN"/>
                    </w:rPr>
                    <w:t> </w:t>
                  </w:r>
                </w:p>
                <w:p w:rsidR="000F6341" w:rsidRDefault="00687409">
                  <w:pPr>
                    <w:ind w:firstLine="567"/>
                    <w:jc w:val="both"/>
                    <w:rPr>
                      <w:lang w:val="zh-CN"/>
                    </w:rPr>
                  </w:pPr>
                  <w:r>
                    <w:rPr>
                      <w:lang w:val="zh-CN"/>
                    </w:rPr>
                    <w:t> </w:t>
                  </w:r>
                </w:p>
              </w:tc>
              <w:tc>
                <w:tcPr>
                  <w:tcW w:w="50" w:type="dxa"/>
                  <w:tcBorders>
                    <w:top w:val="nil"/>
                    <w:left w:val="nil"/>
                    <w:bottom w:val="nil"/>
                    <w:right w:val="nil"/>
                  </w:tcBorders>
                </w:tcPr>
                <w:p w:rsidR="000F6341" w:rsidRDefault="000F6341">
                  <w:pPr>
                    <w:keepNext/>
                    <w:keepLines/>
                    <w:spacing w:before="200"/>
                    <w:jc w:val="both"/>
                    <w:outlineLvl w:val="2"/>
                    <w:rPr>
                      <w:b/>
                      <w:bCs/>
                      <w:lang w:val="zh-CN"/>
                    </w:rPr>
                  </w:pPr>
                </w:p>
              </w:tc>
              <w:tc>
                <w:tcPr>
                  <w:tcW w:w="4677" w:type="dxa"/>
                  <w:gridSpan w:val="2"/>
                  <w:tcBorders>
                    <w:top w:val="nil"/>
                    <w:left w:val="nil"/>
                    <w:bottom w:val="nil"/>
                    <w:right w:val="nil"/>
                  </w:tcBorders>
                  <w:tcMar>
                    <w:top w:w="24" w:type="dxa"/>
                    <w:left w:w="48" w:type="dxa"/>
                    <w:bottom w:w="24" w:type="dxa"/>
                    <w:right w:w="48" w:type="dxa"/>
                  </w:tcMar>
                </w:tcPr>
                <w:p w:rsidR="000F6341" w:rsidRDefault="00687409">
                  <w:pPr>
                    <w:rPr>
                      <w:lang w:val="zh-CN"/>
                    </w:rPr>
                  </w:pPr>
                  <w:r>
                    <w:rPr>
                      <w:b/>
                      <w:bCs/>
                      <w:lang w:val="zh-CN"/>
                    </w:rPr>
                    <w:t xml:space="preserve">                                  Beneficiar</w:t>
                  </w:r>
                </w:p>
                <w:p w:rsidR="000F6341" w:rsidRDefault="000F6341">
                  <w:pPr>
                    <w:ind w:firstLine="567"/>
                    <w:jc w:val="both"/>
                    <w:rPr>
                      <w:lang w:val="zh-CN"/>
                    </w:rPr>
                  </w:pPr>
                </w:p>
                <w:p w:rsidR="000F6341" w:rsidRDefault="00687409">
                  <w:pPr>
                    <w:ind w:firstLine="567"/>
                    <w:jc w:val="both"/>
                    <w:rPr>
                      <w:lang w:val="zh-CN"/>
                    </w:rPr>
                  </w:pPr>
                  <w:r>
                    <w:rPr>
                      <w:lang w:val="zh-CN"/>
                    </w:rPr>
                    <w:t> </w:t>
                  </w:r>
                </w:p>
                <w:p w:rsidR="000F6341" w:rsidRDefault="000F6341">
                  <w:pPr>
                    <w:ind w:firstLine="567"/>
                    <w:jc w:val="both"/>
                    <w:rPr>
                      <w:lang w:val="zh-CN"/>
                    </w:rPr>
                  </w:pPr>
                </w:p>
              </w:tc>
            </w:tr>
          </w:tbl>
          <w:p w:rsidR="000F6341" w:rsidRDefault="000F6341">
            <w:pPr>
              <w:ind w:firstLine="567"/>
              <w:jc w:val="both"/>
              <w:rPr>
                <w:lang w:val="zh-CN"/>
              </w:rPr>
            </w:pPr>
          </w:p>
          <w:p w:rsidR="000F6341" w:rsidRDefault="000F6341">
            <w:pPr>
              <w:ind w:firstLine="567"/>
              <w:jc w:val="both"/>
              <w:rPr>
                <w:lang w:val="zh-CN"/>
              </w:rPr>
            </w:pPr>
          </w:p>
          <w:p w:rsidR="000F6341" w:rsidRDefault="000F6341">
            <w:pPr>
              <w:ind w:firstLine="567"/>
              <w:jc w:val="both"/>
              <w:rPr>
                <w:lang w:val="zh-CN"/>
              </w:rPr>
            </w:pPr>
          </w:p>
          <w:p w:rsidR="000F6341" w:rsidRDefault="000F6341">
            <w:pPr>
              <w:ind w:firstLine="567"/>
              <w:jc w:val="both"/>
              <w:rPr>
                <w:lang w:val="zh-CN"/>
              </w:rPr>
            </w:pPr>
          </w:p>
          <w:p w:rsidR="000F6341" w:rsidRDefault="000F6341">
            <w:pPr>
              <w:ind w:firstLine="567"/>
              <w:jc w:val="both"/>
              <w:rPr>
                <w:lang w:val="zh-CN"/>
              </w:rPr>
            </w:pPr>
          </w:p>
          <w:p w:rsidR="000F6341" w:rsidRDefault="000F6341">
            <w:pPr>
              <w:ind w:firstLine="567"/>
              <w:jc w:val="both"/>
              <w:rPr>
                <w:lang w:val="zh-CN"/>
              </w:rPr>
            </w:pPr>
          </w:p>
          <w:p w:rsidR="000F6341" w:rsidRDefault="000F6341">
            <w:pPr>
              <w:ind w:firstLine="567"/>
              <w:jc w:val="both"/>
              <w:rPr>
                <w:lang w:val="zh-CN"/>
              </w:rPr>
            </w:pPr>
          </w:p>
          <w:p w:rsidR="000F6341" w:rsidRDefault="000F6341">
            <w:pPr>
              <w:ind w:firstLine="567"/>
              <w:jc w:val="both"/>
              <w:rPr>
                <w:lang w:val="zh-CN"/>
              </w:rPr>
            </w:pPr>
          </w:p>
          <w:p w:rsidR="000F6341" w:rsidRDefault="000F6341">
            <w:pPr>
              <w:ind w:firstLine="567"/>
              <w:jc w:val="both"/>
              <w:rPr>
                <w:lang w:val="zh-CN"/>
              </w:rPr>
            </w:pPr>
          </w:p>
          <w:p w:rsidR="000F6341" w:rsidRDefault="000F6341">
            <w:pPr>
              <w:ind w:firstLine="567"/>
              <w:jc w:val="both"/>
              <w:rPr>
                <w:lang w:val="zh-CN"/>
              </w:rPr>
            </w:pPr>
          </w:p>
          <w:p w:rsidR="000F6341" w:rsidRDefault="000F6341">
            <w:pPr>
              <w:ind w:firstLine="567"/>
              <w:jc w:val="both"/>
              <w:rPr>
                <w:lang w:val="zh-CN"/>
              </w:rPr>
            </w:pPr>
          </w:p>
          <w:p w:rsidR="000F6341" w:rsidRDefault="000F6341">
            <w:pPr>
              <w:ind w:firstLine="567"/>
              <w:jc w:val="both"/>
              <w:rPr>
                <w:lang w:val="zh-CN"/>
              </w:rPr>
            </w:pPr>
          </w:p>
          <w:p w:rsidR="000F6341" w:rsidRDefault="000F6341">
            <w:pPr>
              <w:ind w:firstLine="567"/>
              <w:jc w:val="both"/>
              <w:rPr>
                <w:lang w:val="zh-CN"/>
              </w:rPr>
            </w:pPr>
          </w:p>
          <w:p w:rsidR="000F6341" w:rsidRDefault="000F6341">
            <w:pPr>
              <w:ind w:firstLine="567"/>
              <w:jc w:val="both"/>
              <w:rPr>
                <w:lang w:val="zh-CN"/>
              </w:rPr>
            </w:pPr>
          </w:p>
          <w:p w:rsidR="000F6341" w:rsidRDefault="000F6341">
            <w:pPr>
              <w:ind w:firstLine="567"/>
              <w:jc w:val="both"/>
              <w:rPr>
                <w:lang w:val="zh-CN"/>
              </w:rPr>
            </w:pPr>
          </w:p>
          <w:p w:rsidR="000F6341" w:rsidRDefault="000F6341">
            <w:pPr>
              <w:ind w:firstLine="567"/>
              <w:jc w:val="both"/>
              <w:rPr>
                <w:lang w:val="zh-CN"/>
              </w:rPr>
            </w:pPr>
          </w:p>
          <w:p w:rsidR="000F6341" w:rsidRDefault="000F6341">
            <w:pPr>
              <w:jc w:val="both"/>
              <w:rPr>
                <w:lang w:val="zh-CN"/>
              </w:rPr>
            </w:pPr>
          </w:p>
          <w:p w:rsidR="000F6341" w:rsidRDefault="000F6341">
            <w:pPr>
              <w:jc w:val="both"/>
              <w:rPr>
                <w:lang w:val="zh-CN"/>
              </w:rPr>
            </w:pPr>
          </w:p>
          <w:p w:rsidR="000F6341" w:rsidRDefault="000F6341">
            <w:pPr>
              <w:jc w:val="both"/>
              <w:rPr>
                <w:lang w:val="zh-CN"/>
              </w:rPr>
            </w:pPr>
          </w:p>
          <w:p w:rsidR="000F6341" w:rsidRDefault="00687409">
            <w:pPr>
              <w:ind w:firstLine="567"/>
              <w:jc w:val="both"/>
              <w:rPr>
                <w:lang w:val="zh-CN"/>
              </w:rPr>
            </w:pPr>
            <w:r>
              <w:rPr>
                <w:lang w:val="zh-CN"/>
              </w:rPr>
              <w:lastRenderedPageBreak/>
              <w:t> </w:t>
            </w:r>
          </w:p>
          <w:p w:rsidR="000F6341" w:rsidRDefault="00687409">
            <w:pPr>
              <w:jc w:val="right"/>
              <w:rPr>
                <w:lang w:val="zh-CN"/>
              </w:rPr>
            </w:pPr>
            <w:r>
              <w:rPr>
                <w:lang w:val="zh-CN"/>
              </w:rPr>
              <w:t>Anexa nr. 2</w:t>
            </w:r>
          </w:p>
          <w:p w:rsidR="000F6341" w:rsidRDefault="00687409">
            <w:pPr>
              <w:jc w:val="right"/>
              <w:rPr>
                <w:lang w:val="zh-CN"/>
              </w:rPr>
            </w:pPr>
            <w:r>
              <w:rPr>
                <w:lang w:val="zh-CN"/>
              </w:rPr>
              <w:t>la Contractul nr.__________</w:t>
            </w:r>
          </w:p>
          <w:p w:rsidR="000F6341" w:rsidRDefault="00687409">
            <w:pPr>
              <w:jc w:val="right"/>
              <w:rPr>
                <w:lang w:val="zh-CN"/>
              </w:rPr>
            </w:pPr>
            <w:r>
              <w:rPr>
                <w:lang w:val="zh-CN"/>
              </w:rPr>
              <w:t>din “____” ________ 20___</w:t>
            </w:r>
          </w:p>
          <w:p w:rsidR="000F6341" w:rsidRDefault="000F6341">
            <w:pPr>
              <w:keepNext/>
              <w:keepLines/>
              <w:spacing w:before="200"/>
              <w:ind w:firstLine="567"/>
              <w:jc w:val="both"/>
              <w:outlineLvl w:val="2"/>
              <w:rPr>
                <w:lang w:val="zh-CN"/>
              </w:rPr>
            </w:pPr>
          </w:p>
          <w:p w:rsidR="000F6341" w:rsidRDefault="000F6341">
            <w:pPr>
              <w:keepNext/>
              <w:keepLines/>
              <w:spacing w:before="200"/>
              <w:ind w:firstLine="567"/>
              <w:jc w:val="both"/>
              <w:outlineLvl w:val="2"/>
              <w:rPr>
                <w:lang w:val="zh-CN"/>
              </w:rPr>
            </w:pPr>
          </w:p>
          <w:p w:rsidR="000F6341" w:rsidRDefault="000F6341">
            <w:pPr>
              <w:keepNext/>
              <w:keepLines/>
              <w:spacing w:before="200"/>
              <w:ind w:firstLine="567"/>
              <w:jc w:val="both"/>
              <w:outlineLvl w:val="2"/>
              <w:rPr>
                <w:lang w:val="zh-CN"/>
              </w:rPr>
            </w:pPr>
          </w:p>
          <w:p w:rsidR="000F6341" w:rsidRDefault="000F6341">
            <w:pPr>
              <w:keepNext/>
              <w:keepLines/>
              <w:spacing w:before="200"/>
              <w:ind w:firstLine="567"/>
              <w:jc w:val="both"/>
              <w:outlineLvl w:val="2"/>
              <w:rPr>
                <w:lang w:val="zh-CN"/>
              </w:rPr>
            </w:pPr>
          </w:p>
          <w:p w:rsidR="000F6341" w:rsidRDefault="00687409">
            <w:pPr>
              <w:jc w:val="both"/>
              <w:rPr>
                <w:b/>
                <w:lang w:val="zh-CN"/>
              </w:rPr>
            </w:pPr>
            <w:r>
              <w:rPr>
                <w:b/>
                <w:lang w:val="zh-CN"/>
              </w:rPr>
              <w:t xml:space="preserve">        SPECIFICAŢII DE PREŢ</w:t>
            </w:r>
          </w:p>
          <w:p w:rsidR="000F6341" w:rsidRDefault="000F6341">
            <w:pPr>
              <w:keepNext/>
              <w:keepLines/>
              <w:spacing w:before="200"/>
              <w:ind w:firstLine="567"/>
              <w:jc w:val="both"/>
              <w:outlineLvl w:val="2"/>
              <w:rPr>
                <w:lang w:val="zh-CN"/>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0F634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ind w:right="-176"/>
                    <w:jc w:val="both"/>
                    <w:rPr>
                      <w:b/>
                      <w:bCs/>
                      <w:lang w:val="zh-CN"/>
                    </w:rPr>
                  </w:pPr>
                  <w:r>
                    <w:rPr>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tabs>
                      <w:tab w:val="left" w:pos="369"/>
                    </w:tabs>
                    <w:ind w:left="-923"/>
                    <w:jc w:val="center"/>
                    <w:rPr>
                      <w:b/>
                      <w:bCs/>
                      <w:lang w:val="zh-CN"/>
                    </w:rPr>
                  </w:pPr>
                  <w:r>
                    <w:rPr>
                      <w:b/>
                      <w:bCs/>
                      <w:lang w:val="zh-CN"/>
                    </w:rPr>
                    <w:t xml:space="preserve">      Denumirea</w:t>
                  </w:r>
                </w:p>
                <w:p w:rsidR="000F6341" w:rsidRDefault="00687409">
                  <w:pPr>
                    <w:tabs>
                      <w:tab w:val="left" w:pos="369"/>
                    </w:tabs>
                    <w:ind w:left="-923"/>
                    <w:jc w:val="center"/>
                    <w:rPr>
                      <w:b/>
                      <w:bCs/>
                      <w:lang w:val="zh-CN"/>
                    </w:rPr>
                  </w:pPr>
                  <w:r>
                    <w:rPr>
                      <w:b/>
                      <w:bCs/>
                      <w:lang w:val="zh-CN"/>
                    </w:rPr>
                    <w:t xml:space="preserve">      lucrărilor/</w:t>
                  </w:r>
                </w:p>
                <w:p w:rsidR="000F6341" w:rsidRDefault="00687409">
                  <w:pPr>
                    <w:tabs>
                      <w:tab w:val="left" w:pos="369"/>
                    </w:tabs>
                    <w:ind w:left="-923"/>
                    <w:jc w:val="center"/>
                    <w:rPr>
                      <w:b/>
                      <w:bCs/>
                      <w:lang w:val="zh-CN"/>
                    </w:rPr>
                  </w:pPr>
                  <w:r>
                    <w:rPr>
                      <w:b/>
                      <w:bCs/>
                      <w:lang w:val="zh-CN"/>
                    </w:rPr>
                    <w:t xml:space="preserve">     serviciilor</w:t>
                  </w:r>
                </w:p>
                <w:p w:rsidR="000F6341" w:rsidRDefault="00687409">
                  <w:pPr>
                    <w:tabs>
                      <w:tab w:val="left" w:pos="369"/>
                    </w:tabs>
                    <w:ind w:left="-923"/>
                    <w:jc w:val="center"/>
                    <w:rPr>
                      <w:b/>
                      <w:bCs/>
                      <w:lang w:val="zh-CN"/>
                    </w:rPr>
                  </w:pPr>
                  <w:r>
                    <w:rPr>
                      <w:b/>
                      <w:bCs/>
                      <w:lang w:val="zh-CN"/>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both"/>
                    <w:rPr>
                      <w:b/>
                      <w:bCs/>
                      <w:lang w:val="zh-CN"/>
                    </w:rPr>
                  </w:pPr>
                  <w:r>
                    <w:rPr>
                      <w:b/>
                      <w:bCs/>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center"/>
                    <w:rPr>
                      <w:b/>
                      <w:bCs/>
                      <w:lang w:val="zh-CN"/>
                    </w:rPr>
                  </w:pPr>
                  <w:r>
                    <w:rPr>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both"/>
                    <w:rPr>
                      <w:b/>
                      <w:bCs/>
                      <w:lang w:val="zh-CN"/>
                    </w:rPr>
                  </w:pPr>
                  <w:r>
                    <w:rPr>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center"/>
                    <w:rPr>
                      <w:b/>
                      <w:bCs/>
                      <w:lang w:val="zh-CN"/>
                    </w:rPr>
                  </w:pPr>
                  <w:r>
                    <w:rPr>
                      <w:b/>
                      <w:bCs/>
                      <w:lang w:val="zh-CN"/>
                    </w:rPr>
                    <w:t>Preţul unitar,</w:t>
                  </w:r>
                </w:p>
                <w:p w:rsidR="000F6341" w:rsidRDefault="00687409">
                  <w:pPr>
                    <w:jc w:val="center"/>
                    <w:rPr>
                      <w:b/>
                      <w:bCs/>
                      <w:lang w:val="zh-CN"/>
                    </w:rPr>
                  </w:pPr>
                  <w:r>
                    <w:rPr>
                      <w:b/>
                      <w:bCs/>
                      <w:lang w:val="zh-CN"/>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center"/>
                    <w:rPr>
                      <w:b/>
                      <w:bCs/>
                      <w:lang w:val="zh-CN"/>
                    </w:rPr>
                  </w:pPr>
                  <w:r>
                    <w:rPr>
                      <w:b/>
                      <w:bCs/>
                      <w:lang w:val="zh-CN"/>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F6341" w:rsidRDefault="00687409">
                  <w:pPr>
                    <w:jc w:val="center"/>
                    <w:rPr>
                      <w:b/>
                      <w:bCs/>
                      <w:lang w:val="zh-CN"/>
                    </w:rPr>
                  </w:pPr>
                  <w:r>
                    <w:rPr>
                      <w:b/>
                      <w:bCs/>
                      <w:lang w:val="zh-CN"/>
                    </w:rPr>
                    <w:t>Termenii de executare/</w:t>
                  </w:r>
                </w:p>
                <w:p w:rsidR="000F6341" w:rsidRDefault="00687409">
                  <w:pPr>
                    <w:jc w:val="center"/>
                    <w:rPr>
                      <w:b/>
                      <w:bCs/>
                      <w:lang w:val="zh-CN"/>
                    </w:rPr>
                  </w:pPr>
                  <w:r>
                    <w:rPr>
                      <w:b/>
                      <w:bCs/>
                      <w:lang w:val="zh-CN"/>
                    </w:rPr>
                    <w:t>prestare</w:t>
                  </w:r>
                </w:p>
              </w:tc>
            </w:tr>
            <w:tr w:rsidR="000F634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687409">
                  <w:pPr>
                    <w:jc w:val="both"/>
                    <w:rPr>
                      <w:lang w:val="zh-CN"/>
                    </w:rPr>
                  </w:pPr>
                  <w:r>
                    <w:rPr>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0F6341" w:rsidRDefault="000F6341">
                  <w:pPr>
                    <w:jc w:val="both"/>
                    <w:rPr>
                      <w:lang w:val="zh-CN"/>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0F6341" w:rsidRDefault="000F6341">
                  <w:pPr>
                    <w:jc w:val="both"/>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r>
            <w:tr w:rsidR="000F634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687409">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F6341" w:rsidRDefault="000F6341">
                  <w:pPr>
                    <w:jc w:val="both"/>
                    <w:rPr>
                      <w:lang w:val="zh-CN"/>
                    </w:rPr>
                  </w:pPr>
                </w:p>
              </w:tc>
            </w:tr>
            <w:tr w:rsidR="000F6341">
              <w:tc>
                <w:tcPr>
                  <w:tcW w:w="9510" w:type="dxa"/>
                  <w:gridSpan w:val="8"/>
                  <w:tcBorders>
                    <w:top w:val="single" w:sz="6" w:space="0" w:color="000000"/>
                    <w:left w:val="nil"/>
                    <w:bottom w:val="nil"/>
                    <w:right w:val="nil"/>
                  </w:tcBorders>
                  <w:tcMar>
                    <w:top w:w="24" w:type="dxa"/>
                    <w:left w:w="48" w:type="dxa"/>
                    <w:bottom w:w="24" w:type="dxa"/>
                    <w:right w:w="48" w:type="dxa"/>
                  </w:tcMar>
                </w:tcPr>
                <w:p w:rsidR="000F6341" w:rsidRDefault="00687409">
                  <w:pPr>
                    <w:jc w:val="both"/>
                    <w:rPr>
                      <w:lang w:val="zh-CN"/>
                    </w:rPr>
                  </w:pPr>
                  <w:r>
                    <w:rPr>
                      <w:lang w:val="zh-CN"/>
                    </w:rPr>
                    <w:t> </w:t>
                  </w:r>
                </w:p>
                <w:p w:rsidR="000F6341" w:rsidRDefault="000F6341">
                  <w:pPr>
                    <w:jc w:val="both"/>
                    <w:rPr>
                      <w:lang w:val="zh-CN"/>
                    </w:rPr>
                  </w:pPr>
                </w:p>
                <w:p w:rsidR="000F6341" w:rsidRDefault="000F6341">
                  <w:pPr>
                    <w:jc w:val="both"/>
                    <w:rPr>
                      <w:lang w:val="zh-CN"/>
                    </w:rPr>
                  </w:pPr>
                </w:p>
                <w:p w:rsidR="000F6341" w:rsidRDefault="000F6341">
                  <w:pPr>
                    <w:jc w:val="both"/>
                    <w:rPr>
                      <w:lang w:val="zh-CN"/>
                    </w:rPr>
                  </w:pPr>
                </w:p>
                <w:p w:rsidR="000F6341" w:rsidRDefault="000F6341">
                  <w:pPr>
                    <w:jc w:val="both"/>
                    <w:rPr>
                      <w:lang w:val="zh-CN"/>
                    </w:rPr>
                  </w:pPr>
                </w:p>
                <w:p w:rsidR="000F6341" w:rsidRDefault="000F6341">
                  <w:pPr>
                    <w:jc w:val="both"/>
                    <w:rPr>
                      <w:lang w:val="zh-CN"/>
                    </w:rPr>
                  </w:pPr>
                </w:p>
                <w:p w:rsidR="000F6341" w:rsidRDefault="000F6341">
                  <w:pPr>
                    <w:jc w:val="both"/>
                    <w:rPr>
                      <w:lang w:val="zh-CN"/>
                    </w:rPr>
                  </w:pPr>
                </w:p>
                <w:p w:rsidR="000F6341" w:rsidRDefault="000F6341">
                  <w:pPr>
                    <w:jc w:val="both"/>
                    <w:rPr>
                      <w:lang w:val="zh-CN"/>
                    </w:rPr>
                  </w:pPr>
                </w:p>
                <w:p w:rsidR="000F6341" w:rsidRDefault="000F6341">
                  <w:pPr>
                    <w:jc w:val="both"/>
                    <w:rPr>
                      <w:lang w:val="zh-CN"/>
                    </w:rPr>
                  </w:pPr>
                </w:p>
                <w:p w:rsidR="000F6341" w:rsidRDefault="00687409">
                  <w:pPr>
                    <w:jc w:val="center"/>
                    <w:rPr>
                      <w:lang w:val="zh-CN"/>
                    </w:rPr>
                  </w:pPr>
                  <w:r>
                    <w:rPr>
                      <w:b/>
                      <w:bCs/>
                      <w:lang w:val="zh-CN"/>
                    </w:rPr>
                    <w:t>SEMNĂTURILE PĂRŢILOR</w:t>
                  </w:r>
                </w:p>
              </w:tc>
            </w:tr>
            <w:tr w:rsidR="000F6341">
              <w:tc>
                <w:tcPr>
                  <w:tcW w:w="5303" w:type="dxa"/>
                  <w:gridSpan w:val="5"/>
                  <w:tcBorders>
                    <w:top w:val="nil"/>
                    <w:left w:val="nil"/>
                    <w:bottom w:val="nil"/>
                    <w:right w:val="nil"/>
                  </w:tcBorders>
                  <w:tcMar>
                    <w:top w:w="24" w:type="dxa"/>
                    <w:left w:w="48" w:type="dxa"/>
                    <w:bottom w:w="24" w:type="dxa"/>
                    <w:right w:w="48" w:type="dxa"/>
                  </w:tcMar>
                </w:tcPr>
                <w:p w:rsidR="000F6341" w:rsidRDefault="00687409">
                  <w:pPr>
                    <w:jc w:val="center"/>
                    <w:rPr>
                      <w:b/>
                      <w:bCs/>
                      <w:lang w:val="zh-CN"/>
                    </w:rPr>
                  </w:pPr>
                  <w:r>
                    <w:rPr>
                      <w:b/>
                      <w:bCs/>
                      <w:lang w:val="zh-CN"/>
                    </w:rPr>
                    <w:t>Antreprenorul/Prestatorul de lucrări/</w:t>
                  </w:r>
                </w:p>
                <w:p w:rsidR="000F6341" w:rsidRDefault="00687409">
                  <w:pPr>
                    <w:jc w:val="center"/>
                    <w:rPr>
                      <w:lang w:val="zh-CN"/>
                    </w:rPr>
                  </w:pPr>
                  <w:r>
                    <w:rPr>
                      <w:b/>
                      <w:bCs/>
                      <w:lang w:val="zh-CN"/>
                    </w:rPr>
                    <w:t>de servicii de proiectare</w:t>
                  </w:r>
                </w:p>
                <w:p w:rsidR="000F6341" w:rsidRDefault="00687409">
                  <w:pPr>
                    <w:ind w:firstLine="567"/>
                    <w:jc w:val="both"/>
                    <w:rPr>
                      <w:lang w:val="zh-CN"/>
                    </w:rPr>
                  </w:pPr>
                  <w:r>
                    <w:rPr>
                      <w:lang w:val="zh-CN"/>
                    </w:rPr>
                    <w:t> </w:t>
                  </w:r>
                </w:p>
                <w:p w:rsidR="000F6341" w:rsidRDefault="000F6341">
                  <w:pPr>
                    <w:ind w:firstLine="567"/>
                    <w:jc w:val="both"/>
                    <w:rPr>
                      <w:lang w:val="zh-CN"/>
                    </w:rPr>
                  </w:pPr>
                </w:p>
              </w:tc>
              <w:tc>
                <w:tcPr>
                  <w:tcW w:w="4207" w:type="dxa"/>
                  <w:gridSpan w:val="3"/>
                  <w:tcBorders>
                    <w:top w:val="nil"/>
                    <w:left w:val="nil"/>
                    <w:bottom w:val="nil"/>
                    <w:right w:val="nil"/>
                  </w:tcBorders>
                  <w:tcMar>
                    <w:top w:w="24" w:type="dxa"/>
                    <w:left w:w="48" w:type="dxa"/>
                    <w:bottom w:w="24" w:type="dxa"/>
                    <w:right w:w="48" w:type="dxa"/>
                  </w:tcMar>
                </w:tcPr>
                <w:p w:rsidR="000F6341" w:rsidRDefault="00687409">
                  <w:pPr>
                    <w:jc w:val="center"/>
                    <w:rPr>
                      <w:lang w:val="zh-CN"/>
                    </w:rPr>
                  </w:pPr>
                  <w:r>
                    <w:rPr>
                      <w:b/>
                      <w:bCs/>
                      <w:lang w:val="zh-CN"/>
                    </w:rPr>
                    <w:t>Beneficiar</w:t>
                  </w:r>
                </w:p>
                <w:p w:rsidR="000F6341" w:rsidRDefault="00687409">
                  <w:pPr>
                    <w:ind w:firstLine="567"/>
                    <w:jc w:val="both"/>
                    <w:rPr>
                      <w:lang w:val="zh-CN"/>
                    </w:rPr>
                  </w:pPr>
                  <w:r>
                    <w:rPr>
                      <w:lang w:val="zh-CN"/>
                    </w:rPr>
                    <w:t> </w:t>
                  </w:r>
                </w:p>
                <w:p w:rsidR="000F6341" w:rsidRDefault="000F6341">
                  <w:pPr>
                    <w:ind w:firstLine="567"/>
                    <w:jc w:val="both"/>
                    <w:rPr>
                      <w:lang w:val="zh-CN"/>
                    </w:rPr>
                  </w:pPr>
                </w:p>
                <w:p w:rsidR="000F6341" w:rsidRDefault="000F6341">
                  <w:pPr>
                    <w:ind w:firstLine="567"/>
                    <w:jc w:val="both"/>
                    <w:rPr>
                      <w:lang w:val="zh-CN"/>
                    </w:rPr>
                  </w:pPr>
                </w:p>
              </w:tc>
            </w:tr>
          </w:tbl>
          <w:p w:rsidR="000F6341" w:rsidRDefault="000F6341">
            <w:pPr>
              <w:keepNext/>
              <w:keepLines/>
              <w:spacing w:before="200"/>
              <w:ind w:firstLine="567"/>
              <w:jc w:val="both"/>
              <w:outlineLvl w:val="2"/>
              <w:rPr>
                <w:lang w:val="zh-CN"/>
              </w:rPr>
            </w:pPr>
          </w:p>
          <w:p w:rsidR="000F6341" w:rsidRDefault="000F6341">
            <w:pPr>
              <w:tabs>
                <w:tab w:val="left" w:pos="2295"/>
              </w:tabs>
              <w:jc w:val="both"/>
              <w:rPr>
                <w:lang w:val="zh-CN"/>
              </w:rPr>
            </w:pPr>
          </w:p>
          <w:p w:rsidR="000F6341" w:rsidRDefault="000F6341">
            <w:pPr>
              <w:autoSpaceDE w:val="0"/>
              <w:autoSpaceDN w:val="0"/>
              <w:adjustRightInd w:val="0"/>
              <w:ind w:right="23"/>
              <w:jc w:val="center"/>
              <w:rPr>
                <w:b/>
                <w:bCs/>
                <w:lang w:val="zh-CN"/>
              </w:rPr>
            </w:pPr>
          </w:p>
          <w:p w:rsidR="000F6341" w:rsidRDefault="000F6341">
            <w:pPr>
              <w:autoSpaceDE w:val="0"/>
              <w:autoSpaceDN w:val="0"/>
              <w:adjustRightInd w:val="0"/>
              <w:ind w:right="23"/>
              <w:jc w:val="center"/>
              <w:rPr>
                <w:b/>
                <w:bCs/>
                <w:lang w:val="zh-CN"/>
              </w:rPr>
            </w:pPr>
          </w:p>
          <w:p w:rsidR="000F6341" w:rsidRDefault="000F6341">
            <w:pPr>
              <w:autoSpaceDE w:val="0"/>
              <w:autoSpaceDN w:val="0"/>
              <w:adjustRightInd w:val="0"/>
              <w:ind w:right="23"/>
              <w:jc w:val="center"/>
              <w:rPr>
                <w:b/>
                <w:bCs/>
                <w:lang w:val="zh-CN"/>
              </w:rPr>
            </w:pPr>
          </w:p>
          <w:p w:rsidR="000F6341" w:rsidRDefault="000F6341">
            <w:pPr>
              <w:autoSpaceDE w:val="0"/>
              <w:autoSpaceDN w:val="0"/>
              <w:adjustRightInd w:val="0"/>
              <w:ind w:right="23"/>
              <w:jc w:val="center"/>
              <w:rPr>
                <w:b/>
                <w:bCs/>
                <w:lang w:val="zh-CN"/>
              </w:rPr>
            </w:pPr>
          </w:p>
          <w:p w:rsidR="000F6341" w:rsidRDefault="000F6341">
            <w:pPr>
              <w:autoSpaceDE w:val="0"/>
              <w:autoSpaceDN w:val="0"/>
              <w:adjustRightInd w:val="0"/>
              <w:ind w:right="23"/>
              <w:jc w:val="center"/>
              <w:rPr>
                <w:b/>
                <w:bCs/>
                <w:lang w:val="zh-CN"/>
              </w:rPr>
            </w:pPr>
          </w:p>
          <w:p w:rsidR="000F6341" w:rsidRDefault="000F6341">
            <w:pPr>
              <w:autoSpaceDE w:val="0"/>
              <w:autoSpaceDN w:val="0"/>
              <w:adjustRightInd w:val="0"/>
              <w:ind w:right="23"/>
              <w:jc w:val="center"/>
              <w:rPr>
                <w:b/>
                <w:bCs/>
                <w:lang w:val="zh-CN"/>
              </w:rPr>
            </w:pPr>
          </w:p>
          <w:p w:rsidR="000F6341" w:rsidRDefault="000F6341">
            <w:pPr>
              <w:autoSpaceDE w:val="0"/>
              <w:autoSpaceDN w:val="0"/>
              <w:adjustRightInd w:val="0"/>
              <w:ind w:right="23"/>
              <w:jc w:val="center"/>
              <w:rPr>
                <w:b/>
                <w:bCs/>
                <w:lang w:val="zh-CN"/>
              </w:rPr>
            </w:pPr>
          </w:p>
          <w:p w:rsidR="000F6341" w:rsidRDefault="000F6341">
            <w:pPr>
              <w:autoSpaceDE w:val="0"/>
              <w:autoSpaceDN w:val="0"/>
              <w:adjustRightInd w:val="0"/>
              <w:ind w:right="23"/>
              <w:jc w:val="center"/>
              <w:rPr>
                <w:b/>
                <w:bCs/>
                <w:lang w:val="zh-CN"/>
              </w:rPr>
            </w:pPr>
          </w:p>
          <w:p w:rsidR="000F6341" w:rsidRDefault="000F6341">
            <w:pPr>
              <w:autoSpaceDE w:val="0"/>
              <w:autoSpaceDN w:val="0"/>
              <w:adjustRightInd w:val="0"/>
              <w:ind w:right="23"/>
              <w:jc w:val="center"/>
              <w:rPr>
                <w:b/>
                <w:bCs/>
                <w:lang w:val="zh-CN"/>
              </w:rPr>
            </w:pPr>
          </w:p>
          <w:p w:rsidR="000F6341" w:rsidRDefault="000F6341">
            <w:pPr>
              <w:autoSpaceDE w:val="0"/>
              <w:autoSpaceDN w:val="0"/>
              <w:adjustRightInd w:val="0"/>
              <w:ind w:right="23"/>
              <w:jc w:val="center"/>
              <w:rPr>
                <w:b/>
                <w:bCs/>
                <w:lang w:val="zh-CN"/>
              </w:rPr>
            </w:pPr>
          </w:p>
          <w:p w:rsidR="000F6341" w:rsidRDefault="000F6341">
            <w:pPr>
              <w:autoSpaceDE w:val="0"/>
              <w:autoSpaceDN w:val="0"/>
              <w:adjustRightInd w:val="0"/>
              <w:ind w:right="23"/>
              <w:rPr>
                <w:b/>
                <w:bCs/>
                <w:lang w:val="zh-CN"/>
              </w:rPr>
            </w:pPr>
          </w:p>
          <w:p w:rsidR="000F6341" w:rsidRDefault="000F6341">
            <w:pPr>
              <w:autoSpaceDE w:val="0"/>
              <w:autoSpaceDN w:val="0"/>
              <w:adjustRightInd w:val="0"/>
              <w:ind w:right="23"/>
              <w:rPr>
                <w:b/>
                <w:bCs/>
                <w:lang w:val="zh-CN"/>
              </w:rPr>
            </w:pPr>
          </w:p>
          <w:p w:rsidR="000F6341" w:rsidRDefault="000F6341">
            <w:pPr>
              <w:autoSpaceDE w:val="0"/>
              <w:autoSpaceDN w:val="0"/>
              <w:adjustRightInd w:val="0"/>
              <w:ind w:right="23"/>
              <w:jc w:val="center"/>
              <w:rPr>
                <w:b/>
                <w:bCs/>
                <w:lang w:val="zh-CN"/>
              </w:rPr>
            </w:pPr>
          </w:p>
          <w:p w:rsidR="000F6341" w:rsidRDefault="000F6341">
            <w:pPr>
              <w:autoSpaceDE w:val="0"/>
              <w:autoSpaceDN w:val="0"/>
              <w:adjustRightInd w:val="0"/>
              <w:ind w:right="23"/>
              <w:jc w:val="center"/>
              <w:rPr>
                <w:b/>
                <w:bCs/>
                <w:lang w:val="zh-CN"/>
              </w:rPr>
            </w:pPr>
          </w:p>
          <w:p w:rsidR="000F6341" w:rsidRDefault="00687409">
            <w:pPr>
              <w:jc w:val="right"/>
              <w:rPr>
                <w:lang w:val="zh-CN"/>
              </w:rPr>
            </w:pPr>
            <w:r>
              <w:rPr>
                <w:lang w:val="zh-CN"/>
              </w:rPr>
              <w:lastRenderedPageBreak/>
              <w:t>Anexa nr. 27</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autoSpaceDE w:val="0"/>
              <w:autoSpaceDN w:val="0"/>
              <w:adjustRightInd w:val="0"/>
              <w:ind w:right="23"/>
              <w:jc w:val="right"/>
              <w:rPr>
                <w:b/>
                <w:bCs/>
                <w:lang w:val="zh-CN"/>
              </w:rPr>
            </w:pPr>
          </w:p>
          <w:p w:rsidR="000F6341" w:rsidRDefault="000F6341">
            <w:pPr>
              <w:autoSpaceDE w:val="0"/>
              <w:autoSpaceDN w:val="0"/>
              <w:adjustRightInd w:val="0"/>
              <w:ind w:right="23"/>
              <w:jc w:val="center"/>
              <w:rPr>
                <w:b/>
                <w:bCs/>
                <w:lang w:val="zh-CN"/>
              </w:rPr>
            </w:pPr>
          </w:p>
          <w:p w:rsidR="000F6341" w:rsidRDefault="000F6341">
            <w:pPr>
              <w:autoSpaceDE w:val="0"/>
              <w:autoSpaceDN w:val="0"/>
              <w:adjustRightInd w:val="0"/>
              <w:ind w:right="23"/>
              <w:jc w:val="center"/>
              <w:rPr>
                <w:b/>
                <w:color w:val="000000"/>
                <w:w w:val="90"/>
                <w:lang w:val="zh-CN"/>
              </w:rPr>
            </w:pPr>
          </w:p>
          <w:tbl>
            <w:tblPr>
              <w:tblW w:w="9640" w:type="dxa"/>
              <w:tblLayout w:type="fixed"/>
              <w:tblLook w:val="04A0" w:firstRow="1" w:lastRow="0" w:firstColumn="1" w:lastColumn="0" w:noHBand="0" w:noVBand="1"/>
            </w:tblPr>
            <w:tblGrid>
              <w:gridCol w:w="5179"/>
              <w:gridCol w:w="4461"/>
            </w:tblGrid>
            <w:tr w:rsidR="000F6341">
              <w:tc>
                <w:tcPr>
                  <w:tcW w:w="9640" w:type="dxa"/>
                  <w:gridSpan w:val="2"/>
                </w:tcPr>
                <w:p w:rsidR="000F6341" w:rsidRDefault="00687409">
                  <w:pPr>
                    <w:jc w:val="center"/>
                    <w:rPr>
                      <w:b/>
                      <w:lang w:val="zh-CN"/>
                    </w:rPr>
                  </w:pPr>
                  <w:r>
                    <w:rPr>
                      <w:b/>
                      <w:caps/>
                      <w:lang w:val="zh-CN"/>
                    </w:rPr>
                    <w:t>ACORD ADIȚIONAL</w:t>
                  </w:r>
                  <w:r>
                    <w:rPr>
                      <w:b/>
                      <w:lang w:val="zh-CN"/>
                    </w:rPr>
                    <w:t xml:space="preserve"> Nr.______</w:t>
                  </w:r>
                </w:p>
                <w:p w:rsidR="000F6341" w:rsidRDefault="000F6341">
                  <w:pPr>
                    <w:jc w:val="center"/>
                    <w:rPr>
                      <w:b/>
                      <w:lang w:val="zh-CN"/>
                    </w:rPr>
                  </w:pPr>
                </w:p>
                <w:p w:rsidR="000F6341" w:rsidRDefault="00687409">
                  <w:pPr>
                    <w:jc w:val="center"/>
                    <w:rPr>
                      <w:lang w:val="zh-CN"/>
                    </w:rPr>
                  </w:pPr>
                  <w:r>
                    <w:rPr>
                      <w:lang w:val="zh-CN"/>
                    </w:rPr>
                    <w:t>la contractul nr.</w:t>
                  </w:r>
                  <w:r>
                    <w:rPr>
                      <w:rFonts w:eastAsia="Calibri"/>
                      <w:lang w:val="zh-CN"/>
                    </w:rPr>
                    <w:t>________</w:t>
                  </w:r>
                  <w:r>
                    <w:rPr>
                      <w:lang w:val="zh-CN"/>
                    </w:rPr>
                    <w:t>din ”__„_________ 20___</w:t>
                  </w:r>
                </w:p>
                <w:p w:rsidR="000F6341" w:rsidRDefault="000F6341">
                  <w:pPr>
                    <w:rPr>
                      <w:lang w:val="zh-CN"/>
                    </w:rPr>
                  </w:pPr>
                </w:p>
                <w:p w:rsidR="000F6341" w:rsidRDefault="000F6341">
                  <w:pPr>
                    <w:rPr>
                      <w:lang w:val="zh-CN"/>
                    </w:rPr>
                  </w:pPr>
                </w:p>
              </w:tc>
            </w:tr>
            <w:tr w:rsidR="000F6341">
              <w:tc>
                <w:tcPr>
                  <w:tcW w:w="9640" w:type="dxa"/>
                  <w:gridSpan w:val="2"/>
                </w:tcPr>
                <w:p w:rsidR="000F6341" w:rsidRDefault="00687409">
                  <w:pPr>
                    <w:pStyle w:val="a8"/>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0F6341" w:rsidRDefault="000F6341">
                  <w:pPr>
                    <w:pStyle w:val="a8"/>
                    <w:ind w:firstLine="0"/>
                    <w:rPr>
                      <w:sz w:val="24"/>
                      <w:szCs w:val="24"/>
                      <w:lang w:val="zh-CN"/>
                    </w:rPr>
                  </w:pPr>
                </w:p>
                <w:p w:rsidR="000F6341" w:rsidRDefault="00687409">
                  <w:pPr>
                    <w:pStyle w:val="a8"/>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rsidR="000F6341" w:rsidRDefault="000F6341">
                  <w:pPr>
                    <w:pStyle w:val="a8"/>
                    <w:ind w:firstLine="0"/>
                    <w:rPr>
                      <w:sz w:val="24"/>
                      <w:szCs w:val="24"/>
                      <w:lang w:val="zh-CN"/>
                    </w:rPr>
                  </w:pPr>
                </w:p>
                <w:p w:rsidR="000F6341" w:rsidRDefault="00687409">
                  <w:pPr>
                    <w:pStyle w:val="a8"/>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rsidR="000F6341" w:rsidRDefault="000F6341">
                  <w:pPr>
                    <w:pStyle w:val="af8"/>
                    <w:tabs>
                      <w:tab w:val="right" w:pos="10205"/>
                    </w:tabs>
                    <w:ind w:firstLine="0"/>
                    <w:jc w:val="left"/>
                    <w:rPr>
                      <w:lang w:val="zh-CN"/>
                    </w:rPr>
                  </w:pPr>
                </w:p>
                <w:p w:rsidR="000F6341" w:rsidRDefault="00687409">
                  <w:pPr>
                    <w:pStyle w:val="a8"/>
                    <w:ind w:right="-1" w:firstLine="0"/>
                    <w:rPr>
                      <w:sz w:val="24"/>
                      <w:szCs w:val="24"/>
                      <w:lang w:val="zh-CN"/>
                    </w:rPr>
                  </w:pPr>
                  <w:r>
                    <w:rPr>
                      <w:sz w:val="24"/>
                      <w:szCs w:val="24"/>
                      <w:lang w:val="zh-CN"/>
                    </w:rPr>
                    <w:t>Prin prezentul acord, în Contract se aplică următoarele modificări:</w:t>
                  </w:r>
                </w:p>
                <w:p w:rsidR="000F6341" w:rsidRDefault="00687409">
                  <w:pPr>
                    <w:pStyle w:val="a"/>
                    <w:ind w:left="743"/>
                    <w:rPr>
                      <w:lang w:val="zh-CN"/>
                    </w:rPr>
                  </w:pPr>
                  <w:r>
                    <w:rPr>
                      <w:lang w:val="zh-CN"/>
                    </w:rPr>
                    <w:t>________________________________________________________________________</w:t>
                  </w:r>
                </w:p>
                <w:p w:rsidR="000F6341" w:rsidRDefault="000F6341">
                  <w:pPr>
                    <w:tabs>
                      <w:tab w:val="right" w:pos="10205"/>
                    </w:tabs>
                    <w:ind w:left="1134" w:right="-1"/>
                    <w:rPr>
                      <w:lang w:val="zh-CN"/>
                    </w:rPr>
                  </w:pPr>
                </w:p>
                <w:p w:rsidR="000F6341" w:rsidRDefault="00687409">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rsidR="000F6341" w:rsidRDefault="000F6341">
                  <w:pPr>
                    <w:pStyle w:val="2"/>
                    <w:rPr>
                      <w:szCs w:val="24"/>
                      <w:lang w:val="zh-CN"/>
                    </w:rPr>
                  </w:pPr>
                </w:p>
                <w:p w:rsidR="000F6341" w:rsidRDefault="000F6341">
                  <w:pPr>
                    <w:rPr>
                      <w:lang w:val="zh-CN"/>
                    </w:rPr>
                  </w:pPr>
                </w:p>
                <w:p w:rsidR="000F6341" w:rsidRDefault="00687409">
                  <w:pPr>
                    <w:jc w:val="center"/>
                    <w:rPr>
                      <w:lang w:val="zh-CN"/>
                    </w:rPr>
                  </w:pPr>
                  <w:r>
                    <w:rPr>
                      <w:b/>
                      <w:bCs/>
                      <w:lang w:val="zh-CN"/>
                    </w:rPr>
                    <w:t>SEMNĂTURILE PĂRŢILOR</w:t>
                  </w:r>
                </w:p>
                <w:p w:rsidR="000F6341" w:rsidRDefault="000F6341">
                  <w:pPr>
                    <w:rPr>
                      <w:lang w:val="zh-CN"/>
                    </w:rPr>
                  </w:pPr>
                </w:p>
              </w:tc>
            </w:tr>
            <w:tr w:rsidR="000F6341">
              <w:trPr>
                <w:trHeight w:val="357"/>
              </w:trPr>
              <w:tc>
                <w:tcPr>
                  <w:tcW w:w="5179" w:type="dxa"/>
                  <w:vAlign w:val="center"/>
                </w:tcPr>
                <w:p w:rsidR="000F6341" w:rsidRDefault="00687409">
                  <w:pPr>
                    <w:jc w:val="center"/>
                    <w:rPr>
                      <w:b/>
                      <w:lang w:val="zh-CN"/>
                    </w:rPr>
                  </w:pPr>
                  <w:r>
                    <w:rPr>
                      <w:b/>
                      <w:bCs/>
                      <w:lang w:val="zh-CN"/>
                    </w:rPr>
                    <w:t>ANTREPRENORUL/PRESTATORUL</w:t>
                  </w:r>
                </w:p>
              </w:tc>
              <w:tc>
                <w:tcPr>
                  <w:tcW w:w="4461" w:type="dxa"/>
                  <w:vAlign w:val="center"/>
                </w:tcPr>
                <w:p w:rsidR="000F6341" w:rsidRDefault="00687409">
                  <w:pPr>
                    <w:jc w:val="center"/>
                    <w:rPr>
                      <w:lang w:val="zh-CN"/>
                    </w:rPr>
                  </w:pPr>
                  <w:r>
                    <w:rPr>
                      <w:b/>
                      <w:bCs/>
                      <w:lang w:val="zh-CN"/>
                    </w:rPr>
                    <w:t>BENEFICIAR</w:t>
                  </w:r>
                </w:p>
              </w:tc>
            </w:tr>
            <w:tr w:rsidR="000F63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0F6341" w:rsidRDefault="000F6341">
                  <w:pPr>
                    <w:rPr>
                      <w:lang w:val="zh-CN"/>
                    </w:rPr>
                  </w:pPr>
                </w:p>
              </w:tc>
              <w:tc>
                <w:tcPr>
                  <w:tcW w:w="4461" w:type="dxa"/>
                  <w:tcBorders>
                    <w:top w:val="nil"/>
                    <w:left w:val="nil"/>
                    <w:bottom w:val="nil"/>
                    <w:right w:val="nil"/>
                  </w:tcBorders>
                  <w:vAlign w:val="center"/>
                </w:tcPr>
                <w:p w:rsidR="000F6341" w:rsidRDefault="000F6341">
                  <w:pPr>
                    <w:rPr>
                      <w:lang w:val="zh-CN"/>
                    </w:rPr>
                  </w:pPr>
                </w:p>
              </w:tc>
            </w:tr>
          </w:tbl>
          <w:p w:rsidR="000F6341" w:rsidRDefault="000F6341">
            <w:pPr>
              <w:autoSpaceDE w:val="0"/>
              <w:autoSpaceDN w:val="0"/>
              <w:adjustRightInd w:val="0"/>
              <w:ind w:right="23"/>
              <w:jc w:val="center"/>
              <w:rPr>
                <w:b/>
                <w:color w:val="000000"/>
                <w:w w:val="90"/>
                <w:lang w:val="zh-CN"/>
              </w:rPr>
            </w:pPr>
          </w:p>
          <w:p w:rsidR="000F6341" w:rsidRDefault="000F6341">
            <w:pPr>
              <w:autoSpaceDE w:val="0"/>
              <w:autoSpaceDN w:val="0"/>
              <w:adjustRightInd w:val="0"/>
              <w:ind w:right="23"/>
              <w:jc w:val="center"/>
              <w:rPr>
                <w:b/>
                <w:color w:val="000000"/>
                <w:w w:val="90"/>
                <w:lang w:val="zh-CN"/>
              </w:rPr>
            </w:pPr>
          </w:p>
          <w:p w:rsidR="000F6341" w:rsidRDefault="000F6341">
            <w:pPr>
              <w:autoSpaceDE w:val="0"/>
              <w:autoSpaceDN w:val="0"/>
              <w:adjustRightInd w:val="0"/>
              <w:ind w:right="23"/>
              <w:jc w:val="center"/>
              <w:rPr>
                <w:b/>
                <w:color w:val="000000"/>
                <w:w w:val="90"/>
                <w:lang w:val="zh-CN"/>
              </w:rPr>
            </w:pPr>
          </w:p>
          <w:p w:rsidR="000F6341" w:rsidRDefault="000F6341">
            <w:pPr>
              <w:autoSpaceDE w:val="0"/>
              <w:autoSpaceDN w:val="0"/>
              <w:adjustRightInd w:val="0"/>
              <w:ind w:right="23"/>
              <w:jc w:val="center"/>
              <w:rPr>
                <w:b/>
                <w:color w:val="000000"/>
                <w:w w:val="90"/>
                <w:lang w:val="zh-CN"/>
              </w:rPr>
            </w:pPr>
          </w:p>
          <w:p w:rsidR="000F6341" w:rsidRDefault="000F6341">
            <w:pPr>
              <w:autoSpaceDE w:val="0"/>
              <w:autoSpaceDN w:val="0"/>
              <w:adjustRightInd w:val="0"/>
              <w:ind w:right="23"/>
              <w:jc w:val="center"/>
              <w:rPr>
                <w:b/>
                <w:color w:val="000000"/>
                <w:w w:val="90"/>
                <w:lang w:val="zh-CN"/>
              </w:rPr>
            </w:pPr>
          </w:p>
          <w:p w:rsidR="000F6341" w:rsidRDefault="000F6341">
            <w:pPr>
              <w:autoSpaceDE w:val="0"/>
              <w:autoSpaceDN w:val="0"/>
              <w:adjustRightInd w:val="0"/>
              <w:ind w:right="23"/>
              <w:jc w:val="center"/>
              <w:rPr>
                <w:b/>
                <w:color w:val="000000"/>
                <w:w w:val="90"/>
                <w:lang w:val="zh-CN"/>
              </w:rPr>
            </w:pPr>
          </w:p>
          <w:p w:rsidR="000F6341" w:rsidRDefault="000F6341">
            <w:pPr>
              <w:autoSpaceDE w:val="0"/>
              <w:autoSpaceDN w:val="0"/>
              <w:adjustRightInd w:val="0"/>
              <w:ind w:right="23"/>
              <w:jc w:val="center"/>
              <w:rPr>
                <w:b/>
                <w:color w:val="000000"/>
                <w:w w:val="90"/>
                <w:lang w:val="zh-CN"/>
              </w:rPr>
            </w:pPr>
          </w:p>
          <w:p w:rsidR="000F6341" w:rsidRDefault="000F6341">
            <w:pPr>
              <w:autoSpaceDE w:val="0"/>
              <w:autoSpaceDN w:val="0"/>
              <w:adjustRightInd w:val="0"/>
              <w:ind w:right="23"/>
              <w:jc w:val="center"/>
              <w:rPr>
                <w:b/>
                <w:color w:val="000000"/>
                <w:w w:val="90"/>
                <w:lang w:val="zh-CN"/>
              </w:rPr>
            </w:pPr>
          </w:p>
          <w:p w:rsidR="000F6341" w:rsidRDefault="000F6341">
            <w:pPr>
              <w:autoSpaceDE w:val="0"/>
              <w:autoSpaceDN w:val="0"/>
              <w:adjustRightInd w:val="0"/>
              <w:ind w:right="23"/>
              <w:jc w:val="center"/>
              <w:rPr>
                <w:b/>
                <w:color w:val="000000"/>
                <w:w w:val="90"/>
                <w:lang w:val="zh-CN"/>
              </w:rPr>
            </w:pPr>
          </w:p>
          <w:p w:rsidR="000F6341" w:rsidRDefault="000F6341">
            <w:pPr>
              <w:autoSpaceDE w:val="0"/>
              <w:autoSpaceDN w:val="0"/>
              <w:adjustRightInd w:val="0"/>
              <w:ind w:right="23"/>
              <w:jc w:val="center"/>
              <w:rPr>
                <w:b/>
                <w:color w:val="000000"/>
                <w:w w:val="90"/>
                <w:lang w:val="zh-CN"/>
              </w:rPr>
            </w:pPr>
          </w:p>
          <w:p w:rsidR="000F6341" w:rsidRDefault="000F6341">
            <w:pPr>
              <w:autoSpaceDE w:val="0"/>
              <w:autoSpaceDN w:val="0"/>
              <w:adjustRightInd w:val="0"/>
              <w:ind w:right="23"/>
              <w:jc w:val="center"/>
              <w:rPr>
                <w:b/>
                <w:color w:val="000000"/>
                <w:w w:val="90"/>
                <w:lang w:val="zh-CN"/>
              </w:rPr>
            </w:pPr>
          </w:p>
          <w:p w:rsidR="000F6341" w:rsidRDefault="000F6341">
            <w:pPr>
              <w:autoSpaceDE w:val="0"/>
              <w:autoSpaceDN w:val="0"/>
              <w:adjustRightInd w:val="0"/>
              <w:ind w:right="23"/>
              <w:jc w:val="center"/>
              <w:rPr>
                <w:b/>
                <w:color w:val="000000"/>
                <w:w w:val="90"/>
                <w:lang w:val="zh-CN"/>
              </w:rPr>
            </w:pPr>
          </w:p>
          <w:p w:rsidR="000F6341" w:rsidRDefault="000F6341">
            <w:pPr>
              <w:autoSpaceDE w:val="0"/>
              <w:autoSpaceDN w:val="0"/>
              <w:adjustRightInd w:val="0"/>
              <w:ind w:right="23"/>
              <w:jc w:val="center"/>
              <w:rPr>
                <w:b/>
                <w:color w:val="000000"/>
                <w:w w:val="90"/>
                <w:lang w:val="zh-CN"/>
              </w:rPr>
            </w:pPr>
          </w:p>
          <w:p w:rsidR="000F6341" w:rsidRDefault="000F6341">
            <w:pPr>
              <w:autoSpaceDE w:val="0"/>
              <w:autoSpaceDN w:val="0"/>
              <w:adjustRightInd w:val="0"/>
              <w:ind w:right="23"/>
              <w:jc w:val="center"/>
              <w:rPr>
                <w:b/>
                <w:color w:val="000000"/>
                <w:w w:val="90"/>
                <w:lang w:val="zh-CN"/>
              </w:rPr>
            </w:pPr>
          </w:p>
          <w:p w:rsidR="000F6341" w:rsidRDefault="00687409">
            <w:pPr>
              <w:jc w:val="right"/>
              <w:rPr>
                <w:lang w:val="zh-CN"/>
              </w:rPr>
            </w:pPr>
            <w:r>
              <w:rPr>
                <w:lang w:val="zh-CN"/>
              </w:rPr>
              <w:lastRenderedPageBreak/>
              <w:t>Anexa nr. 28</w:t>
            </w:r>
          </w:p>
          <w:p w:rsidR="000F6341" w:rsidRDefault="00687409">
            <w:pPr>
              <w:jc w:val="right"/>
              <w:rPr>
                <w:lang w:val="zh-CN"/>
              </w:rPr>
            </w:pPr>
            <w:r>
              <w:rPr>
                <w:lang w:val="zh-CN"/>
              </w:rPr>
              <w:t>la Documentația standard nr._____</w:t>
            </w:r>
          </w:p>
          <w:p w:rsidR="000F6341" w:rsidRDefault="00687409">
            <w:pPr>
              <w:jc w:val="right"/>
              <w:rPr>
                <w:lang w:val="zh-CN"/>
              </w:rPr>
            </w:pPr>
            <w:r>
              <w:rPr>
                <w:lang w:val="zh-CN"/>
              </w:rPr>
              <w:t>din “____” ________ 20___</w:t>
            </w:r>
          </w:p>
          <w:p w:rsidR="000F6341" w:rsidRDefault="000F6341">
            <w:pPr>
              <w:autoSpaceDE w:val="0"/>
              <w:autoSpaceDN w:val="0"/>
              <w:adjustRightInd w:val="0"/>
              <w:ind w:right="23"/>
              <w:jc w:val="center"/>
              <w:rPr>
                <w:b/>
                <w:color w:val="000000"/>
                <w:w w:val="90"/>
                <w:lang w:val="zh-CN"/>
              </w:rPr>
            </w:pPr>
          </w:p>
          <w:p w:rsidR="000F6341" w:rsidRDefault="000F6341">
            <w:pPr>
              <w:autoSpaceDE w:val="0"/>
              <w:autoSpaceDN w:val="0"/>
              <w:adjustRightInd w:val="0"/>
              <w:ind w:right="23"/>
              <w:jc w:val="center"/>
              <w:rPr>
                <w:b/>
                <w:color w:val="000000"/>
                <w:w w:val="90"/>
                <w:lang w:val="zh-CN"/>
              </w:rPr>
            </w:pPr>
          </w:p>
          <w:p w:rsidR="000F6341" w:rsidRDefault="000F6341">
            <w:pPr>
              <w:autoSpaceDE w:val="0"/>
              <w:autoSpaceDN w:val="0"/>
              <w:adjustRightInd w:val="0"/>
              <w:ind w:right="23"/>
              <w:jc w:val="center"/>
              <w:rPr>
                <w:b/>
                <w:bCs/>
                <w:lang w:val="zh-CN"/>
              </w:rPr>
            </w:pPr>
          </w:p>
          <w:p w:rsidR="000F6341" w:rsidRDefault="00687409">
            <w:pPr>
              <w:autoSpaceDE w:val="0"/>
              <w:autoSpaceDN w:val="0"/>
              <w:adjustRightInd w:val="0"/>
              <w:ind w:right="23"/>
              <w:jc w:val="center"/>
              <w:rPr>
                <w:b/>
                <w:bCs/>
                <w:lang w:val="zh-CN"/>
              </w:rPr>
            </w:pPr>
            <w:r>
              <w:rPr>
                <w:b/>
                <w:bCs/>
                <w:lang w:val="zh-CN"/>
              </w:rPr>
              <w:t xml:space="preserve">ACORD-CADRU </w:t>
            </w:r>
          </w:p>
          <w:p w:rsidR="000F6341" w:rsidRDefault="00687409">
            <w:pPr>
              <w:autoSpaceDE w:val="0"/>
              <w:autoSpaceDN w:val="0"/>
              <w:adjustRightInd w:val="0"/>
              <w:ind w:right="23"/>
              <w:jc w:val="center"/>
              <w:rPr>
                <w:lang w:val="zh-CN"/>
              </w:rPr>
            </w:pPr>
            <w:r>
              <w:rPr>
                <w:lang w:val="zh-CN"/>
              </w:rPr>
              <w:t>nr. ________ data ___________</w:t>
            </w:r>
          </w:p>
          <w:p w:rsidR="000F6341" w:rsidRDefault="000F6341">
            <w:pPr>
              <w:autoSpaceDE w:val="0"/>
              <w:autoSpaceDN w:val="0"/>
              <w:adjustRightInd w:val="0"/>
              <w:ind w:right="23"/>
              <w:jc w:val="center"/>
              <w:rPr>
                <w:lang w:val="zh-CN"/>
              </w:rPr>
            </w:pPr>
          </w:p>
          <w:p w:rsidR="000F6341" w:rsidRDefault="00687409">
            <w:pPr>
              <w:autoSpaceDE w:val="0"/>
              <w:autoSpaceDN w:val="0"/>
              <w:adjustRightInd w:val="0"/>
              <w:ind w:left="720" w:right="-540"/>
              <w:jc w:val="both"/>
              <w:rPr>
                <w:b/>
                <w:bCs/>
                <w:lang w:val="zh-CN"/>
              </w:rPr>
            </w:pPr>
            <w:r>
              <w:rPr>
                <w:b/>
                <w:bCs/>
                <w:lang w:val="zh-CN"/>
              </w:rPr>
              <w:t>1. Părţile acordului-cadru</w:t>
            </w:r>
          </w:p>
          <w:p w:rsidR="000F6341" w:rsidRDefault="000F6341">
            <w:pPr>
              <w:autoSpaceDE w:val="0"/>
              <w:autoSpaceDN w:val="0"/>
              <w:adjustRightInd w:val="0"/>
              <w:ind w:left="1140" w:right="-540"/>
              <w:jc w:val="both"/>
              <w:rPr>
                <w:b/>
                <w:bCs/>
                <w:lang w:val="zh-CN"/>
              </w:rPr>
            </w:pPr>
          </w:p>
          <w:p w:rsidR="000F6341" w:rsidRDefault="00687409">
            <w:pPr>
              <w:jc w:val="both"/>
              <w:rPr>
                <w:lang w:val="zh-CN"/>
              </w:rPr>
            </w:pPr>
            <w:r>
              <w:rPr>
                <w:lang w:val="zh-CN"/>
              </w:rPr>
              <w:tab/>
              <w:t>În temeiul Legii nr. 131/2015 privind achizițiile publice, cu modificările ulterioare, s-a încheiat prezentul acord-cadru,</w:t>
            </w:r>
          </w:p>
          <w:p w:rsidR="000F6341" w:rsidRDefault="000F6341">
            <w:pPr>
              <w:autoSpaceDE w:val="0"/>
              <w:autoSpaceDN w:val="0"/>
              <w:adjustRightInd w:val="0"/>
              <w:jc w:val="both"/>
              <w:rPr>
                <w:lang w:val="zh-CN"/>
              </w:rPr>
            </w:pPr>
          </w:p>
          <w:p w:rsidR="000F6341" w:rsidRDefault="00687409">
            <w:pPr>
              <w:autoSpaceDE w:val="0"/>
              <w:autoSpaceDN w:val="0"/>
              <w:adjustRightInd w:val="0"/>
              <w:jc w:val="both"/>
              <w:rPr>
                <w:lang w:val="zh-CN"/>
              </w:rPr>
            </w:pPr>
            <w:r>
              <w:rPr>
                <w:lang w:val="zh-CN"/>
              </w:rPr>
              <w:t xml:space="preserve">    între</w:t>
            </w:r>
          </w:p>
          <w:p w:rsidR="000F6341" w:rsidRDefault="000F6341">
            <w:pPr>
              <w:autoSpaceDE w:val="0"/>
              <w:autoSpaceDN w:val="0"/>
              <w:adjustRightInd w:val="0"/>
              <w:jc w:val="both"/>
              <w:rPr>
                <w:lang w:val="zh-CN"/>
              </w:rPr>
            </w:pPr>
          </w:p>
          <w:p w:rsidR="000F6341" w:rsidRDefault="00687409">
            <w:pPr>
              <w:jc w:val="both"/>
              <w:rPr>
                <w:lang w:val="zh-CN"/>
              </w:rPr>
            </w:pPr>
            <w:r>
              <w:rPr>
                <w:rStyle w:val="ln2tparagraf"/>
                <w:i/>
                <w:lang w:val="zh-CN"/>
              </w:rPr>
              <w:t>(Denumirea autorităţii contractante)…………………………</w:t>
            </w:r>
            <w:r>
              <w:rPr>
                <w:rStyle w:val="ln2tparagraf"/>
                <w:lang w:val="zh-CN"/>
              </w:rPr>
              <w:t xml:space="preserve">, adresa completă:…………………….., telefon: …………………./fax: ………………….., </w:t>
            </w:r>
            <w:r>
              <w:rPr>
                <w:lang w:val="zh-CN"/>
              </w:rPr>
              <w:t xml:space="preserve">cod fiscal …………… cont Trezorerie: …………, reprezentată prin domnul …………………………………….., </w:t>
            </w:r>
            <w:r>
              <w:rPr>
                <w:rStyle w:val="ln2tparagraf"/>
                <w:lang w:val="zh-CN"/>
              </w:rPr>
              <w:t xml:space="preserve">în calitate de </w:t>
            </w:r>
            <w:r>
              <w:rPr>
                <w:rStyle w:val="ln2tparagraf"/>
                <w:b/>
                <w:lang w:val="zh-CN"/>
              </w:rPr>
              <w:t>promitent-achizitor</w:t>
            </w:r>
            <w:r>
              <w:rPr>
                <w:rStyle w:val="ln2tparagraf"/>
                <w:lang w:val="zh-CN"/>
              </w:rPr>
              <w:t xml:space="preserve">, pe de o parte, </w:t>
            </w:r>
            <w:r>
              <w:rPr>
                <w:rStyle w:val="ln2paragraf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rsidR="000F6341" w:rsidRDefault="000F6341">
            <w:pPr>
              <w:autoSpaceDE w:val="0"/>
              <w:autoSpaceDN w:val="0"/>
              <w:adjustRightInd w:val="0"/>
              <w:jc w:val="both"/>
              <w:rPr>
                <w:lang w:val="zh-CN"/>
              </w:rPr>
            </w:pPr>
          </w:p>
          <w:p w:rsidR="000F6341" w:rsidRDefault="00687409">
            <w:pPr>
              <w:autoSpaceDE w:val="0"/>
              <w:autoSpaceDN w:val="0"/>
              <w:adjustRightInd w:val="0"/>
              <w:ind w:left="710"/>
              <w:jc w:val="both"/>
              <w:rPr>
                <w:b/>
                <w:bCs/>
                <w:lang w:val="zh-CN"/>
              </w:rPr>
            </w:pPr>
            <w:r>
              <w:rPr>
                <w:b/>
                <w:bCs/>
                <w:lang w:val="zh-CN"/>
              </w:rPr>
              <w:t>2. Scopul acordului-cadru</w:t>
            </w:r>
          </w:p>
          <w:p w:rsidR="000F6341" w:rsidRDefault="000F6341">
            <w:pPr>
              <w:autoSpaceDE w:val="0"/>
              <w:autoSpaceDN w:val="0"/>
              <w:adjustRightInd w:val="0"/>
              <w:jc w:val="both"/>
              <w:rPr>
                <w:b/>
                <w:bCs/>
                <w:lang w:val="zh-CN"/>
              </w:rPr>
            </w:pPr>
          </w:p>
          <w:p w:rsidR="000F6341" w:rsidRDefault="00687409">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0F6341" w:rsidRDefault="000F6341">
            <w:pPr>
              <w:autoSpaceDE w:val="0"/>
              <w:autoSpaceDN w:val="0"/>
              <w:adjustRightInd w:val="0"/>
              <w:jc w:val="both"/>
              <w:rPr>
                <w:lang w:val="zh-CN"/>
              </w:rPr>
            </w:pPr>
          </w:p>
          <w:p w:rsidR="000F6341" w:rsidRDefault="00687409">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0F6341" w:rsidRDefault="000F6341">
            <w:pPr>
              <w:autoSpaceDE w:val="0"/>
              <w:autoSpaceDN w:val="0"/>
              <w:adjustRightInd w:val="0"/>
              <w:jc w:val="both"/>
              <w:rPr>
                <w:lang w:val="zh-CN"/>
              </w:rPr>
            </w:pPr>
          </w:p>
          <w:p w:rsidR="000F6341" w:rsidRDefault="00687409">
            <w:pPr>
              <w:autoSpaceDE w:val="0"/>
              <w:autoSpaceDN w:val="0"/>
              <w:adjustRightInd w:val="0"/>
              <w:jc w:val="both"/>
              <w:rPr>
                <w:b/>
                <w:bCs/>
                <w:lang w:val="zh-CN"/>
              </w:rPr>
            </w:pPr>
            <w:r>
              <w:rPr>
                <w:b/>
                <w:bCs/>
                <w:lang w:val="zh-CN"/>
              </w:rPr>
              <w:t xml:space="preserve">           3. Durata acordului-cadru</w:t>
            </w:r>
          </w:p>
          <w:p w:rsidR="000F6341" w:rsidRDefault="000F6341">
            <w:pPr>
              <w:autoSpaceDE w:val="0"/>
              <w:autoSpaceDN w:val="0"/>
              <w:adjustRightInd w:val="0"/>
              <w:jc w:val="both"/>
              <w:rPr>
                <w:b/>
                <w:bCs/>
                <w:lang w:val="zh-CN"/>
              </w:rPr>
            </w:pPr>
          </w:p>
          <w:p w:rsidR="000F6341" w:rsidRDefault="00687409">
            <w:pPr>
              <w:autoSpaceDE w:val="0"/>
              <w:autoSpaceDN w:val="0"/>
              <w:adjustRightInd w:val="0"/>
              <w:jc w:val="both"/>
              <w:rPr>
                <w:lang w:val="zh-CN"/>
              </w:rPr>
            </w:pPr>
            <w:r>
              <w:rPr>
                <w:lang w:val="zh-CN"/>
              </w:rPr>
              <w:t>3.1 Durata prezentului acord-cadru este de ....... ani şi ……………. de luni, începând de la data semnării.</w:t>
            </w:r>
          </w:p>
          <w:p w:rsidR="000F6341" w:rsidRDefault="000F6341">
            <w:pPr>
              <w:autoSpaceDE w:val="0"/>
              <w:autoSpaceDN w:val="0"/>
              <w:adjustRightInd w:val="0"/>
              <w:jc w:val="both"/>
              <w:rPr>
                <w:lang w:val="zh-CN"/>
              </w:rPr>
            </w:pPr>
          </w:p>
          <w:p w:rsidR="000F6341" w:rsidRDefault="00687409">
            <w:pPr>
              <w:tabs>
                <w:tab w:val="left" w:pos="719"/>
              </w:tabs>
              <w:autoSpaceDE w:val="0"/>
              <w:autoSpaceDN w:val="0"/>
              <w:adjustRightInd w:val="0"/>
              <w:ind w:left="568"/>
              <w:jc w:val="both"/>
              <w:rPr>
                <w:b/>
                <w:bCs/>
                <w:lang w:val="zh-CN"/>
              </w:rPr>
            </w:pPr>
            <w:r>
              <w:rPr>
                <w:b/>
                <w:bCs/>
                <w:lang w:val="zh-CN"/>
              </w:rPr>
              <w:t xml:space="preserve">  4.  Obligaţiile promitentului-executor/prestator</w:t>
            </w:r>
          </w:p>
          <w:p w:rsidR="000F6341" w:rsidRDefault="000F6341">
            <w:pPr>
              <w:autoSpaceDE w:val="0"/>
              <w:autoSpaceDN w:val="0"/>
              <w:adjustRightInd w:val="0"/>
              <w:jc w:val="both"/>
              <w:rPr>
                <w:b/>
                <w:bCs/>
                <w:i/>
                <w:iCs/>
                <w:lang w:val="zh-CN"/>
              </w:rPr>
            </w:pPr>
          </w:p>
          <w:p w:rsidR="000F6341" w:rsidRDefault="00687409">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0F6341" w:rsidRDefault="00687409">
            <w:pPr>
              <w:jc w:val="both"/>
              <w:rPr>
                <w:lang w:val="zh-CN"/>
              </w:rPr>
            </w:pPr>
            <w:r>
              <w:rPr>
                <w:lang w:val="zh-CN"/>
              </w:rPr>
              <w:t>4.2 Promitenții executori/prestatori se obligă să nu transfere, nici total și nici parţial, obligaţiile asumate prin prezentul acord-cadru.</w:t>
            </w:r>
          </w:p>
          <w:p w:rsidR="000F6341" w:rsidRDefault="000F6341">
            <w:pPr>
              <w:autoSpaceDE w:val="0"/>
              <w:autoSpaceDN w:val="0"/>
              <w:adjustRightInd w:val="0"/>
              <w:jc w:val="both"/>
              <w:rPr>
                <w:i/>
                <w:iCs/>
                <w:lang w:val="zh-CN"/>
              </w:rPr>
            </w:pPr>
          </w:p>
          <w:p w:rsidR="000F6341" w:rsidRDefault="00687409">
            <w:pPr>
              <w:tabs>
                <w:tab w:val="left" w:pos="600"/>
              </w:tabs>
              <w:autoSpaceDE w:val="0"/>
              <w:autoSpaceDN w:val="0"/>
              <w:adjustRightInd w:val="0"/>
              <w:jc w:val="both"/>
              <w:rPr>
                <w:b/>
                <w:bCs/>
                <w:lang w:val="zh-CN"/>
              </w:rPr>
            </w:pPr>
            <w:r>
              <w:rPr>
                <w:b/>
                <w:bCs/>
                <w:lang w:val="zh-CN"/>
              </w:rPr>
              <w:t xml:space="preserve">           5.  Obligaţiile promitentului-achizitor</w:t>
            </w:r>
          </w:p>
          <w:p w:rsidR="000F6341" w:rsidRDefault="000F6341">
            <w:pPr>
              <w:autoSpaceDE w:val="0"/>
              <w:autoSpaceDN w:val="0"/>
              <w:adjustRightInd w:val="0"/>
              <w:jc w:val="both"/>
              <w:rPr>
                <w:b/>
                <w:bCs/>
                <w:lang w:val="zh-CN"/>
              </w:rPr>
            </w:pPr>
          </w:p>
          <w:p w:rsidR="000F6341" w:rsidRDefault="00687409">
            <w:pPr>
              <w:jc w:val="both"/>
              <w:rPr>
                <w:lang w:val="zh-CN"/>
              </w:rPr>
            </w:pPr>
            <w:r>
              <w:rPr>
                <w:lang w:val="zh-CN"/>
              </w:rPr>
              <w:t xml:space="preserve">5.1 Promitentul-achizitor se obligă ca, în conformitate cu prevederile documentației de atribuire și a prezentului acord-cadru, să achiziționeze lucrări și/sau servicii de proiectare, prin reluarea </w:t>
            </w:r>
            <w:r>
              <w:rPr>
                <w:lang w:val="zh-CN"/>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0F6341" w:rsidRDefault="000F6341">
            <w:pPr>
              <w:autoSpaceDE w:val="0"/>
              <w:autoSpaceDN w:val="0"/>
              <w:adjustRightInd w:val="0"/>
              <w:jc w:val="both"/>
              <w:rPr>
                <w:b/>
                <w:bCs/>
                <w:lang w:val="zh-CN"/>
              </w:rPr>
            </w:pPr>
          </w:p>
          <w:p w:rsidR="000F6341" w:rsidRDefault="00687409">
            <w:pPr>
              <w:tabs>
                <w:tab w:val="left" w:pos="600"/>
              </w:tabs>
              <w:ind w:left="300"/>
              <w:jc w:val="both"/>
              <w:rPr>
                <w:b/>
                <w:bCs/>
                <w:lang w:val="zh-CN"/>
              </w:rPr>
            </w:pPr>
            <w:r>
              <w:rPr>
                <w:b/>
                <w:bCs/>
                <w:lang w:val="zh-CN"/>
              </w:rPr>
              <w:t xml:space="preserve">      6. Rezoluțiune unilaterală</w:t>
            </w:r>
          </w:p>
          <w:p w:rsidR="000F6341" w:rsidRDefault="000F6341">
            <w:pPr>
              <w:ind w:left="660"/>
              <w:jc w:val="both"/>
              <w:rPr>
                <w:b/>
                <w:bCs/>
                <w:lang w:val="zh-CN"/>
              </w:rPr>
            </w:pPr>
          </w:p>
          <w:p w:rsidR="000F6341" w:rsidRDefault="00687409">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rsidR="000F6341" w:rsidRDefault="00687409">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rsidR="000F6341" w:rsidRDefault="000F6341">
            <w:pPr>
              <w:autoSpaceDE w:val="0"/>
              <w:autoSpaceDN w:val="0"/>
              <w:adjustRightInd w:val="0"/>
              <w:ind w:firstLine="720"/>
              <w:jc w:val="both"/>
              <w:rPr>
                <w:lang w:val="zh-CN"/>
              </w:rPr>
            </w:pPr>
          </w:p>
          <w:p w:rsidR="000F6341" w:rsidRDefault="00687409">
            <w:pPr>
              <w:numPr>
                <w:ilvl w:val="0"/>
                <w:numId w:val="40"/>
              </w:numPr>
              <w:tabs>
                <w:tab w:val="clear" w:pos="660"/>
                <w:tab w:val="left" w:pos="568"/>
                <w:tab w:val="left" w:pos="921"/>
                <w:tab w:val="left" w:pos="1131"/>
                <w:tab w:val="left" w:pos="1326"/>
              </w:tabs>
              <w:autoSpaceDE w:val="0"/>
              <w:autoSpaceDN w:val="0"/>
              <w:adjustRightInd w:val="0"/>
              <w:ind w:hanging="92"/>
              <w:jc w:val="both"/>
              <w:rPr>
                <w:b/>
                <w:bCs/>
                <w:lang w:val="zh-CN"/>
              </w:rPr>
            </w:pPr>
            <w:r>
              <w:rPr>
                <w:b/>
                <w:bCs/>
                <w:lang w:val="zh-CN"/>
              </w:rPr>
              <w:t>Documentele acordului-cadru:</w:t>
            </w:r>
          </w:p>
          <w:p w:rsidR="000F6341" w:rsidRDefault="000F6341">
            <w:pPr>
              <w:autoSpaceDE w:val="0"/>
              <w:autoSpaceDN w:val="0"/>
              <w:adjustRightInd w:val="0"/>
              <w:ind w:left="660"/>
              <w:jc w:val="both"/>
              <w:rPr>
                <w:b/>
                <w:bCs/>
                <w:lang w:val="zh-CN"/>
              </w:rPr>
            </w:pPr>
          </w:p>
          <w:p w:rsidR="000F6341" w:rsidRDefault="00687409">
            <w:pPr>
              <w:autoSpaceDE w:val="0"/>
              <w:autoSpaceDN w:val="0"/>
              <w:adjustRightInd w:val="0"/>
              <w:jc w:val="both"/>
              <w:rPr>
                <w:iCs/>
                <w:lang w:val="zh-CN"/>
              </w:rPr>
            </w:pPr>
            <w:r>
              <w:rPr>
                <w:iCs/>
                <w:lang w:val="zh-CN"/>
              </w:rPr>
              <w:t>a) propunerea tehnică;</w:t>
            </w:r>
          </w:p>
          <w:p w:rsidR="000F6341" w:rsidRDefault="00687409">
            <w:pPr>
              <w:jc w:val="both"/>
              <w:rPr>
                <w:lang w:val="zh-CN"/>
              </w:rPr>
            </w:pPr>
            <w:r>
              <w:rPr>
                <w:lang w:val="zh-CN"/>
              </w:rPr>
              <w:t>b) propunerea financiară;</w:t>
            </w:r>
          </w:p>
          <w:p w:rsidR="000F6341" w:rsidRDefault="00687409">
            <w:pPr>
              <w:jc w:val="both"/>
              <w:rPr>
                <w:lang w:val="zh-CN"/>
              </w:rPr>
            </w:pPr>
            <w:r>
              <w:rPr>
                <w:lang w:val="zh-CN"/>
              </w:rPr>
              <w:t>c) caietul de sarcini;</w:t>
            </w:r>
          </w:p>
          <w:p w:rsidR="000F6341" w:rsidRDefault="00687409">
            <w:pPr>
              <w:autoSpaceDE w:val="0"/>
              <w:autoSpaceDN w:val="0"/>
              <w:adjustRightInd w:val="0"/>
              <w:jc w:val="both"/>
              <w:rPr>
                <w:lang w:val="zh-CN"/>
              </w:rPr>
            </w:pPr>
            <w:r>
              <w:rPr>
                <w:lang w:val="zh-CN"/>
              </w:rPr>
              <w:t>d) alte anexe, după caz.</w:t>
            </w:r>
          </w:p>
          <w:p w:rsidR="000F6341" w:rsidRDefault="000F6341">
            <w:pPr>
              <w:autoSpaceDE w:val="0"/>
              <w:autoSpaceDN w:val="0"/>
              <w:adjustRightInd w:val="0"/>
              <w:jc w:val="both"/>
              <w:rPr>
                <w:lang w:val="zh-CN"/>
              </w:rPr>
            </w:pPr>
          </w:p>
          <w:p w:rsidR="000F6341" w:rsidRDefault="00687409">
            <w:pPr>
              <w:pStyle w:val="a"/>
              <w:numPr>
                <w:ilvl w:val="0"/>
                <w:numId w:val="40"/>
              </w:numPr>
              <w:tabs>
                <w:tab w:val="clear" w:pos="660"/>
                <w:tab w:val="left" w:pos="568"/>
              </w:tabs>
              <w:autoSpaceDE w:val="0"/>
              <w:autoSpaceDN w:val="0"/>
              <w:adjustRightInd w:val="0"/>
              <w:ind w:left="852" w:hanging="284"/>
              <w:rPr>
                <w:b/>
                <w:bCs/>
                <w:lang w:val="zh-CN"/>
              </w:rPr>
            </w:pPr>
            <w:r>
              <w:rPr>
                <w:b/>
                <w:bCs/>
                <w:lang w:val="zh-CN"/>
              </w:rPr>
              <w:t>Încetarea acordului cadru</w:t>
            </w:r>
          </w:p>
          <w:p w:rsidR="000F6341" w:rsidRDefault="000F6341">
            <w:pPr>
              <w:pStyle w:val="a"/>
              <w:numPr>
                <w:ilvl w:val="0"/>
                <w:numId w:val="0"/>
              </w:numPr>
              <w:autoSpaceDE w:val="0"/>
              <w:autoSpaceDN w:val="0"/>
              <w:adjustRightInd w:val="0"/>
              <w:ind w:left="660"/>
              <w:rPr>
                <w:b/>
                <w:bCs/>
                <w:lang w:val="zh-CN"/>
              </w:rPr>
            </w:pPr>
          </w:p>
          <w:p w:rsidR="000F6341" w:rsidRDefault="00687409">
            <w:pPr>
              <w:jc w:val="both"/>
              <w:rPr>
                <w:lang w:val="zh-CN"/>
              </w:rPr>
            </w:pPr>
            <w:r>
              <w:rPr>
                <w:lang w:val="zh-CN"/>
              </w:rPr>
              <w:t>8.1    Prezentul acord-cadru încetează de drept- prin ajungerea la termen;</w:t>
            </w:r>
          </w:p>
          <w:p w:rsidR="000F6341" w:rsidRDefault="00687409">
            <w:pPr>
              <w:jc w:val="both"/>
              <w:rPr>
                <w:lang w:val="zh-CN"/>
              </w:rPr>
            </w:pPr>
            <w:r>
              <w:rPr>
                <w:lang w:val="zh-CN"/>
              </w:rPr>
              <w:t>8.2    Acordul-cadru poate înceta şi în următoarele cazuri:</w:t>
            </w:r>
          </w:p>
          <w:p w:rsidR="000F6341" w:rsidRDefault="00687409">
            <w:pPr>
              <w:pStyle w:val="a"/>
              <w:numPr>
                <w:ilvl w:val="0"/>
                <w:numId w:val="41"/>
              </w:numPr>
              <w:rPr>
                <w:lang w:val="zh-CN"/>
              </w:rPr>
            </w:pPr>
            <w:r>
              <w:rPr>
                <w:lang w:val="zh-CN"/>
              </w:rPr>
              <w:t>prin acordul de voinţă al părţilor ;</w:t>
            </w:r>
          </w:p>
          <w:p w:rsidR="000F6341" w:rsidRDefault="00687409">
            <w:pPr>
              <w:pStyle w:val="a"/>
              <w:numPr>
                <w:ilvl w:val="0"/>
                <w:numId w:val="41"/>
              </w:numPr>
              <w:tabs>
                <w:tab w:val="clear" w:pos="1134"/>
                <w:tab w:val="left" w:pos="710"/>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rsidR="000F6341" w:rsidRDefault="000F6341">
            <w:pPr>
              <w:autoSpaceDE w:val="0"/>
              <w:autoSpaceDN w:val="0"/>
              <w:adjustRightInd w:val="0"/>
              <w:jc w:val="both"/>
              <w:rPr>
                <w:lang w:val="zh-CN"/>
              </w:rPr>
            </w:pPr>
          </w:p>
          <w:p w:rsidR="000F6341" w:rsidRDefault="00687409">
            <w:pPr>
              <w:jc w:val="both"/>
              <w:rPr>
                <w:i/>
                <w:lang w:val="zh-CN"/>
              </w:rPr>
            </w:pPr>
            <w:r>
              <w:rPr>
                <w:i/>
                <w:lang w:val="zh-CN"/>
              </w:rPr>
              <w:t>CLAUZE APLICABILE CONTRACTELOR SUBSECVENTE</w:t>
            </w:r>
          </w:p>
          <w:p w:rsidR="000F6341" w:rsidRDefault="000F6341">
            <w:pPr>
              <w:jc w:val="both"/>
              <w:rPr>
                <w:lang w:val="zh-CN"/>
              </w:rPr>
            </w:pPr>
          </w:p>
          <w:p w:rsidR="000F6341" w:rsidRDefault="00687409">
            <w:pPr>
              <w:pStyle w:val="a"/>
              <w:numPr>
                <w:ilvl w:val="0"/>
                <w:numId w:val="40"/>
              </w:numPr>
              <w:tabs>
                <w:tab w:val="clear" w:pos="660"/>
                <w:tab w:val="left" w:pos="852"/>
              </w:tabs>
              <w:ind w:hanging="92"/>
              <w:rPr>
                <w:b/>
                <w:lang w:val="zh-CN"/>
              </w:rPr>
            </w:pPr>
            <w:r>
              <w:rPr>
                <w:b/>
                <w:lang w:val="zh-CN"/>
              </w:rPr>
              <w:t xml:space="preserve">Executarea contractelor subsecvente </w:t>
            </w:r>
          </w:p>
          <w:p w:rsidR="000F6341" w:rsidRDefault="000F6341">
            <w:pPr>
              <w:pStyle w:val="a"/>
              <w:numPr>
                <w:ilvl w:val="0"/>
                <w:numId w:val="0"/>
              </w:numPr>
              <w:ind w:left="660"/>
              <w:rPr>
                <w:b/>
                <w:lang w:val="zh-CN"/>
              </w:rPr>
            </w:pPr>
          </w:p>
          <w:p w:rsidR="000F6341" w:rsidRDefault="00687409">
            <w:pPr>
              <w:jc w:val="both"/>
              <w:rPr>
                <w:lang w:val="zh-CN"/>
              </w:rPr>
            </w:pPr>
            <w:r>
              <w:rPr>
                <w:lang w:val="zh-CN"/>
              </w:rPr>
              <w:t>9.1 Executarea contractelor subsecvente va începe din momentul încheierii acestora.</w:t>
            </w:r>
          </w:p>
          <w:p w:rsidR="000F6341" w:rsidRDefault="00687409">
            <w:pPr>
              <w:jc w:val="both"/>
              <w:rPr>
                <w:lang w:val="zh-CN"/>
              </w:rPr>
            </w:pPr>
            <w:r>
              <w:rPr>
                <w:lang w:val="zh-CN"/>
              </w:rPr>
              <w:t>9.2 Prestatorul are obligaţia de a începe executarea lucrărilor și/sau prestarea serviciilor de proiectare în timpul cel mai scurt rezonabil posibil de la primirea comenzii.</w:t>
            </w:r>
          </w:p>
          <w:p w:rsidR="000F6341" w:rsidRDefault="000F6341">
            <w:pPr>
              <w:jc w:val="both"/>
              <w:rPr>
                <w:lang w:val="zh-CN"/>
              </w:rPr>
            </w:pPr>
          </w:p>
          <w:p w:rsidR="000F6341" w:rsidRDefault="00687409">
            <w:pPr>
              <w:jc w:val="both"/>
              <w:rPr>
                <w:b/>
                <w:lang w:val="zh-CN"/>
              </w:rPr>
            </w:pPr>
            <w:r>
              <w:rPr>
                <w:b/>
                <w:lang w:val="zh-CN"/>
              </w:rPr>
              <w:t xml:space="preserve">          10. Obligaţiile principale ale prestatorului după încheierea contractului subsecvent </w:t>
            </w:r>
          </w:p>
          <w:p w:rsidR="000F6341" w:rsidRDefault="000F6341">
            <w:pPr>
              <w:jc w:val="both"/>
              <w:rPr>
                <w:lang w:val="zh-CN"/>
              </w:rPr>
            </w:pPr>
          </w:p>
          <w:p w:rsidR="000F6341" w:rsidRDefault="00687409">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0F6341" w:rsidRDefault="000F6341">
            <w:pPr>
              <w:jc w:val="both"/>
              <w:rPr>
                <w:b/>
                <w:lang w:val="zh-CN"/>
              </w:rPr>
            </w:pPr>
          </w:p>
          <w:p w:rsidR="000F6341" w:rsidRDefault="00687409">
            <w:pPr>
              <w:tabs>
                <w:tab w:val="left" w:pos="600"/>
              </w:tabs>
              <w:jc w:val="both"/>
              <w:rPr>
                <w:b/>
                <w:lang w:val="zh-CN"/>
              </w:rPr>
            </w:pPr>
            <w:r>
              <w:rPr>
                <w:b/>
                <w:lang w:val="zh-CN"/>
              </w:rPr>
              <w:t xml:space="preserve">          11. Litigii</w:t>
            </w:r>
          </w:p>
          <w:p w:rsidR="000F6341" w:rsidRDefault="000F6341">
            <w:pPr>
              <w:jc w:val="both"/>
              <w:rPr>
                <w:lang w:val="zh-CN"/>
              </w:rPr>
            </w:pPr>
          </w:p>
          <w:p w:rsidR="000F6341" w:rsidRDefault="00687409">
            <w:pPr>
              <w:jc w:val="both"/>
              <w:rPr>
                <w:lang w:val="zh-CN"/>
              </w:rPr>
            </w:pPr>
            <w:r>
              <w:rPr>
                <w:lang w:val="zh-CN"/>
              </w:rPr>
              <w:t>11.1 Litigiile ce pot apărea ca urmare a aplicării şi interpretării prevederilor prezentului acord- cadru se vor soluţiona pe cale amiabilă.</w:t>
            </w:r>
          </w:p>
          <w:p w:rsidR="000F6341" w:rsidRDefault="00687409">
            <w:pPr>
              <w:jc w:val="both"/>
              <w:rPr>
                <w:lang w:val="zh-CN"/>
              </w:rPr>
            </w:pPr>
            <w:r>
              <w:rPr>
                <w:lang w:val="zh-C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0F6341" w:rsidRDefault="00687409">
            <w:pPr>
              <w:jc w:val="both"/>
              <w:rPr>
                <w:lang w:val="zh-CN"/>
              </w:rPr>
            </w:pPr>
            <w:r>
              <w:rPr>
                <w:lang w:val="zh-CN"/>
              </w:rPr>
              <w:t>Părţile au încheiat astăzi, ________20__, prezentul acord-cadru, în ___ exemplare, toate având aceeaşi putere juridică.</w:t>
            </w:r>
          </w:p>
          <w:p w:rsidR="000F6341" w:rsidRDefault="00687409">
            <w:pPr>
              <w:jc w:val="both"/>
              <w:rPr>
                <w:lang w:val="zh-CN"/>
              </w:rPr>
            </w:pPr>
            <w:r>
              <w:rPr>
                <w:lang w:val="zh-CN"/>
              </w:rPr>
              <w:t>Prezentul acord-cadru  se consideră încheiat şi intră în vigoare la data semnării lui de către Părţi, fiind valabil până la „__” _______________ 20__.</w:t>
            </w:r>
          </w:p>
          <w:p w:rsidR="000F6341" w:rsidRDefault="000F6341">
            <w:pPr>
              <w:jc w:val="both"/>
              <w:rPr>
                <w:lang w:val="zh-CN"/>
              </w:rPr>
            </w:pPr>
          </w:p>
          <w:p w:rsidR="000F6341" w:rsidRDefault="000F6341">
            <w:pPr>
              <w:jc w:val="both"/>
              <w:rPr>
                <w:lang w:val="zh-CN"/>
              </w:rPr>
            </w:pPr>
          </w:p>
          <w:p w:rsidR="000F6341" w:rsidRDefault="000F6341">
            <w:pPr>
              <w:jc w:val="both"/>
              <w:rPr>
                <w:lang w:val="zh-CN"/>
              </w:rPr>
            </w:pPr>
          </w:p>
          <w:p w:rsidR="000F6341" w:rsidRDefault="000F6341">
            <w:pPr>
              <w:jc w:val="both"/>
              <w:rPr>
                <w:lang w:val="zh-CN"/>
              </w:rPr>
            </w:pPr>
          </w:p>
          <w:p w:rsidR="000F6341" w:rsidRDefault="000F6341">
            <w:pPr>
              <w:jc w:val="both"/>
              <w:rPr>
                <w:lang w:val="zh-CN"/>
              </w:rPr>
            </w:pPr>
          </w:p>
          <w:p w:rsidR="000F6341" w:rsidRDefault="00687409">
            <w:pPr>
              <w:jc w:val="both"/>
              <w:rPr>
                <w:lang w:val="zh-CN"/>
              </w:rPr>
            </w:pPr>
            <w:r>
              <w:rPr>
                <w:lang w:val="zh-CN"/>
              </w:rPr>
              <w:t>Promitent-achizitor,                                              Promitent- executor/prestator,</w:t>
            </w:r>
          </w:p>
          <w:p w:rsidR="000F6341" w:rsidRDefault="00687409">
            <w:pPr>
              <w:jc w:val="both"/>
              <w:rPr>
                <w:lang w:val="zh-CN"/>
              </w:rPr>
            </w:pPr>
            <w:r>
              <w:rPr>
                <w:lang w:val="zh-CN"/>
              </w:rPr>
              <w:t>...........................                                                     ...................................</w:t>
            </w:r>
          </w:p>
          <w:p w:rsidR="000F6341" w:rsidRDefault="00687409">
            <w:pPr>
              <w:jc w:val="both"/>
              <w:rPr>
                <w:lang w:val="zh-CN"/>
              </w:rPr>
            </w:pPr>
            <w:r>
              <w:rPr>
                <w:lang w:val="zh-CN"/>
              </w:rPr>
              <w:t xml:space="preserve"> (semnătura autorizată)                                              (semnătura autorizată)</w:t>
            </w:r>
          </w:p>
          <w:p w:rsidR="000F6341" w:rsidRDefault="000F6341">
            <w:pPr>
              <w:jc w:val="both"/>
              <w:rPr>
                <w:lang w:val="zh-CN"/>
              </w:rPr>
            </w:pPr>
          </w:p>
          <w:p w:rsidR="000F6341" w:rsidRDefault="00687409">
            <w:pPr>
              <w:jc w:val="both"/>
              <w:rPr>
                <w:lang w:val="zh-CN"/>
              </w:rPr>
            </w:pPr>
            <w:r>
              <w:rPr>
                <w:lang w:val="zh-CN"/>
              </w:rPr>
              <w:t>Promitent-achizitor,                                              Promitent- executor/prestator,</w:t>
            </w:r>
          </w:p>
          <w:p w:rsidR="000F6341" w:rsidRDefault="00687409">
            <w:pPr>
              <w:jc w:val="both"/>
              <w:rPr>
                <w:lang w:val="zh-CN"/>
              </w:rPr>
            </w:pPr>
            <w:r>
              <w:rPr>
                <w:lang w:val="zh-CN"/>
              </w:rPr>
              <w:t xml:space="preserve">  ...........................                                                     ..................................</w:t>
            </w:r>
          </w:p>
          <w:p w:rsidR="000F6341" w:rsidRDefault="00687409">
            <w:pPr>
              <w:jc w:val="both"/>
              <w:rPr>
                <w:lang w:val="zh-CN"/>
              </w:rPr>
            </w:pPr>
            <w:r>
              <w:rPr>
                <w:lang w:val="zh-CN"/>
              </w:rPr>
              <w:t xml:space="preserve">  (semnătura autorizată)                                              (semnătura autorizată)</w:t>
            </w:r>
          </w:p>
          <w:p w:rsidR="000F6341" w:rsidRDefault="000F6341">
            <w:pPr>
              <w:jc w:val="both"/>
              <w:rPr>
                <w:lang w:val="zh-CN"/>
              </w:rPr>
            </w:pPr>
          </w:p>
          <w:p w:rsidR="000F6341" w:rsidRDefault="000F6341">
            <w:pPr>
              <w:jc w:val="both"/>
              <w:rPr>
                <w:lang w:val="zh-CN"/>
              </w:rPr>
            </w:pPr>
          </w:p>
          <w:p w:rsidR="000F6341" w:rsidRDefault="00687409">
            <w:pPr>
              <w:jc w:val="both"/>
              <w:rPr>
                <w:lang w:val="zh-CN"/>
              </w:rPr>
            </w:pPr>
            <w:r>
              <w:rPr>
                <w:lang w:val="zh-CN"/>
              </w:rPr>
              <w:t>Promitent-achizitor,                                              Promitent- executor/prestator,</w:t>
            </w:r>
          </w:p>
          <w:p w:rsidR="000F6341" w:rsidRDefault="00687409">
            <w:pPr>
              <w:jc w:val="both"/>
              <w:rPr>
                <w:lang w:val="zh-CN"/>
              </w:rPr>
            </w:pPr>
            <w:r>
              <w:rPr>
                <w:lang w:val="zh-CN"/>
              </w:rPr>
              <w:t>...........................                                                     ..................................</w:t>
            </w:r>
          </w:p>
          <w:p w:rsidR="000F6341" w:rsidRDefault="00687409">
            <w:pPr>
              <w:jc w:val="both"/>
              <w:rPr>
                <w:lang w:val="zh-CN"/>
              </w:rPr>
            </w:pPr>
            <w:r>
              <w:rPr>
                <w:lang w:val="zh-CN"/>
              </w:rPr>
              <w:t xml:space="preserve"> (semnătura autorizată)                                              (semnătura autorizată)</w:t>
            </w:r>
          </w:p>
          <w:p w:rsidR="000F6341" w:rsidRDefault="000F6341">
            <w:pPr>
              <w:jc w:val="both"/>
              <w:rPr>
                <w:lang w:val="zh-CN"/>
              </w:rPr>
            </w:pPr>
          </w:p>
          <w:p w:rsidR="000F6341" w:rsidRDefault="000F6341">
            <w:pPr>
              <w:jc w:val="both"/>
              <w:rPr>
                <w:sz w:val="28"/>
                <w:szCs w:val="28"/>
                <w:lang w:val="zh-CN"/>
              </w:rPr>
            </w:pPr>
          </w:p>
          <w:p w:rsidR="000F6341" w:rsidRDefault="000F6341">
            <w:pPr>
              <w:jc w:val="both"/>
              <w:rPr>
                <w:lang w:val="zh-CN"/>
              </w:rPr>
            </w:pPr>
          </w:p>
          <w:p w:rsidR="000F6341" w:rsidRDefault="000F6341">
            <w:pPr>
              <w:jc w:val="both"/>
              <w:rPr>
                <w:lang w:val="zh-CN"/>
              </w:rPr>
            </w:pPr>
          </w:p>
          <w:p w:rsidR="000F6341" w:rsidRDefault="000F6341">
            <w:pPr>
              <w:jc w:val="both"/>
              <w:rPr>
                <w:lang w:val="zh-CN"/>
              </w:rPr>
            </w:pPr>
          </w:p>
          <w:p w:rsidR="000F6341" w:rsidRDefault="000F6341">
            <w:pPr>
              <w:jc w:val="both"/>
              <w:rPr>
                <w:lang w:val="zh-CN"/>
              </w:rPr>
            </w:pPr>
          </w:p>
        </w:tc>
      </w:tr>
    </w:tbl>
    <w:p w:rsidR="000F6341" w:rsidRDefault="000F6341">
      <w:pPr>
        <w:jc w:val="both"/>
        <w:rPr>
          <w:lang w:val="zh-CN"/>
        </w:rPr>
      </w:pPr>
    </w:p>
    <w:p w:rsidR="000F6341" w:rsidRDefault="000F6341"/>
    <w:sectPr w:rsidR="000F6341">
      <w:footerReference w:type="default" r:id="rId21"/>
      <w:pgSz w:w="11906" w:h="16838"/>
      <w:pgMar w:top="709" w:right="567"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0ACE" w:rsidRDefault="004C0ACE">
      <w:r>
        <w:separator/>
      </w:r>
    </w:p>
  </w:endnote>
  <w:endnote w:type="continuationSeparator" w:id="0">
    <w:p w:rsidR="004C0ACE" w:rsidRDefault="004C0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等线 Light">
    <w:altName w:val="Segoe Print"/>
    <w:charset w:val="00"/>
    <w:family w:val="auto"/>
    <w:pitch w:val="default"/>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SimSun"/>
    <w:panose1 w:val="02010600030101010101"/>
    <w:charset w:val="86"/>
    <w:family w:val="modern"/>
    <w:pitch w:val="fixed"/>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sdtPr>
    <w:sdtContent>
      <w:p w:rsidR="008A7913" w:rsidRDefault="008A7913">
        <w:pPr>
          <w:pStyle w:val="af0"/>
          <w:jc w:val="right"/>
        </w:pPr>
        <w:r>
          <w:fldChar w:fldCharType="begin"/>
        </w:r>
        <w:r>
          <w:instrText xml:space="preserve"> PAGE   \* MERGEFORMAT </w:instrText>
        </w:r>
        <w:r>
          <w:fldChar w:fldCharType="separate"/>
        </w:r>
        <w:r w:rsidR="00365ACB">
          <w:rPr>
            <w:noProof/>
          </w:rPr>
          <w:t>91</w:t>
        </w:r>
        <w:r>
          <w:fldChar w:fldCharType="end"/>
        </w:r>
      </w:p>
    </w:sdtContent>
  </w:sdt>
  <w:p w:rsidR="008A7913" w:rsidRDefault="008A7913">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0ACE" w:rsidRDefault="004C0ACE">
      <w:r>
        <w:separator/>
      </w:r>
    </w:p>
  </w:footnote>
  <w:footnote w:type="continuationSeparator" w:id="0">
    <w:p w:rsidR="004C0ACE" w:rsidRDefault="004C0A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AC73243"/>
    <w:multiLevelType w:val="singleLevel"/>
    <w:tmpl w:val="DAC73243"/>
    <w:lvl w:ilvl="0">
      <w:start w:val="2"/>
      <w:numFmt w:val="decimal"/>
      <w:suff w:val="space"/>
      <w:lvlText w:val="%1."/>
      <w:lvlJc w:val="left"/>
    </w:lvl>
  </w:abstractNum>
  <w:abstractNum w:abstractNumId="1" w15:restartNumberingAfterBreak="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2" w15:restartNumberingAfterBreak="0">
    <w:nsid w:val="0000000F"/>
    <w:multiLevelType w:val="singleLevel"/>
    <w:tmpl w:val="0000000F"/>
    <w:lvl w:ilvl="0">
      <w:start w:val="1"/>
      <w:numFmt w:val="lowerLetter"/>
      <w:lvlText w:val="%1)"/>
      <w:lvlJc w:val="left"/>
      <w:pPr>
        <w:tabs>
          <w:tab w:val="left" w:pos="1854"/>
        </w:tabs>
        <w:ind w:left="720" w:firstLine="1077"/>
      </w:pPr>
    </w:lvl>
  </w:abstractNum>
  <w:abstractNum w:abstractNumId="3" w15:restartNumberingAfterBreak="0">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5" w15:restartNumberingAfterBreak="0">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6"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1" w15:restartNumberingAfterBreak="0">
    <w:nsid w:val="105DAF0A"/>
    <w:multiLevelType w:val="singleLevel"/>
    <w:tmpl w:val="105DAF0A"/>
    <w:lvl w:ilvl="0">
      <w:start w:val="1"/>
      <w:numFmt w:val="lowerLetter"/>
      <w:suff w:val="space"/>
      <w:lvlText w:val="%1)"/>
      <w:lvlJc w:val="left"/>
      <w:pPr>
        <w:ind w:left="50" w:firstLine="0"/>
      </w:pPr>
    </w:lvl>
  </w:abstractNum>
  <w:abstractNum w:abstractNumId="1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4762110"/>
    <w:multiLevelType w:val="hybridMultilevel"/>
    <w:tmpl w:val="345E5580"/>
    <w:lvl w:ilvl="0" w:tplc="04180005">
      <w:start w:val="1"/>
      <w:numFmt w:val="bullet"/>
      <w:lvlText w:val=""/>
      <w:lvlJc w:val="left"/>
      <w:pPr>
        <w:ind w:left="1800" w:hanging="360"/>
      </w:pPr>
      <w:rPr>
        <w:rFonts w:ascii="Wingdings" w:hAnsi="Wingdings" w:hint="default"/>
      </w:rPr>
    </w:lvl>
    <w:lvl w:ilvl="1" w:tplc="04180003" w:tentative="1">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16"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7" w15:restartNumberingAfterBreak="0">
    <w:nsid w:val="1A6D0875"/>
    <w:multiLevelType w:val="singleLevel"/>
    <w:tmpl w:val="1A6D0875"/>
    <w:lvl w:ilvl="0">
      <w:start w:val="1"/>
      <w:numFmt w:val="decimal"/>
      <w:lvlText w:val="%1."/>
      <w:lvlJc w:val="left"/>
      <w:pPr>
        <w:tabs>
          <w:tab w:val="left" w:pos="312"/>
        </w:tabs>
        <w:ind w:left="60" w:firstLine="0"/>
      </w:pPr>
    </w:lvl>
  </w:abstractNum>
  <w:abstractNum w:abstractNumId="18" w15:restartNumberingAfterBreak="0">
    <w:nsid w:val="1B734F82"/>
    <w:multiLevelType w:val="hybridMultilevel"/>
    <w:tmpl w:val="E7903840"/>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0"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2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24"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6" w15:restartNumberingAfterBreak="0">
    <w:nsid w:val="3234364D"/>
    <w:multiLevelType w:val="hybridMultilevel"/>
    <w:tmpl w:val="502C311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C944136"/>
    <w:multiLevelType w:val="hybridMultilevel"/>
    <w:tmpl w:val="CD0AAD26"/>
    <w:lvl w:ilvl="0" w:tplc="0418000D">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0"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32" w15:restartNumberingAfterBreak="0">
    <w:nsid w:val="43705B54"/>
    <w:multiLevelType w:val="hybridMultilevel"/>
    <w:tmpl w:val="014ADA00"/>
    <w:lvl w:ilvl="0" w:tplc="0418000F">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3"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B6A76DC"/>
    <w:multiLevelType w:val="hybridMultilevel"/>
    <w:tmpl w:val="32EE48C6"/>
    <w:lvl w:ilvl="0" w:tplc="04180005">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5"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36"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9"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1" w15:restartNumberingAfterBreak="0">
    <w:nsid w:val="67A5670C"/>
    <w:multiLevelType w:val="hybridMultilevel"/>
    <w:tmpl w:val="2DB4A13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8C76B23"/>
    <w:multiLevelType w:val="hybridMultilevel"/>
    <w:tmpl w:val="0C1AA73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6" w15:restartNumberingAfterBreak="0">
    <w:nsid w:val="6F8C241B"/>
    <w:multiLevelType w:val="singleLevel"/>
    <w:tmpl w:val="6F8C241B"/>
    <w:lvl w:ilvl="0">
      <w:start w:val="18"/>
      <w:numFmt w:val="decimal"/>
      <w:lvlText w:val="%1."/>
      <w:lvlJc w:val="left"/>
      <w:pPr>
        <w:tabs>
          <w:tab w:val="left" w:pos="312"/>
        </w:tabs>
        <w:ind w:left="11"/>
      </w:pPr>
      <w:rPr>
        <w:rFonts w:hint="default"/>
        <w:b/>
        <w:bCs/>
      </w:rPr>
    </w:lvl>
  </w:abstractNum>
  <w:abstractNum w:abstractNumId="47"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9"/>
  </w:num>
  <w:num w:numId="2">
    <w:abstractNumId w:val="48"/>
  </w:num>
  <w:num w:numId="3">
    <w:abstractNumId w:val="10"/>
  </w:num>
  <w:num w:numId="4">
    <w:abstractNumId w:val="20"/>
  </w:num>
  <w:num w:numId="5">
    <w:abstractNumId w:val="45"/>
  </w:num>
  <w:num w:numId="6">
    <w:abstractNumId w:val="38"/>
  </w:num>
  <w:num w:numId="7">
    <w:abstractNumId w:val="12"/>
  </w:num>
  <w:num w:numId="8">
    <w:abstractNumId w:val="22"/>
  </w:num>
  <w:num w:numId="9">
    <w:abstractNumId w:val="30"/>
  </w:num>
  <w:num w:numId="10">
    <w:abstractNumId w:val="24"/>
  </w:num>
  <w:num w:numId="11">
    <w:abstractNumId w:val="11"/>
  </w:num>
  <w:num w:numId="12">
    <w:abstractNumId w:val="44"/>
  </w:num>
  <w:num w:numId="13">
    <w:abstractNumId w:val="6"/>
  </w:num>
  <w:num w:numId="14">
    <w:abstractNumId w:val="14"/>
  </w:num>
  <w:num w:numId="15">
    <w:abstractNumId w:val="9"/>
  </w:num>
  <w:num w:numId="16">
    <w:abstractNumId w:val="19"/>
  </w:num>
  <w:num w:numId="17">
    <w:abstractNumId w:val="8"/>
  </w:num>
  <w:num w:numId="18">
    <w:abstractNumId w:val="35"/>
  </w:num>
  <w:num w:numId="19">
    <w:abstractNumId w:val="16"/>
  </w:num>
  <w:num w:numId="20">
    <w:abstractNumId w:val="21"/>
  </w:num>
  <w:num w:numId="21">
    <w:abstractNumId w:val="37"/>
  </w:num>
  <w:num w:numId="22">
    <w:abstractNumId w:val="46"/>
  </w:num>
  <w:num w:numId="23">
    <w:abstractNumId w:val="17"/>
  </w:num>
  <w:num w:numId="24">
    <w:abstractNumId w:val="36"/>
  </w:num>
  <w:num w:numId="25">
    <w:abstractNumId w:val="0"/>
  </w:num>
  <w:num w:numId="26">
    <w:abstractNumId w:val="7"/>
  </w:num>
  <w:num w:numId="27">
    <w:abstractNumId w:val="33"/>
  </w:num>
  <w:num w:numId="28">
    <w:abstractNumId w:val="13"/>
  </w:num>
  <w:num w:numId="29">
    <w:abstractNumId w:val="25"/>
  </w:num>
  <w:num w:numId="30">
    <w:abstractNumId w:val="28"/>
  </w:num>
  <w:num w:numId="31">
    <w:abstractNumId w:val="27"/>
  </w:num>
  <w:num w:numId="32">
    <w:abstractNumId w:val="31"/>
  </w:num>
  <w:num w:numId="33">
    <w:abstractNumId w:val="42"/>
  </w:num>
  <w:num w:numId="34">
    <w:abstractNumId w:val="40"/>
  </w:num>
  <w:num w:numId="35">
    <w:abstractNumId w:val="4"/>
  </w:num>
  <w:num w:numId="36">
    <w:abstractNumId w:val="1"/>
  </w:num>
  <w:num w:numId="37">
    <w:abstractNumId w:val="3"/>
  </w:num>
  <w:num w:numId="38">
    <w:abstractNumId w:val="5"/>
  </w:num>
  <w:num w:numId="39">
    <w:abstractNumId w:val="2"/>
  </w:num>
  <w:num w:numId="40">
    <w:abstractNumId w:val="23"/>
  </w:num>
  <w:num w:numId="41">
    <w:abstractNumId w:val="47"/>
  </w:num>
  <w:num w:numId="42">
    <w:abstractNumId w:val="41"/>
  </w:num>
  <w:num w:numId="43">
    <w:abstractNumId w:val="32"/>
  </w:num>
  <w:num w:numId="44">
    <w:abstractNumId w:val="43"/>
  </w:num>
  <w:num w:numId="45">
    <w:abstractNumId w:val="18"/>
  </w:num>
  <w:num w:numId="46">
    <w:abstractNumId w:val="29"/>
  </w:num>
  <w:num w:numId="47">
    <w:abstractNumId w:val="15"/>
  </w:num>
  <w:num w:numId="48">
    <w:abstractNumId w:val="34"/>
  </w:num>
  <w:num w:numId="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171B"/>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341"/>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399D"/>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60C"/>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3F54"/>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3BA4"/>
    <w:rsid w:val="0036564A"/>
    <w:rsid w:val="00365ACB"/>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7A1"/>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0ACE"/>
    <w:rsid w:val="004C12F5"/>
    <w:rsid w:val="004C23A8"/>
    <w:rsid w:val="004C30A2"/>
    <w:rsid w:val="004C499F"/>
    <w:rsid w:val="004C55D3"/>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409"/>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5596"/>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A7913"/>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5086"/>
    <w:rsid w:val="009666F7"/>
    <w:rsid w:val="00966FD0"/>
    <w:rsid w:val="009700A7"/>
    <w:rsid w:val="0097083F"/>
    <w:rsid w:val="00973C24"/>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418"/>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689"/>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0BD"/>
    <w:rsid w:val="00AE27C8"/>
    <w:rsid w:val="00AE3DA3"/>
    <w:rsid w:val="00AE6163"/>
    <w:rsid w:val="00AE7286"/>
    <w:rsid w:val="00AE787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5D4"/>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46E3"/>
    <w:rsid w:val="00BD6E7B"/>
    <w:rsid w:val="00BD7FD5"/>
    <w:rsid w:val="00BE1CB3"/>
    <w:rsid w:val="00BE2C93"/>
    <w:rsid w:val="00BE32F4"/>
    <w:rsid w:val="00BE362C"/>
    <w:rsid w:val="00BE48D7"/>
    <w:rsid w:val="00BE49DD"/>
    <w:rsid w:val="00BE4FF0"/>
    <w:rsid w:val="00BE5129"/>
    <w:rsid w:val="00BE5425"/>
    <w:rsid w:val="00BE5A1E"/>
    <w:rsid w:val="00BE73CA"/>
    <w:rsid w:val="00BF1FB8"/>
    <w:rsid w:val="00BF2BE1"/>
    <w:rsid w:val="00BF4972"/>
    <w:rsid w:val="00BF4F93"/>
    <w:rsid w:val="00BF5BF3"/>
    <w:rsid w:val="00C00316"/>
    <w:rsid w:val="00C027B7"/>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619"/>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05F"/>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A7242"/>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4F35"/>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31E3C60"/>
    <w:rsid w:val="105D2003"/>
    <w:rsid w:val="11310242"/>
    <w:rsid w:val="23EA6FDE"/>
    <w:rsid w:val="46915A8D"/>
    <w:rsid w:val="4A01154B"/>
    <w:rsid w:val="72347F29"/>
    <w:rsid w:val="775D22A7"/>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435EE"/>
  <w15:docId w15:val="{59FE80C8-C298-4039-B948-BA3231785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8">
    <w:name w:val="Body Text Indent"/>
    <w:basedOn w:val="a0"/>
    <w:link w:val="a9"/>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a">
    <w:name w:val="caption"/>
    <w:basedOn w:val="a0"/>
    <w:qFormat/>
    <w:pPr>
      <w:spacing w:before="240" w:after="60"/>
      <w:jc w:val="center"/>
    </w:pPr>
    <w:rPr>
      <w:rFonts w:ascii="Arial" w:hAnsi="Arial"/>
      <w:b/>
      <w:kern w:val="28"/>
      <w:sz w:val="32"/>
      <w:szCs w:val="20"/>
      <w:lang w:val="ru-RU" w:eastAsia="ru-RU"/>
    </w:rPr>
  </w:style>
  <w:style w:type="character" w:styleId="ab">
    <w:name w:val="annotation reference"/>
    <w:uiPriority w:val="99"/>
    <w:qFormat/>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paragraph" w:styleId="af0">
    <w:name w:val="footer"/>
    <w:basedOn w:val="a0"/>
    <w:link w:val="af1"/>
    <w:uiPriority w:val="99"/>
    <w:qFormat/>
    <w:pPr>
      <w:tabs>
        <w:tab w:val="center" w:pos="4536"/>
        <w:tab w:val="right" w:pos="9072"/>
      </w:tabs>
    </w:pPr>
  </w:style>
  <w:style w:type="character" w:styleId="af2">
    <w:name w:val="footnote reference"/>
    <w:qFormat/>
    <w:rPr>
      <w:vertAlign w:val="superscript"/>
    </w:rPr>
  </w:style>
  <w:style w:type="paragraph" w:styleId="af3">
    <w:name w:val="footnote text"/>
    <w:basedOn w:val="a0"/>
    <w:link w:val="af4"/>
    <w:qFormat/>
    <w:pPr>
      <w:jc w:val="both"/>
    </w:pPr>
    <w:rPr>
      <w:sz w:val="20"/>
      <w:szCs w:val="20"/>
      <w:lang w:val="en-US"/>
    </w:rPr>
  </w:style>
  <w:style w:type="paragraph" w:styleId="af5">
    <w:name w:val="header"/>
    <w:basedOn w:val="a0"/>
    <w:link w:val="af6"/>
    <w:uiPriority w:val="99"/>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7">
    <w:name w:val="Hyperlink"/>
    <w:basedOn w:val="a1"/>
    <w:uiPriority w:val="99"/>
    <w:qFormat/>
    <w:rPr>
      <w:color w:val="0000FF"/>
      <w:u w:val="single"/>
    </w:rPr>
  </w:style>
  <w:style w:type="paragraph" w:styleId="af8">
    <w:name w:val="Normal (Web)"/>
    <w:basedOn w:val="a0"/>
    <w:uiPriority w:val="99"/>
    <w:unhideWhenUsed/>
    <w:qFormat/>
    <w:pPr>
      <w:ind w:firstLine="567"/>
      <w:jc w:val="both"/>
    </w:pPr>
    <w:rPr>
      <w:lang w:val="ru-RU" w:eastAsia="ru-RU"/>
    </w:rPr>
  </w:style>
  <w:style w:type="character" w:styleId="af9">
    <w:name w:val="page number"/>
    <w:basedOn w:val="a1"/>
    <w:qFormat/>
  </w:style>
  <w:style w:type="character" w:styleId="afa">
    <w:name w:val="Strong"/>
    <w:basedOn w:val="a1"/>
    <w:uiPriority w:val="22"/>
    <w:qFormat/>
    <w:rPr>
      <w:b/>
      <w:bCs/>
    </w:rPr>
  </w:style>
  <w:style w:type="paragraph" w:styleId="afb">
    <w:name w:val="Subtitle"/>
    <w:basedOn w:val="a0"/>
    <w:link w:val="afc"/>
    <w:qFormat/>
    <w:pPr>
      <w:jc w:val="center"/>
    </w:pPr>
    <w:rPr>
      <w:b/>
      <w:sz w:val="32"/>
      <w:szCs w:val="20"/>
      <w:lang w:val="en-US" w:eastAsia="ru-RU"/>
    </w:rPr>
  </w:style>
  <w:style w:type="table" w:styleId="afd">
    <w:name w:val="Table Grid"/>
    <w:basedOn w:val="a2"/>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1">
    <w:name w:val="Нижний колонтитул Знак"/>
    <w:basedOn w:val="a1"/>
    <w:link w:val="af0"/>
    <w:uiPriority w:val="99"/>
    <w:qFormat/>
    <w:rPr>
      <w:rFonts w:ascii="Times New Roman" w:eastAsia="Times New Roman" w:hAnsi="Times New Roman" w:cs="Times New Roman"/>
      <w:sz w:val="24"/>
      <w:szCs w:val="24"/>
      <w:lang w:val="ro-RO"/>
    </w:rPr>
  </w:style>
  <w:style w:type="character" w:customStyle="1" w:styleId="a7">
    <w:name w:val="Основной текст Знак"/>
    <w:basedOn w:val="a1"/>
    <w:link w:val="a6"/>
    <w:qFormat/>
    <w:rPr>
      <w:rFonts w:ascii="Baltica RR" w:eastAsia="Times New Roman" w:hAnsi="Baltica RR" w:cs="Times New Roman"/>
      <w:sz w:val="24"/>
      <w:szCs w:val="20"/>
      <w:lang w:val="ro-RO"/>
    </w:rPr>
  </w:style>
  <w:style w:type="character" w:customStyle="1" w:styleId="af6">
    <w:name w:val="Верхний колонтитул Знак"/>
    <w:basedOn w:val="a1"/>
    <w:link w:val="af5"/>
    <w:uiPriority w:val="99"/>
    <w:qFormat/>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1"/>
    <w:link w:val="af3"/>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e">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Grigliatabella20">
    <w:name w:val="Griglia tabella2_0"/>
    <w:basedOn w:val="a2"/>
    <w:uiPriority w:val="39"/>
    <w:qFormat/>
    <w:rPr>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Emphasis"/>
    <w:basedOn w:val="a1"/>
    <w:qFormat/>
    <w:rsid w:val="00AE7876"/>
    <w:rPr>
      <w:i/>
      <w:iCs/>
    </w:rPr>
  </w:style>
  <w:style w:type="table" w:customStyle="1" w:styleId="Grigliatabella21">
    <w:name w:val="Griglia tabella21"/>
    <w:basedOn w:val="a2"/>
    <w:uiPriority w:val="39"/>
    <w:qFormat/>
    <w:rsid w:val="00AE7876"/>
    <w:rPr>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uiPriority w:val="39"/>
    <w:qFormat/>
    <w:rsid w:val="00AE7876"/>
    <w:rPr>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Document Map"/>
    <w:basedOn w:val="a0"/>
    <w:link w:val="aff2"/>
    <w:uiPriority w:val="99"/>
    <w:unhideWhenUsed/>
    <w:rsid w:val="00C027B7"/>
    <w:pPr>
      <w:autoSpaceDE w:val="0"/>
      <w:autoSpaceDN w:val="0"/>
    </w:pPr>
    <w:rPr>
      <w:rFonts w:ascii="Tahoma" w:hAnsi="Tahoma" w:cs="Tahoma"/>
      <w:sz w:val="16"/>
      <w:szCs w:val="16"/>
      <w:lang w:val="ru-RU" w:eastAsia="ru-RU"/>
    </w:rPr>
  </w:style>
  <w:style w:type="character" w:customStyle="1" w:styleId="aff2">
    <w:name w:val="Схема документа Знак"/>
    <w:basedOn w:val="a1"/>
    <w:link w:val="aff1"/>
    <w:uiPriority w:val="99"/>
    <w:rsid w:val="00C027B7"/>
    <w:rPr>
      <w:rFonts w:ascii="Tahoma" w:eastAsia="Times New Roman" w:hAnsi="Tahoma" w:cs="Tahoma"/>
      <w:sz w:val="16"/>
      <w:szCs w:val="16"/>
    </w:rPr>
  </w:style>
  <w:style w:type="character" w:customStyle="1" w:styleId="aff3">
    <w:name w:val="Основной шрифт"/>
    <w:uiPriority w:val="99"/>
    <w:rsid w:val="00C027B7"/>
  </w:style>
  <w:style w:type="table" w:customStyle="1" w:styleId="Grigliatabella22">
    <w:name w:val="Griglia tabella22"/>
    <w:basedOn w:val="a2"/>
    <w:uiPriority w:val="39"/>
    <w:qFormat/>
    <w:rsid w:val="00AE20BD"/>
    <w:rPr>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uiPriority w:val="39"/>
    <w:qFormat/>
    <w:rsid w:val="008A7913"/>
    <w:rPr>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2">
    <w:name w:val="Griglia tabella2_02"/>
    <w:basedOn w:val="a2"/>
    <w:uiPriority w:val="39"/>
    <w:qFormat/>
    <w:rsid w:val="008A7913"/>
    <w:rPr>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eova.achizitii@gmail.com" TargetMode="External"/><Relationship Id="rId18" Type="http://schemas.openxmlformats.org/officeDocument/2006/relationships/hyperlink" Target="mailto:leova.achizitii@gmail.com"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s://primarialeova.md/achizitii-publice/" TargetMode="External"/><Relationship Id="rId2" Type="http://schemas.openxmlformats.org/officeDocument/2006/relationships/customXml" Target="../customXml/item2.xml"/><Relationship Id="rId16" Type="http://schemas.openxmlformats.org/officeDocument/2006/relationships/hyperlink" Target="http://www.ansc.md" TargetMode="External"/><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primarialeova.md/achizitii-public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9AECDC9-3286-44A2-8E5F-40D69A2AA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30993</Words>
  <Characters>176666</Characters>
  <Application>Microsoft Office Word</Application>
  <DocSecurity>0</DocSecurity>
  <Lines>1472</Lines>
  <Paragraphs>414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18</cp:revision>
  <cp:lastPrinted>2021-06-01T11:52:00Z</cp:lastPrinted>
  <dcterms:created xsi:type="dcterms:W3CDTF">2021-06-14T10:00:00Z</dcterms:created>
  <dcterms:modified xsi:type="dcterms:W3CDTF">2025-12-20T14:08:00Z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CCE34C1BC8194CEF9D0E7A3F51F13E56_13</vt:lpwstr>
  </property>
</Properties>
</file>