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DA79D2" w14:textId="77777777" w:rsidR="0003293D" w:rsidRDefault="0003293D" w:rsidP="0085226A">
      <w:pPr>
        <w:jc w:val="right"/>
        <w:rPr>
          <w:b/>
          <w:bCs/>
          <w:i/>
          <w:iCs/>
        </w:rPr>
      </w:pPr>
      <w:bookmarkStart w:id="3" w:name="_Toc449692098"/>
      <w:bookmarkEnd w:id="2"/>
    </w:p>
    <w:p w14:paraId="16985D8C" w14:textId="6C5B9E72" w:rsidR="0085226A" w:rsidRDefault="0085226A" w:rsidP="0085226A">
      <w:pPr>
        <w:jc w:val="right"/>
        <w:rPr>
          <w:b/>
          <w:bCs/>
          <w:i/>
          <w:iCs/>
          <w:sz w:val="22"/>
        </w:rPr>
      </w:pPr>
      <w:r>
        <w:rPr>
          <w:b/>
          <w:bCs/>
          <w:i/>
          <w:iCs/>
        </w:rPr>
        <w:t>Anexa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17BDDC7B" w14:textId="77777777" w:rsidR="0085226A" w:rsidRDefault="0085226A" w:rsidP="0085226A">
      <w:pPr>
        <w:jc w:val="center"/>
        <w:rPr>
          <w:b/>
        </w:rPr>
      </w:pPr>
    </w:p>
    <w:p w14:paraId="1F46E555" w14:textId="77777777" w:rsidR="00141622" w:rsidRDefault="00141622" w:rsidP="00141622">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DD8B655" w14:textId="77777777" w:rsidR="00141622" w:rsidRDefault="00141622" w:rsidP="00141622">
      <w:pPr>
        <w:pStyle w:val="a8"/>
        <w:tabs>
          <w:tab w:val="left" w:pos="567"/>
        </w:tabs>
        <w:jc w:val="center"/>
        <w:rPr>
          <w:rFonts w:ascii="Times New Roman" w:hAnsi="Times New Roman"/>
          <w:b/>
          <w:szCs w:val="24"/>
        </w:rPr>
      </w:pPr>
    </w:p>
    <w:p w14:paraId="7DD7CD84" w14:textId="77777777" w:rsidR="00141622" w:rsidRPr="00604934" w:rsidRDefault="00141622" w:rsidP="00141622">
      <w:pPr>
        <w:pStyle w:val="a8"/>
        <w:tabs>
          <w:tab w:val="left" w:pos="567"/>
        </w:tabs>
        <w:jc w:val="center"/>
        <w:rPr>
          <w:rFonts w:ascii="Times New Roman" w:hAnsi="Times New Roman"/>
          <w:b/>
          <w:szCs w:val="24"/>
        </w:rPr>
      </w:pPr>
    </w:p>
    <w:p w14:paraId="5AF43DDB" w14:textId="77777777" w:rsidR="00141622" w:rsidRDefault="00141622" w:rsidP="00141622">
      <w:pPr>
        <w:tabs>
          <w:tab w:val="left" w:pos="4786"/>
          <w:tab w:val="left" w:pos="10031"/>
        </w:tabs>
        <w:jc w:val="center"/>
        <w:rPr>
          <w:b/>
          <w:lang w:val="en-US"/>
        </w:rPr>
      </w:pPr>
      <w:r w:rsidRPr="00604934">
        <w:rPr>
          <w:b/>
          <w:lang w:val="en-US"/>
        </w:rPr>
        <w:t xml:space="preserve">Lucrări </w:t>
      </w:r>
      <w:r w:rsidRPr="00604934">
        <w:rPr>
          <w:b/>
          <w:szCs w:val="28"/>
        </w:rPr>
        <w:t xml:space="preserve">de reparație </w:t>
      </w:r>
      <w:r w:rsidRPr="00604934">
        <w:rPr>
          <w:b/>
          <w:lang w:val="en-US"/>
        </w:rPr>
        <w:t>curentă a edificiului CM Fălești din str. Ștefan cel Mare, 18, or. Fălești</w:t>
      </w:r>
    </w:p>
    <w:p w14:paraId="66F5F2F7" w14:textId="77777777" w:rsidR="00141622" w:rsidRPr="00604934" w:rsidRDefault="00141622" w:rsidP="00141622">
      <w:pPr>
        <w:tabs>
          <w:tab w:val="left" w:pos="4786"/>
          <w:tab w:val="left" w:pos="10031"/>
        </w:tabs>
        <w:jc w:val="center"/>
        <w:rPr>
          <w:b/>
          <w:lang w:val="en-US"/>
        </w:rPr>
      </w:pPr>
    </w:p>
    <w:tbl>
      <w:tblPr>
        <w:tblpPr w:leftFromText="180" w:rightFromText="180" w:vertAnchor="text" w:horzAnchor="margin" w:tblpXSpec="center" w:tblpY="32"/>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8"/>
        <w:gridCol w:w="4611"/>
        <w:gridCol w:w="750"/>
        <w:gridCol w:w="750"/>
        <w:gridCol w:w="857"/>
        <w:gridCol w:w="858"/>
        <w:gridCol w:w="832"/>
        <w:gridCol w:w="859"/>
      </w:tblGrid>
      <w:tr w:rsidR="00141622" w:rsidRPr="00EC30C2" w14:paraId="5D3B2143" w14:textId="77777777" w:rsidTr="00141622">
        <w:trPr>
          <w:cantSplit/>
          <w:trHeight w:val="188"/>
        </w:trPr>
        <w:tc>
          <w:tcPr>
            <w:tcW w:w="428" w:type="dxa"/>
          </w:tcPr>
          <w:p w14:paraId="0476E9F7" w14:textId="77777777" w:rsidR="00141622" w:rsidRPr="00FF430B" w:rsidRDefault="00141622" w:rsidP="00890B9D">
            <w:pPr>
              <w:pStyle w:val="a8"/>
              <w:tabs>
                <w:tab w:val="left" w:pos="567"/>
              </w:tabs>
              <w:rPr>
                <w:rFonts w:ascii="Times New Roman" w:hAnsi="Times New Roman"/>
                <w:b/>
                <w:szCs w:val="24"/>
              </w:rPr>
            </w:pPr>
            <w:r w:rsidRPr="00FF430B">
              <w:rPr>
                <w:rFonts w:ascii="Times New Roman" w:hAnsi="Times New Roman"/>
                <w:b/>
                <w:szCs w:val="24"/>
              </w:rPr>
              <w:t>Nr.</w:t>
            </w:r>
          </w:p>
          <w:p w14:paraId="60FA6259" w14:textId="77777777" w:rsidR="00141622" w:rsidRDefault="00141622" w:rsidP="00890B9D">
            <w:pPr>
              <w:pStyle w:val="a8"/>
              <w:tabs>
                <w:tab w:val="left" w:pos="567"/>
              </w:tabs>
              <w:jc w:val="center"/>
              <w:rPr>
                <w:rFonts w:ascii="Times New Roman" w:hAnsi="Times New Roman"/>
                <w:szCs w:val="24"/>
              </w:rPr>
            </w:pPr>
            <w:r w:rsidRPr="00FF430B">
              <w:rPr>
                <w:rFonts w:ascii="Times New Roman" w:hAnsi="Times New Roman"/>
                <w:b/>
                <w:szCs w:val="24"/>
              </w:rPr>
              <w:t>d/o</w:t>
            </w:r>
          </w:p>
        </w:tc>
        <w:tc>
          <w:tcPr>
            <w:tcW w:w="4611" w:type="dxa"/>
          </w:tcPr>
          <w:p w14:paraId="009BE453" w14:textId="77777777" w:rsidR="00141622" w:rsidRPr="00AA0491" w:rsidRDefault="00141622" w:rsidP="00890B9D">
            <w:pPr>
              <w:pStyle w:val="a8"/>
              <w:tabs>
                <w:tab w:val="left" w:pos="567"/>
              </w:tabs>
              <w:rPr>
                <w:szCs w:val="24"/>
                <w:lang w:val="en-US"/>
              </w:rPr>
            </w:pPr>
            <w:r>
              <w:rPr>
                <w:rFonts w:ascii="Times New Roman" w:hAnsi="Times New Roman"/>
                <w:b/>
                <w:szCs w:val="24"/>
              </w:rPr>
              <w:t xml:space="preserve">Denumirea </w:t>
            </w:r>
            <w:proofErr w:type="spellStart"/>
            <w:r>
              <w:rPr>
                <w:rFonts w:ascii="Times New Roman" w:hAnsi="Times New Roman"/>
                <w:b/>
                <w:szCs w:val="24"/>
              </w:rPr>
              <w:t>lucr</w:t>
            </w:r>
            <w:r>
              <w:rPr>
                <w:rFonts w:ascii="Times New Roman" w:hAnsi="Times New Roman"/>
                <w:b/>
                <w:szCs w:val="24"/>
                <w:lang w:val="ro-MD"/>
              </w:rPr>
              <w:t>ărilor</w:t>
            </w:r>
            <w:proofErr w:type="spellEnd"/>
          </w:p>
        </w:tc>
        <w:tc>
          <w:tcPr>
            <w:tcW w:w="4906" w:type="dxa"/>
            <w:gridSpan w:val="6"/>
          </w:tcPr>
          <w:p w14:paraId="7792FE85" w14:textId="77777777" w:rsidR="00141622" w:rsidRPr="00604934" w:rsidRDefault="00141622" w:rsidP="00890B9D">
            <w:pPr>
              <w:pStyle w:val="a8"/>
              <w:tabs>
                <w:tab w:val="left" w:pos="567"/>
              </w:tabs>
              <w:jc w:val="center"/>
              <w:rPr>
                <w:rFonts w:ascii="Times New Roman" w:hAnsi="Times New Roman"/>
                <w:b/>
                <w:szCs w:val="24"/>
              </w:rPr>
            </w:pPr>
            <w:r w:rsidRPr="00604934">
              <w:rPr>
                <w:rFonts w:ascii="Times New Roman" w:hAnsi="Times New Roman"/>
                <w:b/>
                <w:szCs w:val="24"/>
              </w:rPr>
              <w:t>Luna</w:t>
            </w:r>
          </w:p>
        </w:tc>
      </w:tr>
      <w:tr w:rsidR="00141622" w:rsidRPr="00EC30C2" w14:paraId="240F9122" w14:textId="77777777" w:rsidTr="00141622">
        <w:trPr>
          <w:cantSplit/>
          <w:trHeight w:val="188"/>
        </w:trPr>
        <w:tc>
          <w:tcPr>
            <w:tcW w:w="428" w:type="dxa"/>
          </w:tcPr>
          <w:p w14:paraId="4077F0C4" w14:textId="77777777" w:rsidR="00141622" w:rsidRDefault="00141622" w:rsidP="00890B9D">
            <w:pPr>
              <w:pStyle w:val="a8"/>
              <w:tabs>
                <w:tab w:val="left" w:pos="567"/>
              </w:tabs>
              <w:jc w:val="center"/>
              <w:rPr>
                <w:rFonts w:ascii="Times New Roman" w:hAnsi="Times New Roman"/>
                <w:szCs w:val="24"/>
              </w:rPr>
            </w:pPr>
            <w:r>
              <w:rPr>
                <w:rFonts w:ascii="Times New Roman" w:hAnsi="Times New Roman"/>
                <w:szCs w:val="24"/>
              </w:rPr>
              <w:t>1.</w:t>
            </w:r>
          </w:p>
        </w:tc>
        <w:tc>
          <w:tcPr>
            <w:tcW w:w="4611" w:type="dxa"/>
          </w:tcPr>
          <w:p w14:paraId="545C587B" w14:textId="77777777" w:rsidR="00141622" w:rsidRPr="00AA0491" w:rsidRDefault="00141622" w:rsidP="00890B9D">
            <w:pPr>
              <w:pStyle w:val="a8"/>
              <w:tabs>
                <w:tab w:val="left" w:pos="567"/>
              </w:tabs>
              <w:rPr>
                <w:szCs w:val="24"/>
                <w:lang w:val="en-US"/>
              </w:rPr>
            </w:pPr>
            <w:proofErr w:type="spellStart"/>
            <w:r>
              <w:rPr>
                <w:szCs w:val="24"/>
                <w:lang w:val="en-US"/>
              </w:rPr>
              <w:t>Lucrări</w:t>
            </w:r>
            <w:proofErr w:type="spellEnd"/>
            <w:r>
              <w:rPr>
                <w:szCs w:val="24"/>
                <w:lang w:val="en-US"/>
              </w:rPr>
              <w:t xml:space="preserve"> de </w:t>
            </w:r>
            <w:proofErr w:type="spellStart"/>
            <w:r>
              <w:rPr>
                <w:szCs w:val="24"/>
                <w:lang w:val="en-US"/>
              </w:rPr>
              <w:t>demolare</w:t>
            </w:r>
            <w:proofErr w:type="spellEnd"/>
            <w:r>
              <w:rPr>
                <w:szCs w:val="24"/>
                <w:lang w:val="en-US"/>
              </w:rPr>
              <w:t>.</w:t>
            </w:r>
          </w:p>
        </w:tc>
        <w:tc>
          <w:tcPr>
            <w:tcW w:w="1500" w:type="dxa"/>
            <w:gridSpan w:val="2"/>
          </w:tcPr>
          <w:p w14:paraId="75BB593F" w14:textId="77777777" w:rsidR="00141622" w:rsidRPr="00604934" w:rsidRDefault="00141622" w:rsidP="00890B9D">
            <w:pPr>
              <w:pStyle w:val="a8"/>
              <w:tabs>
                <w:tab w:val="left" w:pos="567"/>
              </w:tabs>
              <w:jc w:val="center"/>
              <w:rPr>
                <w:rFonts w:ascii="Times New Roman" w:hAnsi="Times New Roman"/>
                <w:b/>
                <w:szCs w:val="24"/>
              </w:rPr>
            </w:pPr>
            <w:r w:rsidRPr="00604934">
              <w:rPr>
                <w:rFonts w:ascii="Times New Roman" w:hAnsi="Times New Roman"/>
                <w:b/>
                <w:szCs w:val="24"/>
              </w:rPr>
              <w:t>1</w:t>
            </w:r>
          </w:p>
        </w:tc>
        <w:tc>
          <w:tcPr>
            <w:tcW w:w="1715" w:type="dxa"/>
            <w:gridSpan w:val="2"/>
          </w:tcPr>
          <w:p w14:paraId="2F5BBBAD" w14:textId="77777777" w:rsidR="00141622" w:rsidRPr="00604934" w:rsidRDefault="00141622" w:rsidP="00890B9D">
            <w:pPr>
              <w:pStyle w:val="a8"/>
              <w:tabs>
                <w:tab w:val="left" w:pos="567"/>
              </w:tabs>
              <w:jc w:val="center"/>
              <w:rPr>
                <w:rFonts w:ascii="Times New Roman" w:hAnsi="Times New Roman"/>
                <w:b/>
                <w:szCs w:val="24"/>
              </w:rPr>
            </w:pPr>
            <w:r w:rsidRPr="00604934">
              <w:rPr>
                <w:rFonts w:ascii="Times New Roman" w:hAnsi="Times New Roman"/>
                <w:b/>
                <w:szCs w:val="24"/>
              </w:rPr>
              <w:t>2</w:t>
            </w:r>
          </w:p>
        </w:tc>
        <w:tc>
          <w:tcPr>
            <w:tcW w:w="1689" w:type="dxa"/>
            <w:gridSpan w:val="2"/>
          </w:tcPr>
          <w:p w14:paraId="6D3BA400" w14:textId="77777777" w:rsidR="00141622" w:rsidRPr="00604934" w:rsidRDefault="00141622" w:rsidP="00890B9D">
            <w:pPr>
              <w:pStyle w:val="a8"/>
              <w:tabs>
                <w:tab w:val="left" w:pos="567"/>
              </w:tabs>
              <w:jc w:val="center"/>
              <w:rPr>
                <w:rFonts w:ascii="Times New Roman" w:hAnsi="Times New Roman"/>
                <w:b/>
                <w:szCs w:val="24"/>
              </w:rPr>
            </w:pPr>
            <w:r w:rsidRPr="00604934">
              <w:rPr>
                <w:rFonts w:ascii="Times New Roman" w:hAnsi="Times New Roman"/>
                <w:b/>
                <w:szCs w:val="24"/>
              </w:rPr>
              <w:t>3</w:t>
            </w:r>
          </w:p>
        </w:tc>
      </w:tr>
      <w:tr w:rsidR="00141622" w:rsidRPr="00EC30C2" w14:paraId="157A9E2C" w14:textId="77777777" w:rsidTr="00141622">
        <w:trPr>
          <w:cantSplit/>
          <w:trHeight w:val="188"/>
        </w:trPr>
        <w:tc>
          <w:tcPr>
            <w:tcW w:w="428" w:type="dxa"/>
          </w:tcPr>
          <w:p w14:paraId="043F8605" w14:textId="77777777" w:rsidR="00141622" w:rsidRDefault="00141622" w:rsidP="00890B9D">
            <w:pPr>
              <w:pStyle w:val="a8"/>
              <w:tabs>
                <w:tab w:val="left" w:pos="567"/>
              </w:tabs>
              <w:jc w:val="center"/>
              <w:rPr>
                <w:rFonts w:ascii="Times New Roman" w:hAnsi="Times New Roman"/>
                <w:szCs w:val="24"/>
              </w:rPr>
            </w:pPr>
            <w:r>
              <w:rPr>
                <w:rFonts w:ascii="Times New Roman" w:hAnsi="Times New Roman"/>
                <w:szCs w:val="24"/>
              </w:rPr>
              <w:t>2.</w:t>
            </w:r>
          </w:p>
        </w:tc>
        <w:tc>
          <w:tcPr>
            <w:tcW w:w="4611" w:type="dxa"/>
          </w:tcPr>
          <w:p w14:paraId="140517EE" w14:textId="77777777" w:rsidR="00141622" w:rsidRPr="00AA0491" w:rsidRDefault="00141622" w:rsidP="00890B9D">
            <w:pPr>
              <w:pStyle w:val="a8"/>
              <w:tabs>
                <w:tab w:val="left" w:pos="567"/>
              </w:tabs>
              <w:rPr>
                <w:szCs w:val="24"/>
                <w:lang w:val="en-US"/>
              </w:rPr>
            </w:pPr>
            <w:proofErr w:type="spellStart"/>
            <w:r w:rsidRPr="00AA0491">
              <w:rPr>
                <w:szCs w:val="24"/>
                <w:lang w:val="en-US"/>
              </w:rPr>
              <w:t>Lucrări</w:t>
            </w:r>
            <w:proofErr w:type="spellEnd"/>
            <w:r w:rsidRPr="00AA0491">
              <w:rPr>
                <w:szCs w:val="24"/>
                <w:lang w:val="en-US"/>
              </w:rPr>
              <w:t xml:space="preserve"> de</w:t>
            </w:r>
            <w:r>
              <w:rPr>
                <w:szCs w:val="24"/>
                <w:lang w:val="en-US"/>
              </w:rPr>
              <w:t xml:space="preserve"> </w:t>
            </w:r>
            <w:proofErr w:type="spellStart"/>
            <w:r>
              <w:rPr>
                <w:szCs w:val="24"/>
                <w:lang w:val="en-US"/>
              </w:rPr>
              <w:t>executare</w:t>
            </w:r>
            <w:proofErr w:type="spellEnd"/>
            <w:r>
              <w:rPr>
                <w:szCs w:val="24"/>
                <w:lang w:val="en-US"/>
              </w:rPr>
              <w:t xml:space="preserve"> a </w:t>
            </w:r>
            <w:proofErr w:type="spellStart"/>
            <w:r>
              <w:rPr>
                <w:szCs w:val="24"/>
                <w:lang w:val="en-US"/>
              </w:rPr>
              <w:t>pereților</w:t>
            </w:r>
            <w:proofErr w:type="spellEnd"/>
            <w:r>
              <w:rPr>
                <w:szCs w:val="24"/>
                <w:lang w:val="en-US"/>
              </w:rPr>
              <w:t>.</w:t>
            </w:r>
          </w:p>
        </w:tc>
        <w:tc>
          <w:tcPr>
            <w:tcW w:w="750" w:type="dxa"/>
          </w:tcPr>
          <w:p w14:paraId="2273BC16" w14:textId="77777777" w:rsidR="00141622" w:rsidRDefault="00141622" w:rsidP="00890B9D">
            <w:pPr>
              <w:pStyle w:val="a8"/>
              <w:tabs>
                <w:tab w:val="left" w:pos="567"/>
              </w:tabs>
              <w:jc w:val="center"/>
              <w:rPr>
                <w:rFonts w:ascii="Times New Roman" w:hAnsi="Times New Roman"/>
                <w:szCs w:val="24"/>
              </w:rPr>
            </w:pPr>
          </w:p>
        </w:tc>
        <w:tc>
          <w:tcPr>
            <w:tcW w:w="750" w:type="dxa"/>
          </w:tcPr>
          <w:p w14:paraId="4D035B6D" w14:textId="77777777" w:rsidR="00141622" w:rsidRDefault="00141622" w:rsidP="00890B9D">
            <w:pPr>
              <w:pStyle w:val="a8"/>
              <w:tabs>
                <w:tab w:val="left" w:pos="567"/>
              </w:tabs>
              <w:jc w:val="center"/>
              <w:rPr>
                <w:rFonts w:ascii="Times New Roman" w:hAnsi="Times New Roman"/>
                <w:szCs w:val="24"/>
              </w:rPr>
            </w:pPr>
          </w:p>
        </w:tc>
        <w:tc>
          <w:tcPr>
            <w:tcW w:w="857" w:type="dxa"/>
          </w:tcPr>
          <w:p w14:paraId="14D750B9" w14:textId="77777777" w:rsidR="00141622" w:rsidRDefault="00141622" w:rsidP="00890B9D">
            <w:pPr>
              <w:pStyle w:val="a8"/>
              <w:tabs>
                <w:tab w:val="left" w:pos="567"/>
              </w:tabs>
              <w:jc w:val="center"/>
              <w:rPr>
                <w:rFonts w:ascii="Times New Roman" w:hAnsi="Times New Roman"/>
                <w:szCs w:val="24"/>
              </w:rPr>
            </w:pPr>
          </w:p>
        </w:tc>
        <w:tc>
          <w:tcPr>
            <w:tcW w:w="857" w:type="dxa"/>
          </w:tcPr>
          <w:p w14:paraId="234080CE" w14:textId="77777777" w:rsidR="00141622" w:rsidRDefault="00141622" w:rsidP="00890B9D">
            <w:pPr>
              <w:pStyle w:val="a8"/>
              <w:tabs>
                <w:tab w:val="left" w:pos="567"/>
              </w:tabs>
              <w:jc w:val="center"/>
              <w:rPr>
                <w:rFonts w:ascii="Times New Roman" w:hAnsi="Times New Roman"/>
                <w:szCs w:val="24"/>
              </w:rPr>
            </w:pPr>
          </w:p>
        </w:tc>
        <w:tc>
          <w:tcPr>
            <w:tcW w:w="832" w:type="dxa"/>
          </w:tcPr>
          <w:p w14:paraId="7C9A3021" w14:textId="77777777" w:rsidR="00141622" w:rsidRDefault="00141622" w:rsidP="00890B9D">
            <w:pPr>
              <w:pStyle w:val="a8"/>
              <w:tabs>
                <w:tab w:val="left" w:pos="567"/>
              </w:tabs>
              <w:jc w:val="center"/>
              <w:rPr>
                <w:rFonts w:ascii="Times New Roman" w:hAnsi="Times New Roman"/>
                <w:szCs w:val="24"/>
              </w:rPr>
            </w:pPr>
          </w:p>
        </w:tc>
        <w:tc>
          <w:tcPr>
            <w:tcW w:w="857" w:type="dxa"/>
          </w:tcPr>
          <w:p w14:paraId="42356543" w14:textId="77777777" w:rsidR="00141622" w:rsidRDefault="00141622" w:rsidP="00890B9D">
            <w:pPr>
              <w:pStyle w:val="a8"/>
              <w:tabs>
                <w:tab w:val="left" w:pos="567"/>
              </w:tabs>
              <w:jc w:val="center"/>
              <w:rPr>
                <w:rFonts w:ascii="Times New Roman" w:hAnsi="Times New Roman"/>
                <w:szCs w:val="24"/>
              </w:rPr>
            </w:pPr>
          </w:p>
        </w:tc>
      </w:tr>
      <w:tr w:rsidR="00141622" w:rsidRPr="00EC30C2" w14:paraId="4C0E5530" w14:textId="77777777" w:rsidTr="00141622">
        <w:trPr>
          <w:cantSplit/>
          <w:trHeight w:val="188"/>
        </w:trPr>
        <w:tc>
          <w:tcPr>
            <w:tcW w:w="428" w:type="dxa"/>
          </w:tcPr>
          <w:p w14:paraId="1C12C7DE" w14:textId="77777777" w:rsidR="00141622" w:rsidRDefault="00141622" w:rsidP="00890B9D">
            <w:pPr>
              <w:pStyle w:val="a8"/>
              <w:tabs>
                <w:tab w:val="left" w:pos="567"/>
              </w:tabs>
              <w:jc w:val="center"/>
              <w:rPr>
                <w:rFonts w:ascii="Times New Roman" w:hAnsi="Times New Roman"/>
                <w:szCs w:val="24"/>
              </w:rPr>
            </w:pPr>
            <w:r>
              <w:rPr>
                <w:rFonts w:ascii="Times New Roman" w:hAnsi="Times New Roman"/>
                <w:szCs w:val="24"/>
              </w:rPr>
              <w:t>3.</w:t>
            </w:r>
          </w:p>
        </w:tc>
        <w:tc>
          <w:tcPr>
            <w:tcW w:w="4611" w:type="dxa"/>
          </w:tcPr>
          <w:p w14:paraId="178A46E0" w14:textId="77777777" w:rsidR="00141622" w:rsidRPr="00AA0491" w:rsidRDefault="00141622" w:rsidP="00890B9D">
            <w:pPr>
              <w:pStyle w:val="a8"/>
              <w:tabs>
                <w:tab w:val="left" w:pos="567"/>
              </w:tabs>
              <w:rPr>
                <w:szCs w:val="24"/>
                <w:lang w:val="en-US"/>
              </w:rPr>
            </w:pPr>
            <w:proofErr w:type="spellStart"/>
            <w:r w:rsidRPr="00AA0491">
              <w:rPr>
                <w:szCs w:val="24"/>
                <w:lang w:val="en-US"/>
              </w:rPr>
              <w:t>Lucrări</w:t>
            </w:r>
            <w:proofErr w:type="spellEnd"/>
            <w:r w:rsidRPr="00AA0491">
              <w:rPr>
                <w:szCs w:val="24"/>
                <w:lang w:val="en-US"/>
              </w:rPr>
              <w:t xml:space="preserve"> de </w:t>
            </w:r>
            <w:proofErr w:type="spellStart"/>
            <w:r>
              <w:rPr>
                <w:szCs w:val="24"/>
                <w:lang w:val="en-US"/>
              </w:rPr>
              <w:t>trasare</w:t>
            </w:r>
            <w:proofErr w:type="spellEnd"/>
            <w:r>
              <w:rPr>
                <w:szCs w:val="24"/>
                <w:lang w:val="en-US"/>
              </w:rPr>
              <w:t xml:space="preserve"> a </w:t>
            </w:r>
            <w:proofErr w:type="spellStart"/>
            <w:r>
              <w:rPr>
                <w:szCs w:val="24"/>
                <w:lang w:val="en-US"/>
              </w:rPr>
              <w:t>rețelelor</w:t>
            </w:r>
            <w:proofErr w:type="spellEnd"/>
            <w:r>
              <w:rPr>
                <w:szCs w:val="24"/>
                <w:lang w:val="en-US"/>
              </w:rPr>
              <w:t xml:space="preserve"> </w:t>
            </w:r>
            <w:proofErr w:type="spellStart"/>
            <w:r>
              <w:rPr>
                <w:szCs w:val="24"/>
                <w:lang w:val="en-US"/>
              </w:rPr>
              <w:t>electrice</w:t>
            </w:r>
            <w:proofErr w:type="spellEnd"/>
            <w:r>
              <w:rPr>
                <w:szCs w:val="24"/>
                <w:lang w:val="en-US"/>
              </w:rPr>
              <w:t>.</w:t>
            </w:r>
          </w:p>
        </w:tc>
        <w:tc>
          <w:tcPr>
            <w:tcW w:w="750" w:type="dxa"/>
          </w:tcPr>
          <w:p w14:paraId="2ECDADD5" w14:textId="77777777" w:rsidR="00141622" w:rsidRDefault="00141622" w:rsidP="00890B9D">
            <w:pPr>
              <w:pStyle w:val="a8"/>
              <w:tabs>
                <w:tab w:val="left" w:pos="567"/>
              </w:tabs>
              <w:jc w:val="center"/>
              <w:rPr>
                <w:rFonts w:ascii="Times New Roman" w:hAnsi="Times New Roman"/>
                <w:szCs w:val="24"/>
              </w:rPr>
            </w:pPr>
          </w:p>
        </w:tc>
        <w:tc>
          <w:tcPr>
            <w:tcW w:w="750" w:type="dxa"/>
          </w:tcPr>
          <w:p w14:paraId="23928F89" w14:textId="77777777" w:rsidR="00141622" w:rsidRDefault="00141622" w:rsidP="00890B9D">
            <w:pPr>
              <w:pStyle w:val="a8"/>
              <w:tabs>
                <w:tab w:val="left" w:pos="567"/>
              </w:tabs>
              <w:jc w:val="center"/>
              <w:rPr>
                <w:rFonts w:ascii="Times New Roman" w:hAnsi="Times New Roman"/>
                <w:szCs w:val="24"/>
              </w:rPr>
            </w:pPr>
          </w:p>
        </w:tc>
        <w:tc>
          <w:tcPr>
            <w:tcW w:w="857" w:type="dxa"/>
          </w:tcPr>
          <w:p w14:paraId="4899355D" w14:textId="77777777" w:rsidR="00141622" w:rsidRDefault="00141622" w:rsidP="00890B9D">
            <w:pPr>
              <w:pStyle w:val="a8"/>
              <w:tabs>
                <w:tab w:val="left" w:pos="567"/>
              </w:tabs>
              <w:jc w:val="center"/>
              <w:rPr>
                <w:rFonts w:ascii="Times New Roman" w:hAnsi="Times New Roman"/>
                <w:szCs w:val="24"/>
              </w:rPr>
            </w:pPr>
          </w:p>
        </w:tc>
        <w:tc>
          <w:tcPr>
            <w:tcW w:w="857" w:type="dxa"/>
          </w:tcPr>
          <w:p w14:paraId="38A10C46" w14:textId="77777777" w:rsidR="00141622" w:rsidRDefault="00141622" w:rsidP="00890B9D">
            <w:pPr>
              <w:pStyle w:val="a8"/>
              <w:tabs>
                <w:tab w:val="left" w:pos="567"/>
              </w:tabs>
              <w:jc w:val="center"/>
              <w:rPr>
                <w:rFonts w:ascii="Times New Roman" w:hAnsi="Times New Roman"/>
                <w:szCs w:val="24"/>
              </w:rPr>
            </w:pPr>
          </w:p>
        </w:tc>
        <w:tc>
          <w:tcPr>
            <w:tcW w:w="832" w:type="dxa"/>
          </w:tcPr>
          <w:p w14:paraId="1560AAF4" w14:textId="77777777" w:rsidR="00141622" w:rsidRDefault="00141622" w:rsidP="00890B9D">
            <w:pPr>
              <w:pStyle w:val="a8"/>
              <w:tabs>
                <w:tab w:val="left" w:pos="567"/>
              </w:tabs>
              <w:jc w:val="center"/>
              <w:rPr>
                <w:rFonts w:ascii="Times New Roman" w:hAnsi="Times New Roman"/>
                <w:szCs w:val="24"/>
              </w:rPr>
            </w:pPr>
          </w:p>
        </w:tc>
        <w:tc>
          <w:tcPr>
            <w:tcW w:w="857" w:type="dxa"/>
          </w:tcPr>
          <w:p w14:paraId="388B1E18" w14:textId="77777777" w:rsidR="00141622" w:rsidRDefault="00141622" w:rsidP="00890B9D">
            <w:pPr>
              <w:pStyle w:val="a8"/>
              <w:tabs>
                <w:tab w:val="left" w:pos="567"/>
              </w:tabs>
              <w:jc w:val="center"/>
              <w:rPr>
                <w:rFonts w:ascii="Times New Roman" w:hAnsi="Times New Roman"/>
                <w:szCs w:val="24"/>
              </w:rPr>
            </w:pPr>
          </w:p>
        </w:tc>
      </w:tr>
      <w:tr w:rsidR="00141622" w:rsidRPr="00EC30C2" w14:paraId="1876891C" w14:textId="77777777" w:rsidTr="00141622">
        <w:trPr>
          <w:cantSplit/>
          <w:trHeight w:val="188"/>
        </w:trPr>
        <w:tc>
          <w:tcPr>
            <w:tcW w:w="428" w:type="dxa"/>
          </w:tcPr>
          <w:p w14:paraId="5CE6DD70" w14:textId="77777777" w:rsidR="00141622" w:rsidRDefault="00141622" w:rsidP="00890B9D">
            <w:pPr>
              <w:pStyle w:val="a8"/>
              <w:tabs>
                <w:tab w:val="left" w:pos="567"/>
              </w:tabs>
              <w:jc w:val="center"/>
              <w:rPr>
                <w:rFonts w:ascii="Times New Roman" w:hAnsi="Times New Roman"/>
                <w:szCs w:val="24"/>
              </w:rPr>
            </w:pPr>
            <w:r>
              <w:rPr>
                <w:rFonts w:ascii="Times New Roman" w:hAnsi="Times New Roman"/>
                <w:szCs w:val="24"/>
              </w:rPr>
              <w:t>4.</w:t>
            </w:r>
          </w:p>
        </w:tc>
        <w:tc>
          <w:tcPr>
            <w:tcW w:w="4611" w:type="dxa"/>
          </w:tcPr>
          <w:p w14:paraId="1FCA0B13" w14:textId="77777777" w:rsidR="00141622" w:rsidRPr="00AA0491" w:rsidRDefault="00141622" w:rsidP="00890B9D">
            <w:pPr>
              <w:pStyle w:val="a8"/>
              <w:tabs>
                <w:tab w:val="left" w:pos="567"/>
              </w:tabs>
              <w:rPr>
                <w:szCs w:val="24"/>
                <w:lang w:val="en-US"/>
              </w:rPr>
            </w:pPr>
            <w:proofErr w:type="spellStart"/>
            <w:r>
              <w:rPr>
                <w:szCs w:val="24"/>
                <w:lang w:val="en-US"/>
              </w:rPr>
              <w:t>Lucrări</w:t>
            </w:r>
            <w:proofErr w:type="spellEnd"/>
            <w:r>
              <w:rPr>
                <w:szCs w:val="24"/>
                <w:lang w:val="en-US"/>
              </w:rPr>
              <w:t xml:space="preserve"> de </w:t>
            </w:r>
            <w:proofErr w:type="spellStart"/>
            <w:r>
              <w:rPr>
                <w:szCs w:val="24"/>
                <w:lang w:val="en-US"/>
              </w:rPr>
              <w:t>executare</w:t>
            </w:r>
            <w:proofErr w:type="spellEnd"/>
            <w:r>
              <w:rPr>
                <w:szCs w:val="24"/>
                <w:lang w:val="en-US"/>
              </w:rPr>
              <w:t xml:space="preserve"> a </w:t>
            </w:r>
            <w:proofErr w:type="spellStart"/>
            <w:r>
              <w:rPr>
                <w:szCs w:val="24"/>
                <w:lang w:val="en-US"/>
              </w:rPr>
              <w:t>rețeței</w:t>
            </w:r>
            <w:proofErr w:type="spellEnd"/>
            <w:r>
              <w:rPr>
                <w:szCs w:val="24"/>
                <w:lang w:val="en-US"/>
              </w:rPr>
              <w:t xml:space="preserve"> de </w:t>
            </w:r>
            <w:proofErr w:type="spellStart"/>
            <w:r>
              <w:rPr>
                <w:szCs w:val="24"/>
                <w:lang w:val="en-US"/>
              </w:rPr>
              <w:t>încălzire</w:t>
            </w:r>
            <w:proofErr w:type="spellEnd"/>
            <w:r>
              <w:rPr>
                <w:szCs w:val="24"/>
                <w:lang w:val="en-US"/>
              </w:rPr>
              <w:t xml:space="preserve">, </w:t>
            </w:r>
            <w:proofErr w:type="spellStart"/>
            <w:r>
              <w:rPr>
                <w:szCs w:val="24"/>
                <w:lang w:val="en-US"/>
              </w:rPr>
              <w:t>ventilare</w:t>
            </w:r>
            <w:proofErr w:type="spellEnd"/>
            <w:r>
              <w:rPr>
                <w:szCs w:val="24"/>
                <w:lang w:val="en-US"/>
              </w:rPr>
              <w:t xml:space="preserve">, </w:t>
            </w:r>
            <w:proofErr w:type="spellStart"/>
            <w:r>
              <w:rPr>
                <w:szCs w:val="24"/>
                <w:lang w:val="en-US"/>
              </w:rPr>
              <w:t>condiționare</w:t>
            </w:r>
            <w:proofErr w:type="spellEnd"/>
            <w:r>
              <w:rPr>
                <w:szCs w:val="24"/>
                <w:lang w:val="en-US"/>
              </w:rPr>
              <w:t>.</w:t>
            </w:r>
          </w:p>
        </w:tc>
        <w:tc>
          <w:tcPr>
            <w:tcW w:w="750" w:type="dxa"/>
          </w:tcPr>
          <w:p w14:paraId="25179545" w14:textId="77777777" w:rsidR="00141622" w:rsidRDefault="00141622" w:rsidP="00890B9D">
            <w:pPr>
              <w:pStyle w:val="a8"/>
              <w:tabs>
                <w:tab w:val="left" w:pos="567"/>
              </w:tabs>
              <w:jc w:val="center"/>
              <w:rPr>
                <w:rFonts w:ascii="Times New Roman" w:hAnsi="Times New Roman"/>
                <w:szCs w:val="24"/>
              </w:rPr>
            </w:pPr>
          </w:p>
        </w:tc>
        <w:tc>
          <w:tcPr>
            <w:tcW w:w="750" w:type="dxa"/>
          </w:tcPr>
          <w:p w14:paraId="14C648D8" w14:textId="77777777" w:rsidR="00141622" w:rsidRDefault="00141622" w:rsidP="00890B9D">
            <w:pPr>
              <w:pStyle w:val="a8"/>
              <w:tabs>
                <w:tab w:val="left" w:pos="567"/>
              </w:tabs>
              <w:jc w:val="center"/>
              <w:rPr>
                <w:rFonts w:ascii="Times New Roman" w:hAnsi="Times New Roman"/>
                <w:szCs w:val="24"/>
              </w:rPr>
            </w:pPr>
          </w:p>
        </w:tc>
        <w:tc>
          <w:tcPr>
            <w:tcW w:w="857" w:type="dxa"/>
          </w:tcPr>
          <w:p w14:paraId="15E5329B" w14:textId="77777777" w:rsidR="00141622" w:rsidRDefault="00141622" w:rsidP="00890B9D">
            <w:pPr>
              <w:pStyle w:val="a8"/>
              <w:tabs>
                <w:tab w:val="left" w:pos="567"/>
              </w:tabs>
              <w:jc w:val="center"/>
              <w:rPr>
                <w:rFonts w:ascii="Times New Roman" w:hAnsi="Times New Roman"/>
                <w:szCs w:val="24"/>
              </w:rPr>
            </w:pPr>
          </w:p>
        </w:tc>
        <w:tc>
          <w:tcPr>
            <w:tcW w:w="857" w:type="dxa"/>
          </w:tcPr>
          <w:p w14:paraId="14D31743" w14:textId="77777777" w:rsidR="00141622" w:rsidRDefault="00141622" w:rsidP="00890B9D">
            <w:pPr>
              <w:pStyle w:val="a8"/>
              <w:tabs>
                <w:tab w:val="left" w:pos="567"/>
              </w:tabs>
              <w:jc w:val="center"/>
              <w:rPr>
                <w:rFonts w:ascii="Times New Roman" w:hAnsi="Times New Roman"/>
                <w:szCs w:val="24"/>
              </w:rPr>
            </w:pPr>
          </w:p>
        </w:tc>
        <w:tc>
          <w:tcPr>
            <w:tcW w:w="832" w:type="dxa"/>
          </w:tcPr>
          <w:p w14:paraId="01302C9A" w14:textId="77777777" w:rsidR="00141622" w:rsidRDefault="00141622" w:rsidP="00890B9D">
            <w:pPr>
              <w:pStyle w:val="a8"/>
              <w:tabs>
                <w:tab w:val="left" w:pos="567"/>
              </w:tabs>
              <w:jc w:val="center"/>
              <w:rPr>
                <w:rFonts w:ascii="Times New Roman" w:hAnsi="Times New Roman"/>
                <w:szCs w:val="24"/>
              </w:rPr>
            </w:pPr>
          </w:p>
        </w:tc>
        <w:tc>
          <w:tcPr>
            <w:tcW w:w="857" w:type="dxa"/>
          </w:tcPr>
          <w:p w14:paraId="302BB975" w14:textId="77777777" w:rsidR="00141622" w:rsidRDefault="00141622" w:rsidP="00890B9D">
            <w:pPr>
              <w:pStyle w:val="a8"/>
              <w:tabs>
                <w:tab w:val="left" w:pos="567"/>
              </w:tabs>
              <w:jc w:val="center"/>
              <w:rPr>
                <w:rFonts w:ascii="Times New Roman" w:hAnsi="Times New Roman"/>
                <w:szCs w:val="24"/>
              </w:rPr>
            </w:pPr>
          </w:p>
        </w:tc>
      </w:tr>
      <w:tr w:rsidR="00141622" w:rsidRPr="00EC30C2" w14:paraId="7E3DF041" w14:textId="77777777" w:rsidTr="00141622">
        <w:trPr>
          <w:cantSplit/>
          <w:trHeight w:val="188"/>
        </w:trPr>
        <w:tc>
          <w:tcPr>
            <w:tcW w:w="428" w:type="dxa"/>
          </w:tcPr>
          <w:p w14:paraId="1676C0B8" w14:textId="77777777" w:rsidR="00141622" w:rsidRDefault="00141622" w:rsidP="00890B9D">
            <w:pPr>
              <w:pStyle w:val="a8"/>
              <w:tabs>
                <w:tab w:val="left" w:pos="567"/>
              </w:tabs>
              <w:jc w:val="center"/>
              <w:rPr>
                <w:rFonts w:ascii="Times New Roman" w:hAnsi="Times New Roman"/>
                <w:szCs w:val="24"/>
              </w:rPr>
            </w:pPr>
            <w:r>
              <w:rPr>
                <w:rFonts w:ascii="Times New Roman" w:hAnsi="Times New Roman"/>
                <w:szCs w:val="24"/>
              </w:rPr>
              <w:t>5.</w:t>
            </w:r>
          </w:p>
        </w:tc>
        <w:tc>
          <w:tcPr>
            <w:tcW w:w="4611" w:type="dxa"/>
          </w:tcPr>
          <w:p w14:paraId="64CBFDE3" w14:textId="77777777" w:rsidR="00141622" w:rsidRDefault="00141622" w:rsidP="00890B9D">
            <w:pPr>
              <w:pStyle w:val="a8"/>
              <w:tabs>
                <w:tab w:val="left" w:pos="567"/>
              </w:tabs>
              <w:rPr>
                <w:szCs w:val="24"/>
                <w:lang w:val="en-US"/>
              </w:rPr>
            </w:pPr>
            <w:proofErr w:type="spellStart"/>
            <w:r>
              <w:rPr>
                <w:szCs w:val="24"/>
                <w:lang w:val="en-US"/>
              </w:rPr>
              <w:t>Lucrări</w:t>
            </w:r>
            <w:proofErr w:type="spellEnd"/>
            <w:r>
              <w:rPr>
                <w:szCs w:val="24"/>
                <w:lang w:val="en-US"/>
              </w:rPr>
              <w:t xml:space="preserve"> de </w:t>
            </w:r>
            <w:proofErr w:type="spellStart"/>
            <w:r>
              <w:rPr>
                <w:szCs w:val="24"/>
                <w:lang w:val="en-US"/>
              </w:rPr>
              <w:t>finisare</w:t>
            </w:r>
            <w:proofErr w:type="spellEnd"/>
            <w:r>
              <w:rPr>
                <w:szCs w:val="24"/>
                <w:lang w:val="en-US"/>
              </w:rPr>
              <w:t xml:space="preserve"> a </w:t>
            </w:r>
            <w:proofErr w:type="spellStart"/>
            <w:r>
              <w:rPr>
                <w:szCs w:val="24"/>
                <w:lang w:val="en-US"/>
              </w:rPr>
              <w:t>pardoselilor</w:t>
            </w:r>
            <w:proofErr w:type="spellEnd"/>
            <w:r>
              <w:rPr>
                <w:szCs w:val="24"/>
                <w:lang w:val="en-US"/>
              </w:rPr>
              <w:t>.</w:t>
            </w:r>
          </w:p>
        </w:tc>
        <w:tc>
          <w:tcPr>
            <w:tcW w:w="750" w:type="dxa"/>
          </w:tcPr>
          <w:p w14:paraId="00D7E804" w14:textId="77777777" w:rsidR="00141622" w:rsidRPr="00FB54AD" w:rsidRDefault="00141622" w:rsidP="00890B9D">
            <w:pPr>
              <w:pStyle w:val="a8"/>
              <w:tabs>
                <w:tab w:val="left" w:pos="567"/>
              </w:tabs>
              <w:jc w:val="center"/>
              <w:rPr>
                <w:rFonts w:ascii="Times New Roman" w:hAnsi="Times New Roman"/>
                <w:szCs w:val="24"/>
                <w:lang w:val="en-US"/>
              </w:rPr>
            </w:pPr>
          </w:p>
        </w:tc>
        <w:tc>
          <w:tcPr>
            <w:tcW w:w="750" w:type="dxa"/>
          </w:tcPr>
          <w:p w14:paraId="75EC8484" w14:textId="77777777" w:rsidR="00141622" w:rsidRDefault="00141622" w:rsidP="00890B9D">
            <w:pPr>
              <w:pStyle w:val="a8"/>
              <w:tabs>
                <w:tab w:val="left" w:pos="567"/>
              </w:tabs>
              <w:jc w:val="center"/>
              <w:rPr>
                <w:rFonts w:ascii="Times New Roman" w:hAnsi="Times New Roman"/>
                <w:szCs w:val="24"/>
              </w:rPr>
            </w:pPr>
          </w:p>
        </w:tc>
        <w:tc>
          <w:tcPr>
            <w:tcW w:w="857" w:type="dxa"/>
          </w:tcPr>
          <w:p w14:paraId="0DA4BC76" w14:textId="77777777" w:rsidR="00141622" w:rsidRDefault="00141622" w:rsidP="00890B9D">
            <w:pPr>
              <w:pStyle w:val="a8"/>
              <w:tabs>
                <w:tab w:val="left" w:pos="567"/>
              </w:tabs>
              <w:jc w:val="center"/>
              <w:rPr>
                <w:rFonts w:ascii="Times New Roman" w:hAnsi="Times New Roman"/>
                <w:szCs w:val="24"/>
              </w:rPr>
            </w:pPr>
          </w:p>
        </w:tc>
        <w:tc>
          <w:tcPr>
            <w:tcW w:w="857" w:type="dxa"/>
          </w:tcPr>
          <w:p w14:paraId="03DEA74E" w14:textId="77777777" w:rsidR="00141622" w:rsidRDefault="00141622" w:rsidP="00890B9D">
            <w:pPr>
              <w:pStyle w:val="a8"/>
              <w:tabs>
                <w:tab w:val="left" w:pos="567"/>
              </w:tabs>
              <w:jc w:val="center"/>
              <w:rPr>
                <w:rFonts w:ascii="Times New Roman" w:hAnsi="Times New Roman"/>
                <w:szCs w:val="24"/>
              </w:rPr>
            </w:pPr>
          </w:p>
        </w:tc>
        <w:tc>
          <w:tcPr>
            <w:tcW w:w="832" w:type="dxa"/>
          </w:tcPr>
          <w:p w14:paraId="0FC503CD" w14:textId="77777777" w:rsidR="00141622" w:rsidRDefault="00141622" w:rsidP="00890B9D">
            <w:pPr>
              <w:pStyle w:val="a8"/>
              <w:tabs>
                <w:tab w:val="left" w:pos="567"/>
              </w:tabs>
              <w:jc w:val="center"/>
              <w:rPr>
                <w:rFonts w:ascii="Times New Roman" w:hAnsi="Times New Roman"/>
                <w:szCs w:val="24"/>
              </w:rPr>
            </w:pPr>
          </w:p>
        </w:tc>
        <w:tc>
          <w:tcPr>
            <w:tcW w:w="857" w:type="dxa"/>
          </w:tcPr>
          <w:p w14:paraId="142F8640" w14:textId="77777777" w:rsidR="00141622" w:rsidRDefault="00141622" w:rsidP="00890B9D">
            <w:pPr>
              <w:pStyle w:val="a8"/>
              <w:tabs>
                <w:tab w:val="left" w:pos="567"/>
              </w:tabs>
              <w:jc w:val="center"/>
              <w:rPr>
                <w:rFonts w:ascii="Times New Roman" w:hAnsi="Times New Roman"/>
                <w:szCs w:val="24"/>
              </w:rPr>
            </w:pPr>
          </w:p>
        </w:tc>
      </w:tr>
      <w:tr w:rsidR="00141622" w:rsidRPr="00EC30C2" w14:paraId="413B59F0" w14:textId="77777777" w:rsidTr="00141622">
        <w:trPr>
          <w:cantSplit/>
          <w:trHeight w:val="188"/>
        </w:trPr>
        <w:tc>
          <w:tcPr>
            <w:tcW w:w="428" w:type="dxa"/>
          </w:tcPr>
          <w:p w14:paraId="2936F7DC" w14:textId="77777777" w:rsidR="00141622" w:rsidRDefault="00141622" w:rsidP="00890B9D">
            <w:pPr>
              <w:pStyle w:val="a8"/>
              <w:tabs>
                <w:tab w:val="left" w:pos="567"/>
              </w:tabs>
              <w:jc w:val="center"/>
              <w:rPr>
                <w:rFonts w:ascii="Times New Roman" w:hAnsi="Times New Roman"/>
                <w:szCs w:val="24"/>
              </w:rPr>
            </w:pPr>
            <w:r>
              <w:rPr>
                <w:rFonts w:ascii="Times New Roman" w:hAnsi="Times New Roman"/>
                <w:szCs w:val="24"/>
              </w:rPr>
              <w:t>6.</w:t>
            </w:r>
          </w:p>
        </w:tc>
        <w:tc>
          <w:tcPr>
            <w:tcW w:w="4611" w:type="dxa"/>
          </w:tcPr>
          <w:p w14:paraId="3CCF6B58" w14:textId="77777777" w:rsidR="00141622" w:rsidRDefault="00141622" w:rsidP="00890B9D">
            <w:pPr>
              <w:pStyle w:val="a8"/>
              <w:tabs>
                <w:tab w:val="left" w:pos="567"/>
              </w:tabs>
              <w:rPr>
                <w:szCs w:val="24"/>
                <w:lang w:val="en-US"/>
              </w:rPr>
            </w:pPr>
            <w:proofErr w:type="spellStart"/>
            <w:r>
              <w:rPr>
                <w:szCs w:val="24"/>
                <w:lang w:val="en-US"/>
              </w:rPr>
              <w:t>Lucrări</w:t>
            </w:r>
            <w:proofErr w:type="spellEnd"/>
            <w:r>
              <w:rPr>
                <w:szCs w:val="24"/>
                <w:lang w:val="en-US"/>
              </w:rPr>
              <w:t xml:space="preserve"> de </w:t>
            </w:r>
            <w:proofErr w:type="spellStart"/>
            <w:r>
              <w:rPr>
                <w:szCs w:val="24"/>
                <w:lang w:val="en-US"/>
              </w:rPr>
              <w:t>finisare</w:t>
            </w:r>
            <w:proofErr w:type="spellEnd"/>
            <w:r>
              <w:rPr>
                <w:szCs w:val="24"/>
                <w:lang w:val="en-US"/>
              </w:rPr>
              <w:t xml:space="preserve"> a </w:t>
            </w:r>
            <w:proofErr w:type="spellStart"/>
            <w:r>
              <w:rPr>
                <w:szCs w:val="24"/>
                <w:lang w:val="en-US"/>
              </w:rPr>
              <w:t>pereților</w:t>
            </w:r>
            <w:proofErr w:type="spellEnd"/>
            <w:r>
              <w:rPr>
                <w:szCs w:val="24"/>
                <w:lang w:val="en-US"/>
              </w:rPr>
              <w:t>.</w:t>
            </w:r>
          </w:p>
        </w:tc>
        <w:tc>
          <w:tcPr>
            <w:tcW w:w="750" w:type="dxa"/>
          </w:tcPr>
          <w:p w14:paraId="7C55E030" w14:textId="77777777" w:rsidR="00141622" w:rsidRPr="00FB54AD" w:rsidRDefault="00141622" w:rsidP="00890B9D">
            <w:pPr>
              <w:pStyle w:val="a8"/>
              <w:tabs>
                <w:tab w:val="left" w:pos="567"/>
              </w:tabs>
              <w:jc w:val="center"/>
              <w:rPr>
                <w:rFonts w:ascii="Times New Roman" w:hAnsi="Times New Roman"/>
                <w:szCs w:val="24"/>
                <w:lang w:val="en-US"/>
              </w:rPr>
            </w:pPr>
          </w:p>
        </w:tc>
        <w:tc>
          <w:tcPr>
            <w:tcW w:w="750" w:type="dxa"/>
          </w:tcPr>
          <w:p w14:paraId="05868DBF" w14:textId="77777777" w:rsidR="00141622" w:rsidRDefault="00141622" w:rsidP="00890B9D">
            <w:pPr>
              <w:pStyle w:val="a8"/>
              <w:tabs>
                <w:tab w:val="left" w:pos="567"/>
              </w:tabs>
              <w:jc w:val="center"/>
              <w:rPr>
                <w:rFonts w:ascii="Times New Roman" w:hAnsi="Times New Roman"/>
                <w:szCs w:val="24"/>
              </w:rPr>
            </w:pPr>
          </w:p>
        </w:tc>
        <w:tc>
          <w:tcPr>
            <w:tcW w:w="857" w:type="dxa"/>
          </w:tcPr>
          <w:p w14:paraId="15F8990D" w14:textId="77777777" w:rsidR="00141622" w:rsidRDefault="00141622" w:rsidP="00890B9D">
            <w:pPr>
              <w:pStyle w:val="a8"/>
              <w:tabs>
                <w:tab w:val="left" w:pos="567"/>
              </w:tabs>
              <w:jc w:val="center"/>
              <w:rPr>
                <w:rFonts w:ascii="Times New Roman" w:hAnsi="Times New Roman"/>
                <w:szCs w:val="24"/>
              </w:rPr>
            </w:pPr>
          </w:p>
        </w:tc>
        <w:tc>
          <w:tcPr>
            <w:tcW w:w="857" w:type="dxa"/>
          </w:tcPr>
          <w:p w14:paraId="7D145831" w14:textId="77777777" w:rsidR="00141622" w:rsidRDefault="00141622" w:rsidP="00890B9D">
            <w:pPr>
              <w:pStyle w:val="a8"/>
              <w:tabs>
                <w:tab w:val="left" w:pos="567"/>
              </w:tabs>
              <w:jc w:val="center"/>
              <w:rPr>
                <w:rFonts w:ascii="Times New Roman" w:hAnsi="Times New Roman"/>
                <w:szCs w:val="24"/>
              </w:rPr>
            </w:pPr>
          </w:p>
        </w:tc>
        <w:tc>
          <w:tcPr>
            <w:tcW w:w="832" w:type="dxa"/>
          </w:tcPr>
          <w:p w14:paraId="10885327" w14:textId="77777777" w:rsidR="00141622" w:rsidRDefault="00141622" w:rsidP="00890B9D">
            <w:pPr>
              <w:pStyle w:val="a8"/>
              <w:tabs>
                <w:tab w:val="left" w:pos="567"/>
              </w:tabs>
              <w:jc w:val="center"/>
              <w:rPr>
                <w:rFonts w:ascii="Times New Roman" w:hAnsi="Times New Roman"/>
                <w:szCs w:val="24"/>
              </w:rPr>
            </w:pPr>
          </w:p>
        </w:tc>
        <w:tc>
          <w:tcPr>
            <w:tcW w:w="857" w:type="dxa"/>
          </w:tcPr>
          <w:p w14:paraId="58EAC2AD" w14:textId="77777777" w:rsidR="00141622" w:rsidRDefault="00141622" w:rsidP="00890B9D">
            <w:pPr>
              <w:pStyle w:val="a8"/>
              <w:tabs>
                <w:tab w:val="left" w:pos="567"/>
              </w:tabs>
              <w:jc w:val="center"/>
              <w:rPr>
                <w:rFonts w:ascii="Times New Roman" w:hAnsi="Times New Roman"/>
                <w:szCs w:val="24"/>
              </w:rPr>
            </w:pPr>
          </w:p>
        </w:tc>
      </w:tr>
      <w:tr w:rsidR="00141622" w:rsidRPr="00EC30C2" w14:paraId="665D96D3" w14:textId="77777777" w:rsidTr="00141622">
        <w:trPr>
          <w:cantSplit/>
          <w:trHeight w:val="188"/>
        </w:trPr>
        <w:tc>
          <w:tcPr>
            <w:tcW w:w="428" w:type="dxa"/>
          </w:tcPr>
          <w:p w14:paraId="1CF62607" w14:textId="77777777" w:rsidR="00141622" w:rsidRDefault="00141622" w:rsidP="00890B9D">
            <w:pPr>
              <w:pStyle w:val="a8"/>
              <w:tabs>
                <w:tab w:val="left" w:pos="567"/>
              </w:tabs>
              <w:jc w:val="center"/>
              <w:rPr>
                <w:rFonts w:ascii="Times New Roman" w:hAnsi="Times New Roman"/>
                <w:szCs w:val="24"/>
              </w:rPr>
            </w:pPr>
            <w:r>
              <w:rPr>
                <w:rFonts w:ascii="Times New Roman" w:hAnsi="Times New Roman"/>
                <w:szCs w:val="24"/>
              </w:rPr>
              <w:t>7.</w:t>
            </w:r>
          </w:p>
        </w:tc>
        <w:tc>
          <w:tcPr>
            <w:tcW w:w="4611" w:type="dxa"/>
          </w:tcPr>
          <w:p w14:paraId="2A1DAC37" w14:textId="77777777" w:rsidR="00141622" w:rsidRDefault="00141622" w:rsidP="00890B9D">
            <w:pPr>
              <w:pStyle w:val="a8"/>
              <w:tabs>
                <w:tab w:val="left" w:pos="567"/>
              </w:tabs>
              <w:rPr>
                <w:szCs w:val="24"/>
                <w:lang w:val="en-US"/>
              </w:rPr>
            </w:pPr>
            <w:proofErr w:type="spellStart"/>
            <w:r>
              <w:rPr>
                <w:szCs w:val="24"/>
                <w:lang w:val="en-US"/>
              </w:rPr>
              <w:t>Lucrări</w:t>
            </w:r>
            <w:proofErr w:type="spellEnd"/>
            <w:r>
              <w:rPr>
                <w:szCs w:val="24"/>
                <w:lang w:val="en-US"/>
              </w:rPr>
              <w:t xml:space="preserve"> de </w:t>
            </w:r>
            <w:proofErr w:type="spellStart"/>
            <w:r>
              <w:rPr>
                <w:szCs w:val="24"/>
                <w:lang w:val="en-US"/>
              </w:rPr>
              <w:t>finisare</w:t>
            </w:r>
            <w:proofErr w:type="spellEnd"/>
            <w:r>
              <w:rPr>
                <w:szCs w:val="24"/>
                <w:lang w:val="en-US"/>
              </w:rPr>
              <w:t xml:space="preserve"> a </w:t>
            </w:r>
            <w:proofErr w:type="spellStart"/>
            <w:r>
              <w:rPr>
                <w:szCs w:val="24"/>
                <w:lang w:val="en-US"/>
              </w:rPr>
              <w:t>tavanelor</w:t>
            </w:r>
            <w:proofErr w:type="spellEnd"/>
            <w:r>
              <w:rPr>
                <w:szCs w:val="24"/>
                <w:lang w:val="en-US"/>
              </w:rPr>
              <w:t>.</w:t>
            </w:r>
          </w:p>
        </w:tc>
        <w:tc>
          <w:tcPr>
            <w:tcW w:w="750" w:type="dxa"/>
          </w:tcPr>
          <w:p w14:paraId="4F64935F" w14:textId="77777777" w:rsidR="00141622" w:rsidRPr="00FB54AD" w:rsidRDefault="00141622" w:rsidP="00890B9D">
            <w:pPr>
              <w:pStyle w:val="a8"/>
              <w:tabs>
                <w:tab w:val="left" w:pos="567"/>
              </w:tabs>
              <w:jc w:val="center"/>
              <w:rPr>
                <w:rFonts w:ascii="Times New Roman" w:hAnsi="Times New Roman"/>
                <w:szCs w:val="24"/>
                <w:lang w:val="en-US"/>
              </w:rPr>
            </w:pPr>
          </w:p>
        </w:tc>
        <w:tc>
          <w:tcPr>
            <w:tcW w:w="750" w:type="dxa"/>
          </w:tcPr>
          <w:p w14:paraId="607671BC" w14:textId="77777777" w:rsidR="00141622" w:rsidRDefault="00141622" w:rsidP="00890B9D">
            <w:pPr>
              <w:pStyle w:val="a8"/>
              <w:tabs>
                <w:tab w:val="left" w:pos="567"/>
              </w:tabs>
              <w:jc w:val="center"/>
              <w:rPr>
                <w:rFonts w:ascii="Times New Roman" w:hAnsi="Times New Roman"/>
                <w:szCs w:val="24"/>
              </w:rPr>
            </w:pPr>
          </w:p>
        </w:tc>
        <w:tc>
          <w:tcPr>
            <w:tcW w:w="857" w:type="dxa"/>
          </w:tcPr>
          <w:p w14:paraId="3AF62B6A" w14:textId="77777777" w:rsidR="00141622" w:rsidRDefault="00141622" w:rsidP="00890B9D">
            <w:pPr>
              <w:pStyle w:val="a8"/>
              <w:tabs>
                <w:tab w:val="left" w:pos="567"/>
              </w:tabs>
              <w:jc w:val="center"/>
              <w:rPr>
                <w:rFonts w:ascii="Times New Roman" w:hAnsi="Times New Roman"/>
                <w:szCs w:val="24"/>
              </w:rPr>
            </w:pPr>
          </w:p>
        </w:tc>
        <w:tc>
          <w:tcPr>
            <w:tcW w:w="857" w:type="dxa"/>
          </w:tcPr>
          <w:p w14:paraId="10EC4D7D" w14:textId="77777777" w:rsidR="00141622" w:rsidRDefault="00141622" w:rsidP="00890B9D">
            <w:pPr>
              <w:pStyle w:val="a8"/>
              <w:tabs>
                <w:tab w:val="left" w:pos="567"/>
              </w:tabs>
              <w:jc w:val="center"/>
              <w:rPr>
                <w:rFonts w:ascii="Times New Roman" w:hAnsi="Times New Roman"/>
                <w:szCs w:val="24"/>
              </w:rPr>
            </w:pPr>
          </w:p>
        </w:tc>
        <w:tc>
          <w:tcPr>
            <w:tcW w:w="832" w:type="dxa"/>
          </w:tcPr>
          <w:p w14:paraId="54656EEE" w14:textId="77777777" w:rsidR="00141622" w:rsidRDefault="00141622" w:rsidP="00890B9D">
            <w:pPr>
              <w:pStyle w:val="a8"/>
              <w:tabs>
                <w:tab w:val="left" w:pos="567"/>
              </w:tabs>
              <w:jc w:val="center"/>
              <w:rPr>
                <w:rFonts w:ascii="Times New Roman" w:hAnsi="Times New Roman"/>
                <w:szCs w:val="24"/>
              </w:rPr>
            </w:pPr>
          </w:p>
        </w:tc>
        <w:tc>
          <w:tcPr>
            <w:tcW w:w="857" w:type="dxa"/>
          </w:tcPr>
          <w:p w14:paraId="525D74FB" w14:textId="77777777" w:rsidR="00141622" w:rsidRDefault="00141622" w:rsidP="00890B9D">
            <w:pPr>
              <w:pStyle w:val="a8"/>
              <w:tabs>
                <w:tab w:val="left" w:pos="567"/>
              </w:tabs>
              <w:jc w:val="center"/>
              <w:rPr>
                <w:rFonts w:ascii="Times New Roman" w:hAnsi="Times New Roman"/>
                <w:szCs w:val="24"/>
              </w:rPr>
            </w:pPr>
          </w:p>
        </w:tc>
      </w:tr>
      <w:tr w:rsidR="00141622" w:rsidRPr="00EC30C2" w14:paraId="17D245E0" w14:textId="77777777" w:rsidTr="00141622">
        <w:trPr>
          <w:cantSplit/>
          <w:trHeight w:val="188"/>
        </w:trPr>
        <w:tc>
          <w:tcPr>
            <w:tcW w:w="428" w:type="dxa"/>
          </w:tcPr>
          <w:p w14:paraId="2F700E18" w14:textId="77777777" w:rsidR="00141622" w:rsidRDefault="00141622" w:rsidP="00890B9D">
            <w:pPr>
              <w:pStyle w:val="a8"/>
              <w:tabs>
                <w:tab w:val="left" w:pos="567"/>
              </w:tabs>
              <w:jc w:val="center"/>
              <w:rPr>
                <w:rFonts w:ascii="Times New Roman" w:hAnsi="Times New Roman"/>
                <w:szCs w:val="24"/>
              </w:rPr>
            </w:pPr>
            <w:r>
              <w:rPr>
                <w:rFonts w:ascii="Times New Roman" w:hAnsi="Times New Roman"/>
                <w:szCs w:val="24"/>
              </w:rPr>
              <w:t>8.</w:t>
            </w:r>
          </w:p>
        </w:tc>
        <w:tc>
          <w:tcPr>
            <w:tcW w:w="4611" w:type="dxa"/>
          </w:tcPr>
          <w:p w14:paraId="78D988B4" w14:textId="77777777" w:rsidR="00141622" w:rsidRDefault="00141622" w:rsidP="00890B9D">
            <w:pPr>
              <w:pStyle w:val="a8"/>
              <w:tabs>
                <w:tab w:val="left" w:pos="567"/>
              </w:tabs>
              <w:rPr>
                <w:szCs w:val="24"/>
                <w:lang w:val="en-US"/>
              </w:rPr>
            </w:pPr>
            <w:proofErr w:type="spellStart"/>
            <w:r>
              <w:rPr>
                <w:szCs w:val="24"/>
                <w:lang w:val="en-US"/>
              </w:rPr>
              <w:t>Lucrări</w:t>
            </w:r>
            <w:proofErr w:type="spellEnd"/>
            <w:r>
              <w:rPr>
                <w:szCs w:val="24"/>
                <w:lang w:val="en-US"/>
              </w:rPr>
              <w:t xml:space="preserve"> </w:t>
            </w:r>
            <w:proofErr w:type="spellStart"/>
            <w:r>
              <w:rPr>
                <w:szCs w:val="24"/>
                <w:lang w:val="en-US"/>
              </w:rPr>
              <w:t>exterioare</w:t>
            </w:r>
            <w:proofErr w:type="spellEnd"/>
            <w:r>
              <w:rPr>
                <w:szCs w:val="24"/>
                <w:lang w:val="en-US"/>
              </w:rPr>
              <w:t xml:space="preserve"> (</w:t>
            </w:r>
            <w:proofErr w:type="spellStart"/>
            <w:r>
              <w:rPr>
                <w:szCs w:val="24"/>
                <w:lang w:val="en-US"/>
              </w:rPr>
              <w:t>evacuare</w:t>
            </w:r>
            <w:proofErr w:type="spellEnd"/>
            <w:r>
              <w:rPr>
                <w:szCs w:val="24"/>
                <w:lang w:val="en-US"/>
              </w:rPr>
              <w:t xml:space="preserve"> ape </w:t>
            </w:r>
            <w:proofErr w:type="spellStart"/>
            <w:r>
              <w:rPr>
                <w:szCs w:val="24"/>
                <w:lang w:val="en-US"/>
              </w:rPr>
              <w:t>pluviale</w:t>
            </w:r>
            <w:proofErr w:type="spellEnd"/>
            <w:r>
              <w:rPr>
                <w:szCs w:val="24"/>
                <w:lang w:val="en-US"/>
              </w:rPr>
              <w:t xml:space="preserve">, </w:t>
            </w:r>
            <w:proofErr w:type="spellStart"/>
            <w:r>
              <w:rPr>
                <w:szCs w:val="24"/>
                <w:lang w:val="en-US"/>
              </w:rPr>
              <w:t>finisare</w:t>
            </w:r>
            <w:proofErr w:type="spellEnd"/>
            <w:r>
              <w:rPr>
                <w:szCs w:val="24"/>
                <w:lang w:val="en-US"/>
              </w:rPr>
              <w:t xml:space="preserve"> </w:t>
            </w:r>
            <w:proofErr w:type="spellStart"/>
            <w:r>
              <w:rPr>
                <w:szCs w:val="24"/>
                <w:lang w:val="en-US"/>
              </w:rPr>
              <w:t>fațadă</w:t>
            </w:r>
            <w:proofErr w:type="spellEnd"/>
            <w:r>
              <w:rPr>
                <w:szCs w:val="24"/>
                <w:lang w:val="en-US"/>
              </w:rPr>
              <w:t>).</w:t>
            </w:r>
          </w:p>
        </w:tc>
        <w:tc>
          <w:tcPr>
            <w:tcW w:w="750" w:type="dxa"/>
          </w:tcPr>
          <w:p w14:paraId="4C5E675D" w14:textId="77777777" w:rsidR="00141622" w:rsidRPr="00FB54AD" w:rsidRDefault="00141622" w:rsidP="00890B9D">
            <w:pPr>
              <w:pStyle w:val="a8"/>
              <w:tabs>
                <w:tab w:val="left" w:pos="567"/>
              </w:tabs>
              <w:jc w:val="center"/>
              <w:rPr>
                <w:rFonts w:ascii="Times New Roman" w:hAnsi="Times New Roman"/>
                <w:szCs w:val="24"/>
                <w:lang w:val="en-US"/>
              </w:rPr>
            </w:pPr>
          </w:p>
        </w:tc>
        <w:tc>
          <w:tcPr>
            <w:tcW w:w="750" w:type="dxa"/>
          </w:tcPr>
          <w:p w14:paraId="5CB02BEE" w14:textId="77777777" w:rsidR="00141622" w:rsidRDefault="00141622" w:rsidP="00890B9D">
            <w:pPr>
              <w:pStyle w:val="a8"/>
              <w:tabs>
                <w:tab w:val="left" w:pos="567"/>
              </w:tabs>
              <w:jc w:val="center"/>
              <w:rPr>
                <w:rFonts w:ascii="Times New Roman" w:hAnsi="Times New Roman"/>
                <w:szCs w:val="24"/>
              </w:rPr>
            </w:pPr>
          </w:p>
        </w:tc>
        <w:tc>
          <w:tcPr>
            <w:tcW w:w="857" w:type="dxa"/>
          </w:tcPr>
          <w:p w14:paraId="6D923ECC" w14:textId="77777777" w:rsidR="00141622" w:rsidRDefault="00141622" w:rsidP="00890B9D">
            <w:pPr>
              <w:pStyle w:val="a8"/>
              <w:tabs>
                <w:tab w:val="left" w:pos="567"/>
              </w:tabs>
              <w:jc w:val="center"/>
              <w:rPr>
                <w:rFonts w:ascii="Times New Roman" w:hAnsi="Times New Roman"/>
                <w:szCs w:val="24"/>
              </w:rPr>
            </w:pPr>
          </w:p>
        </w:tc>
        <w:tc>
          <w:tcPr>
            <w:tcW w:w="857" w:type="dxa"/>
          </w:tcPr>
          <w:p w14:paraId="1E80032F" w14:textId="77777777" w:rsidR="00141622" w:rsidRDefault="00141622" w:rsidP="00890B9D">
            <w:pPr>
              <w:pStyle w:val="a8"/>
              <w:tabs>
                <w:tab w:val="left" w:pos="567"/>
              </w:tabs>
              <w:jc w:val="center"/>
              <w:rPr>
                <w:rFonts w:ascii="Times New Roman" w:hAnsi="Times New Roman"/>
                <w:szCs w:val="24"/>
              </w:rPr>
            </w:pPr>
          </w:p>
        </w:tc>
        <w:tc>
          <w:tcPr>
            <w:tcW w:w="832" w:type="dxa"/>
          </w:tcPr>
          <w:p w14:paraId="3006EB48" w14:textId="77777777" w:rsidR="00141622" w:rsidRDefault="00141622" w:rsidP="00890B9D">
            <w:pPr>
              <w:pStyle w:val="a8"/>
              <w:tabs>
                <w:tab w:val="left" w:pos="567"/>
              </w:tabs>
              <w:jc w:val="center"/>
              <w:rPr>
                <w:rFonts w:ascii="Times New Roman" w:hAnsi="Times New Roman"/>
                <w:szCs w:val="24"/>
              </w:rPr>
            </w:pPr>
          </w:p>
        </w:tc>
        <w:tc>
          <w:tcPr>
            <w:tcW w:w="857" w:type="dxa"/>
          </w:tcPr>
          <w:p w14:paraId="147CEE65" w14:textId="77777777" w:rsidR="00141622" w:rsidRDefault="00141622" w:rsidP="00890B9D">
            <w:pPr>
              <w:pStyle w:val="a8"/>
              <w:tabs>
                <w:tab w:val="left" w:pos="567"/>
              </w:tabs>
              <w:jc w:val="center"/>
              <w:rPr>
                <w:rFonts w:ascii="Times New Roman" w:hAnsi="Times New Roman"/>
                <w:szCs w:val="24"/>
              </w:rPr>
            </w:pPr>
          </w:p>
        </w:tc>
      </w:tr>
      <w:tr w:rsidR="00141622" w:rsidRPr="00EC30C2" w14:paraId="5D15B5E4" w14:textId="77777777" w:rsidTr="00141622">
        <w:trPr>
          <w:cantSplit/>
          <w:trHeight w:val="188"/>
        </w:trPr>
        <w:tc>
          <w:tcPr>
            <w:tcW w:w="428" w:type="dxa"/>
          </w:tcPr>
          <w:p w14:paraId="78CF6A27" w14:textId="77777777" w:rsidR="00141622" w:rsidRDefault="00141622" w:rsidP="00890B9D">
            <w:pPr>
              <w:pStyle w:val="a8"/>
              <w:tabs>
                <w:tab w:val="left" w:pos="567"/>
              </w:tabs>
              <w:jc w:val="center"/>
              <w:rPr>
                <w:rFonts w:ascii="Times New Roman" w:hAnsi="Times New Roman"/>
                <w:szCs w:val="24"/>
              </w:rPr>
            </w:pPr>
            <w:r>
              <w:rPr>
                <w:rFonts w:ascii="Times New Roman" w:hAnsi="Times New Roman"/>
                <w:szCs w:val="24"/>
              </w:rPr>
              <w:t>9.</w:t>
            </w:r>
          </w:p>
        </w:tc>
        <w:tc>
          <w:tcPr>
            <w:tcW w:w="4611" w:type="dxa"/>
          </w:tcPr>
          <w:p w14:paraId="48285AD2" w14:textId="77777777" w:rsidR="00141622" w:rsidRDefault="00141622" w:rsidP="00890B9D">
            <w:pPr>
              <w:pStyle w:val="a8"/>
              <w:tabs>
                <w:tab w:val="left" w:pos="567"/>
              </w:tabs>
              <w:rPr>
                <w:szCs w:val="24"/>
                <w:lang w:val="en-US"/>
              </w:rPr>
            </w:pPr>
            <w:proofErr w:type="spellStart"/>
            <w:r>
              <w:rPr>
                <w:szCs w:val="24"/>
                <w:lang w:val="en-US"/>
              </w:rPr>
              <w:t>Evacuarea</w:t>
            </w:r>
            <w:proofErr w:type="spellEnd"/>
            <w:r>
              <w:rPr>
                <w:szCs w:val="24"/>
                <w:lang w:val="en-US"/>
              </w:rPr>
              <w:t xml:space="preserve"> </w:t>
            </w:r>
            <w:proofErr w:type="spellStart"/>
            <w:r>
              <w:rPr>
                <w:szCs w:val="24"/>
                <w:lang w:val="en-US"/>
              </w:rPr>
              <w:t>gunoiului</w:t>
            </w:r>
            <w:proofErr w:type="spellEnd"/>
            <w:r>
              <w:rPr>
                <w:szCs w:val="24"/>
                <w:lang w:val="en-US"/>
              </w:rPr>
              <w:t>.</w:t>
            </w:r>
          </w:p>
        </w:tc>
        <w:tc>
          <w:tcPr>
            <w:tcW w:w="750" w:type="dxa"/>
          </w:tcPr>
          <w:p w14:paraId="4F30FF7B" w14:textId="77777777" w:rsidR="00141622" w:rsidRPr="00FB54AD" w:rsidRDefault="00141622" w:rsidP="00890B9D">
            <w:pPr>
              <w:pStyle w:val="a8"/>
              <w:tabs>
                <w:tab w:val="left" w:pos="567"/>
              </w:tabs>
              <w:jc w:val="center"/>
              <w:rPr>
                <w:rFonts w:ascii="Times New Roman" w:hAnsi="Times New Roman"/>
                <w:szCs w:val="24"/>
                <w:lang w:val="en-US"/>
              </w:rPr>
            </w:pPr>
          </w:p>
        </w:tc>
        <w:tc>
          <w:tcPr>
            <w:tcW w:w="750" w:type="dxa"/>
          </w:tcPr>
          <w:p w14:paraId="25C5FFAE" w14:textId="77777777" w:rsidR="00141622" w:rsidRDefault="00141622" w:rsidP="00890B9D">
            <w:pPr>
              <w:pStyle w:val="a8"/>
              <w:tabs>
                <w:tab w:val="left" w:pos="567"/>
              </w:tabs>
              <w:jc w:val="center"/>
              <w:rPr>
                <w:rFonts w:ascii="Times New Roman" w:hAnsi="Times New Roman"/>
                <w:szCs w:val="24"/>
              </w:rPr>
            </w:pPr>
          </w:p>
        </w:tc>
        <w:tc>
          <w:tcPr>
            <w:tcW w:w="857" w:type="dxa"/>
          </w:tcPr>
          <w:p w14:paraId="37EE8290" w14:textId="77777777" w:rsidR="00141622" w:rsidRDefault="00141622" w:rsidP="00890B9D">
            <w:pPr>
              <w:pStyle w:val="a8"/>
              <w:tabs>
                <w:tab w:val="left" w:pos="567"/>
              </w:tabs>
              <w:jc w:val="center"/>
              <w:rPr>
                <w:rFonts w:ascii="Times New Roman" w:hAnsi="Times New Roman"/>
                <w:szCs w:val="24"/>
              </w:rPr>
            </w:pPr>
          </w:p>
        </w:tc>
        <w:tc>
          <w:tcPr>
            <w:tcW w:w="857" w:type="dxa"/>
          </w:tcPr>
          <w:p w14:paraId="5413ABAC" w14:textId="77777777" w:rsidR="00141622" w:rsidRDefault="00141622" w:rsidP="00890B9D">
            <w:pPr>
              <w:pStyle w:val="a8"/>
              <w:tabs>
                <w:tab w:val="left" w:pos="567"/>
              </w:tabs>
              <w:jc w:val="center"/>
              <w:rPr>
                <w:rFonts w:ascii="Times New Roman" w:hAnsi="Times New Roman"/>
                <w:szCs w:val="24"/>
              </w:rPr>
            </w:pPr>
          </w:p>
        </w:tc>
        <w:tc>
          <w:tcPr>
            <w:tcW w:w="832" w:type="dxa"/>
          </w:tcPr>
          <w:p w14:paraId="11ADCBC4" w14:textId="77777777" w:rsidR="00141622" w:rsidRDefault="00141622" w:rsidP="00890B9D">
            <w:pPr>
              <w:pStyle w:val="a8"/>
              <w:tabs>
                <w:tab w:val="left" w:pos="567"/>
              </w:tabs>
              <w:jc w:val="center"/>
              <w:rPr>
                <w:rFonts w:ascii="Times New Roman" w:hAnsi="Times New Roman"/>
                <w:szCs w:val="24"/>
              </w:rPr>
            </w:pPr>
          </w:p>
        </w:tc>
        <w:tc>
          <w:tcPr>
            <w:tcW w:w="857" w:type="dxa"/>
          </w:tcPr>
          <w:p w14:paraId="536ECF5B" w14:textId="77777777" w:rsidR="00141622" w:rsidRDefault="00141622" w:rsidP="00890B9D">
            <w:pPr>
              <w:pStyle w:val="a8"/>
              <w:tabs>
                <w:tab w:val="left" w:pos="567"/>
              </w:tabs>
              <w:jc w:val="center"/>
              <w:rPr>
                <w:rFonts w:ascii="Times New Roman" w:hAnsi="Times New Roman"/>
                <w:szCs w:val="24"/>
              </w:rPr>
            </w:pPr>
          </w:p>
        </w:tc>
      </w:tr>
    </w:tbl>
    <w:p w14:paraId="24EFD1E2" w14:textId="77777777" w:rsidR="00141622" w:rsidRPr="00FF430B" w:rsidRDefault="00141622" w:rsidP="00141622">
      <w:pPr>
        <w:tabs>
          <w:tab w:val="left" w:pos="4786"/>
          <w:tab w:val="left" w:pos="10031"/>
        </w:tabs>
        <w:jc w:val="center"/>
      </w:pPr>
    </w:p>
    <w:p w14:paraId="6AD1C0FD" w14:textId="77777777" w:rsidR="00141622" w:rsidRDefault="00141622" w:rsidP="00141622">
      <w:pPr>
        <w:jc w:val="both"/>
        <w:rPr>
          <w:rFonts w:eastAsia="PMingLiU"/>
          <w:lang w:eastAsia="zh-CN"/>
        </w:rPr>
      </w:pPr>
    </w:p>
    <w:p w14:paraId="02D62238" w14:textId="14345D6F" w:rsidR="00141622" w:rsidRDefault="00141622" w:rsidP="00141622">
      <w:pPr>
        <w:jc w:val="both"/>
        <w:rPr>
          <w:rFonts w:eastAsia="PMingLiU"/>
          <w:lang w:eastAsia="zh-CN"/>
        </w:rPr>
      </w:pPr>
      <w:r w:rsidRPr="00FF430B">
        <w:rPr>
          <w:rFonts w:eastAsia="PMingLiU"/>
          <w:lang w:eastAsia="zh-CN"/>
        </w:rPr>
        <w:t>Semnat: _________________________________________</w:t>
      </w:r>
    </w:p>
    <w:p w14:paraId="37F1264B" w14:textId="77777777" w:rsidR="00141622" w:rsidRPr="00FF430B" w:rsidRDefault="00141622" w:rsidP="00141622">
      <w:pPr>
        <w:jc w:val="both"/>
        <w:rPr>
          <w:rFonts w:eastAsia="PMingLiU"/>
          <w:lang w:eastAsia="zh-CN"/>
        </w:rPr>
      </w:pPr>
    </w:p>
    <w:p w14:paraId="6BEB5EDC" w14:textId="7E7C276E" w:rsidR="00141622" w:rsidRDefault="00141622" w:rsidP="00141622">
      <w:pPr>
        <w:jc w:val="both"/>
        <w:rPr>
          <w:rFonts w:eastAsia="PMingLiU"/>
          <w:lang w:eastAsia="zh-CN"/>
        </w:rPr>
      </w:pPr>
      <w:r w:rsidRPr="00FF430B">
        <w:rPr>
          <w:rFonts w:eastAsia="PMingLiU"/>
          <w:lang w:eastAsia="zh-CN"/>
        </w:rPr>
        <w:t>Nume: __________________________________________</w:t>
      </w:r>
    </w:p>
    <w:p w14:paraId="7C01A9B5" w14:textId="77777777" w:rsidR="00141622" w:rsidRPr="00FF430B" w:rsidRDefault="00141622" w:rsidP="00141622">
      <w:pPr>
        <w:jc w:val="both"/>
        <w:rPr>
          <w:rFonts w:eastAsia="PMingLiU"/>
          <w:lang w:eastAsia="zh-CN"/>
        </w:rPr>
      </w:pPr>
    </w:p>
    <w:p w14:paraId="3FA317AF" w14:textId="51B49947" w:rsidR="00141622" w:rsidRDefault="00141622" w:rsidP="00141622">
      <w:pPr>
        <w:jc w:val="both"/>
        <w:rPr>
          <w:rFonts w:eastAsia="PMingLiU"/>
          <w:lang w:eastAsia="zh-CN"/>
        </w:rPr>
      </w:pPr>
      <w:r w:rsidRPr="00FF430B">
        <w:rPr>
          <w:rFonts w:eastAsia="PMingLiU"/>
          <w:lang w:eastAsia="zh-CN"/>
        </w:rPr>
        <w:t>Funcţia în cadrul întreprinderii: ____________________________</w:t>
      </w:r>
    </w:p>
    <w:p w14:paraId="18691AE0" w14:textId="77777777" w:rsidR="00141622" w:rsidRPr="00FF430B" w:rsidRDefault="00141622" w:rsidP="00141622">
      <w:pPr>
        <w:jc w:val="both"/>
        <w:rPr>
          <w:rFonts w:eastAsia="PMingLiU"/>
          <w:lang w:eastAsia="zh-CN"/>
        </w:rPr>
      </w:pPr>
    </w:p>
    <w:p w14:paraId="6ED0656B" w14:textId="085DECB2" w:rsidR="00141622" w:rsidRDefault="00141622" w:rsidP="00141622">
      <w:pPr>
        <w:jc w:val="both"/>
        <w:rPr>
          <w:rFonts w:eastAsia="PMingLiU"/>
          <w:lang w:eastAsia="zh-CN"/>
        </w:rPr>
      </w:pPr>
      <w:r w:rsidRPr="00FF430B">
        <w:rPr>
          <w:rFonts w:eastAsia="PMingLiU"/>
          <w:lang w:eastAsia="zh-CN"/>
        </w:rPr>
        <w:t>Denumirea întreprinderii: _________________________________</w:t>
      </w:r>
    </w:p>
    <w:p w14:paraId="164E0B10" w14:textId="77777777" w:rsidR="00141622" w:rsidRPr="00FF430B" w:rsidRDefault="00141622" w:rsidP="00141622">
      <w:pPr>
        <w:jc w:val="both"/>
        <w:rPr>
          <w:rFonts w:eastAsia="PMingLiU"/>
          <w:lang w:eastAsia="zh-CN"/>
        </w:rPr>
      </w:pPr>
    </w:p>
    <w:p w14:paraId="201F293E" w14:textId="77777777" w:rsidR="00F21C27" w:rsidRDefault="00F21C27" w:rsidP="00BA7FF4">
      <w:pPr>
        <w:jc w:val="right"/>
        <w:rPr>
          <w:b/>
          <w:bCs/>
          <w:i/>
          <w:iCs/>
          <w:noProof w:val="0"/>
        </w:rPr>
      </w:pPr>
    </w:p>
    <w:p w14:paraId="0685C829" w14:textId="77777777" w:rsidR="00F21C27" w:rsidRDefault="00F21C27" w:rsidP="00BA7FF4">
      <w:pPr>
        <w:jc w:val="right"/>
        <w:rPr>
          <w:b/>
          <w:bCs/>
          <w:i/>
          <w:iCs/>
          <w:noProof w:val="0"/>
        </w:rPr>
      </w:pPr>
    </w:p>
    <w:p w14:paraId="562BEB69" w14:textId="77777777" w:rsidR="00F21C27" w:rsidRDefault="00F21C27" w:rsidP="00BA7FF4">
      <w:pPr>
        <w:jc w:val="right"/>
        <w:rPr>
          <w:b/>
          <w:bCs/>
          <w:i/>
          <w:iCs/>
          <w:noProof w:val="0"/>
        </w:rPr>
      </w:pPr>
    </w:p>
    <w:p w14:paraId="1E3427A2" w14:textId="77777777" w:rsidR="00F21C27" w:rsidRDefault="00F21C27" w:rsidP="00BA7FF4">
      <w:pPr>
        <w:jc w:val="right"/>
        <w:rPr>
          <w:b/>
          <w:bCs/>
          <w:i/>
          <w:iCs/>
          <w:noProof w:val="0"/>
        </w:rPr>
      </w:pPr>
    </w:p>
    <w:p w14:paraId="47953FD7" w14:textId="77777777" w:rsidR="00F21C27" w:rsidRDefault="00F21C27" w:rsidP="00BA7FF4">
      <w:pPr>
        <w:jc w:val="right"/>
        <w:rPr>
          <w:b/>
          <w:bCs/>
          <w:i/>
          <w:iCs/>
          <w:noProof w:val="0"/>
        </w:rPr>
      </w:pPr>
    </w:p>
    <w:p w14:paraId="0F65FDFC" w14:textId="77777777" w:rsidR="00F21C27" w:rsidRDefault="00F21C27" w:rsidP="00BA7FF4">
      <w:pPr>
        <w:jc w:val="right"/>
        <w:rPr>
          <w:b/>
          <w:bCs/>
          <w:i/>
          <w:iCs/>
          <w:noProof w:val="0"/>
        </w:rPr>
      </w:pPr>
    </w:p>
    <w:p w14:paraId="23986D6F" w14:textId="77777777" w:rsidR="00F21C27" w:rsidRDefault="00F21C27" w:rsidP="00BA7FF4">
      <w:pPr>
        <w:jc w:val="right"/>
        <w:rPr>
          <w:b/>
          <w:bCs/>
          <w:i/>
          <w:iCs/>
          <w:noProof w:val="0"/>
        </w:rPr>
      </w:pPr>
    </w:p>
    <w:p w14:paraId="21ED8E3A" w14:textId="77777777" w:rsidR="00F21C27" w:rsidRDefault="00F21C27" w:rsidP="00BA7FF4">
      <w:pPr>
        <w:jc w:val="right"/>
        <w:rPr>
          <w:b/>
          <w:bCs/>
          <w:i/>
          <w:iCs/>
          <w:noProof w:val="0"/>
        </w:rPr>
      </w:pPr>
    </w:p>
    <w:p w14:paraId="191BFBE0" w14:textId="77777777" w:rsidR="00F21C27" w:rsidRDefault="00F21C27" w:rsidP="00BA7FF4">
      <w:pPr>
        <w:jc w:val="right"/>
        <w:rPr>
          <w:b/>
          <w:bCs/>
          <w:i/>
          <w:iCs/>
          <w:noProof w:val="0"/>
        </w:rPr>
      </w:pPr>
    </w:p>
    <w:p w14:paraId="7E8076AC" w14:textId="77777777" w:rsidR="00F21C27" w:rsidRDefault="00F21C27" w:rsidP="00BA7FF4">
      <w:pPr>
        <w:jc w:val="right"/>
        <w:rPr>
          <w:b/>
          <w:bCs/>
          <w:i/>
          <w:iCs/>
          <w:noProof w:val="0"/>
        </w:rPr>
      </w:pPr>
    </w:p>
    <w:p w14:paraId="6DC9C39D" w14:textId="77777777" w:rsidR="00F21C27" w:rsidRDefault="00F21C27" w:rsidP="00BA7FF4">
      <w:pPr>
        <w:jc w:val="right"/>
        <w:rPr>
          <w:b/>
          <w:bCs/>
          <w:i/>
          <w:iCs/>
          <w:noProof w:val="0"/>
        </w:rPr>
      </w:pPr>
    </w:p>
    <w:p w14:paraId="059E6054" w14:textId="77777777" w:rsidR="00F21C27" w:rsidRDefault="00F21C27" w:rsidP="00BA7FF4">
      <w:pPr>
        <w:jc w:val="right"/>
        <w:rPr>
          <w:b/>
          <w:bCs/>
          <w:i/>
          <w:iCs/>
          <w:noProof w:val="0"/>
        </w:rPr>
      </w:pPr>
    </w:p>
    <w:p w14:paraId="27CB6578" w14:textId="77777777" w:rsidR="00F21C27" w:rsidRDefault="00F21C27" w:rsidP="00BA7FF4">
      <w:pPr>
        <w:jc w:val="right"/>
        <w:rPr>
          <w:b/>
          <w:bCs/>
          <w:i/>
          <w:iCs/>
          <w:noProof w:val="0"/>
        </w:rPr>
      </w:pPr>
    </w:p>
    <w:p w14:paraId="48668DB5" w14:textId="77777777" w:rsidR="00F21C27" w:rsidRDefault="00F21C27" w:rsidP="00BA7FF4">
      <w:pPr>
        <w:jc w:val="right"/>
        <w:rPr>
          <w:b/>
          <w:bCs/>
          <w:i/>
          <w:iCs/>
          <w:noProof w:val="0"/>
        </w:rPr>
      </w:pPr>
    </w:p>
    <w:p w14:paraId="2AF1AF3C" w14:textId="77777777" w:rsidR="00F21C27" w:rsidRDefault="00F21C27" w:rsidP="00BA7FF4">
      <w:pPr>
        <w:jc w:val="right"/>
        <w:rPr>
          <w:b/>
          <w:bCs/>
          <w:i/>
          <w:iCs/>
          <w:noProof w:val="0"/>
        </w:rPr>
      </w:pPr>
    </w:p>
    <w:p w14:paraId="5C6667CC" w14:textId="77777777" w:rsidR="00F21C27" w:rsidRDefault="00F21C27" w:rsidP="00BA7FF4">
      <w:pPr>
        <w:jc w:val="right"/>
        <w:rPr>
          <w:b/>
          <w:bCs/>
          <w:i/>
          <w:iCs/>
          <w:noProof w:val="0"/>
        </w:rPr>
      </w:pPr>
      <w:bookmarkStart w:id="4" w:name="_GoBack"/>
      <w:bookmarkEnd w:id="4"/>
    </w:p>
    <w:p w14:paraId="07E34268" w14:textId="21F95CC1"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 xml:space="preserve">privind </w:t>
      </w:r>
      <w:proofErr w:type="spellStart"/>
      <w:r w:rsidRPr="001B44CC">
        <w:rPr>
          <w:b/>
        </w:rPr>
        <w:t>experienţa</w:t>
      </w:r>
      <w:proofErr w:type="spellEnd"/>
      <w:r w:rsidRPr="001B44CC">
        <w:rPr>
          <w:b/>
        </w:rPr>
        <w:t xml:space="preserve">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9639" w:type="dxa"/>
        <w:tblInd w:w="108" w:type="dxa"/>
        <w:tblLayout w:type="fixed"/>
        <w:tblLook w:val="00A0" w:firstRow="1" w:lastRow="0" w:firstColumn="1" w:lastColumn="0" w:noHBand="0" w:noVBand="0"/>
      </w:tblPr>
      <w:tblGrid>
        <w:gridCol w:w="607"/>
        <w:gridCol w:w="1123"/>
        <w:gridCol w:w="1559"/>
        <w:gridCol w:w="2098"/>
        <w:gridCol w:w="1276"/>
        <w:gridCol w:w="1275"/>
        <w:gridCol w:w="1701"/>
      </w:tblGrid>
      <w:tr w:rsidR="00AA1372" w:rsidRPr="001B44CC" w14:paraId="5339C6EB" w14:textId="77777777" w:rsidTr="00B23E9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4A2329">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7D0132" w:rsidRDefault="007D0132" w:rsidP="00A20ACF">
      <w:r>
        <w:separator/>
      </w:r>
    </w:p>
  </w:endnote>
  <w:endnote w:type="continuationSeparator" w:id="0">
    <w:p w14:paraId="5A820992" w14:textId="77777777" w:rsidR="007D0132" w:rsidRDefault="007D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6CBD407" w:rsidR="007D0132" w:rsidRDefault="007D0132">
        <w:pPr>
          <w:pStyle w:val="a4"/>
          <w:jc w:val="right"/>
        </w:pPr>
        <w:r>
          <w:fldChar w:fldCharType="begin"/>
        </w:r>
        <w:r>
          <w:instrText xml:space="preserve"> PAGE   \* MERGEFORMAT </w:instrText>
        </w:r>
        <w:r>
          <w:fldChar w:fldCharType="separate"/>
        </w:r>
        <w:r w:rsidR="00344FFC">
          <w:t>12</w:t>
        </w:r>
        <w:r>
          <w:fldChar w:fldCharType="end"/>
        </w:r>
      </w:p>
    </w:sdtContent>
  </w:sdt>
  <w:p w14:paraId="075618FA" w14:textId="77777777" w:rsidR="007D0132" w:rsidRDefault="007D01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7D0132" w:rsidRDefault="007D0132" w:rsidP="00A20ACF">
      <w:r>
        <w:separator/>
      </w:r>
    </w:p>
  </w:footnote>
  <w:footnote w:type="continuationSeparator" w:id="0">
    <w:p w14:paraId="772BD50B" w14:textId="77777777" w:rsidR="007D0132" w:rsidRDefault="007D01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62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632"/>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2ED"/>
    <w:rsid w:val="00341210"/>
    <w:rsid w:val="00341514"/>
    <w:rsid w:val="00341C8C"/>
    <w:rsid w:val="003427FE"/>
    <w:rsid w:val="0034315B"/>
    <w:rsid w:val="00343964"/>
    <w:rsid w:val="00344FF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0D08"/>
    <w:rsid w:val="004A1C90"/>
    <w:rsid w:val="004A232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0614"/>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17A1E"/>
    <w:rsid w:val="00B20484"/>
    <w:rsid w:val="00B204B0"/>
    <w:rsid w:val="00B228FC"/>
    <w:rsid w:val="00B22C9B"/>
    <w:rsid w:val="00B23E98"/>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1C27"/>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F2443-612F-4B10-BC86-C63B4F7C5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12</Pages>
  <Words>2759</Words>
  <Characters>15729</Characters>
  <Application>Microsoft Office Word</Application>
  <DocSecurity>0</DocSecurity>
  <Lines>131</Lines>
  <Paragraphs>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272</cp:revision>
  <cp:lastPrinted>2022-02-15T13:03:00Z</cp:lastPrinted>
  <dcterms:created xsi:type="dcterms:W3CDTF">2021-06-14T10:00:00Z</dcterms:created>
  <dcterms:modified xsi:type="dcterms:W3CDTF">2026-02-26T12:20:00Z</dcterms:modified>
</cp:coreProperties>
</file>