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3571AB" w14:textId="77777777" w:rsidR="00A91216" w:rsidRPr="00FF430B" w:rsidRDefault="00A91216"/>
    <w:p w14:paraId="41152BE5" w14:textId="77777777" w:rsidR="00D925B0" w:rsidRPr="00FF430B" w:rsidRDefault="00D925B0" w:rsidP="00D925B0">
      <w:pPr>
        <w:rPr>
          <w:b/>
          <w:noProof w:val="0"/>
          <w:sz w:val="28"/>
          <w:szCs w:val="28"/>
          <w:lang w:eastAsia="ru-RU"/>
        </w:rPr>
      </w:pP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67C5A45" w:rsidR="00964783" w:rsidRPr="00FF430B" w:rsidRDefault="00964783" w:rsidP="00964783">
      <w:pPr>
        <w:jc w:val="right"/>
        <w:rPr>
          <w:noProof w:val="0"/>
        </w:rPr>
      </w:pPr>
      <w:r w:rsidRPr="00FF430B">
        <w:rPr>
          <w:noProof w:val="0"/>
        </w:rPr>
        <w:t xml:space="preserve">la </w:t>
      </w:r>
      <w:r w:rsidR="00843F26" w:rsidRPr="00FF430B">
        <w:rPr>
          <w:noProof w:val="0"/>
        </w:rPr>
        <w:t>D</w:t>
      </w:r>
      <w:r w:rsidR="009C03C9">
        <w:rPr>
          <w:noProof w:val="0"/>
        </w:rPr>
        <w:t>ocumentația standard nr.69</w:t>
      </w:r>
    </w:p>
    <w:p w14:paraId="65D74BE8" w14:textId="6A55599C" w:rsidR="00964783" w:rsidRPr="00FF430B" w:rsidRDefault="009C03C9" w:rsidP="00964783">
      <w:pPr>
        <w:jc w:val="right"/>
        <w:rPr>
          <w:noProof w:val="0"/>
        </w:rPr>
      </w:pPr>
      <w:r>
        <w:rPr>
          <w:noProof w:val="0"/>
        </w:rPr>
        <w:t>din 7 mai 2021</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61529E">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61529E">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61529E">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61529E">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75139A6F" w14:textId="77777777" w:rsidR="000E4D7D" w:rsidRDefault="000E4D7D" w:rsidP="00615E49">
      <w:pPr>
        <w:spacing w:after="160" w:line="276" w:lineRule="auto"/>
        <w:rPr>
          <w:rFonts w:ascii="Calibri" w:eastAsia="Calibri" w:hAnsi="Calibri"/>
          <w:noProof w:val="0"/>
          <w:sz w:val="22"/>
          <w:szCs w:val="22"/>
        </w:rPr>
      </w:pPr>
    </w:p>
    <w:p w14:paraId="1A434DC3" w14:textId="77777777" w:rsidR="007A671B" w:rsidRDefault="007A671B" w:rsidP="007A671B">
      <w:pPr>
        <w:rPr>
          <w:rFonts w:ascii="Calibri" w:eastAsia="Calibri" w:hAnsi="Calibri"/>
          <w:noProof w:val="0"/>
          <w:sz w:val="22"/>
          <w:szCs w:val="22"/>
        </w:rPr>
      </w:pPr>
    </w:p>
    <w:p w14:paraId="68A4E9DD" w14:textId="77777777" w:rsidR="00D32D10" w:rsidRDefault="00D32D10" w:rsidP="007A671B">
      <w:pPr>
        <w:rPr>
          <w:rFonts w:ascii="Calibri" w:eastAsia="Calibri" w:hAnsi="Calibri"/>
          <w:noProof w:val="0"/>
          <w:sz w:val="22"/>
          <w:szCs w:val="22"/>
        </w:rPr>
      </w:pPr>
    </w:p>
    <w:p w14:paraId="19ACB627" w14:textId="77777777" w:rsidR="00D32D10" w:rsidRPr="00FF430B" w:rsidRDefault="00D32D10" w:rsidP="007A671B">
      <w:pPr>
        <w:rPr>
          <w:b/>
          <w:noProof w:val="0"/>
          <w:sz w:val="28"/>
          <w:szCs w:val="28"/>
          <w:lang w:eastAsia="ru-RU"/>
        </w:rPr>
      </w:pPr>
    </w:p>
    <w:p w14:paraId="230AF474"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2</w:t>
      </w:r>
    </w:p>
    <w:p w14:paraId="7650CBF9" w14:textId="77777777" w:rsidR="007A671B" w:rsidRPr="00FF430B" w:rsidRDefault="007A671B" w:rsidP="007A671B">
      <w:pPr>
        <w:jc w:val="right"/>
        <w:rPr>
          <w:noProof w:val="0"/>
        </w:rPr>
      </w:pPr>
      <w:r w:rsidRPr="00FF430B">
        <w:rPr>
          <w:noProof w:val="0"/>
        </w:rPr>
        <w:t>la D</w:t>
      </w:r>
      <w:r>
        <w:rPr>
          <w:noProof w:val="0"/>
        </w:rPr>
        <w:t>ocumentația standard nr.69</w:t>
      </w:r>
    </w:p>
    <w:p w14:paraId="14ADF463" w14:textId="77777777" w:rsidR="007A671B" w:rsidRPr="00FF430B" w:rsidRDefault="007A671B" w:rsidP="007A671B">
      <w:pPr>
        <w:jc w:val="right"/>
        <w:rPr>
          <w:noProof w:val="0"/>
        </w:rPr>
      </w:pPr>
      <w:r>
        <w:rPr>
          <w:noProof w:val="0"/>
        </w:rPr>
        <w:t>din 7 mai 2021</w:t>
      </w:r>
    </w:p>
    <w:p w14:paraId="70854737" w14:textId="77777777" w:rsidR="007A671B" w:rsidRPr="00FF430B" w:rsidRDefault="007A671B" w:rsidP="007A671B">
      <w:pPr>
        <w:jc w:val="right"/>
        <w:rPr>
          <w:noProof w:val="0"/>
        </w:rPr>
      </w:pPr>
    </w:p>
    <w:p w14:paraId="4409ED3C" w14:textId="77777777" w:rsidR="007A671B" w:rsidRPr="00FF430B" w:rsidRDefault="007A671B" w:rsidP="007A671B">
      <w:pPr>
        <w:jc w:val="right"/>
        <w:rPr>
          <w:noProof w:val="0"/>
        </w:rPr>
      </w:pPr>
    </w:p>
    <w:p w14:paraId="4BDEF222" w14:textId="77777777" w:rsidR="007A671B" w:rsidRPr="00FF430B" w:rsidRDefault="007A671B" w:rsidP="007A671B">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42FBEC4D" w14:textId="77777777" w:rsidR="007A671B" w:rsidRPr="00FF430B" w:rsidRDefault="007A671B" w:rsidP="007A671B">
      <w:pPr>
        <w:rPr>
          <w:noProof w:val="0"/>
          <w:sz w:val="20"/>
          <w:szCs w:val="20"/>
          <w:lang w:eastAsia="ru-RU"/>
        </w:rPr>
      </w:pPr>
    </w:p>
    <w:p w14:paraId="55A519AB" w14:textId="77777777" w:rsidR="007A671B" w:rsidRPr="00FF430B" w:rsidRDefault="007A671B" w:rsidP="007A671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39D68AD7" w14:textId="77777777" w:rsidR="007A671B" w:rsidRPr="00FF430B" w:rsidRDefault="007A671B" w:rsidP="007A671B">
      <w:pPr>
        <w:shd w:val="clear" w:color="auto" w:fill="FFFFFF" w:themeFill="background1"/>
        <w:spacing w:before="120"/>
        <w:outlineLvl w:val="0"/>
        <w:rPr>
          <w:b/>
          <w:noProof w:val="0"/>
          <w:sz w:val="32"/>
          <w:szCs w:val="32"/>
          <w:lang w:eastAsia="ru-RU"/>
        </w:rPr>
      </w:pPr>
    </w:p>
    <w:p w14:paraId="76992C26" w14:textId="77777777" w:rsidR="007A671B" w:rsidRPr="00FF430B" w:rsidRDefault="007A671B" w:rsidP="0061529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6D3FAA09" w14:textId="77777777" w:rsidR="007A671B" w:rsidRPr="00FF430B" w:rsidRDefault="007A671B" w:rsidP="0061529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3E6AFB67" w14:textId="77777777" w:rsidR="007A671B" w:rsidRPr="00FF430B" w:rsidRDefault="007A671B" w:rsidP="0061529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293B7A0F" w14:textId="77777777" w:rsidR="007A671B" w:rsidRPr="00FF430B" w:rsidRDefault="007A671B" w:rsidP="0061529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9C64A8B" w14:textId="77777777" w:rsidR="007A671B" w:rsidRPr="00FF430B" w:rsidRDefault="007A671B" w:rsidP="0061529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726A011" w14:textId="77777777" w:rsidR="007A671B" w:rsidRPr="00FF430B" w:rsidRDefault="007A671B" w:rsidP="0061529E">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1FD7A9C2" w14:textId="77777777" w:rsidR="007A671B" w:rsidRPr="00FF430B" w:rsidRDefault="007A671B" w:rsidP="0061529E">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F983B70" w14:textId="77777777" w:rsidR="007A671B" w:rsidRPr="00FF430B" w:rsidRDefault="007A671B" w:rsidP="0061529E">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A671B" w:rsidRPr="00EC30C2" w14:paraId="7411261F" w14:textId="77777777" w:rsidTr="007A671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2D07DB" w14:textId="77777777" w:rsidR="007A671B" w:rsidRPr="00FF430B" w:rsidRDefault="007A671B" w:rsidP="007A671B">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936A66" w14:textId="77777777" w:rsidR="007A671B" w:rsidRPr="00FF430B" w:rsidRDefault="007A671B" w:rsidP="007A671B">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659F0C" w14:textId="77777777" w:rsidR="007A671B" w:rsidRPr="00FF430B" w:rsidRDefault="007A671B" w:rsidP="007A671B">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9380F4" w14:textId="77777777" w:rsidR="007A671B" w:rsidRPr="00FF430B" w:rsidRDefault="007A671B" w:rsidP="007A671B">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C6D233" w14:textId="77777777" w:rsidR="007A671B" w:rsidRPr="00FF430B" w:rsidRDefault="007A671B" w:rsidP="007A671B">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7AEC41" w14:textId="77777777" w:rsidR="007A671B" w:rsidRPr="00FF430B" w:rsidRDefault="007A671B" w:rsidP="007A671B">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C67206" w14:textId="77777777" w:rsidR="007A671B" w:rsidRPr="00FF430B" w:rsidRDefault="007A671B" w:rsidP="007A671B">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7A671B" w:rsidRPr="00EC30C2" w14:paraId="22523C65" w14:textId="77777777" w:rsidTr="007A671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F05A36"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C1B9A3"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5FB6AE5" w14:textId="77777777" w:rsidR="007A671B" w:rsidRPr="00FF430B" w:rsidRDefault="007A671B" w:rsidP="007A671B">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40B461"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5490E8"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47D970"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6D90A1" w14:textId="77777777" w:rsidR="007A671B" w:rsidRPr="00FF430B" w:rsidRDefault="007A671B" w:rsidP="007A671B">
            <w:pPr>
              <w:shd w:val="clear" w:color="auto" w:fill="FFFFFF" w:themeFill="background1"/>
              <w:spacing w:before="120"/>
              <w:jc w:val="center"/>
              <w:rPr>
                <w:noProof w:val="0"/>
                <w:sz w:val="20"/>
                <w:szCs w:val="20"/>
                <w:lang w:eastAsia="ru-RU"/>
              </w:rPr>
            </w:pPr>
          </w:p>
        </w:tc>
      </w:tr>
      <w:tr w:rsidR="007A671B" w:rsidRPr="00EC30C2" w14:paraId="36BB9B1B" w14:textId="77777777" w:rsidTr="007A671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E3A23E"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D3FD2B"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A40987" w14:textId="77777777" w:rsidR="007A671B" w:rsidRPr="00FF430B" w:rsidRDefault="007A671B" w:rsidP="007A671B">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0E4EA5"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EBEF2D"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436605"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2AD8B08" w14:textId="77777777" w:rsidR="007A671B" w:rsidRPr="00FF430B" w:rsidRDefault="007A671B" w:rsidP="007A671B">
            <w:pPr>
              <w:shd w:val="clear" w:color="auto" w:fill="FFFFFF" w:themeFill="background1"/>
              <w:spacing w:before="120"/>
              <w:jc w:val="center"/>
              <w:rPr>
                <w:noProof w:val="0"/>
                <w:sz w:val="20"/>
                <w:szCs w:val="20"/>
                <w:lang w:eastAsia="ru-RU"/>
              </w:rPr>
            </w:pPr>
          </w:p>
        </w:tc>
      </w:tr>
      <w:tr w:rsidR="007A671B" w:rsidRPr="00EC30C2" w14:paraId="50B1D419" w14:textId="77777777" w:rsidTr="007A671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3A358C"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25146E"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8D67E6" w14:textId="77777777" w:rsidR="007A671B" w:rsidRPr="00FF430B" w:rsidRDefault="007A671B" w:rsidP="007A671B">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D7B546"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522CA6"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387BD90"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800E4F" w14:textId="77777777" w:rsidR="007A671B" w:rsidRPr="00FF430B" w:rsidRDefault="007A671B" w:rsidP="007A671B">
            <w:pPr>
              <w:shd w:val="clear" w:color="auto" w:fill="FFFFFF" w:themeFill="background1"/>
              <w:spacing w:before="120"/>
              <w:jc w:val="center"/>
              <w:rPr>
                <w:noProof w:val="0"/>
                <w:sz w:val="20"/>
                <w:szCs w:val="20"/>
                <w:lang w:eastAsia="ru-RU"/>
              </w:rPr>
            </w:pPr>
          </w:p>
        </w:tc>
      </w:tr>
      <w:tr w:rsidR="007A671B" w:rsidRPr="00EC30C2" w14:paraId="23058A9F" w14:textId="77777777" w:rsidTr="007A671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22B665"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BC2F70"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74A0FF" w14:textId="77777777" w:rsidR="007A671B" w:rsidRPr="00FF430B" w:rsidRDefault="007A671B" w:rsidP="007A671B">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513127"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D768D4"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DD67AE" w14:textId="77777777" w:rsidR="007A671B" w:rsidRPr="00FF430B" w:rsidRDefault="007A671B" w:rsidP="007A671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DF4FCF" w14:textId="77777777" w:rsidR="007A671B" w:rsidRPr="00FF430B" w:rsidRDefault="007A671B" w:rsidP="007A671B">
            <w:pPr>
              <w:shd w:val="clear" w:color="auto" w:fill="FFFFFF" w:themeFill="background1"/>
              <w:spacing w:before="120"/>
              <w:jc w:val="center"/>
              <w:rPr>
                <w:noProof w:val="0"/>
                <w:sz w:val="20"/>
                <w:szCs w:val="20"/>
                <w:lang w:eastAsia="ru-RU"/>
              </w:rPr>
            </w:pPr>
          </w:p>
        </w:tc>
      </w:tr>
      <w:tr w:rsidR="007A671B" w:rsidRPr="00EC30C2" w14:paraId="6F1BE1B8" w14:textId="77777777" w:rsidTr="007A671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A3C81C" w14:textId="77777777" w:rsidR="007A671B" w:rsidRPr="00FF430B" w:rsidRDefault="007A671B" w:rsidP="007A671B">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40A58C" w14:textId="77777777" w:rsidR="007A671B" w:rsidRPr="00FF430B" w:rsidRDefault="007A671B" w:rsidP="007A671B">
            <w:pPr>
              <w:shd w:val="clear" w:color="auto" w:fill="FFFFFF" w:themeFill="background1"/>
              <w:spacing w:before="120"/>
              <w:jc w:val="center"/>
              <w:rPr>
                <w:noProof w:val="0"/>
                <w:sz w:val="20"/>
                <w:szCs w:val="20"/>
                <w:lang w:eastAsia="ru-RU"/>
              </w:rPr>
            </w:pPr>
          </w:p>
        </w:tc>
      </w:tr>
    </w:tbl>
    <w:p w14:paraId="1BAF4569"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E068079" w14:textId="77777777" w:rsidR="007A671B" w:rsidRPr="00FF430B" w:rsidRDefault="007A671B" w:rsidP="0061529E">
      <w:pPr>
        <w:numPr>
          <w:ilvl w:val="0"/>
          <w:numId w:val="19"/>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4A7B65B1" w14:textId="77777777" w:rsidR="007A671B" w:rsidRPr="00FF430B" w:rsidRDefault="007A671B" w:rsidP="007A671B">
      <w:pPr>
        <w:shd w:val="clear" w:color="auto" w:fill="FFFFFF" w:themeFill="background1"/>
        <w:tabs>
          <w:tab w:val="right" w:pos="426"/>
        </w:tabs>
        <w:ind w:left="357"/>
        <w:rPr>
          <w:b/>
          <w:noProof w:val="0"/>
          <w:lang w:eastAsia="ru-RU"/>
        </w:rPr>
      </w:pPr>
      <w:r w:rsidRPr="00FF430B">
        <w:rPr>
          <w:b/>
          <w:noProof w:val="0"/>
          <w:lang w:eastAsia="ru-RU"/>
        </w:rPr>
        <w:lastRenderedPageBreak/>
        <w:t>oferta (se va selecta):</w:t>
      </w:r>
    </w:p>
    <w:p w14:paraId="7AF918EE" w14:textId="77777777" w:rsidR="007A671B" w:rsidRPr="00FF430B" w:rsidRDefault="007A671B" w:rsidP="0061529E">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13E564D" w14:textId="77777777" w:rsidR="007A671B" w:rsidRPr="00FF430B" w:rsidRDefault="007A671B" w:rsidP="0061529E">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0F819AEC" w14:textId="77777777" w:rsidR="007A671B" w:rsidRPr="00FF430B" w:rsidRDefault="007A671B" w:rsidP="0061529E">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7A210621" w14:textId="77777777" w:rsidR="007A671B" w:rsidRPr="00FF430B" w:rsidRDefault="007A671B" w:rsidP="0061529E">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5FF51B3E" w14:textId="77777777" w:rsidR="007A671B" w:rsidRPr="00FF430B" w:rsidRDefault="007A671B" w:rsidP="0061529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14:paraId="59231215" w14:textId="77777777" w:rsidR="007A671B" w:rsidRPr="00FF430B" w:rsidRDefault="007A671B" w:rsidP="007A671B">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179936F" w14:textId="77777777" w:rsidR="007A671B" w:rsidRPr="00FF430B" w:rsidRDefault="007A671B" w:rsidP="0061529E">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2019E111" w14:textId="77777777" w:rsidR="007A671B" w:rsidRPr="00FF430B" w:rsidRDefault="007A671B" w:rsidP="0061529E">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1BDC178E" w14:textId="77777777" w:rsidR="007A671B" w:rsidRPr="00FF430B" w:rsidRDefault="007A671B" w:rsidP="0061529E">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658055E9" w14:textId="77777777" w:rsidR="007A671B" w:rsidRPr="00FF430B" w:rsidRDefault="007A671B" w:rsidP="007A671B">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076CB5BF"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70851BA7" w14:textId="77777777" w:rsidR="007A671B" w:rsidRPr="00FF430B" w:rsidRDefault="007A671B" w:rsidP="007A671B">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3D82C982"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7A671B" w:rsidRPr="00EC30C2" w14:paraId="447647A1" w14:textId="77777777" w:rsidTr="007A671B">
        <w:tc>
          <w:tcPr>
            <w:tcW w:w="576" w:type="dxa"/>
            <w:shd w:val="clear" w:color="auto" w:fill="auto"/>
          </w:tcPr>
          <w:p w14:paraId="5D79532C" w14:textId="77777777" w:rsidR="007A671B" w:rsidRPr="00FF430B" w:rsidRDefault="007A671B" w:rsidP="007A671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12789BC0" w14:textId="77777777" w:rsidR="007A671B" w:rsidRPr="00FF430B" w:rsidRDefault="007A671B" w:rsidP="007A671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37FBC348" w14:textId="77777777" w:rsidR="007A671B" w:rsidRPr="00FF430B" w:rsidRDefault="007A671B" w:rsidP="007A671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507F7347" w14:textId="77777777" w:rsidR="007A671B" w:rsidRPr="00FF430B" w:rsidRDefault="007A671B" w:rsidP="007A671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7A671B" w:rsidRPr="00EC30C2" w14:paraId="3156F6B4" w14:textId="77777777" w:rsidTr="007A671B">
        <w:tc>
          <w:tcPr>
            <w:tcW w:w="576" w:type="dxa"/>
            <w:shd w:val="clear" w:color="auto" w:fill="auto"/>
          </w:tcPr>
          <w:p w14:paraId="08A6C75B"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3810" w:type="dxa"/>
            <w:shd w:val="clear" w:color="auto" w:fill="auto"/>
          </w:tcPr>
          <w:p w14:paraId="013A95B3"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3563" w:type="dxa"/>
            <w:shd w:val="clear" w:color="auto" w:fill="auto"/>
          </w:tcPr>
          <w:p w14:paraId="3F8DAAE0"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1621" w:type="dxa"/>
            <w:shd w:val="clear" w:color="auto" w:fill="auto"/>
          </w:tcPr>
          <w:p w14:paraId="38E12BB8"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r>
      <w:tr w:rsidR="007A671B" w:rsidRPr="00EC30C2" w14:paraId="15E5861B" w14:textId="77777777" w:rsidTr="007A671B">
        <w:tc>
          <w:tcPr>
            <w:tcW w:w="576" w:type="dxa"/>
            <w:shd w:val="clear" w:color="auto" w:fill="auto"/>
          </w:tcPr>
          <w:p w14:paraId="70432E74"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3810" w:type="dxa"/>
            <w:shd w:val="clear" w:color="auto" w:fill="auto"/>
          </w:tcPr>
          <w:p w14:paraId="5C5A1AE4"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3563" w:type="dxa"/>
            <w:shd w:val="clear" w:color="auto" w:fill="auto"/>
          </w:tcPr>
          <w:p w14:paraId="07C67552"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1621" w:type="dxa"/>
            <w:shd w:val="clear" w:color="auto" w:fill="auto"/>
          </w:tcPr>
          <w:p w14:paraId="638F921E"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r>
    </w:tbl>
    <w:p w14:paraId="2156814B"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0EAAD8AA"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4B46B0FF"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72010C29"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2D3C85D2"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05E685C3" w14:textId="77777777" w:rsidR="007A671B" w:rsidRPr="00FF430B" w:rsidRDefault="007A671B" w:rsidP="0061529E">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77A62D5A" w14:textId="77777777" w:rsidR="007A671B" w:rsidRPr="00FF430B" w:rsidRDefault="007A671B" w:rsidP="0061529E">
      <w:pPr>
        <w:numPr>
          <w:ilvl w:val="0"/>
          <w:numId w:val="19"/>
        </w:numPr>
        <w:tabs>
          <w:tab w:val="right" w:pos="426"/>
        </w:tabs>
        <w:spacing w:before="120"/>
        <w:ind w:left="0" w:firstLine="0"/>
        <w:rPr>
          <w:b/>
          <w:noProof w:val="0"/>
          <w:lang w:eastAsia="ru-RU"/>
        </w:rPr>
      </w:pPr>
      <w:bookmarkStart w:id="0" w:name="_Hlk71621175"/>
      <w:r w:rsidRPr="00FF430B">
        <w:rPr>
          <w:b/>
          <w:noProof w:val="0"/>
          <w:lang w:eastAsia="ru-RU"/>
        </w:rPr>
        <w:t>Ofertele se prezintă în valuta________________</w:t>
      </w:r>
      <w:bookmarkEnd w:id="0"/>
      <w:r w:rsidRPr="00FF430B">
        <w:rPr>
          <w:b/>
          <w:noProof w:val="0"/>
          <w:lang w:eastAsia="ru-RU"/>
        </w:rPr>
        <w:t>_________________________________</w:t>
      </w:r>
    </w:p>
    <w:p w14:paraId="3D26D9A5" w14:textId="77777777" w:rsidR="007A671B" w:rsidRPr="00FF430B" w:rsidRDefault="007A671B" w:rsidP="0061529E">
      <w:pPr>
        <w:numPr>
          <w:ilvl w:val="0"/>
          <w:numId w:val="19"/>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167863D7" w14:textId="77777777" w:rsidR="007A671B" w:rsidRPr="00FF430B" w:rsidRDefault="007A671B" w:rsidP="0061529E">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7A671B" w:rsidRPr="00EC30C2" w14:paraId="7252CB9F" w14:textId="77777777" w:rsidTr="007A671B">
        <w:tc>
          <w:tcPr>
            <w:tcW w:w="577" w:type="dxa"/>
            <w:shd w:val="clear" w:color="auto" w:fill="auto"/>
          </w:tcPr>
          <w:p w14:paraId="239ADADE" w14:textId="77777777" w:rsidR="007A671B" w:rsidRPr="00FF430B" w:rsidRDefault="007A671B" w:rsidP="007A671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06CB2D20" w14:textId="77777777" w:rsidR="007A671B" w:rsidRPr="00FF430B" w:rsidRDefault="007A671B" w:rsidP="007A671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3B8EDA20" w14:textId="77777777" w:rsidR="007A671B" w:rsidRPr="00FF430B" w:rsidRDefault="007A671B" w:rsidP="007A671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7A671B" w:rsidRPr="00EC30C2" w14:paraId="05C50B6C" w14:textId="77777777" w:rsidTr="007A671B">
        <w:tc>
          <w:tcPr>
            <w:tcW w:w="577" w:type="dxa"/>
            <w:shd w:val="clear" w:color="auto" w:fill="auto"/>
          </w:tcPr>
          <w:p w14:paraId="6D5A9655"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7248" w:type="dxa"/>
            <w:shd w:val="clear" w:color="auto" w:fill="auto"/>
          </w:tcPr>
          <w:p w14:paraId="47463995"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1800" w:type="dxa"/>
            <w:shd w:val="clear" w:color="auto" w:fill="auto"/>
          </w:tcPr>
          <w:p w14:paraId="6C1BE8F6"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r>
      <w:tr w:rsidR="007A671B" w:rsidRPr="00EC30C2" w14:paraId="50FE7D56" w14:textId="77777777" w:rsidTr="007A671B">
        <w:tc>
          <w:tcPr>
            <w:tcW w:w="577" w:type="dxa"/>
            <w:shd w:val="clear" w:color="auto" w:fill="auto"/>
          </w:tcPr>
          <w:p w14:paraId="7353F0FE"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7248" w:type="dxa"/>
            <w:shd w:val="clear" w:color="auto" w:fill="auto"/>
          </w:tcPr>
          <w:p w14:paraId="76513A67"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1800" w:type="dxa"/>
            <w:shd w:val="clear" w:color="auto" w:fill="auto"/>
          </w:tcPr>
          <w:p w14:paraId="253A849F"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r>
    </w:tbl>
    <w:p w14:paraId="4E1B2136" w14:textId="77777777" w:rsidR="007A671B" w:rsidRPr="00FF430B" w:rsidRDefault="007A671B" w:rsidP="0061529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01D5EDB6" w14:textId="77777777" w:rsidR="007A671B" w:rsidRPr="00FF430B" w:rsidRDefault="007A671B" w:rsidP="0061529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070D1179" w14:textId="77777777" w:rsidR="007A671B" w:rsidRPr="00FF430B" w:rsidRDefault="007A671B" w:rsidP="0061529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B6404D6" w14:textId="77777777" w:rsidR="007A671B" w:rsidRPr="00FF430B" w:rsidRDefault="007A671B" w:rsidP="0061529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71A40D9" w14:textId="77777777" w:rsidR="007A671B" w:rsidRPr="00FF430B" w:rsidRDefault="007A671B" w:rsidP="007A671B">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7536C1D9" w14:textId="77777777" w:rsidR="007A671B" w:rsidRPr="00FF430B" w:rsidRDefault="007A671B" w:rsidP="0061529E">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50B79179" w14:textId="77777777" w:rsidR="007A671B" w:rsidRPr="00FF430B" w:rsidRDefault="007A671B" w:rsidP="0061529E">
      <w:pPr>
        <w:numPr>
          <w:ilvl w:val="0"/>
          <w:numId w:val="1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D54C1AC" w14:textId="77777777" w:rsidR="007A671B" w:rsidRPr="00FF430B" w:rsidRDefault="007A671B" w:rsidP="007A671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2796C0D9" w14:textId="77777777" w:rsidR="007A671B" w:rsidRPr="00FF430B" w:rsidRDefault="007A671B" w:rsidP="007A671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5D7104BF" w14:textId="77777777" w:rsidR="007A671B" w:rsidRPr="00FF430B" w:rsidRDefault="007A671B" w:rsidP="0061529E">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53CFEAE7" w14:textId="77777777" w:rsidR="007A671B" w:rsidRPr="00FF430B" w:rsidRDefault="007A671B" w:rsidP="0061529E">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6A737FC0"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6BF8CECD" w14:textId="77777777" w:rsidR="007A671B" w:rsidRPr="00FF430B" w:rsidRDefault="007A671B" w:rsidP="007A671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43227773" w14:textId="77777777" w:rsidR="007A671B" w:rsidRPr="00FF430B" w:rsidRDefault="007A671B" w:rsidP="0061529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1C4D3CB0" w14:textId="77777777" w:rsidR="007A671B" w:rsidRPr="00FF430B" w:rsidRDefault="007A671B" w:rsidP="007A671B">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5A1DF178" w14:textId="77777777" w:rsidR="007A671B" w:rsidRPr="00FF430B" w:rsidRDefault="007A671B" w:rsidP="007A671B">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49C57803" w14:textId="77777777" w:rsidR="007A671B" w:rsidRPr="00FF430B" w:rsidRDefault="007A671B" w:rsidP="007A671B">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3799E8C0"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2682E98A"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7461A2B"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27669E97" w14:textId="77777777" w:rsidR="007A671B" w:rsidRPr="00FF430B" w:rsidRDefault="007A671B" w:rsidP="0061529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26DEDED3" w14:textId="77777777" w:rsidR="007A671B" w:rsidRPr="00FF430B" w:rsidRDefault="007A671B" w:rsidP="0061529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7A671B" w:rsidRPr="00EC30C2" w14:paraId="7054DA01" w14:textId="77777777" w:rsidTr="007A671B">
        <w:tc>
          <w:tcPr>
            <w:tcW w:w="5305" w:type="dxa"/>
            <w:shd w:val="clear" w:color="auto" w:fill="FFFFFF" w:themeFill="background1"/>
          </w:tcPr>
          <w:p w14:paraId="4F170192" w14:textId="77777777" w:rsidR="007A671B" w:rsidRPr="00FF430B" w:rsidRDefault="007A671B" w:rsidP="007A671B">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0A40B5E" w14:textId="77777777" w:rsidR="007A671B" w:rsidRPr="00FF430B" w:rsidRDefault="007A671B" w:rsidP="007A671B">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7A671B" w:rsidRPr="00EC30C2" w14:paraId="1DA09583" w14:textId="77777777" w:rsidTr="007A671B">
        <w:tc>
          <w:tcPr>
            <w:tcW w:w="5305" w:type="dxa"/>
            <w:shd w:val="clear" w:color="auto" w:fill="FFFFFF" w:themeFill="background1"/>
          </w:tcPr>
          <w:p w14:paraId="023C55CC" w14:textId="77777777" w:rsidR="007A671B" w:rsidRPr="00FF430B" w:rsidRDefault="007A671B" w:rsidP="007A671B">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5FB42948" w14:textId="77777777" w:rsidR="007A671B" w:rsidRPr="00FF430B" w:rsidRDefault="007A671B" w:rsidP="007A671B">
            <w:pPr>
              <w:shd w:val="clear" w:color="auto" w:fill="FFFFFF" w:themeFill="background1"/>
              <w:tabs>
                <w:tab w:val="right" w:pos="426"/>
              </w:tabs>
              <w:rPr>
                <w:noProof w:val="0"/>
                <w:lang w:eastAsia="ru-RU"/>
              </w:rPr>
            </w:pPr>
          </w:p>
        </w:tc>
      </w:tr>
      <w:tr w:rsidR="007A671B" w:rsidRPr="00EC30C2" w14:paraId="18BD6EE1" w14:textId="77777777" w:rsidTr="007A671B">
        <w:tc>
          <w:tcPr>
            <w:tcW w:w="5305" w:type="dxa"/>
            <w:shd w:val="clear" w:color="auto" w:fill="FFFFFF" w:themeFill="background1"/>
          </w:tcPr>
          <w:p w14:paraId="349491B7" w14:textId="77777777" w:rsidR="007A671B" w:rsidRPr="00FF430B" w:rsidRDefault="007A671B" w:rsidP="007A671B">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42A6EC20" w14:textId="77777777" w:rsidR="007A671B" w:rsidRPr="00FF430B" w:rsidRDefault="007A671B" w:rsidP="007A671B">
            <w:pPr>
              <w:shd w:val="clear" w:color="auto" w:fill="FFFFFF" w:themeFill="background1"/>
              <w:tabs>
                <w:tab w:val="right" w:pos="426"/>
              </w:tabs>
              <w:rPr>
                <w:noProof w:val="0"/>
                <w:lang w:eastAsia="ru-RU"/>
              </w:rPr>
            </w:pPr>
          </w:p>
        </w:tc>
      </w:tr>
      <w:tr w:rsidR="007A671B" w:rsidRPr="00EC30C2" w14:paraId="7D762F37" w14:textId="77777777" w:rsidTr="007A671B">
        <w:tc>
          <w:tcPr>
            <w:tcW w:w="5305" w:type="dxa"/>
            <w:shd w:val="clear" w:color="auto" w:fill="FFFFFF" w:themeFill="background1"/>
          </w:tcPr>
          <w:p w14:paraId="36536CC1" w14:textId="77777777" w:rsidR="007A671B" w:rsidRPr="00FF430B" w:rsidRDefault="007A671B" w:rsidP="007A671B">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97FF8BD" w14:textId="77777777" w:rsidR="007A671B" w:rsidRPr="00FF430B" w:rsidRDefault="007A671B" w:rsidP="007A671B">
            <w:pPr>
              <w:shd w:val="clear" w:color="auto" w:fill="FFFFFF" w:themeFill="background1"/>
              <w:tabs>
                <w:tab w:val="right" w:pos="426"/>
              </w:tabs>
              <w:rPr>
                <w:noProof w:val="0"/>
                <w:lang w:eastAsia="ru-RU"/>
              </w:rPr>
            </w:pPr>
          </w:p>
        </w:tc>
      </w:tr>
      <w:tr w:rsidR="007A671B" w:rsidRPr="00EC30C2" w14:paraId="7BDD5841" w14:textId="77777777" w:rsidTr="007A671B">
        <w:trPr>
          <w:trHeight w:val="77"/>
        </w:trPr>
        <w:tc>
          <w:tcPr>
            <w:tcW w:w="5305" w:type="dxa"/>
            <w:shd w:val="clear" w:color="auto" w:fill="FFFFFF" w:themeFill="background1"/>
          </w:tcPr>
          <w:p w14:paraId="39FE58E7" w14:textId="77777777" w:rsidR="007A671B" w:rsidRPr="00FF430B" w:rsidRDefault="007A671B" w:rsidP="007A671B">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6DA55C93" w14:textId="77777777" w:rsidR="007A671B" w:rsidRPr="00FF430B" w:rsidRDefault="007A671B" w:rsidP="007A671B">
            <w:pPr>
              <w:shd w:val="clear" w:color="auto" w:fill="FFFFFF" w:themeFill="background1"/>
              <w:tabs>
                <w:tab w:val="right" w:pos="426"/>
              </w:tabs>
              <w:rPr>
                <w:noProof w:val="0"/>
                <w:lang w:eastAsia="ru-RU"/>
              </w:rPr>
            </w:pPr>
          </w:p>
        </w:tc>
      </w:tr>
    </w:tbl>
    <w:p w14:paraId="758FA255" w14:textId="77777777" w:rsidR="007A671B" w:rsidRPr="00FF430B" w:rsidRDefault="007A671B" w:rsidP="0061529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w:t>
      </w:r>
      <w:r w:rsidRPr="00FF430B">
        <w:rPr>
          <w:b/>
          <w:noProof w:val="0"/>
          <w:lang w:eastAsia="ru-RU"/>
        </w:rPr>
        <w:lastRenderedPageBreak/>
        <w:t xml:space="preserve">Oficial al Uniunii Europene): </w:t>
      </w:r>
      <w:r w:rsidRPr="00FF430B">
        <w:rPr>
          <w:b/>
          <w:noProof w:val="0"/>
          <w:shd w:val="clear" w:color="auto" w:fill="FFFFFF" w:themeFill="background1"/>
          <w:lang w:eastAsia="ru-RU"/>
        </w:rPr>
        <w:t>__________________________________________________________________________</w:t>
      </w:r>
    </w:p>
    <w:p w14:paraId="2253864D" w14:textId="77777777" w:rsidR="007A671B" w:rsidRPr="00FF430B" w:rsidRDefault="007A671B" w:rsidP="007A671B">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7953EF57" w14:textId="77777777" w:rsidR="007A671B" w:rsidRPr="00FF430B" w:rsidRDefault="007A671B" w:rsidP="0061529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411E5BA" w14:textId="77777777" w:rsidR="007A671B" w:rsidRPr="00FF430B" w:rsidRDefault="007A671B" w:rsidP="007A671B">
      <w:pPr>
        <w:shd w:val="clear" w:color="auto" w:fill="FFFFFF" w:themeFill="background1"/>
        <w:spacing w:before="120" w:after="120"/>
        <w:rPr>
          <w:b/>
          <w:noProof w:val="0"/>
          <w:lang w:eastAsia="ru-RU"/>
        </w:rPr>
      </w:pPr>
    </w:p>
    <w:p w14:paraId="5DA6D3A1" w14:textId="77777777" w:rsidR="007A671B" w:rsidRPr="00FF430B" w:rsidRDefault="007A671B" w:rsidP="007A671B">
      <w:pPr>
        <w:shd w:val="clear" w:color="auto" w:fill="FFFFFF" w:themeFill="background1"/>
        <w:spacing w:before="120" w:after="120"/>
        <w:rPr>
          <w:b/>
          <w:noProof w:val="0"/>
          <w:lang w:eastAsia="ru-RU"/>
        </w:rPr>
      </w:pPr>
    </w:p>
    <w:p w14:paraId="6411B721" w14:textId="77777777" w:rsidR="007A671B" w:rsidRPr="00FF430B" w:rsidRDefault="007A671B" w:rsidP="007A671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16AB5F8E" w14:textId="77777777" w:rsidR="007A671B" w:rsidRPr="00FF430B" w:rsidRDefault="007A671B" w:rsidP="007A671B">
      <w:pPr>
        <w:tabs>
          <w:tab w:val="decimal" w:pos="8364"/>
        </w:tabs>
        <w:spacing w:line="276" w:lineRule="auto"/>
        <w:ind w:right="-144"/>
        <w:jc w:val="center"/>
        <w:rPr>
          <w:b/>
          <w:bCs/>
          <w:color w:val="000000"/>
        </w:rPr>
      </w:pPr>
    </w:p>
    <w:p w14:paraId="477D9A03"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0BAD813A" w14:textId="77777777" w:rsidR="007A671B" w:rsidRDefault="007A671B" w:rsidP="00615E49">
      <w:pPr>
        <w:spacing w:after="160" w:line="276" w:lineRule="auto"/>
        <w:rPr>
          <w:rFonts w:ascii="Calibri" w:eastAsia="Calibri" w:hAnsi="Calibri"/>
          <w:noProof w:val="0"/>
          <w:sz w:val="22"/>
          <w:szCs w:val="22"/>
        </w:rPr>
      </w:pPr>
    </w:p>
    <w:p w14:paraId="25D192F0" w14:textId="77777777" w:rsidR="007A671B" w:rsidRDefault="007A671B" w:rsidP="00615E49">
      <w:pPr>
        <w:spacing w:after="160" w:line="276" w:lineRule="auto"/>
        <w:rPr>
          <w:rFonts w:ascii="Calibri" w:eastAsia="Calibri" w:hAnsi="Calibri"/>
          <w:noProof w:val="0"/>
          <w:sz w:val="22"/>
          <w:szCs w:val="22"/>
        </w:rPr>
      </w:pPr>
    </w:p>
    <w:p w14:paraId="73FEC8D1" w14:textId="77777777" w:rsidR="007A671B" w:rsidRDefault="007A671B" w:rsidP="00615E49">
      <w:pPr>
        <w:spacing w:after="160" w:line="276" w:lineRule="auto"/>
        <w:rPr>
          <w:rFonts w:ascii="Calibri" w:eastAsia="Calibri" w:hAnsi="Calibri"/>
          <w:noProof w:val="0"/>
          <w:sz w:val="22"/>
          <w:szCs w:val="22"/>
        </w:rPr>
      </w:pPr>
    </w:p>
    <w:p w14:paraId="11D4BB1B" w14:textId="77777777" w:rsidR="00D32D10" w:rsidRDefault="00D32D10" w:rsidP="00615E49">
      <w:pPr>
        <w:spacing w:after="160" w:line="276" w:lineRule="auto"/>
        <w:rPr>
          <w:rFonts w:ascii="Calibri" w:eastAsia="Calibri" w:hAnsi="Calibri"/>
          <w:noProof w:val="0"/>
          <w:sz w:val="22"/>
          <w:szCs w:val="22"/>
        </w:rPr>
      </w:pPr>
    </w:p>
    <w:p w14:paraId="291AB27B" w14:textId="77777777" w:rsidR="00D32D10" w:rsidRDefault="00D32D10" w:rsidP="00615E49">
      <w:pPr>
        <w:spacing w:after="160" w:line="276" w:lineRule="auto"/>
        <w:rPr>
          <w:rFonts w:ascii="Calibri" w:eastAsia="Calibri" w:hAnsi="Calibri"/>
          <w:noProof w:val="0"/>
          <w:sz w:val="22"/>
          <w:szCs w:val="22"/>
        </w:rPr>
      </w:pPr>
    </w:p>
    <w:p w14:paraId="003DF0F4" w14:textId="77777777" w:rsidR="00D32D10" w:rsidRDefault="00D32D10" w:rsidP="00615E49">
      <w:pPr>
        <w:spacing w:after="160" w:line="276" w:lineRule="auto"/>
        <w:rPr>
          <w:rFonts w:ascii="Calibri" w:eastAsia="Calibri" w:hAnsi="Calibri"/>
          <w:noProof w:val="0"/>
          <w:sz w:val="22"/>
          <w:szCs w:val="22"/>
        </w:rPr>
      </w:pPr>
    </w:p>
    <w:p w14:paraId="63517311" w14:textId="77777777" w:rsidR="00D32D10" w:rsidRDefault="00D32D10" w:rsidP="00615E49">
      <w:pPr>
        <w:spacing w:after="160" w:line="276" w:lineRule="auto"/>
        <w:rPr>
          <w:rFonts w:ascii="Calibri" w:eastAsia="Calibri" w:hAnsi="Calibri"/>
          <w:noProof w:val="0"/>
          <w:sz w:val="22"/>
          <w:szCs w:val="22"/>
        </w:rPr>
      </w:pPr>
    </w:p>
    <w:p w14:paraId="46B83662" w14:textId="77777777" w:rsidR="00D32D10" w:rsidRDefault="00D32D10" w:rsidP="00615E49">
      <w:pPr>
        <w:spacing w:after="160" w:line="276" w:lineRule="auto"/>
        <w:rPr>
          <w:rFonts w:ascii="Calibri" w:eastAsia="Calibri" w:hAnsi="Calibri"/>
          <w:noProof w:val="0"/>
          <w:sz w:val="22"/>
          <w:szCs w:val="22"/>
        </w:rPr>
      </w:pPr>
    </w:p>
    <w:p w14:paraId="240B2259" w14:textId="77777777" w:rsidR="00D32D10" w:rsidRDefault="00D32D10" w:rsidP="00615E49">
      <w:pPr>
        <w:spacing w:after="160" w:line="276" w:lineRule="auto"/>
        <w:rPr>
          <w:rFonts w:ascii="Calibri" w:eastAsia="Calibri" w:hAnsi="Calibri"/>
          <w:noProof w:val="0"/>
          <w:sz w:val="22"/>
          <w:szCs w:val="22"/>
        </w:rPr>
      </w:pPr>
    </w:p>
    <w:p w14:paraId="5A317484" w14:textId="77777777" w:rsidR="00D32D10" w:rsidRDefault="00D32D10" w:rsidP="00615E49">
      <w:pPr>
        <w:spacing w:after="160" w:line="276" w:lineRule="auto"/>
        <w:rPr>
          <w:rFonts w:ascii="Calibri" w:eastAsia="Calibri" w:hAnsi="Calibri"/>
          <w:noProof w:val="0"/>
          <w:sz w:val="22"/>
          <w:szCs w:val="22"/>
        </w:rPr>
      </w:pPr>
    </w:p>
    <w:p w14:paraId="364FD108" w14:textId="77777777" w:rsidR="00D32D10" w:rsidRDefault="00D32D10" w:rsidP="00615E49">
      <w:pPr>
        <w:spacing w:after="160" w:line="276" w:lineRule="auto"/>
        <w:rPr>
          <w:rFonts w:ascii="Calibri" w:eastAsia="Calibri" w:hAnsi="Calibri"/>
          <w:noProof w:val="0"/>
          <w:sz w:val="22"/>
          <w:szCs w:val="22"/>
        </w:rPr>
      </w:pPr>
    </w:p>
    <w:p w14:paraId="2F12FB05" w14:textId="77777777" w:rsidR="00D32D10" w:rsidRDefault="00D32D10" w:rsidP="00615E49">
      <w:pPr>
        <w:spacing w:after="160" w:line="276" w:lineRule="auto"/>
        <w:rPr>
          <w:rFonts w:ascii="Calibri" w:eastAsia="Calibri" w:hAnsi="Calibri"/>
          <w:noProof w:val="0"/>
          <w:sz w:val="22"/>
          <w:szCs w:val="22"/>
        </w:rPr>
      </w:pPr>
    </w:p>
    <w:p w14:paraId="0634C3DD" w14:textId="77777777" w:rsidR="00D32D10" w:rsidRDefault="00D32D10" w:rsidP="00615E49">
      <w:pPr>
        <w:spacing w:after="160" w:line="276" w:lineRule="auto"/>
        <w:rPr>
          <w:rFonts w:ascii="Calibri" w:eastAsia="Calibri" w:hAnsi="Calibri"/>
          <w:noProof w:val="0"/>
          <w:sz w:val="22"/>
          <w:szCs w:val="22"/>
        </w:rPr>
      </w:pPr>
    </w:p>
    <w:p w14:paraId="314AAEFB" w14:textId="77777777" w:rsidR="00D32D10" w:rsidRDefault="00D32D10" w:rsidP="00615E49">
      <w:pPr>
        <w:spacing w:after="160" w:line="276" w:lineRule="auto"/>
        <w:rPr>
          <w:rFonts w:ascii="Calibri" w:eastAsia="Calibri" w:hAnsi="Calibri"/>
          <w:noProof w:val="0"/>
          <w:sz w:val="22"/>
          <w:szCs w:val="22"/>
        </w:rPr>
      </w:pPr>
    </w:p>
    <w:p w14:paraId="1927A7C8" w14:textId="77777777" w:rsidR="00D32D10" w:rsidRDefault="00D32D10" w:rsidP="00615E49">
      <w:pPr>
        <w:spacing w:after="160" w:line="276" w:lineRule="auto"/>
        <w:rPr>
          <w:rFonts w:ascii="Calibri" w:eastAsia="Calibri" w:hAnsi="Calibri"/>
          <w:noProof w:val="0"/>
          <w:sz w:val="22"/>
          <w:szCs w:val="22"/>
        </w:rPr>
      </w:pPr>
    </w:p>
    <w:p w14:paraId="215C59E8" w14:textId="77777777" w:rsidR="00D32D10" w:rsidRDefault="00D32D10" w:rsidP="00615E49">
      <w:pPr>
        <w:spacing w:after="160" w:line="276" w:lineRule="auto"/>
        <w:rPr>
          <w:rFonts w:ascii="Calibri" w:eastAsia="Calibri" w:hAnsi="Calibri"/>
          <w:noProof w:val="0"/>
          <w:sz w:val="22"/>
          <w:szCs w:val="22"/>
        </w:rPr>
      </w:pPr>
    </w:p>
    <w:p w14:paraId="6EF1E03C" w14:textId="77777777" w:rsidR="00D32D10" w:rsidRDefault="00D32D10" w:rsidP="00615E49">
      <w:pPr>
        <w:spacing w:after="160" w:line="276" w:lineRule="auto"/>
        <w:rPr>
          <w:rFonts w:ascii="Calibri" w:eastAsia="Calibri" w:hAnsi="Calibri"/>
          <w:noProof w:val="0"/>
          <w:sz w:val="22"/>
          <w:szCs w:val="22"/>
        </w:rPr>
      </w:pPr>
    </w:p>
    <w:p w14:paraId="50345E86" w14:textId="77777777" w:rsidR="00D32D10" w:rsidRDefault="00D32D10" w:rsidP="00615E49">
      <w:pPr>
        <w:spacing w:after="160" w:line="276" w:lineRule="auto"/>
        <w:rPr>
          <w:rFonts w:ascii="Calibri" w:eastAsia="Calibri" w:hAnsi="Calibri"/>
          <w:noProof w:val="0"/>
          <w:sz w:val="22"/>
          <w:szCs w:val="22"/>
        </w:rPr>
      </w:pPr>
    </w:p>
    <w:p w14:paraId="041B16EC" w14:textId="77777777" w:rsidR="00D32D10" w:rsidRDefault="00D32D10" w:rsidP="00615E49">
      <w:pPr>
        <w:spacing w:after="160" w:line="276" w:lineRule="auto"/>
        <w:rPr>
          <w:rFonts w:ascii="Calibri" w:eastAsia="Calibri" w:hAnsi="Calibri"/>
          <w:noProof w:val="0"/>
          <w:sz w:val="22"/>
          <w:szCs w:val="22"/>
        </w:rPr>
      </w:pPr>
    </w:p>
    <w:p w14:paraId="1E4AFFDA" w14:textId="77777777" w:rsidR="00D32D10" w:rsidRDefault="00D32D10" w:rsidP="00615E49">
      <w:pPr>
        <w:spacing w:after="160" w:line="276" w:lineRule="auto"/>
        <w:rPr>
          <w:rFonts w:ascii="Calibri" w:eastAsia="Calibri" w:hAnsi="Calibri"/>
          <w:noProof w:val="0"/>
          <w:sz w:val="22"/>
          <w:szCs w:val="22"/>
        </w:rPr>
      </w:pPr>
    </w:p>
    <w:p w14:paraId="3E4616CD" w14:textId="77777777" w:rsidR="00D32D10" w:rsidRDefault="00D32D10" w:rsidP="00615E49">
      <w:pPr>
        <w:spacing w:after="160" w:line="276" w:lineRule="auto"/>
        <w:rPr>
          <w:rFonts w:ascii="Calibri" w:eastAsia="Calibri" w:hAnsi="Calibri"/>
          <w:noProof w:val="0"/>
          <w:sz w:val="22"/>
          <w:szCs w:val="22"/>
        </w:rPr>
      </w:pPr>
    </w:p>
    <w:p w14:paraId="21E590B0" w14:textId="77777777" w:rsidR="00D32D10" w:rsidRDefault="00D32D10" w:rsidP="00615E49">
      <w:pPr>
        <w:spacing w:after="160" w:line="276" w:lineRule="auto"/>
        <w:rPr>
          <w:rFonts w:ascii="Calibri" w:eastAsia="Calibri" w:hAnsi="Calibri"/>
          <w:noProof w:val="0"/>
          <w:sz w:val="22"/>
          <w:szCs w:val="22"/>
        </w:rPr>
      </w:pPr>
    </w:p>
    <w:p w14:paraId="7EEC7E16" w14:textId="77777777" w:rsidR="00D32D10" w:rsidRDefault="00D32D10" w:rsidP="00615E49">
      <w:pPr>
        <w:spacing w:after="160" w:line="276" w:lineRule="auto"/>
        <w:rPr>
          <w:rFonts w:ascii="Calibri" w:eastAsia="Calibri" w:hAnsi="Calibri"/>
          <w:noProof w:val="0"/>
          <w:sz w:val="22"/>
          <w:szCs w:val="22"/>
        </w:rPr>
      </w:pPr>
    </w:p>
    <w:p w14:paraId="71052D03" w14:textId="77777777" w:rsidR="007A671B" w:rsidRPr="00FF430B" w:rsidRDefault="007A671B" w:rsidP="007A671B"/>
    <w:p w14:paraId="6E9CB955" w14:textId="77777777" w:rsidR="007A671B" w:rsidRPr="00FF430B" w:rsidRDefault="007A671B" w:rsidP="007A671B">
      <w:pPr>
        <w:jc w:val="right"/>
        <w:rPr>
          <w:noProof w:val="0"/>
          <w:sz w:val="22"/>
          <w:szCs w:val="22"/>
        </w:rPr>
      </w:pPr>
      <w:r w:rsidRPr="00FF430B">
        <w:rPr>
          <w:noProof w:val="0"/>
        </w:rPr>
        <w:t>Anexa nr.</w:t>
      </w:r>
      <w:r>
        <w:rPr>
          <w:noProof w:val="0"/>
        </w:rPr>
        <w:t xml:space="preserve"> </w:t>
      </w:r>
      <w:r w:rsidRPr="00FF430B">
        <w:rPr>
          <w:noProof w:val="0"/>
        </w:rPr>
        <w:t>3</w:t>
      </w:r>
    </w:p>
    <w:p w14:paraId="0D7EEBCA" w14:textId="77777777" w:rsidR="007A671B" w:rsidRPr="00FF430B" w:rsidRDefault="007A671B" w:rsidP="007A671B">
      <w:pPr>
        <w:jc w:val="right"/>
        <w:rPr>
          <w:noProof w:val="0"/>
        </w:rPr>
      </w:pPr>
      <w:r w:rsidRPr="00FF430B">
        <w:rPr>
          <w:noProof w:val="0"/>
        </w:rPr>
        <w:t xml:space="preserve">la Documentația standard </w:t>
      </w:r>
      <w:r>
        <w:rPr>
          <w:noProof w:val="0"/>
        </w:rPr>
        <w:t>nr.69</w:t>
      </w:r>
    </w:p>
    <w:p w14:paraId="59286C3D" w14:textId="77777777" w:rsidR="007A671B" w:rsidRPr="00FF430B" w:rsidRDefault="007A671B" w:rsidP="007A671B">
      <w:pPr>
        <w:jc w:val="right"/>
        <w:rPr>
          <w:noProof w:val="0"/>
        </w:rPr>
      </w:pPr>
      <w:r>
        <w:rPr>
          <w:noProof w:val="0"/>
        </w:rPr>
        <w:t>din 7 mai 2021</w:t>
      </w:r>
    </w:p>
    <w:p w14:paraId="7ECD416A" w14:textId="77777777" w:rsidR="007A671B" w:rsidRPr="00FF430B" w:rsidRDefault="007A671B" w:rsidP="007A671B">
      <w:pPr>
        <w:pStyle w:val="Style3"/>
        <w:tabs>
          <w:tab w:val="left" w:pos="567"/>
        </w:tabs>
        <w:spacing w:before="0" w:beforeAutospacing="0" w:after="0"/>
        <w:ind w:left="0" w:firstLine="0"/>
        <w:jc w:val="right"/>
        <w:rPr>
          <w:rFonts w:eastAsia="PMingLiU"/>
          <w:lang w:eastAsia="zh-CN"/>
        </w:rPr>
      </w:pPr>
    </w:p>
    <w:p w14:paraId="235376DF" w14:textId="77777777" w:rsidR="007A671B" w:rsidRPr="00FF430B" w:rsidRDefault="007A671B" w:rsidP="007A671B">
      <w:pPr>
        <w:pStyle w:val="Style3"/>
        <w:tabs>
          <w:tab w:val="left" w:pos="567"/>
        </w:tabs>
        <w:spacing w:before="0" w:beforeAutospacing="0" w:after="0"/>
        <w:ind w:left="0" w:firstLine="0"/>
        <w:jc w:val="center"/>
        <w:rPr>
          <w:rFonts w:eastAsia="PMingLiU"/>
          <w:lang w:eastAsia="zh-CN"/>
        </w:rPr>
      </w:pPr>
    </w:p>
    <w:p w14:paraId="54040A20" w14:textId="77777777" w:rsidR="007A671B" w:rsidRPr="00FF430B" w:rsidRDefault="007A671B" w:rsidP="007A671B">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3A05418C" w14:textId="77777777" w:rsidR="007A671B" w:rsidRPr="00FF430B" w:rsidRDefault="007A671B" w:rsidP="007A671B">
      <w:pPr>
        <w:shd w:val="clear" w:color="auto" w:fill="FFFFFF" w:themeFill="background1"/>
        <w:spacing w:before="120"/>
        <w:rPr>
          <w:b/>
          <w:noProof w:val="0"/>
          <w:lang w:eastAsia="ru-RU"/>
        </w:rPr>
      </w:pPr>
    </w:p>
    <w:p w14:paraId="76B05C1E" w14:textId="77777777" w:rsidR="007A671B" w:rsidRPr="00FF430B" w:rsidRDefault="007A671B" w:rsidP="007A671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66CAD6F1" w14:textId="77777777" w:rsidR="007A671B" w:rsidRPr="00FF430B" w:rsidRDefault="007A671B" w:rsidP="007A671B">
      <w:pPr>
        <w:shd w:val="clear" w:color="auto" w:fill="FFFFFF" w:themeFill="background1"/>
        <w:rPr>
          <w:noProof w:val="0"/>
          <w:sz w:val="20"/>
          <w:szCs w:val="20"/>
          <w:lang w:eastAsia="ru-RU"/>
        </w:rPr>
      </w:pPr>
    </w:p>
    <w:p w14:paraId="0EA4D90F" w14:textId="77777777" w:rsidR="007A671B" w:rsidRPr="00FF430B" w:rsidRDefault="007A671B" w:rsidP="0061529E">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6527D170" w14:textId="77777777" w:rsidR="007A671B" w:rsidRPr="00FF430B" w:rsidRDefault="007A671B" w:rsidP="0061529E">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439AB058" w14:textId="77777777" w:rsidR="007A671B" w:rsidRPr="00FF430B" w:rsidRDefault="007A671B" w:rsidP="0061529E">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206C0713" w14:textId="77777777" w:rsidR="007A671B" w:rsidRPr="00FF430B" w:rsidRDefault="007A671B" w:rsidP="0061529E">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5814FA" w14:textId="77777777" w:rsidR="007A671B" w:rsidRPr="00FF430B" w:rsidRDefault="007A671B" w:rsidP="0061529E">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D29BA0D" w14:textId="77777777" w:rsidR="007A671B" w:rsidRPr="00FF430B" w:rsidRDefault="007A671B" w:rsidP="0061529E">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34D348AF" w14:textId="77777777" w:rsidR="007A671B" w:rsidRPr="00FF430B" w:rsidRDefault="007A671B" w:rsidP="0061529E">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89831C0" w14:textId="77777777" w:rsidR="007A671B" w:rsidRPr="00FF430B" w:rsidRDefault="007A671B" w:rsidP="0061529E">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71B953DC" w14:textId="77777777" w:rsidR="007A671B" w:rsidRPr="00FF430B" w:rsidRDefault="007A671B" w:rsidP="0061529E">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A671B" w:rsidRPr="00EC30C2" w14:paraId="0E73F715" w14:textId="77777777" w:rsidTr="007A671B">
        <w:trPr>
          <w:jc w:val="center"/>
        </w:trPr>
        <w:tc>
          <w:tcPr>
            <w:tcW w:w="576" w:type="dxa"/>
            <w:shd w:val="clear" w:color="auto" w:fill="auto"/>
          </w:tcPr>
          <w:p w14:paraId="6DD31934" w14:textId="77777777" w:rsidR="007A671B" w:rsidRPr="00FF430B" w:rsidRDefault="007A671B" w:rsidP="007A671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567ACA83" w14:textId="77777777" w:rsidR="007A671B" w:rsidRPr="00FF430B" w:rsidRDefault="007A671B" w:rsidP="007A671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3FB7EFB6" w14:textId="77777777" w:rsidR="007A671B" w:rsidRPr="00FF430B" w:rsidRDefault="007A671B" w:rsidP="007A671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A671B" w:rsidRPr="00EC30C2" w14:paraId="516C8103" w14:textId="77777777" w:rsidTr="007A671B">
        <w:trPr>
          <w:jc w:val="center"/>
        </w:trPr>
        <w:tc>
          <w:tcPr>
            <w:tcW w:w="576" w:type="dxa"/>
            <w:shd w:val="clear" w:color="auto" w:fill="auto"/>
          </w:tcPr>
          <w:p w14:paraId="11DA8B91"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3810" w:type="dxa"/>
            <w:shd w:val="clear" w:color="auto" w:fill="auto"/>
          </w:tcPr>
          <w:p w14:paraId="0828F03A"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3563" w:type="dxa"/>
            <w:shd w:val="clear" w:color="auto" w:fill="auto"/>
          </w:tcPr>
          <w:p w14:paraId="25949D8A"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r>
      <w:tr w:rsidR="007A671B" w:rsidRPr="00EC30C2" w14:paraId="3817A763" w14:textId="77777777" w:rsidTr="007A671B">
        <w:trPr>
          <w:jc w:val="center"/>
        </w:trPr>
        <w:tc>
          <w:tcPr>
            <w:tcW w:w="576" w:type="dxa"/>
            <w:shd w:val="clear" w:color="auto" w:fill="auto"/>
          </w:tcPr>
          <w:p w14:paraId="4A9E2DAD"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3810" w:type="dxa"/>
            <w:shd w:val="clear" w:color="auto" w:fill="auto"/>
          </w:tcPr>
          <w:p w14:paraId="314B1AAB"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c>
          <w:tcPr>
            <w:tcW w:w="3563" w:type="dxa"/>
            <w:shd w:val="clear" w:color="auto" w:fill="auto"/>
          </w:tcPr>
          <w:p w14:paraId="294ADD47" w14:textId="77777777" w:rsidR="007A671B" w:rsidRPr="00FF430B" w:rsidRDefault="007A671B" w:rsidP="007A671B">
            <w:pPr>
              <w:shd w:val="clear" w:color="auto" w:fill="FFFFFF" w:themeFill="background1"/>
              <w:tabs>
                <w:tab w:val="left" w:pos="612"/>
              </w:tabs>
              <w:spacing w:before="120" w:after="120"/>
              <w:rPr>
                <w:iCs/>
                <w:noProof w:val="0"/>
                <w:lang w:eastAsia="ru-RU"/>
              </w:rPr>
            </w:pPr>
          </w:p>
        </w:tc>
      </w:tr>
    </w:tbl>
    <w:p w14:paraId="7E7D5C73" w14:textId="77777777" w:rsidR="007A671B" w:rsidRPr="00FF430B" w:rsidRDefault="007A671B" w:rsidP="0061529E">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2A509FAA" w14:textId="77777777" w:rsidR="007A671B" w:rsidRPr="00FF430B" w:rsidRDefault="007A671B" w:rsidP="0061529E">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720A0835" w14:textId="77777777" w:rsidR="007A671B" w:rsidRPr="00FF430B" w:rsidRDefault="007A671B" w:rsidP="0061529E">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05E9D617" w14:textId="77777777" w:rsidR="007A671B" w:rsidRPr="00FF430B" w:rsidRDefault="007A671B" w:rsidP="0061529E">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6C6D524" w14:textId="77777777" w:rsidR="007A671B" w:rsidRPr="00FF430B" w:rsidRDefault="007A671B" w:rsidP="0061529E">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4EBCD66" w14:textId="77777777" w:rsidR="007A671B" w:rsidRPr="00FF430B" w:rsidRDefault="007A671B" w:rsidP="0061529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25339DB2" w14:textId="77777777" w:rsidR="007A671B" w:rsidRPr="00FF430B" w:rsidRDefault="007A671B" w:rsidP="0061529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14:paraId="48356EC2" w14:textId="77777777" w:rsidR="007A671B" w:rsidRPr="00FF430B" w:rsidRDefault="007A671B" w:rsidP="0061529E">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4E6F20D" w14:textId="77777777" w:rsidR="007A671B" w:rsidRPr="00FF430B" w:rsidRDefault="007A671B" w:rsidP="007A671B">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6AE0B3F0" w14:textId="77777777" w:rsidR="007A671B" w:rsidRPr="00FF430B" w:rsidRDefault="007A671B" w:rsidP="0061529E">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963E883" w14:textId="77777777" w:rsidR="007A671B" w:rsidRPr="00FF430B" w:rsidRDefault="007A671B" w:rsidP="0061529E">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18DBB9D7" w14:textId="77777777" w:rsidR="007A671B" w:rsidRPr="00FF430B" w:rsidRDefault="007A671B" w:rsidP="007A671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40753530" w14:textId="77777777" w:rsidR="007A671B" w:rsidRPr="00FF430B" w:rsidRDefault="007A671B" w:rsidP="007A671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6B86423C" w14:textId="77777777" w:rsidR="007A671B" w:rsidRPr="00FF430B" w:rsidRDefault="007A671B" w:rsidP="0061529E">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18A7E2CC" w14:textId="77777777" w:rsidR="007A671B" w:rsidRPr="00FF430B" w:rsidRDefault="007A671B" w:rsidP="0061529E">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7BB46E45" w14:textId="77777777" w:rsidR="007A671B" w:rsidRPr="00FF430B" w:rsidRDefault="007A671B" w:rsidP="0061529E">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53F735D1" w14:textId="77777777" w:rsidR="007A671B" w:rsidRPr="00FF430B" w:rsidRDefault="007A671B" w:rsidP="007A671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DD86A5E" w14:textId="77777777" w:rsidR="007A671B" w:rsidRPr="00FF430B" w:rsidRDefault="007A671B" w:rsidP="0061529E">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2757104" w14:textId="77777777" w:rsidR="007A671B" w:rsidRPr="00FF430B" w:rsidRDefault="007A671B" w:rsidP="0061529E">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6E7D6A43" w14:textId="77777777" w:rsidR="007A671B" w:rsidRPr="00FF430B" w:rsidRDefault="007A671B" w:rsidP="007A671B">
      <w:pPr>
        <w:shd w:val="clear" w:color="auto" w:fill="FFFFFF" w:themeFill="background1"/>
        <w:spacing w:before="120" w:after="120"/>
        <w:rPr>
          <w:b/>
          <w:noProof w:val="0"/>
          <w:lang w:eastAsia="ru-RU"/>
        </w:rPr>
      </w:pPr>
    </w:p>
    <w:p w14:paraId="5C6274F1" w14:textId="77777777" w:rsidR="007A671B" w:rsidRPr="00FF430B" w:rsidRDefault="007A671B" w:rsidP="007A671B">
      <w:pPr>
        <w:shd w:val="clear" w:color="auto" w:fill="FFFFFF" w:themeFill="background1"/>
        <w:spacing w:before="120" w:after="120"/>
        <w:rPr>
          <w:b/>
          <w:noProof w:val="0"/>
          <w:lang w:eastAsia="ru-RU"/>
        </w:rPr>
      </w:pPr>
    </w:p>
    <w:p w14:paraId="482D21FC" w14:textId="77777777" w:rsidR="007A671B" w:rsidRPr="00FF430B" w:rsidRDefault="007A671B" w:rsidP="007A671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067D91A0" w14:textId="77777777" w:rsidR="007A671B" w:rsidRPr="00FF430B" w:rsidRDefault="007A671B" w:rsidP="007A671B">
      <w:pPr>
        <w:tabs>
          <w:tab w:val="decimal" w:pos="8364"/>
        </w:tabs>
        <w:spacing w:line="276" w:lineRule="auto"/>
        <w:ind w:right="-144"/>
        <w:jc w:val="center"/>
        <w:rPr>
          <w:b/>
          <w:bCs/>
          <w:color w:val="000000"/>
        </w:rPr>
      </w:pPr>
    </w:p>
    <w:p w14:paraId="106AECA5" w14:textId="77777777" w:rsidR="007A671B" w:rsidRDefault="007A671B" w:rsidP="00615E49">
      <w:pPr>
        <w:spacing w:after="160" w:line="276" w:lineRule="auto"/>
        <w:rPr>
          <w:rFonts w:ascii="Calibri" w:eastAsia="Calibri" w:hAnsi="Calibri"/>
          <w:noProof w:val="0"/>
          <w:sz w:val="22"/>
          <w:szCs w:val="22"/>
        </w:rPr>
      </w:pPr>
    </w:p>
    <w:p w14:paraId="5F7C89AD" w14:textId="77777777" w:rsidR="007A671B" w:rsidRDefault="007A671B" w:rsidP="007A671B"/>
    <w:p w14:paraId="51ADFD24" w14:textId="77777777" w:rsidR="00D32D10" w:rsidRDefault="00D32D10" w:rsidP="007A671B"/>
    <w:p w14:paraId="1AD51E54" w14:textId="77777777" w:rsidR="00D32D10" w:rsidRDefault="00D32D10" w:rsidP="007A671B"/>
    <w:p w14:paraId="7CF94498" w14:textId="77777777" w:rsidR="00D32D10" w:rsidRDefault="00D32D10" w:rsidP="007A671B"/>
    <w:p w14:paraId="01C97163" w14:textId="77777777" w:rsidR="00D32D10" w:rsidRDefault="00D32D10" w:rsidP="007A671B"/>
    <w:p w14:paraId="280F8150" w14:textId="77777777" w:rsidR="00D32D10" w:rsidRDefault="00D32D10" w:rsidP="007A671B"/>
    <w:p w14:paraId="75E0A331" w14:textId="77777777" w:rsidR="00D32D10" w:rsidRDefault="00D32D10" w:rsidP="007A671B"/>
    <w:p w14:paraId="45E18A6F" w14:textId="77777777" w:rsidR="00D32D10" w:rsidRDefault="00D32D10" w:rsidP="007A671B"/>
    <w:p w14:paraId="78889312" w14:textId="77777777" w:rsidR="00D32D10" w:rsidRDefault="00D32D10" w:rsidP="007A671B"/>
    <w:p w14:paraId="2A7F1612" w14:textId="77777777" w:rsidR="00D32D10" w:rsidRDefault="00D32D10" w:rsidP="007A671B"/>
    <w:p w14:paraId="687E862E" w14:textId="77777777" w:rsidR="00D32D10" w:rsidRDefault="00D32D10" w:rsidP="007A671B"/>
    <w:p w14:paraId="58EE8427" w14:textId="77777777" w:rsidR="00D32D10" w:rsidRDefault="00D32D10" w:rsidP="007A671B"/>
    <w:p w14:paraId="5150A628" w14:textId="77777777" w:rsidR="00D32D10" w:rsidRDefault="00D32D10" w:rsidP="007A671B"/>
    <w:p w14:paraId="1E032C24" w14:textId="77777777" w:rsidR="00D32D10" w:rsidRDefault="00D32D10" w:rsidP="007A671B"/>
    <w:p w14:paraId="7AC13239" w14:textId="77777777" w:rsidR="00D32D10" w:rsidRDefault="00D32D10" w:rsidP="007A671B"/>
    <w:p w14:paraId="60B0AA0B" w14:textId="77777777" w:rsidR="00D32D10" w:rsidRDefault="00D32D10" w:rsidP="007A671B"/>
    <w:p w14:paraId="74785337" w14:textId="77777777" w:rsidR="00D32D10" w:rsidRDefault="00D32D10" w:rsidP="007A671B"/>
    <w:p w14:paraId="471D6269" w14:textId="77777777" w:rsidR="00D32D10" w:rsidRPr="00FF430B" w:rsidRDefault="00D32D10" w:rsidP="007A671B"/>
    <w:p w14:paraId="47BA8C5C" w14:textId="77777777" w:rsidR="007A671B" w:rsidRPr="00FF430B" w:rsidRDefault="007A671B" w:rsidP="007A671B">
      <w:pPr>
        <w:rPr>
          <w:b/>
          <w:noProof w:val="0"/>
          <w:sz w:val="28"/>
          <w:szCs w:val="28"/>
          <w:lang w:eastAsia="ru-RU"/>
        </w:rPr>
      </w:pPr>
    </w:p>
    <w:p w14:paraId="5AA78F72"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6936E313" w14:textId="77777777" w:rsidR="007A671B" w:rsidRPr="00FF430B" w:rsidRDefault="007A671B" w:rsidP="007A671B">
      <w:pPr>
        <w:jc w:val="right"/>
        <w:rPr>
          <w:noProof w:val="0"/>
        </w:rPr>
      </w:pPr>
      <w:r w:rsidRPr="00FF430B">
        <w:rPr>
          <w:noProof w:val="0"/>
        </w:rPr>
        <w:t>la D</w:t>
      </w:r>
      <w:r>
        <w:rPr>
          <w:noProof w:val="0"/>
        </w:rPr>
        <w:t>ocumentația standard nr.69</w:t>
      </w:r>
    </w:p>
    <w:p w14:paraId="79B247DC" w14:textId="77777777" w:rsidR="007A671B" w:rsidRPr="00FF430B" w:rsidRDefault="007A671B" w:rsidP="007A671B">
      <w:pPr>
        <w:jc w:val="right"/>
        <w:rPr>
          <w:noProof w:val="0"/>
        </w:rPr>
      </w:pPr>
      <w:r>
        <w:rPr>
          <w:noProof w:val="0"/>
        </w:rPr>
        <w:t>din 7 mai 2021</w:t>
      </w:r>
    </w:p>
    <w:p w14:paraId="477BBBB5"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70DCE119" w14:textId="77777777" w:rsidR="007A671B" w:rsidRPr="00FF430B" w:rsidRDefault="007A671B" w:rsidP="007A671B">
      <w:pPr>
        <w:pStyle w:val="Style3"/>
        <w:tabs>
          <w:tab w:val="left" w:pos="567"/>
        </w:tabs>
        <w:spacing w:before="0" w:beforeAutospacing="0" w:after="0"/>
        <w:ind w:left="0" w:firstLine="0"/>
        <w:jc w:val="center"/>
        <w:rPr>
          <w:rFonts w:eastAsia="PMingLiU"/>
          <w:lang w:eastAsia="zh-CN"/>
        </w:rPr>
      </w:pPr>
    </w:p>
    <w:p w14:paraId="64B46DD2" w14:textId="77777777" w:rsidR="007A671B" w:rsidRPr="00FF430B" w:rsidRDefault="007A671B" w:rsidP="007A671B">
      <w:pPr>
        <w:pStyle w:val="Style3"/>
        <w:tabs>
          <w:tab w:val="left" w:pos="567"/>
        </w:tabs>
        <w:spacing w:before="0" w:beforeAutospacing="0" w:after="0"/>
        <w:ind w:left="0" w:firstLine="0"/>
        <w:jc w:val="center"/>
        <w:rPr>
          <w:rFonts w:eastAsia="PMingLiU"/>
          <w:lang w:eastAsia="zh-CN"/>
        </w:rPr>
      </w:pPr>
    </w:p>
    <w:p w14:paraId="78E6074C" w14:textId="77777777" w:rsidR="007A671B" w:rsidRPr="00FF430B" w:rsidRDefault="007A671B" w:rsidP="007A671B">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BB2F209" w14:textId="77777777" w:rsidR="007A671B" w:rsidRPr="00FF430B" w:rsidRDefault="007A671B" w:rsidP="007A671B">
      <w:pPr>
        <w:pStyle w:val="Style3"/>
        <w:tabs>
          <w:tab w:val="left" w:pos="567"/>
        </w:tabs>
        <w:spacing w:before="0" w:beforeAutospacing="0" w:after="0"/>
        <w:ind w:left="0" w:firstLine="0"/>
        <w:jc w:val="center"/>
        <w:rPr>
          <w:rFonts w:eastAsia="PMingLiU"/>
          <w:sz w:val="28"/>
          <w:szCs w:val="28"/>
          <w:lang w:eastAsia="zh-CN"/>
        </w:rPr>
      </w:pPr>
    </w:p>
    <w:p w14:paraId="0AFC0DD4" w14:textId="77777777" w:rsidR="007A671B" w:rsidRPr="00FF430B" w:rsidRDefault="007A671B" w:rsidP="007A671B">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2AB273B" w14:textId="77777777" w:rsidR="007A671B" w:rsidRPr="00FF430B" w:rsidRDefault="007A671B" w:rsidP="007A671B">
      <w:pPr>
        <w:pStyle w:val="Style3"/>
        <w:tabs>
          <w:tab w:val="left" w:pos="567"/>
        </w:tabs>
        <w:spacing w:before="0" w:beforeAutospacing="0" w:after="0"/>
        <w:ind w:left="0" w:firstLine="0"/>
        <w:jc w:val="center"/>
        <w:rPr>
          <w:rFonts w:eastAsia="PMingLiU"/>
          <w:lang w:eastAsia="zh-CN"/>
        </w:rPr>
      </w:pPr>
    </w:p>
    <w:p w14:paraId="7B0CB229" w14:textId="77777777" w:rsidR="007A671B" w:rsidRPr="00FF430B" w:rsidRDefault="007A671B" w:rsidP="007A671B">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A671B" w:rsidRPr="00EC30C2" w14:paraId="1132CE5D" w14:textId="77777777" w:rsidTr="007A67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1BC3C9" w14:textId="77777777" w:rsidR="007A671B" w:rsidRPr="00FF430B" w:rsidRDefault="007A671B" w:rsidP="007A671B">
            <w:pPr>
              <w:rPr>
                <w:b/>
                <w:bCs/>
              </w:rPr>
            </w:pPr>
            <w:r w:rsidRPr="00FF430B">
              <w:rPr>
                <w:b/>
                <w:bCs/>
              </w:rPr>
              <w:t>Autoritatea contractantă:________________________________________________________</w:t>
            </w:r>
          </w:p>
        </w:tc>
      </w:tr>
      <w:tr w:rsidR="007A671B" w:rsidRPr="00EC30C2" w14:paraId="1DD2E6CC" w14:textId="77777777" w:rsidTr="007A67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237F2E" w14:textId="77777777" w:rsidR="007A671B" w:rsidRPr="00FF430B" w:rsidRDefault="007A671B" w:rsidP="007A671B">
            <w:pPr>
              <w:ind w:right="129"/>
              <w:rPr>
                <w:b/>
                <w:bCs/>
              </w:rPr>
            </w:pPr>
            <w:r w:rsidRPr="00FF430B">
              <w:rPr>
                <w:b/>
                <w:bCs/>
              </w:rPr>
              <w:t>IDNO:________________________________________________________________________</w:t>
            </w:r>
          </w:p>
        </w:tc>
      </w:tr>
      <w:tr w:rsidR="007A671B" w:rsidRPr="00EC30C2" w14:paraId="2160B1EE" w14:textId="77777777" w:rsidTr="007A671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ECE6D8" w14:textId="77777777" w:rsidR="007A671B" w:rsidRPr="00FF430B" w:rsidRDefault="007A671B" w:rsidP="007A671B">
            <w:pPr>
              <w:rPr>
                <w:b/>
                <w:bCs/>
              </w:rPr>
            </w:pPr>
          </w:p>
        </w:tc>
      </w:tr>
      <w:tr w:rsidR="007A671B" w:rsidRPr="00EC30C2" w14:paraId="525911A4" w14:textId="77777777" w:rsidTr="007A67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96B98D" w14:textId="77777777" w:rsidR="007A671B" w:rsidRPr="00FF430B" w:rsidRDefault="007A671B" w:rsidP="007A671B">
            <w:pPr>
              <w:rPr>
                <w:b/>
                <w:bCs/>
              </w:rPr>
            </w:pPr>
            <w:r w:rsidRPr="00FF430B">
              <w:rPr>
                <w:b/>
                <w:bCs/>
              </w:rPr>
              <w:t>Procedura de achiziţie publică:___________________________________________________</w:t>
            </w:r>
          </w:p>
        </w:tc>
      </w:tr>
      <w:tr w:rsidR="007A671B" w:rsidRPr="00EC30C2" w14:paraId="1E9B29D4" w14:textId="77777777" w:rsidTr="007A67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069BFE" w14:textId="77777777" w:rsidR="007A671B" w:rsidRPr="00FF430B" w:rsidRDefault="007A671B" w:rsidP="007A671B">
            <w:pPr>
              <w:rPr>
                <w:b/>
                <w:bCs/>
              </w:rPr>
            </w:pPr>
            <w:r w:rsidRPr="00FF430B">
              <w:rPr>
                <w:b/>
                <w:bCs/>
              </w:rPr>
              <w:t>Nr.:__________________________________________________________________________</w:t>
            </w:r>
          </w:p>
        </w:tc>
      </w:tr>
      <w:tr w:rsidR="007A671B" w:rsidRPr="00EC30C2" w14:paraId="44656BF3" w14:textId="77777777" w:rsidTr="007A67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A07997" w14:textId="77777777" w:rsidR="007A671B" w:rsidRPr="00FF430B" w:rsidRDefault="007A671B" w:rsidP="007A671B">
            <w:pPr>
              <w:rPr>
                <w:b/>
                <w:bCs/>
              </w:rPr>
            </w:pPr>
            <w:r w:rsidRPr="00FF430B">
              <w:rPr>
                <w:b/>
                <w:bCs/>
              </w:rPr>
              <w:t>publicată în ___________link:___________________________________________________</w:t>
            </w:r>
          </w:p>
        </w:tc>
      </w:tr>
      <w:tr w:rsidR="007A671B" w:rsidRPr="00EC30C2" w14:paraId="32FCFB19" w14:textId="77777777" w:rsidTr="007A671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EB17CE" w14:textId="77777777" w:rsidR="007A671B" w:rsidRPr="00FF430B" w:rsidRDefault="007A671B" w:rsidP="007A671B">
            <w:pPr>
              <w:rPr>
                <w:b/>
                <w:bCs/>
              </w:rPr>
            </w:pPr>
          </w:p>
        </w:tc>
      </w:tr>
      <w:tr w:rsidR="007A671B" w:rsidRPr="00EC30C2" w14:paraId="7AEB2391" w14:textId="77777777" w:rsidTr="007A67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39CFF1" w14:textId="77777777" w:rsidR="007A671B" w:rsidRPr="00FF430B" w:rsidRDefault="007A671B" w:rsidP="007A671B">
            <w:pPr>
              <w:rPr>
                <w:b/>
                <w:bCs/>
              </w:rPr>
            </w:pPr>
            <w:r w:rsidRPr="00FF430B">
              <w:rPr>
                <w:b/>
                <w:bCs/>
              </w:rPr>
              <w:t>Tipul obiectului de achiziţie:_____________________________________________________</w:t>
            </w:r>
          </w:p>
        </w:tc>
      </w:tr>
      <w:tr w:rsidR="007A671B" w:rsidRPr="00EC30C2" w14:paraId="5859056A" w14:textId="77777777" w:rsidTr="007A67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C07BC5" w14:textId="77777777" w:rsidR="007A671B" w:rsidRPr="00FF430B" w:rsidRDefault="007A671B" w:rsidP="007A671B">
            <w:pPr>
              <w:ind w:right="129"/>
              <w:rPr>
                <w:b/>
                <w:bCs/>
              </w:rPr>
            </w:pPr>
            <w:r w:rsidRPr="00FF430B">
              <w:rPr>
                <w:b/>
                <w:bCs/>
              </w:rPr>
              <w:t>Obiectul achiziţiei:_____________________________________________________________</w:t>
            </w:r>
          </w:p>
        </w:tc>
      </w:tr>
      <w:tr w:rsidR="007A671B" w:rsidRPr="00EC30C2" w14:paraId="09FA01A7" w14:textId="77777777" w:rsidTr="007A67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318CF8" w14:textId="77777777" w:rsidR="007A671B" w:rsidRPr="00FF430B" w:rsidRDefault="007A671B" w:rsidP="007A671B">
            <w:pPr>
              <w:rPr>
                <w:b/>
                <w:bCs/>
              </w:rPr>
            </w:pPr>
            <w:r w:rsidRPr="00FF430B">
              <w:rPr>
                <w:b/>
                <w:bCs/>
              </w:rPr>
              <w:t>Cod CPV:____________________________________________________________________</w:t>
            </w:r>
          </w:p>
        </w:tc>
      </w:tr>
      <w:tr w:rsidR="007A671B" w:rsidRPr="00EC30C2" w14:paraId="3B6FF553" w14:textId="77777777" w:rsidTr="007A67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1E2B4C" w14:textId="77777777" w:rsidR="007A671B" w:rsidRPr="00FF430B" w:rsidRDefault="007A671B" w:rsidP="007A671B">
            <w:pPr>
              <w:rPr>
                <w:b/>
                <w:bCs/>
              </w:rPr>
            </w:pPr>
          </w:p>
        </w:tc>
      </w:tr>
    </w:tbl>
    <w:p w14:paraId="51234E83" w14:textId="77777777" w:rsidR="007A671B" w:rsidRPr="00FF430B" w:rsidRDefault="007A671B" w:rsidP="007A671B">
      <w:pPr>
        <w:pStyle w:val="Style3"/>
        <w:tabs>
          <w:tab w:val="left" w:pos="567"/>
        </w:tabs>
        <w:spacing w:before="0" w:beforeAutospacing="0" w:after="0"/>
        <w:ind w:left="0" w:firstLine="0"/>
        <w:rPr>
          <w:rFonts w:eastAsia="PMingLiU"/>
          <w:b w:val="0"/>
          <w:lang w:eastAsia="zh-CN"/>
        </w:rPr>
      </w:pPr>
    </w:p>
    <w:p w14:paraId="5287DDDE" w14:textId="77777777" w:rsidR="007A671B" w:rsidRPr="00FF430B" w:rsidRDefault="007A671B" w:rsidP="007A671B">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4157652A" w14:textId="77777777" w:rsidR="007A671B" w:rsidRPr="00FF430B" w:rsidRDefault="007A671B" w:rsidP="007A671B">
      <w:pPr>
        <w:pStyle w:val="Style3"/>
        <w:tabs>
          <w:tab w:val="clear" w:pos="360"/>
          <w:tab w:val="left" w:pos="0"/>
        </w:tabs>
        <w:ind w:left="0" w:firstLine="0"/>
        <w:rPr>
          <w:rFonts w:eastAsia="PMingLiU"/>
          <w:b w:val="0"/>
          <w:lang w:eastAsia="zh-CN"/>
        </w:rPr>
      </w:pPr>
    </w:p>
    <w:p w14:paraId="50D0DC17" w14:textId="77777777" w:rsidR="007A671B" w:rsidRPr="00FF430B" w:rsidRDefault="007A671B" w:rsidP="007A671B">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77984468" w14:textId="77777777" w:rsidR="007A671B" w:rsidRPr="00FF430B" w:rsidRDefault="007A671B" w:rsidP="007A671B">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278532C2" w14:textId="77777777" w:rsidR="007A671B" w:rsidRPr="00FF430B" w:rsidRDefault="007A671B" w:rsidP="007A671B">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BF90263" w14:textId="77777777" w:rsidR="007A671B" w:rsidRPr="00FF430B" w:rsidRDefault="007A671B" w:rsidP="007A671B">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5ADD557F" w14:textId="77777777" w:rsidR="007A671B" w:rsidRPr="00FF430B" w:rsidRDefault="007A671B" w:rsidP="007A671B">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825D88D" w14:textId="77777777" w:rsidR="007A671B" w:rsidRPr="00FF430B" w:rsidRDefault="007A671B" w:rsidP="007A671B">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5EF19D3F" w14:textId="77777777" w:rsidR="007A671B" w:rsidRPr="00FF430B" w:rsidRDefault="007A671B" w:rsidP="007A671B">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762A55D2" w14:textId="77777777" w:rsidR="007A671B" w:rsidRPr="00FF430B" w:rsidRDefault="007A671B" w:rsidP="007A671B">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512B549F" w14:textId="77777777" w:rsidR="007A671B" w:rsidRPr="00FF430B" w:rsidRDefault="007A671B" w:rsidP="007A671B">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065A3101" w14:textId="77777777" w:rsidR="007A671B" w:rsidRPr="00FF430B" w:rsidRDefault="007A671B" w:rsidP="007A671B">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4D16B3A7" w14:textId="77777777" w:rsidR="007A671B" w:rsidRPr="00FF430B" w:rsidRDefault="007A671B" w:rsidP="007A671B">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7AF6E1A9" w14:textId="77777777" w:rsidR="007A671B" w:rsidRPr="00FF430B" w:rsidRDefault="007A671B" w:rsidP="007A671B">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6C3C01FC" w14:textId="77777777" w:rsidR="007A671B" w:rsidRPr="00FF430B" w:rsidRDefault="007A671B" w:rsidP="007A671B">
      <w:pPr>
        <w:pStyle w:val="Style3"/>
        <w:tabs>
          <w:tab w:val="left" w:pos="567"/>
        </w:tabs>
        <w:spacing w:before="0" w:beforeAutospacing="0" w:after="0"/>
        <w:ind w:left="0" w:firstLine="0"/>
        <w:rPr>
          <w:rFonts w:eastAsia="PMingLiU"/>
          <w:b w:val="0"/>
          <w:lang w:eastAsia="zh-CN"/>
        </w:rPr>
      </w:pPr>
    </w:p>
    <w:p w14:paraId="55250879"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A671B" w:rsidRPr="00EC30C2" w14:paraId="374DDEEC" w14:textId="77777777" w:rsidTr="007A671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C2E167" w14:textId="77777777" w:rsidR="007A671B" w:rsidRPr="00FF430B" w:rsidRDefault="007A671B" w:rsidP="007A671B">
            <w:pPr>
              <w:rPr>
                <w:bCs/>
                <w:color w:val="000000" w:themeColor="text1"/>
              </w:rPr>
            </w:pPr>
            <w:r w:rsidRPr="00FF430B">
              <w:rPr>
                <w:bCs/>
                <w:color w:val="000000" w:themeColor="text1"/>
              </w:rPr>
              <w:t>CANDIDAT</w:t>
            </w:r>
          </w:p>
        </w:tc>
      </w:tr>
      <w:tr w:rsidR="007A671B" w:rsidRPr="00EC30C2" w14:paraId="5C7C706F" w14:textId="77777777" w:rsidTr="007A671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16DC78B" w14:textId="77777777" w:rsidR="007A671B" w:rsidRPr="00FF430B" w:rsidRDefault="007A671B" w:rsidP="007A671B">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8D0819" w14:textId="77777777" w:rsidR="007A671B" w:rsidRPr="00FF430B" w:rsidRDefault="007A671B" w:rsidP="007A671B">
            <w:pPr>
              <w:jc w:val="center"/>
              <w:rPr>
                <w:bCs/>
                <w:color w:val="000000" w:themeColor="text1"/>
              </w:rPr>
            </w:pPr>
            <w:r w:rsidRPr="00FF430B">
              <w:rPr>
                <w:bCs/>
                <w:color w:val="000000" w:themeColor="text1"/>
              </w:rPr>
              <w:t xml:space="preserve">Corespundere                                  </w:t>
            </w:r>
          </w:p>
        </w:tc>
      </w:tr>
      <w:tr w:rsidR="007A671B" w:rsidRPr="00EC30C2" w14:paraId="66433399" w14:textId="77777777" w:rsidTr="007A671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F24BDC" w14:textId="77777777" w:rsidR="007A671B" w:rsidRPr="00FF430B" w:rsidRDefault="007A671B" w:rsidP="007A671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550239" w14:textId="77777777" w:rsidR="007A671B" w:rsidRPr="00FF430B" w:rsidRDefault="007A671B" w:rsidP="007A671B">
            <w:pPr>
              <w:jc w:val="center"/>
              <w:rPr>
                <w:bCs/>
                <w:color w:val="000000" w:themeColor="text1"/>
              </w:rPr>
            </w:pPr>
          </w:p>
        </w:tc>
      </w:tr>
      <w:tr w:rsidR="007A671B" w:rsidRPr="00EC30C2" w14:paraId="21823D50" w14:textId="77777777" w:rsidTr="007A671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1F6E31" w14:textId="77777777" w:rsidR="007A671B" w:rsidRPr="00FF430B" w:rsidRDefault="007A671B" w:rsidP="007A671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D32013" w14:textId="77777777" w:rsidR="007A671B" w:rsidRPr="00FF430B" w:rsidRDefault="007A671B" w:rsidP="007A671B">
            <w:pPr>
              <w:jc w:val="center"/>
              <w:rPr>
                <w:bCs/>
                <w:color w:val="000000" w:themeColor="text1"/>
              </w:rPr>
            </w:pPr>
          </w:p>
        </w:tc>
      </w:tr>
      <w:tr w:rsidR="007A671B" w:rsidRPr="00EC30C2" w14:paraId="39B5AF52" w14:textId="77777777" w:rsidTr="007A671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C76F9AF" w14:textId="77777777" w:rsidR="007A671B" w:rsidRPr="00FF430B" w:rsidRDefault="007A671B" w:rsidP="007A671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557D54" w14:textId="77777777" w:rsidR="007A671B" w:rsidRPr="00FF430B" w:rsidRDefault="007A671B" w:rsidP="007A671B">
            <w:pPr>
              <w:jc w:val="center"/>
              <w:rPr>
                <w:bCs/>
                <w:color w:val="000000" w:themeColor="text1"/>
              </w:rPr>
            </w:pPr>
          </w:p>
        </w:tc>
      </w:tr>
    </w:tbl>
    <w:p w14:paraId="0A13B249"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30AB57AA"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384ED0A0" w14:textId="77777777" w:rsidR="007A671B" w:rsidRPr="00FF430B" w:rsidRDefault="007A671B" w:rsidP="007A671B">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2A668FC"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051663BE"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46FD1B7B" w14:textId="77777777" w:rsidR="007A671B" w:rsidRPr="00FF430B" w:rsidRDefault="007A671B" w:rsidP="007A671B">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7142502"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5ADCAA12"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5E75678D"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59128575" w14:textId="77777777" w:rsidR="007A671B" w:rsidRPr="00FF430B" w:rsidRDefault="007A671B" w:rsidP="007A671B">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3696AF4C"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4DCFCFA0"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85CFEDF" w14:textId="77777777" w:rsidR="007A671B" w:rsidRPr="00FF430B" w:rsidRDefault="007A671B" w:rsidP="007A671B">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2AA915E" w14:textId="77777777" w:rsidR="007A671B" w:rsidRPr="00FF430B" w:rsidRDefault="007A671B" w:rsidP="007A671B">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4497B39E"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0AD28087"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998380"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445691C7"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482355AF"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0E9B04FA"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6C1A9B99"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53D01FF0" w14:textId="77777777" w:rsidR="007A671B" w:rsidRPr="00FF430B" w:rsidRDefault="007A671B" w:rsidP="007A671B">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2660EA1" w14:textId="77777777" w:rsidR="007A671B" w:rsidRPr="00FF430B" w:rsidRDefault="007A671B" w:rsidP="007A671B">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04C2B87" w14:textId="77777777" w:rsidR="007A671B" w:rsidRPr="00FF430B" w:rsidRDefault="007A671B" w:rsidP="007A671B">
      <w:pPr>
        <w:pStyle w:val="Style3"/>
        <w:tabs>
          <w:tab w:val="left" w:pos="567"/>
        </w:tabs>
        <w:spacing w:before="0" w:beforeAutospacing="0" w:after="0"/>
        <w:ind w:left="0" w:firstLine="0"/>
        <w:jc w:val="both"/>
        <w:rPr>
          <w:rFonts w:eastAsia="PMingLiU"/>
          <w:b w:val="0"/>
          <w:i/>
          <w:lang w:eastAsia="zh-CN"/>
        </w:rPr>
      </w:pPr>
    </w:p>
    <w:p w14:paraId="152EA965" w14:textId="77777777" w:rsidR="007A671B" w:rsidRPr="00FF430B" w:rsidRDefault="007A671B" w:rsidP="007A671B">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3A2548E1" w14:textId="77777777" w:rsidR="007A671B" w:rsidRPr="00FF430B" w:rsidRDefault="007A671B" w:rsidP="007A671B">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369BAA0" w14:textId="77777777" w:rsidR="007A671B" w:rsidRPr="00FF430B" w:rsidRDefault="007A671B" w:rsidP="007A671B">
      <w:pPr>
        <w:pStyle w:val="Style3"/>
        <w:tabs>
          <w:tab w:val="left" w:pos="567"/>
        </w:tabs>
        <w:spacing w:before="0" w:beforeAutospacing="0" w:after="0"/>
        <w:ind w:left="0" w:firstLine="0"/>
        <w:jc w:val="both"/>
        <w:rPr>
          <w:rFonts w:eastAsia="PMingLiU"/>
          <w:b w:val="0"/>
          <w:lang w:eastAsia="zh-CN"/>
        </w:rPr>
      </w:pPr>
    </w:p>
    <w:p w14:paraId="4A2972A0" w14:textId="77777777" w:rsidR="007A671B" w:rsidRPr="00FF430B" w:rsidRDefault="007A671B" w:rsidP="007A671B">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331F508C" w14:textId="77777777" w:rsidR="007A671B" w:rsidRPr="00FF430B" w:rsidRDefault="007A671B" w:rsidP="007A671B">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361DE54" w14:textId="77777777" w:rsidR="007A671B" w:rsidRPr="00FF430B" w:rsidRDefault="007A671B" w:rsidP="007A671B">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C9B23B1" w14:textId="77777777" w:rsidR="007A671B" w:rsidRPr="00FF430B" w:rsidRDefault="007A671B" w:rsidP="007A671B">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6B51BB7" w14:textId="77777777" w:rsidR="007A671B" w:rsidRPr="00FF430B" w:rsidRDefault="007A671B" w:rsidP="007A671B">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CF4E9DD"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1ABC8779" w14:textId="77777777" w:rsidR="007A671B" w:rsidRPr="00FF430B" w:rsidRDefault="007A671B" w:rsidP="007A671B">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4DA5EBAC"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714F0098"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7ED6C29F" w14:textId="77777777" w:rsidR="007A671B" w:rsidRDefault="007A671B" w:rsidP="007A671B">
      <w:pPr>
        <w:pStyle w:val="Style3"/>
        <w:tabs>
          <w:tab w:val="left" w:pos="567"/>
        </w:tabs>
        <w:spacing w:before="0" w:beforeAutospacing="0" w:after="0"/>
        <w:ind w:left="0" w:firstLine="0"/>
        <w:rPr>
          <w:rFonts w:eastAsia="PMingLiU"/>
          <w:lang w:eastAsia="zh-CN"/>
        </w:rPr>
      </w:pPr>
    </w:p>
    <w:p w14:paraId="4D5532AE" w14:textId="77777777" w:rsidR="00D32D10" w:rsidRDefault="00D32D10" w:rsidP="007A671B">
      <w:pPr>
        <w:pStyle w:val="Style3"/>
        <w:tabs>
          <w:tab w:val="left" w:pos="567"/>
        </w:tabs>
        <w:spacing w:before="0" w:beforeAutospacing="0" w:after="0"/>
        <w:ind w:left="0" w:firstLine="0"/>
        <w:rPr>
          <w:rFonts w:eastAsia="PMingLiU"/>
          <w:lang w:eastAsia="zh-CN"/>
        </w:rPr>
      </w:pPr>
    </w:p>
    <w:p w14:paraId="58862390" w14:textId="77777777" w:rsidR="00D32D10" w:rsidRPr="00FF430B" w:rsidRDefault="00D32D10" w:rsidP="007A671B">
      <w:pPr>
        <w:pStyle w:val="Style3"/>
        <w:tabs>
          <w:tab w:val="left" w:pos="567"/>
        </w:tabs>
        <w:spacing w:before="0" w:beforeAutospacing="0" w:after="0"/>
        <w:ind w:left="0" w:firstLine="0"/>
        <w:rPr>
          <w:rFonts w:eastAsia="PMingLiU"/>
          <w:lang w:eastAsia="zh-CN"/>
        </w:rPr>
      </w:pPr>
    </w:p>
    <w:p w14:paraId="0146D9B4" w14:textId="77777777" w:rsidR="007A671B" w:rsidRPr="00FF430B" w:rsidRDefault="007A671B" w:rsidP="007A671B">
      <w:pPr>
        <w:jc w:val="right"/>
        <w:rPr>
          <w:noProof w:val="0"/>
        </w:rPr>
      </w:pPr>
      <w:r w:rsidRPr="00FF430B">
        <w:rPr>
          <w:noProof w:val="0"/>
        </w:rPr>
        <w:lastRenderedPageBreak/>
        <w:t>la D</w:t>
      </w:r>
      <w:r>
        <w:rPr>
          <w:noProof w:val="0"/>
        </w:rPr>
        <w:t>ocumentația standard nr.69</w:t>
      </w:r>
    </w:p>
    <w:p w14:paraId="161A7488" w14:textId="77777777" w:rsidR="007A671B" w:rsidRPr="004E4537" w:rsidRDefault="007A671B" w:rsidP="007A671B">
      <w:pPr>
        <w:jc w:val="right"/>
        <w:rPr>
          <w:noProof w:val="0"/>
        </w:rPr>
      </w:pPr>
      <w:r>
        <w:rPr>
          <w:noProof w:val="0"/>
        </w:rPr>
        <w:t>din 7 mai 2021</w:t>
      </w:r>
    </w:p>
    <w:p w14:paraId="0FF54A58"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5031D524" w14:textId="77777777" w:rsidR="007A671B" w:rsidRPr="00FF430B" w:rsidRDefault="007A671B" w:rsidP="007A671B">
      <w:pPr>
        <w:spacing w:before="240" w:after="160"/>
        <w:jc w:val="center"/>
        <w:rPr>
          <w:rFonts w:eastAsia="Calibri"/>
          <w:b/>
          <w:noProof w:val="0"/>
          <w:sz w:val="28"/>
          <w:szCs w:val="28"/>
        </w:rPr>
      </w:pPr>
      <w:r w:rsidRPr="00FF430B">
        <w:rPr>
          <w:rFonts w:eastAsia="Calibri"/>
          <w:b/>
          <w:noProof w:val="0"/>
          <w:sz w:val="28"/>
          <w:szCs w:val="28"/>
        </w:rPr>
        <w:t>ANUNȚ DE ATRIBUIRE</w:t>
      </w:r>
    </w:p>
    <w:p w14:paraId="22CAACFF" w14:textId="77777777" w:rsidR="007A671B" w:rsidRPr="00FF430B" w:rsidRDefault="007A671B" w:rsidP="007A671B">
      <w:pPr>
        <w:spacing w:after="160"/>
        <w:jc w:val="center"/>
        <w:rPr>
          <w:rFonts w:eastAsia="Calibri"/>
          <w:noProof w:val="0"/>
          <w:u w:val="single"/>
        </w:rPr>
      </w:pPr>
      <w:r w:rsidRPr="00FF430B">
        <w:rPr>
          <w:rFonts w:eastAsia="Cambria"/>
          <w:noProof w:val="0"/>
        </w:rPr>
        <w:t>Nr.din___________</w:t>
      </w:r>
    </w:p>
    <w:p w14:paraId="545B6570" w14:textId="77777777" w:rsidR="007A671B" w:rsidRPr="00FF430B" w:rsidRDefault="007A671B" w:rsidP="0061529E">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A671B" w:rsidRPr="00EC30C2" w14:paraId="4BF51057" w14:textId="77777777" w:rsidTr="007A671B">
        <w:tc>
          <w:tcPr>
            <w:tcW w:w="4248" w:type="dxa"/>
            <w:shd w:val="clear" w:color="auto" w:fill="FFFFFF" w:themeFill="background1"/>
          </w:tcPr>
          <w:p w14:paraId="514F595F" w14:textId="77777777" w:rsidR="007A671B" w:rsidRPr="00FF430B" w:rsidRDefault="007A671B" w:rsidP="007A671B">
            <w:pPr>
              <w:ind w:right="-1"/>
              <w:jc w:val="both"/>
              <w:rPr>
                <w:rFonts w:eastAsia="Cambria"/>
                <w:noProof w:val="0"/>
              </w:rPr>
            </w:pPr>
            <w:r w:rsidRPr="00FF430B">
              <w:rPr>
                <w:rFonts w:eastAsia="Calibri"/>
                <w:noProof w:val="0"/>
              </w:rPr>
              <w:t>Denumirea autorității contractante</w:t>
            </w:r>
          </w:p>
        </w:tc>
        <w:tc>
          <w:tcPr>
            <w:tcW w:w="5528" w:type="dxa"/>
          </w:tcPr>
          <w:p w14:paraId="6C2469A0" w14:textId="77777777" w:rsidR="007A671B" w:rsidRPr="00FF430B" w:rsidRDefault="007A671B" w:rsidP="007A671B">
            <w:pPr>
              <w:ind w:right="-1"/>
              <w:jc w:val="both"/>
              <w:rPr>
                <w:rFonts w:eastAsia="Cambria"/>
                <w:noProof w:val="0"/>
              </w:rPr>
            </w:pPr>
          </w:p>
        </w:tc>
      </w:tr>
      <w:tr w:rsidR="007A671B" w:rsidRPr="00EC30C2" w14:paraId="6F543993" w14:textId="77777777" w:rsidTr="007A671B">
        <w:tc>
          <w:tcPr>
            <w:tcW w:w="4248" w:type="dxa"/>
            <w:shd w:val="clear" w:color="auto" w:fill="FFFFFF" w:themeFill="background1"/>
          </w:tcPr>
          <w:p w14:paraId="1380C521" w14:textId="77777777" w:rsidR="007A671B" w:rsidRPr="00FF430B" w:rsidRDefault="007A671B" w:rsidP="007A671B">
            <w:pPr>
              <w:ind w:right="-1"/>
              <w:jc w:val="both"/>
              <w:rPr>
                <w:rFonts w:eastAsia="Calibri"/>
                <w:noProof w:val="0"/>
              </w:rPr>
            </w:pPr>
            <w:r w:rsidRPr="00FF430B">
              <w:rPr>
                <w:rFonts w:eastAsia="Cambria"/>
                <w:noProof w:val="0"/>
              </w:rPr>
              <w:t>Localitate</w:t>
            </w:r>
          </w:p>
        </w:tc>
        <w:tc>
          <w:tcPr>
            <w:tcW w:w="5528" w:type="dxa"/>
          </w:tcPr>
          <w:p w14:paraId="4E174F91" w14:textId="77777777" w:rsidR="007A671B" w:rsidRPr="00FF430B" w:rsidRDefault="007A671B" w:rsidP="007A671B">
            <w:pPr>
              <w:ind w:right="-1"/>
              <w:jc w:val="both"/>
              <w:rPr>
                <w:rFonts w:eastAsia="Cambria"/>
                <w:noProof w:val="0"/>
              </w:rPr>
            </w:pPr>
          </w:p>
        </w:tc>
      </w:tr>
      <w:tr w:rsidR="007A671B" w:rsidRPr="00EC30C2" w14:paraId="170B7B77" w14:textId="77777777" w:rsidTr="007A671B">
        <w:tc>
          <w:tcPr>
            <w:tcW w:w="4248" w:type="dxa"/>
            <w:shd w:val="clear" w:color="auto" w:fill="FFFFFF" w:themeFill="background1"/>
          </w:tcPr>
          <w:p w14:paraId="0D31BCAF" w14:textId="77777777" w:rsidR="007A671B" w:rsidRPr="00FF430B" w:rsidRDefault="007A671B" w:rsidP="007A671B">
            <w:pPr>
              <w:ind w:right="-1"/>
              <w:jc w:val="both"/>
              <w:rPr>
                <w:rFonts w:eastAsia="Cambria"/>
                <w:noProof w:val="0"/>
              </w:rPr>
            </w:pPr>
            <w:r w:rsidRPr="00FF430B">
              <w:rPr>
                <w:rFonts w:eastAsia="Calibri"/>
                <w:noProof w:val="0"/>
              </w:rPr>
              <w:t>IDNO</w:t>
            </w:r>
          </w:p>
        </w:tc>
        <w:tc>
          <w:tcPr>
            <w:tcW w:w="5528" w:type="dxa"/>
          </w:tcPr>
          <w:p w14:paraId="482037DA" w14:textId="77777777" w:rsidR="007A671B" w:rsidRPr="00FF430B" w:rsidRDefault="007A671B" w:rsidP="007A671B">
            <w:pPr>
              <w:ind w:right="-1"/>
              <w:jc w:val="both"/>
              <w:rPr>
                <w:rFonts w:eastAsia="Cambria"/>
                <w:noProof w:val="0"/>
              </w:rPr>
            </w:pPr>
          </w:p>
        </w:tc>
      </w:tr>
      <w:tr w:rsidR="007A671B" w:rsidRPr="00EC30C2" w14:paraId="6FA9A768" w14:textId="77777777" w:rsidTr="007A671B">
        <w:tc>
          <w:tcPr>
            <w:tcW w:w="4248" w:type="dxa"/>
            <w:shd w:val="clear" w:color="auto" w:fill="FFFFFF" w:themeFill="background1"/>
          </w:tcPr>
          <w:p w14:paraId="2E8C52D5" w14:textId="77777777" w:rsidR="007A671B" w:rsidRPr="00FF430B" w:rsidRDefault="007A671B" w:rsidP="007A671B">
            <w:pPr>
              <w:ind w:right="-1"/>
              <w:jc w:val="both"/>
              <w:rPr>
                <w:rFonts w:eastAsia="Calibri"/>
                <w:noProof w:val="0"/>
              </w:rPr>
            </w:pPr>
            <w:r w:rsidRPr="00FF430B">
              <w:rPr>
                <w:rFonts w:eastAsia="Calibri"/>
                <w:noProof w:val="0"/>
              </w:rPr>
              <w:t>Adresa</w:t>
            </w:r>
          </w:p>
        </w:tc>
        <w:tc>
          <w:tcPr>
            <w:tcW w:w="5528" w:type="dxa"/>
          </w:tcPr>
          <w:p w14:paraId="58527D9C" w14:textId="77777777" w:rsidR="007A671B" w:rsidRPr="00FF430B" w:rsidRDefault="007A671B" w:rsidP="007A671B">
            <w:pPr>
              <w:ind w:right="-1"/>
              <w:jc w:val="both"/>
              <w:rPr>
                <w:rFonts w:eastAsia="Cambria"/>
                <w:noProof w:val="0"/>
              </w:rPr>
            </w:pPr>
          </w:p>
        </w:tc>
      </w:tr>
      <w:tr w:rsidR="007A671B" w:rsidRPr="00EC30C2" w14:paraId="20BACF72" w14:textId="77777777" w:rsidTr="007A671B">
        <w:tc>
          <w:tcPr>
            <w:tcW w:w="4248" w:type="dxa"/>
            <w:shd w:val="clear" w:color="auto" w:fill="FFFFFF" w:themeFill="background1"/>
          </w:tcPr>
          <w:p w14:paraId="5A882389" w14:textId="77777777" w:rsidR="007A671B" w:rsidRPr="00FF430B" w:rsidRDefault="007A671B" w:rsidP="007A671B">
            <w:pPr>
              <w:ind w:right="-1"/>
              <w:jc w:val="both"/>
              <w:rPr>
                <w:rFonts w:eastAsia="Calibri"/>
                <w:noProof w:val="0"/>
              </w:rPr>
            </w:pPr>
            <w:r w:rsidRPr="00FF430B">
              <w:rPr>
                <w:rFonts w:eastAsia="Calibri"/>
                <w:noProof w:val="0"/>
              </w:rPr>
              <w:t>Număr de telefon/fax</w:t>
            </w:r>
          </w:p>
        </w:tc>
        <w:tc>
          <w:tcPr>
            <w:tcW w:w="5528" w:type="dxa"/>
          </w:tcPr>
          <w:p w14:paraId="33C82832" w14:textId="77777777" w:rsidR="007A671B" w:rsidRPr="00FF430B" w:rsidRDefault="007A671B" w:rsidP="007A671B">
            <w:pPr>
              <w:ind w:right="-1"/>
              <w:jc w:val="both"/>
              <w:rPr>
                <w:rFonts w:eastAsia="Cambria"/>
                <w:noProof w:val="0"/>
              </w:rPr>
            </w:pPr>
          </w:p>
        </w:tc>
      </w:tr>
      <w:tr w:rsidR="007A671B" w:rsidRPr="00EC30C2" w14:paraId="4CC626CF" w14:textId="77777777" w:rsidTr="007A671B">
        <w:tc>
          <w:tcPr>
            <w:tcW w:w="4248" w:type="dxa"/>
            <w:shd w:val="clear" w:color="auto" w:fill="FFFFFF" w:themeFill="background1"/>
          </w:tcPr>
          <w:p w14:paraId="39B5149E" w14:textId="77777777" w:rsidR="007A671B" w:rsidRPr="00FF430B" w:rsidRDefault="007A671B" w:rsidP="007A671B">
            <w:pPr>
              <w:ind w:right="-1"/>
              <w:jc w:val="both"/>
              <w:rPr>
                <w:rFonts w:eastAsia="Calibri"/>
                <w:noProof w:val="0"/>
              </w:rPr>
            </w:pPr>
            <w:r w:rsidRPr="00FF430B">
              <w:rPr>
                <w:rFonts w:eastAsia="Calibri"/>
                <w:noProof w:val="0"/>
              </w:rPr>
              <w:t>E-mail</w:t>
            </w:r>
          </w:p>
        </w:tc>
        <w:tc>
          <w:tcPr>
            <w:tcW w:w="5528" w:type="dxa"/>
          </w:tcPr>
          <w:p w14:paraId="72E4C0D2" w14:textId="77777777" w:rsidR="007A671B" w:rsidRPr="00FF430B" w:rsidRDefault="007A671B" w:rsidP="007A671B">
            <w:pPr>
              <w:ind w:right="-1"/>
              <w:jc w:val="both"/>
              <w:rPr>
                <w:rFonts w:eastAsia="Cambria"/>
                <w:noProof w:val="0"/>
              </w:rPr>
            </w:pPr>
          </w:p>
        </w:tc>
      </w:tr>
      <w:tr w:rsidR="007A671B" w:rsidRPr="00EC30C2" w14:paraId="0DF5401A" w14:textId="77777777" w:rsidTr="007A671B">
        <w:tc>
          <w:tcPr>
            <w:tcW w:w="4248" w:type="dxa"/>
            <w:shd w:val="clear" w:color="auto" w:fill="FFFFFF" w:themeFill="background1"/>
          </w:tcPr>
          <w:p w14:paraId="68CBAA0A" w14:textId="77777777" w:rsidR="007A671B" w:rsidRPr="00FF430B" w:rsidRDefault="007A671B" w:rsidP="007A671B">
            <w:pPr>
              <w:ind w:right="-1"/>
              <w:jc w:val="both"/>
              <w:rPr>
                <w:rFonts w:eastAsia="Calibri"/>
                <w:noProof w:val="0"/>
              </w:rPr>
            </w:pPr>
            <w:r w:rsidRPr="00FF430B">
              <w:rPr>
                <w:rFonts w:eastAsia="Calibri"/>
                <w:noProof w:val="0"/>
              </w:rPr>
              <w:t>Pagina web oficială</w:t>
            </w:r>
          </w:p>
        </w:tc>
        <w:tc>
          <w:tcPr>
            <w:tcW w:w="5528" w:type="dxa"/>
          </w:tcPr>
          <w:p w14:paraId="68472F7A" w14:textId="77777777" w:rsidR="007A671B" w:rsidRPr="00FF430B" w:rsidRDefault="007A671B" w:rsidP="007A671B">
            <w:pPr>
              <w:ind w:right="-1"/>
              <w:jc w:val="both"/>
              <w:rPr>
                <w:rFonts w:eastAsia="Cambria"/>
                <w:noProof w:val="0"/>
              </w:rPr>
            </w:pPr>
          </w:p>
        </w:tc>
      </w:tr>
      <w:tr w:rsidR="007A671B" w:rsidRPr="00EC30C2" w14:paraId="4BD00B01" w14:textId="77777777" w:rsidTr="007A671B">
        <w:tc>
          <w:tcPr>
            <w:tcW w:w="4248" w:type="dxa"/>
            <w:shd w:val="clear" w:color="auto" w:fill="FFFFFF" w:themeFill="background1"/>
          </w:tcPr>
          <w:p w14:paraId="14A8E4B0" w14:textId="77777777" w:rsidR="007A671B" w:rsidRPr="00FF430B" w:rsidRDefault="007A671B" w:rsidP="007A671B">
            <w:pPr>
              <w:ind w:right="-1"/>
              <w:jc w:val="both"/>
              <w:rPr>
                <w:rFonts w:eastAsia="Calibri"/>
                <w:noProof w:val="0"/>
              </w:rPr>
            </w:pPr>
            <w:r w:rsidRPr="00FF430B">
              <w:rPr>
                <w:rFonts w:eastAsia="Calibri"/>
                <w:noProof w:val="0"/>
              </w:rPr>
              <w:t>Persoana de contact</w:t>
            </w:r>
          </w:p>
        </w:tc>
        <w:tc>
          <w:tcPr>
            <w:tcW w:w="5528" w:type="dxa"/>
          </w:tcPr>
          <w:p w14:paraId="2E59F31A" w14:textId="77777777" w:rsidR="007A671B" w:rsidRPr="00FF430B" w:rsidRDefault="007A671B" w:rsidP="007A671B">
            <w:pPr>
              <w:ind w:right="-1"/>
              <w:jc w:val="both"/>
              <w:rPr>
                <w:rFonts w:eastAsia="Cambria"/>
                <w:noProof w:val="0"/>
              </w:rPr>
            </w:pPr>
          </w:p>
        </w:tc>
      </w:tr>
      <w:tr w:rsidR="007A671B" w:rsidRPr="00EC30C2" w14:paraId="1EE5CF8B" w14:textId="77777777" w:rsidTr="007A671B">
        <w:tc>
          <w:tcPr>
            <w:tcW w:w="4248" w:type="dxa"/>
            <w:shd w:val="clear" w:color="auto" w:fill="FFFFFF" w:themeFill="background1"/>
          </w:tcPr>
          <w:p w14:paraId="0743080C" w14:textId="77777777" w:rsidR="007A671B" w:rsidRPr="00FF430B" w:rsidRDefault="007A671B" w:rsidP="007A671B">
            <w:pPr>
              <w:ind w:right="-1"/>
              <w:jc w:val="both"/>
              <w:rPr>
                <w:rFonts w:eastAsia="Calibri"/>
                <w:noProof w:val="0"/>
              </w:rPr>
            </w:pPr>
            <w:r w:rsidRPr="00FF430B">
              <w:rPr>
                <w:rFonts w:eastAsia="Calibri"/>
                <w:noProof w:val="0"/>
              </w:rPr>
              <w:t xml:space="preserve">Tipul autorității contractante și obiectul principal de activitate </w:t>
            </w:r>
          </w:p>
          <w:p w14:paraId="3198704E" w14:textId="77777777" w:rsidR="007A671B" w:rsidRPr="00FF430B" w:rsidRDefault="007A671B" w:rsidP="007A671B">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0191FCD" w14:textId="77777777" w:rsidR="007A671B" w:rsidRPr="00FF430B" w:rsidRDefault="007A671B" w:rsidP="007A671B">
            <w:pPr>
              <w:ind w:right="-1"/>
              <w:jc w:val="both"/>
              <w:rPr>
                <w:rFonts w:eastAsia="Cambria"/>
                <w:noProof w:val="0"/>
              </w:rPr>
            </w:pPr>
          </w:p>
        </w:tc>
      </w:tr>
    </w:tbl>
    <w:p w14:paraId="7157D9B1" w14:textId="77777777" w:rsidR="007A671B" w:rsidRPr="00FF430B" w:rsidRDefault="007A671B" w:rsidP="0061529E">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7A671B" w:rsidRPr="00EC30C2" w14:paraId="2669DD99" w14:textId="77777777" w:rsidTr="007A671B">
        <w:tc>
          <w:tcPr>
            <w:tcW w:w="4248" w:type="dxa"/>
            <w:shd w:val="clear" w:color="auto" w:fill="FFFFFF" w:themeFill="background1"/>
          </w:tcPr>
          <w:p w14:paraId="52473F1B" w14:textId="77777777" w:rsidR="007A671B" w:rsidRPr="00FF430B" w:rsidRDefault="007A671B" w:rsidP="007A671B">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124CC68E" w14:textId="77777777" w:rsidR="007A671B" w:rsidRPr="00FF430B" w:rsidRDefault="007A671B" w:rsidP="007A671B">
            <w:pPr>
              <w:spacing w:after="160" w:line="259" w:lineRule="auto"/>
              <w:ind w:right="-1"/>
              <w:jc w:val="both"/>
              <w:rPr>
                <w:i/>
                <w:noProof w:val="0"/>
                <w:lang w:eastAsia="ro-RO"/>
              </w:rPr>
            </w:pPr>
          </w:p>
        </w:tc>
      </w:tr>
      <w:tr w:rsidR="007A671B" w:rsidRPr="00EC30C2" w14:paraId="4D704D61" w14:textId="77777777" w:rsidTr="007A671B">
        <w:tc>
          <w:tcPr>
            <w:tcW w:w="4248" w:type="dxa"/>
            <w:shd w:val="clear" w:color="auto" w:fill="FFFFFF" w:themeFill="background1"/>
          </w:tcPr>
          <w:p w14:paraId="46671045" w14:textId="77777777" w:rsidR="007A671B" w:rsidRPr="00FF430B" w:rsidRDefault="007A671B" w:rsidP="007A671B">
            <w:pPr>
              <w:spacing w:after="160" w:line="259" w:lineRule="auto"/>
              <w:ind w:right="-1"/>
              <w:jc w:val="both"/>
              <w:rPr>
                <w:noProof w:val="0"/>
                <w:lang w:eastAsia="ro-RO"/>
              </w:rPr>
            </w:pPr>
            <w:r w:rsidRPr="00FF430B">
              <w:rPr>
                <w:noProof w:val="0"/>
                <w:lang w:eastAsia="ro-RO"/>
              </w:rPr>
              <w:t xml:space="preserve">Justificarea alegerii procedurii de atribuire </w:t>
            </w:r>
          </w:p>
          <w:p w14:paraId="7AE81129" w14:textId="77777777" w:rsidR="007A671B" w:rsidRPr="00FF430B" w:rsidRDefault="007A671B" w:rsidP="007A671B">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33E759E4" w14:textId="77777777" w:rsidR="007A671B" w:rsidRPr="00FF430B" w:rsidRDefault="007A671B" w:rsidP="007A671B">
            <w:pPr>
              <w:spacing w:after="160" w:line="259" w:lineRule="auto"/>
              <w:ind w:right="-1"/>
              <w:jc w:val="both"/>
              <w:rPr>
                <w:i/>
                <w:noProof w:val="0"/>
                <w:lang w:eastAsia="ro-RO"/>
              </w:rPr>
            </w:pPr>
          </w:p>
        </w:tc>
      </w:tr>
      <w:tr w:rsidR="007A671B" w:rsidRPr="00EC30C2" w14:paraId="60F757C9" w14:textId="77777777" w:rsidTr="007A671B">
        <w:tc>
          <w:tcPr>
            <w:tcW w:w="4248" w:type="dxa"/>
            <w:shd w:val="clear" w:color="auto" w:fill="FFFFFF" w:themeFill="background1"/>
          </w:tcPr>
          <w:p w14:paraId="68555C00" w14:textId="77777777" w:rsidR="007A671B" w:rsidRPr="00FF430B" w:rsidRDefault="007A671B" w:rsidP="007A671B">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2DB75D11" w14:textId="77777777" w:rsidR="007A671B" w:rsidRPr="00FF430B" w:rsidRDefault="007A671B" w:rsidP="007A671B">
            <w:pPr>
              <w:spacing w:after="160" w:line="259" w:lineRule="auto"/>
              <w:ind w:right="-1"/>
              <w:jc w:val="both"/>
              <w:rPr>
                <w:noProof w:val="0"/>
                <w:lang w:eastAsia="ro-RO"/>
              </w:rPr>
            </w:pPr>
            <w:r w:rsidRPr="00FF430B">
              <w:rPr>
                <w:noProof w:val="0"/>
                <w:lang w:eastAsia="ro-RO"/>
              </w:rPr>
              <w:t xml:space="preserve">Servicii de proiectare □  </w:t>
            </w:r>
          </w:p>
          <w:p w14:paraId="6E7A32AF" w14:textId="77777777" w:rsidR="007A671B" w:rsidRPr="00FF430B" w:rsidRDefault="007A671B" w:rsidP="007A671B">
            <w:pPr>
              <w:spacing w:after="160" w:line="259" w:lineRule="auto"/>
              <w:ind w:right="-1"/>
              <w:jc w:val="both"/>
              <w:rPr>
                <w:noProof w:val="0"/>
                <w:lang w:eastAsia="ro-RO"/>
              </w:rPr>
            </w:pPr>
            <w:r w:rsidRPr="00FF430B">
              <w:rPr>
                <w:noProof w:val="0"/>
                <w:lang w:eastAsia="ro-RO"/>
              </w:rPr>
              <w:t>Lucrări □</w:t>
            </w:r>
          </w:p>
        </w:tc>
      </w:tr>
      <w:tr w:rsidR="007A671B" w:rsidRPr="00EC30C2" w14:paraId="708EEFEF" w14:textId="77777777" w:rsidTr="007A671B">
        <w:tc>
          <w:tcPr>
            <w:tcW w:w="4248" w:type="dxa"/>
            <w:shd w:val="clear" w:color="auto" w:fill="FFFFFF" w:themeFill="background1"/>
          </w:tcPr>
          <w:p w14:paraId="0BEFAFBC" w14:textId="77777777" w:rsidR="007A671B" w:rsidRPr="00FF430B" w:rsidRDefault="007A671B" w:rsidP="007A671B">
            <w:pPr>
              <w:spacing w:after="160" w:line="259" w:lineRule="auto"/>
              <w:ind w:right="-1"/>
              <w:jc w:val="both"/>
              <w:rPr>
                <w:noProof w:val="0"/>
                <w:lang w:eastAsia="ro-RO"/>
              </w:rPr>
            </w:pPr>
            <w:r w:rsidRPr="00FF430B">
              <w:rPr>
                <w:noProof w:val="0"/>
                <w:lang w:eastAsia="ro-RO"/>
              </w:rPr>
              <w:t>Obiectul de achiziție</w:t>
            </w:r>
          </w:p>
        </w:tc>
        <w:tc>
          <w:tcPr>
            <w:tcW w:w="5570" w:type="dxa"/>
          </w:tcPr>
          <w:p w14:paraId="0535807D" w14:textId="77777777" w:rsidR="007A671B" w:rsidRPr="00FF430B" w:rsidRDefault="007A671B" w:rsidP="007A671B">
            <w:pPr>
              <w:spacing w:after="160" w:line="259" w:lineRule="auto"/>
              <w:ind w:right="-1"/>
              <w:jc w:val="both"/>
              <w:rPr>
                <w:noProof w:val="0"/>
                <w:lang w:eastAsia="ro-RO"/>
              </w:rPr>
            </w:pPr>
          </w:p>
        </w:tc>
      </w:tr>
      <w:tr w:rsidR="007A671B" w:rsidRPr="00EC30C2" w14:paraId="79CE7256" w14:textId="77777777" w:rsidTr="007A671B">
        <w:trPr>
          <w:trHeight w:val="255"/>
        </w:trPr>
        <w:tc>
          <w:tcPr>
            <w:tcW w:w="4248" w:type="dxa"/>
            <w:vMerge w:val="restart"/>
            <w:shd w:val="clear" w:color="auto" w:fill="FFFFFF" w:themeFill="background1"/>
          </w:tcPr>
          <w:p w14:paraId="36978A54" w14:textId="77777777" w:rsidR="007A671B" w:rsidRPr="00FF430B" w:rsidRDefault="007A671B" w:rsidP="007A671B">
            <w:pPr>
              <w:spacing w:after="160" w:line="259" w:lineRule="auto"/>
              <w:ind w:right="-1"/>
              <w:jc w:val="both"/>
              <w:rPr>
                <w:noProof w:val="0"/>
                <w:lang w:eastAsia="ro-RO"/>
              </w:rPr>
            </w:pPr>
            <w:r w:rsidRPr="00FF430B">
              <w:rPr>
                <w:noProof w:val="0"/>
                <w:lang w:eastAsia="ro-RO"/>
              </w:rPr>
              <w:t>Anunțul de participare</w:t>
            </w:r>
          </w:p>
          <w:p w14:paraId="6EA27E92" w14:textId="77777777" w:rsidR="007A671B" w:rsidRPr="00FF430B" w:rsidRDefault="007A671B" w:rsidP="007A671B">
            <w:pPr>
              <w:spacing w:after="160" w:line="259" w:lineRule="auto"/>
              <w:ind w:right="-1"/>
              <w:jc w:val="both"/>
              <w:rPr>
                <w:i/>
                <w:noProof w:val="0"/>
                <w:lang w:eastAsia="ro-RO"/>
              </w:rPr>
            </w:pPr>
          </w:p>
        </w:tc>
        <w:tc>
          <w:tcPr>
            <w:tcW w:w="5570" w:type="dxa"/>
          </w:tcPr>
          <w:p w14:paraId="6ADEA0DF" w14:textId="77777777" w:rsidR="007A671B" w:rsidRPr="00FF430B" w:rsidRDefault="007A671B" w:rsidP="007A671B">
            <w:pPr>
              <w:spacing w:after="160" w:line="259" w:lineRule="auto"/>
              <w:ind w:right="-1"/>
              <w:jc w:val="both"/>
              <w:rPr>
                <w:rFonts w:eastAsia="Cambria"/>
                <w:noProof w:val="0"/>
              </w:rPr>
            </w:pPr>
            <w:r w:rsidRPr="00FF430B">
              <w:rPr>
                <w:rFonts w:eastAsia="Cambria"/>
                <w:noProof w:val="0"/>
              </w:rPr>
              <w:t>Nr.:</w:t>
            </w:r>
          </w:p>
        </w:tc>
      </w:tr>
      <w:tr w:rsidR="007A671B" w:rsidRPr="00EC30C2" w14:paraId="0D9F321F" w14:textId="77777777" w:rsidTr="007A671B">
        <w:trPr>
          <w:trHeight w:val="255"/>
        </w:trPr>
        <w:tc>
          <w:tcPr>
            <w:tcW w:w="4248" w:type="dxa"/>
            <w:vMerge/>
            <w:shd w:val="clear" w:color="auto" w:fill="FFFFFF" w:themeFill="background1"/>
          </w:tcPr>
          <w:p w14:paraId="000539AB" w14:textId="77777777" w:rsidR="007A671B" w:rsidRPr="00FF430B" w:rsidRDefault="007A671B" w:rsidP="007A671B">
            <w:pPr>
              <w:spacing w:after="160" w:line="259" w:lineRule="auto"/>
              <w:ind w:right="-1"/>
              <w:jc w:val="both"/>
              <w:rPr>
                <w:noProof w:val="0"/>
                <w:lang w:eastAsia="ro-RO"/>
              </w:rPr>
            </w:pPr>
          </w:p>
        </w:tc>
        <w:tc>
          <w:tcPr>
            <w:tcW w:w="5570" w:type="dxa"/>
          </w:tcPr>
          <w:p w14:paraId="6382024D" w14:textId="77777777" w:rsidR="007A671B" w:rsidRPr="00FF430B" w:rsidRDefault="007A671B" w:rsidP="007A671B">
            <w:pPr>
              <w:spacing w:after="160" w:line="259" w:lineRule="auto"/>
              <w:ind w:right="-1"/>
              <w:jc w:val="both"/>
              <w:rPr>
                <w:rFonts w:eastAsia="Cambria"/>
                <w:noProof w:val="0"/>
              </w:rPr>
            </w:pPr>
            <w:r w:rsidRPr="00FF430B">
              <w:rPr>
                <w:rFonts w:eastAsia="Cambria"/>
                <w:noProof w:val="0"/>
              </w:rPr>
              <w:t>Data publicării:</w:t>
            </w:r>
          </w:p>
        </w:tc>
      </w:tr>
      <w:tr w:rsidR="007A671B" w:rsidRPr="00EC30C2" w14:paraId="6AAEBD62" w14:textId="77777777" w:rsidTr="007A671B">
        <w:trPr>
          <w:trHeight w:val="255"/>
        </w:trPr>
        <w:tc>
          <w:tcPr>
            <w:tcW w:w="4248" w:type="dxa"/>
            <w:vMerge/>
            <w:shd w:val="clear" w:color="auto" w:fill="FFFFFF" w:themeFill="background1"/>
          </w:tcPr>
          <w:p w14:paraId="2F52910D" w14:textId="77777777" w:rsidR="007A671B" w:rsidRPr="00FF430B" w:rsidRDefault="007A671B" w:rsidP="007A671B">
            <w:pPr>
              <w:spacing w:after="160" w:line="259" w:lineRule="auto"/>
              <w:ind w:right="-1"/>
              <w:jc w:val="both"/>
              <w:rPr>
                <w:noProof w:val="0"/>
                <w:lang w:eastAsia="ro-RO"/>
              </w:rPr>
            </w:pPr>
          </w:p>
        </w:tc>
        <w:tc>
          <w:tcPr>
            <w:tcW w:w="5570" w:type="dxa"/>
          </w:tcPr>
          <w:p w14:paraId="0D9365A2" w14:textId="77777777" w:rsidR="007A671B" w:rsidRPr="00FF430B" w:rsidRDefault="007A671B" w:rsidP="007A671B">
            <w:pPr>
              <w:spacing w:after="160" w:line="259" w:lineRule="auto"/>
              <w:ind w:right="-1"/>
              <w:jc w:val="both"/>
              <w:rPr>
                <w:rFonts w:eastAsia="Cambria"/>
                <w:noProof w:val="0"/>
              </w:rPr>
            </w:pPr>
            <w:r w:rsidRPr="00FF430B">
              <w:rPr>
                <w:rFonts w:eastAsia="Cambria"/>
                <w:noProof w:val="0"/>
              </w:rPr>
              <w:t>Link:</w:t>
            </w:r>
          </w:p>
        </w:tc>
      </w:tr>
      <w:tr w:rsidR="007A671B" w:rsidRPr="00EC30C2" w14:paraId="5342E8AC" w14:textId="77777777" w:rsidTr="007A671B">
        <w:trPr>
          <w:trHeight w:val="281"/>
        </w:trPr>
        <w:tc>
          <w:tcPr>
            <w:tcW w:w="4248" w:type="dxa"/>
            <w:shd w:val="clear" w:color="auto" w:fill="FFFFFF" w:themeFill="background1"/>
          </w:tcPr>
          <w:p w14:paraId="4CA44805" w14:textId="77777777" w:rsidR="007A671B" w:rsidRPr="00FF430B" w:rsidRDefault="007A671B" w:rsidP="007A671B">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556BC57A" w14:textId="77777777" w:rsidR="007A671B" w:rsidRPr="00FF430B" w:rsidRDefault="007A671B" w:rsidP="007A671B">
            <w:pPr>
              <w:spacing w:after="160" w:line="259" w:lineRule="auto"/>
              <w:ind w:right="-1"/>
              <w:jc w:val="both"/>
              <w:rPr>
                <w:noProof w:val="0"/>
                <w:lang w:eastAsia="ro-RO"/>
              </w:rPr>
            </w:pPr>
            <w:r w:rsidRPr="00FF430B">
              <w:rPr>
                <w:noProof w:val="0"/>
                <w:lang w:eastAsia="ro-RO"/>
              </w:rPr>
              <w:t>Prețul cel mai scăzut □</w:t>
            </w:r>
          </w:p>
          <w:p w14:paraId="2283B51C" w14:textId="77777777" w:rsidR="007A671B" w:rsidRPr="00FF430B" w:rsidRDefault="007A671B" w:rsidP="007A671B">
            <w:pPr>
              <w:spacing w:after="160" w:line="259" w:lineRule="auto"/>
              <w:ind w:right="-1"/>
              <w:jc w:val="both"/>
              <w:rPr>
                <w:noProof w:val="0"/>
                <w:lang w:eastAsia="ro-RO"/>
              </w:rPr>
            </w:pPr>
            <w:r w:rsidRPr="00FF430B">
              <w:rPr>
                <w:noProof w:val="0"/>
                <w:lang w:eastAsia="ro-RO"/>
              </w:rPr>
              <w:t>Costul cel mai scăzut □</w:t>
            </w:r>
          </w:p>
          <w:p w14:paraId="31C7BA35" w14:textId="77777777" w:rsidR="007A671B" w:rsidRPr="00FF430B" w:rsidRDefault="007A671B" w:rsidP="007A671B">
            <w:pPr>
              <w:spacing w:after="160" w:line="259" w:lineRule="auto"/>
              <w:ind w:right="-1"/>
              <w:jc w:val="both"/>
              <w:rPr>
                <w:noProof w:val="0"/>
                <w:lang w:eastAsia="ro-RO"/>
              </w:rPr>
            </w:pPr>
            <w:r w:rsidRPr="00FF430B">
              <w:rPr>
                <w:noProof w:val="0"/>
                <w:lang w:eastAsia="ro-RO"/>
              </w:rPr>
              <w:t>Cel mai bun raport calitate-preț □</w:t>
            </w:r>
          </w:p>
          <w:p w14:paraId="563F3E39" w14:textId="77777777" w:rsidR="007A671B" w:rsidRPr="00FF430B" w:rsidRDefault="007A671B" w:rsidP="007A671B">
            <w:pPr>
              <w:spacing w:after="160" w:line="259" w:lineRule="auto"/>
              <w:ind w:right="-1"/>
              <w:jc w:val="both"/>
              <w:rPr>
                <w:noProof w:val="0"/>
                <w:lang w:eastAsia="ro-RO"/>
              </w:rPr>
            </w:pPr>
            <w:r w:rsidRPr="00FF430B">
              <w:rPr>
                <w:noProof w:val="0"/>
                <w:lang w:eastAsia="ro-RO"/>
              </w:rPr>
              <w:t>Cel mai bun raport calitate-cost □</w:t>
            </w:r>
          </w:p>
        </w:tc>
      </w:tr>
      <w:tr w:rsidR="007A671B" w:rsidRPr="00EC30C2" w14:paraId="7BB95FF3" w14:textId="77777777" w:rsidTr="007A671B">
        <w:trPr>
          <w:trHeight w:val="281"/>
        </w:trPr>
        <w:tc>
          <w:tcPr>
            <w:tcW w:w="4248" w:type="dxa"/>
            <w:shd w:val="clear" w:color="auto" w:fill="FFFFFF" w:themeFill="background1"/>
          </w:tcPr>
          <w:p w14:paraId="48E4F1C4" w14:textId="77777777" w:rsidR="007A671B" w:rsidRPr="00FF430B" w:rsidRDefault="007A671B" w:rsidP="007A671B">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121BB988" w14:textId="77777777" w:rsidR="007A671B" w:rsidRPr="00FF430B" w:rsidRDefault="007A671B" w:rsidP="007A671B">
            <w:pPr>
              <w:spacing w:after="160" w:line="259" w:lineRule="auto"/>
              <w:ind w:right="-1"/>
              <w:jc w:val="both"/>
              <w:rPr>
                <w:noProof w:val="0"/>
                <w:lang w:eastAsia="ro-RO"/>
              </w:rPr>
            </w:pPr>
            <w:r w:rsidRPr="00FF430B">
              <w:rPr>
                <w:noProof w:val="0"/>
                <w:lang w:eastAsia="ro-RO"/>
              </w:rPr>
              <w:t xml:space="preserve">Acord-cadru □ </w:t>
            </w:r>
          </w:p>
          <w:p w14:paraId="4CA95B44" w14:textId="77777777" w:rsidR="007A671B" w:rsidRPr="00FF430B" w:rsidRDefault="007A671B" w:rsidP="007A671B">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181F16C6" w14:textId="77777777" w:rsidR="007A671B" w:rsidRPr="00FF430B" w:rsidRDefault="007A671B" w:rsidP="007A671B">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7A671B" w:rsidRPr="00EC30C2" w14:paraId="5E9FF586" w14:textId="77777777" w:rsidTr="007A671B">
        <w:trPr>
          <w:trHeight w:val="281"/>
        </w:trPr>
        <w:tc>
          <w:tcPr>
            <w:tcW w:w="4248" w:type="dxa"/>
            <w:vMerge w:val="restart"/>
            <w:shd w:val="clear" w:color="auto" w:fill="FFFFFF" w:themeFill="background1"/>
          </w:tcPr>
          <w:p w14:paraId="11A2EC0F" w14:textId="77777777" w:rsidR="007A671B" w:rsidRPr="00FF430B" w:rsidRDefault="007A671B" w:rsidP="007A671B">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3246BBD0" w14:textId="77777777" w:rsidR="007A671B" w:rsidRPr="00FF430B" w:rsidRDefault="007A671B" w:rsidP="007A671B">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7A671B" w:rsidRPr="00EC30C2" w14:paraId="1C9B2CA8" w14:textId="77777777" w:rsidTr="007A671B">
        <w:trPr>
          <w:trHeight w:val="281"/>
        </w:trPr>
        <w:tc>
          <w:tcPr>
            <w:tcW w:w="4248" w:type="dxa"/>
            <w:vMerge/>
            <w:shd w:val="clear" w:color="auto" w:fill="FFFFFF" w:themeFill="background1"/>
          </w:tcPr>
          <w:p w14:paraId="399B0327" w14:textId="77777777" w:rsidR="007A671B" w:rsidRPr="00FF430B" w:rsidRDefault="007A671B" w:rsidP="007A671B">
            <w:pPr>
              <w:spacing w:after="160" w:line="259" w:lineRule="auto"/>
              <w:ind w:right="-1"/>
              <w:jc w:val="both"/>
              <w:rPr>
                <w:noProof w:val="0"/>
              </w:rPr>
            </w:pPr>
          </w:p>
        </w:tc>
        <w:tc>
          <w:tcPr>
            <w:tcW w:w="5570" w:type="dxa"/>
          </w:tcPr>
          <w:p w14:paraId="0AD4B11C" w14:textId="77777777" w:rsidR="007A671B" w:rsidRPr="00FF430B" w:rsidRDefault="007A671B" w:rsidP="007A671B">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7A671B" w:rsidRPr="00EC30C2" w14:paraId="23BFD8A0" w14:textId="77777777" w:rsidTr="007A671B">
        <w:trPr>
          <w:trHeight w:val="281"/>
        </w:trPr>
        <w:tc>
          <w:tcPr>
            <w:tcW w:w="4248" w:type="dxa"/>
            <w:vMerge/>
            <w:shd w:val="clear" w:color="auto" w:fill="FFFFFF" w:themeFill="background1"/>
          </w:tcPr>
          <w:p w14:paraId="080CE654" w14:textId="77777777" w:rsidR="007A671B" w:rsidRPr="00FF430B" w:rsidRDefault="007A671B" w:rsidP="007A671B">
            <w:pPr>
              <w:spacing w:after="160" w:line="259" w:lineRule="auto"/>
              <w:ind w:right="-1"/>
              <w:jc w:val="both"/>
              <w:rPr>
                <w:noProof w:val="0"/>
              </w:rPr>
            </w:pPr>
          </w:p>
        </w:tc>
        <w:tc>
          <w:tcPr>
            <w:tcW w:w="5570" w:type="dxa"/>
          </w:tcPr>
          <w:p w14:paraId="71ECC7F4" w14:textId="77777777" w:rsidR="007A671B" w:rsidRPr="00FF430B" w:rsidRDefault="007A671B" w:rsidP="007A671B">
            <w:pPr>
              <w:spacing w:after="160" w:line="259" w:lineRule="auto"/>
              <w:ind w:right="-1"/>
              <w:jc w:val="both"/>
              <w:rPr>
                <w:noProof w:val="0"/>
                <w:lang w:eastAsia="ro-RO"/>
              </w:rPr>
            </w:pPr>
            <w:r w:rsidRPr="00FF430B">
              <w:rPr>
                <w:rFonts w:eastAsia="Calibri"/>
                <w:noProof w:val="0"/>
              </w:rPr>
              <w:t>De la operatori economici dintr-un alt stat:</w:t>
            </w:r>
          </w:p>
        </w:tc>
      </w:tr>
      <w:tr w:rsidR="007A671B" w:rsidRPr="00EC30C2" w14:paraId="31E3CE1A" w14:textId="77777777" w:rsidTr="007A671B">
        <w:trPr>
          <w:trHeight w:val="281"/>
        </w:trPr>
        <w:tc>
          <w:tcPr>
            <w:tcW w:w="4248" w:type="dxa"/>
            <w:vMerge/>
            <w:shd w:val="clear" w:color="auto" w:fill="FFFFFF" w:themeFill="background1"/>
          </w:tcPr>
          <w:p w14:paraId="11E624B4" w14:textId="77777777" w:rsidR="007A671B" w:rsidRPr="00FF430B" w:rsidRDefault="007A671B" w:rsidP="007A671B">
            <w:pPr>
              <w:spacing w:after="160" w:line="259" w:lineRule="auto"/>
              <w:ind w:right="-1"/>
              <w:jc w:val="both"/>
              <w:rPr>
                <w:noProof w:val="0"/>
              </w:rPr>
            </w:pPr>
          </w:p>
        </w:tc>
        <w:tc>
          <w:tcPr>
            <w:tcW w:w="5570" w:type="dxa"/>
          </w:tcPr>
          <w:p w14:paraId="451AD82B" w14:textId="77777777" w:rsidR="007A671B" w:rsidRPr="00FF430B" w:rsidRDefault="007A671B" w:rsidP="007A671B">
            <w:pPr>
              <w:spacing w:after="160" w:line="259" w:lineRule="auto"/>
              <w:ind w:right="-1"/>
              <w:jc w:val="both"/>
              <w:rPr>
                <w:noProof w:val="0"/>
                <w:lang w:eastAsia="ro-RO"/>
              </w:rPr>
            </w:pPr>
            <w:r w:rsidRPr="00FF430B">
              <w:rPr>
                <w:rFonts w:eastAsia="Calibri"/>
                <w:noProof w:val="0"/>
              </w:rPr>
              <w:t>Pe cale electronică:</w:t>
            </w:r>
          </w:p>
        </w:tc>
      </w:tr>
    </w:tbl>
    <w:p w14:paraId="0B66852E" w14:textId="77777777" w:rsidR="007A671B" w:rsidRDefault="007A671B" w:rsidP="0061529E">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770FDEFE" w14:textId="77777777" w:rsidR="007A671B" w:rsidRPr="004E4537" w:rsidRDefault="007A671B" w:rsidP="007A671B">
      <w:pPr>
        <w:tabs>
          <w:tab w:val="left" w:pos="1134"/>
          <w:tab w:val="left" w:pos="2694"/>
        </w:tabs>
        <w:spacing w:before="240" w:after="160" w:line="259" w:lineRule="auto"/>
        <w:jc w:val="both"/>
        <w:rPr>
          <w:rFonts w:eastAsia="Calibri"/>
          <w:b/>
          <w:noProof w:val="0"/>
        </w:rPr>
      </w:pPr>
      <w:r w:rsidRPr="004E4537">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4E4537">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7A671B" w:rsidRPr="00EC30C2" w14:paraId="49B56DB4" w14:textId="77777777" w:rsidTr="007A671B">
        <w:trPr>
          <w:trHeight w:val="269"/>
        </w:trPr>
        <w:tc>
          <w:tcPr>
            <w:tcW w:w="4253" w:type="dxa"/>
            <w:shd w:val="clear" w:color="auto" w:fill="FFFFFF" w:themeFill="background1"/>
          </w:tcPr>
          <w:p w14:paraId="36EAB9B3" w14:textId="77777777" w:rsidR="007A671B" w:rsidRPr="00FF430B" w:rsidRDefault="007A671B" w:rsidP="007A671B">
            <w:pPr>
              <w:tabs>
                <w:tab w:val="left" w:pos="1134"/>
                <w:tab w:val="left" w:pos="2694"/>
              </w:tabs>
              <w:jc w:val="both"/>
              <w:rPr>
                <w:rFonts w:eastAsia="Calibri"/>
                <w:noProof w:val="0"/>
              </w:rPr>
            </w:pPr>
            <w:r w:rsidRPr="00FF430B">
              <w:rPr>
                <w:rFonts w:eastAsia="Calibri"/>
                <w:noProof w:val="0"/>
              </w:rPr>
              <w:t>Denumire</w:t>
            </w:r>
          </w:p>
        </w:tc>
        <w:tc>
          <w:tcPr>
            <w:tcW w:w="5528" w:type="dxa"/>
          </w:tcPr>
          <w:p w14:paraId="65E2D294" w14:textId="77777777" w:rsidR="007A671B" w:rsidRPr="00FF430B" w:rsidRDefault="007A671B" w:rsidP="007A671B">
            <w:pPr>
              <w:tabs>
                <w:tab w:val="left" w:pos="1134"/>
                <w:tab w:val="left" w:pos="2694"/>
              </w:tabs>
              <w:jc w:val="both"/>
              <w:rPr>
                <w:rFonts w:eastAsia="Calibri"/>
                <w:noProof w:val="0"/>
              </w:rPr>
            </w:pPr>
          </w:p>
        </w:tc>
      </w:tr>
      <w:tr w:rsidR="007A671B" w:rsidRPr="00EC30C2" w14:paraId="4A0367AA" w14:textId="77777777" w:rsidTr="007A671B">
        <w:trPr>
          <w:trHeight w:val="269"/>
        </w:trPr>
        <w:tc>
          <w:tcPr>
            <w:tcW w:w="4253" w:type="dxa"/>
            <w:shd w:val="clear" w:color="auto" w:fill="FFFFFF" w:themeFill="background1"/>
          </w:tcPr>
          <w:p w14:paraId="503E687C" w14:textId="77777777" w:rsidR="007A671B" w:rsidRPr="00FF430B" w:rsidRDefault="007A671B" w:rsidP="007A671B">
            <w:pPr>
              <w:tabs>
                <w:tab w:val="left" w:pos="1134"/>
                <w:tab w:val="left" w:pos="2694"/>
              </w:tabs>
              <w:jc w:val="both"/>
              <w:rPr>
                <w:rFonts w:eastAsia="Calibri"/>
                <w:noProof w:val="0"/>
              </w:rPr>
            </w:pPr>
            <w:r w:rsidRPr="00FF430B">
              <w:rPr>
                <w:rFonts w:eastAsia="Calibri"/>
                <w:noProof w:val="0"/>
              </w:rPr>
              <w:t>IDNO</w:t>
            </w:r>
          </w:p>
        </w:tc>
        <w:tc>
          <w:tcPr>
            <w:tcW w:w="5528" w:type="dxa"/>
          </w:tcPr>
          <w:p w14:paraId="053B2B93" w14:textId="77777777" w:rsidR="007A671B" w:rsidRPr="00FF430B" w:rsidRDefault="007A671B" w:rsidP="007A671B">
            <w:pPr>
              <w:tabs>
                <w:tab w:val="left" w:pos="1134"/>
                <w:tab w:val="left" w:pos="2694"/>
              </w:tabs>
              <w:jc w:val="both"/>
              <w:rPr>
                <w:rFonts w:eastAsia="Calibri"/>
                <w:noProof w:val="0"/>
              </w:rPr>
            </w:pPr>
          </w:p>
        </w:tc>
      </w:tr>
      <w:tr w:rsidR="007A671B" w:rsidRPr="00EC30C2" w14:paraId="6E77E227" w14:textId="77777777" w:rsidTr="007A671B">
        <w:trPr>
          <w:trHeight w:val="269"/>
        </w:trPr>
        <w:tc>
          <w:tcPr>
            <w:tcW w:w="4253" w:type="dxa"/>
            <w:shd w:val="clear" w:color="auto" w:fill="FFFFFF" w:themeFill="background1"/>
          </w:tcPr>
          <w:p w14:paraId="7FACC69C" w14:textId="77777777" w:rsidR="007A671B" w:rsidRPr="00FF430B" w:rsidRDefault="007A671B" w:rsidP="007A671B">
            <w:pPr>
              <w:tabs>
                <w:tab w:val="left" w:pos="1134"/>
                <w:tab w:val="left" w:pos="2694"/>
              </w:tabs>
              <w:jc w:val="both"/>
              <w:rPr>
                <w:rFonts w:eastAsia="Calibri"/>
                <w:noProof w:val="0"/>
              </w:rPr>
            </w:pPr>
            <w:r w:rsidRPr="00FF430B">
              <w:rPr>
                <w:rFonts w:eastAsia="Calibri"/>
                <w:noProof w:val="0"/>
              </w:rPr>
              <w:t xml:space="preserve">Date de contact </w:t>
            </w:r>
          </w:p>
          <w:p w14:paraId="224C576B" w14:textId="77777777" w:rsidR="007A671B" w:rsidRPr="00FF430B" w:rsidRDefault="007A671B" w:rsidP="007A671B">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65C26A60" w14:textId="77777777" w:rsidR="007A671B" w:rsidRPr="00FF430B" w:rsidRDefault="007A671B" w:rsidP="007A671B">
            <w:pPr>
              <w:tabs>
                <w:tab w:val="left" w:pos="1134"/>
                <w:tab w:val="left" w:pos="2694"/>
              </w:tabs>
              <w:jc w:val="both"/>
              <w:rPr>
                <w:rFonts w:eastAsia="Calibri"/>
                <w:noProof w:val="0"/>
              </w:rPr>
            </w:pPr>
          </w:p>
        </w:tc>
      </w:tr>
      <w:tr w:rsidR="007A671B" w:rsidRPr="00EC30C2" w14:paraId="685AFCF4" w14:textId="77777777" w:rsidTr="007A671B">
        <w:trPr>
          <w:trHeight w:val="269"/>
        </w:trPr>
        <w:tc>
          <w:tcPr>
            <w:tcW w:w="4253" w:type="dxa"/>
            <w:shd w:val="clear" w:color="auto" w:fill="FFFFFF" w:themeFill="background1"/>
          </w:tcPr>
          <w:p w14:paraId="082BE6FC" w14:textId="77777777" w:rsidR="007A671B" w:rsidRPr="00FF430B" w:rsidRDefault="007A671B" w:rsidP="007A671B">
            <w:pPr>
              <w:ind w:right="-1"/>
              <w:jc w:val="both"/>
              <w:rPr>
                <w:rFonts w:eastAsia="Calibri"/>
                <w:noProof w:val="0"/>
              </w:rPr>
            </w:pPr>
            <w:r w:rsidRPr="00FF430B">
              <w:rPr>
                <w:noProof w:val="0"/>
                <w:lang w:eastAsia="ro-RO"/>
              </w:rPr>
              <w:t xml:space="preserve">Întreprindere mică sau mijlocie </w:t>
            </w:r>
          </w:p>
        </w:tc>
        <w:tc>
          <w:tcPr>
            <w:tcW w:w="5528" w:type="dxa"/>
          </w:tcPr>
          <w:p w14:paraId="17490BEB" w14:textId="77777777" w:rsidR="007A671B" w:rsidRPr="00FF430B" w:rsidRDefault="007A671B" w:rsidP="007A671B">
            <w:pPr>
              <w:ind w:right="-1"/>
              <w:jc w:val="both"/>
              <w:rPr>
                <w:noProof w:val="0"/>
                <w:lang w:eastAsia="ro-RO"/>
              </w:rPr>
            </w:pPr>
            <w:r w:rsidRPr="00FF430B">
              <w:rPr>
                <w:noProof w:val="0"/>
                <w:lang w:eastAsia="ro-RO"/>
              </w:rPr>
              <w:t xml:space="preserve">Da □       Nu □       </w:t>
            </w:r>
          </w:p>
        </w:tc>
      </w:tr>
      <w:tr w:rsidR="007A671B" w:rsidRPr="00EC30C2" w14:paraId="659F53E9" w14:textId="77777777" w:rsidTr="007A671B">
        <w:trPr>
          <w:trHeight w:val="269"/>
        </w:trPr>
        <w:tc>
          <w:tcPr>
            <w:tcW w:w="4253" w:type="dxa"/>
            <w:shd w:val="clear" w:color="auto" w:fill="FFFFFF" w:themeFill="background1"/>
          </w:tcPr>
          <w:p w14:paraId="05A6FA88" w14:textId="77777777" w:rsidR="007A671B" w:rsidRPr="00FF430B" w:rsidRDefault="007A671B" w:rsidP="007A671B">
            <w:pPr>
              <w:tabs>
                <w:tab w:val="left" w:pos="1134"/>
                <w:tab w:val="left" w:pos="2694"/>
              </w:tabs>
              <w:jc w:val="both"/>
              <w:rPr>
                <w:noProof w:val="0"/>
                <w:lang w:eastAsia="ro-RO"/>
              </w:rPr>
            </w:pPr>
            <w:r w:rsidRPr="00FF430B">
              <w:rPr>
                <w:rFonts w:eastAsia="Calibri"/>
                <w:noProof w:val="0"/>
              </w:rPr>
              <w:t xml:space="preserve">Asociație de operatori economici </w:t>
            </w:r>
          </w:p>
          <w:p w14:paraId="71E5D75E" w14:textId="77777777" w:rsidR="007A671B" w:rsidRPr="00FF430B" w:rsidRDefault="007A671B" w:rsidP="007A671B">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1984388C" w14:textId="77777777" w:rsidR="007A671B" w:rsidRPr="00FF430B" w:rsidRDefault="007A671B" w:rsidP="007A671B">
            <w:pPr>
              <w:tabs>
                <w:tab w:val="left" w:pos="1134"/>
                <w:tab w:val="left" w:pos="2694"/>
              </w:tabs>
              <w:jc w:val="both"/>
              <w:rPr>
                <w:noProof w:val="0"/>
                <w:lang w:eastAsia="ro-RO"/>
              </w:rPr>
            </w:pPr>
            <w:r w:rsidRPr="00FF430B">
              <w:rPr>
                <w:noProof w:val="0"/>
                <w:lang w:eastAsia="ro-RO"/>
              </w:rPr>
              <w:t xml:space="preserve">Da □       Nu □       </w:t>
            </w:r>
          </w:p>
          <w:p w14:paraId="007A0F08" w14:textId="77777777" w:rsidR="007A671B" w:rsidRPr="00FF430B" w:rsidRDefault="007A671B" w:rsidP="007A671B">
            <w:pPr>
              <w:tabs>
                <w:tab w:val="left" w:pos="1134"/>
                <w:tab w:val="left" w:pos="2694"/>
              </w:tabs>
              <w:jc w:val="both"/>
              <w:rPr>
                <w:rFonts w:eastAsia="Calibri"/>
                <w:noProof w:val="0"/>
              </w:rPr>
            </w:pPr>
          </w:p>
        </w:tc>
      </w:tr>
      <w:tr w:rsidR="007A671B" w:rsidRPr="00EC30C2" w14:paraId="6D948795" w14:textId="77777777" w:rsidTr="007A671B">
        <w:trPr>
          <w:trHeight w:val="604"/>
        </w:trPr>
        <w:tc>
          <w:tcPr>
            <w:tcW w:w="4253" w:type="dxa"/>
            <w:shd w:val="clear" w:color="auto" w:fill="FFFFFF" w:themeFill="background1"/>
          </w:tcPr>
          <w:p w14:paraId="2C62FFB8" w14:textId="77777777" w:rsidR="007A671B" w:rsidRPr="00FF430B" w:rsidRDefault="007A671B" w:rsidP="007A671B">
            <w:pPr>
              <w:tabs>
                <w:tab w:val="left" w:pos="1134"/>
                <w:tab w:val="left" w:pos="2694"/>
              </w:tabs>
              <w:jc w:val="both"/>
              <w:rPr>
                <w:rFonts w:eastAsia="Calibri"/>
                <w:noProof w:val="0"/>
              </w:rPr>
            </w:pPr>
            <w:r w:rsidRPr="00FF430B">
              <w:rPr>
                <w:rFonts w:eastAsia="Calibri"/>
                <w:noProof w:val="0"/>
              </w:rPr>
              <w:t>Subcontractanți</w:t>
            </w:r>
          </w:p>
          <w:p w14:paraId="6CF8EE43" w14:textId="77777777" w:rsidR="007A671B" w:rsidRPr="00FF430B" w:rsidRDefault="007A671B" w:rsidP="007A671B">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24D977ED" w14:textId="77777777" w:rsidR="007A671B" w:rsidRPr="00FF430B" w:rsidRDefault="007A671B" w:rsidP="007A671B">
            <w:pPr>
              <w:tabs>
                <w:tab w:val="left" w:pos="1134"/>
                <w:tab w:val="left" w:pos="2694"/>
              </w:tabs>
              <w:jc w:val="both"/>
              <w:rPr>
                <w:noProof w:val="0"/>
                <w:lang w:eastAsia="ro-RO"/>
              </w:rPr>
            </w:pPr>
            <w:r w:rsidRPr="00FF430B">
              <w:rPr>
                <w:noProof w:val="0"/>
                <w:lang w:eastAsia="ro-RO"/>
              </w:rPr>
              <w:t xml:space="preserve">Da □       Nu □      </w:t>
            </w:r>
          </w:p>
          <w:p w14:paraId="45DA950A" w14:textId="77777777" w:rsidR="007A671B" w:rsidRPr="00FF430B" w:rsidRDefault="007A671B" w:rsidP="007A671B">
            <w:pPr>
              <w:tabs>
                <w:tab w:val="left" w:pos="1134"/>
                <w:tab w:val="left" w:pos="2694"/>
              </w:tabs>
              <w:jc w:val="both"/>
              <w:rPr>
                <w:noProof w:val="0"/>
                <w:lang w:eastAsia="ro-RO"/>
              </w:rPr>
            </w:pPr>
          </w:p>
        </w:tc>
      </w:tr>
    </w:tbl>
    <w:p w14:paraId="76224EFE" w14:textId="77777777" w:rsidR="007A671B" w:rsidRPr="00FF430B" w:rsidRDefault="007A671B" w:rsidP="007A671B">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7A671B" w:rsidRPr="00EC30C2" w14:paraId="45CEFC34" w14:textId="77777777" w:rsidTr="007A671B">
        <w:tc>
          <w:tcPr>
            <w:tcW w:w="562" w:type="dxa"/>
            <w:shd w:val="clear" w:color="auto" w:fill="F2F2F2"/>
          </w:tcPr>
          <w:p w14:paraId="1D3D6DD2" w14:textId="77777777" w:rsidR="007A671B" w:rsidRPr="00FF430B" w:rsidRDefault="007A671B" w:rsidP="007A671B">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58AADB64" w14:textId="77777777" w:rsidR="007A671B" w:rsidRPr="00FF430B" w:rsidRDefault="007A671B" w:rsidP="007A671B">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2DAF7DD2" w14:textId="77777777" w:rsidR="007A671B" w:rsidRPr="00FF430B" w:rsidRDefault="007A671B" w:rsidP="007A671B">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07AA9BF" w14:textId="77777777" w:rsidR="007A671B" w:rsidRPr="00FF430B" w:rsidRDefault="007A671B" w:rsidP="007A671B">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CCED0AA" w14:textId="77777777" w:rsidR="007A671B" w:rsidRPr="00FF430B" w:rsidRDefault="007A671B" w:rsidP="007A671B">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6527E026" w14:textId="77777777" w:rsidR="007A671B" w:rsidRPr="00FF430B" w:rsidRDefault="007A671B" w:rsidP="007A671B">
            <w:pPr>
              <w:tabs>
                <w:tab w:val="left" w:pos="1134"/>
                <w:tab w:val="left" w:pos="2694"/>
              </w:tabs>
              <w:jc w:val="center"/>
              <w:rPr>
                <w:rFonts w:eastAsia="Calibri"/>
                <w:noProof w:val="0"/>
              </w:rPr>
            </w:pPr>
            <w:r w:rsidRPr="00FF430B">
              <w:rPr>
                <w:rFonts w:eastAsia="Calibri"/>
                <w:noProof w:val="0"/>
              </w:rPr>
              <w:t>Suma, inclusiv TVA</w:t>
            </w:r>
          </w:p>
        </w:tc>
      </w:tr>
      <w:tr w:rsidR="007A671B" w:rsidRPr="00EC30C2" w14:paraId="7AA9B4F2" w14:textId="77777777" w:rsidTr="007A671B">
        <w:tc>
          <w:tcPr>
            <w:tcW w:w="562" w:type="dxa"/>
          </w:tcPr>
          <w:p w14:paraId="30AE2E09" w14:textId="77777777" w:rsidR="007A671B" w:rsidRPr="00FF430B" w:rsidRDefault="007A671B" w:rsidP="007A671B">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2528CC43" w14:textId="77777777" w:rsidR="007A671B" w:rsidRPr="00FF430B" w:rsidRDefault="007A671B" w:rsidP="007A671B">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2930FAA3" w14:textId="77777777" w:rsidR="007A671B" w:rsidRPr="00FF430B" w:rsidRDefault="007A671B" w:rsidP="007A671B">
            <w:pPr>
              <w:tabs>
                <w:tab w:val="left" w:pos="1134"/>
                <w:tab w:val="left" w:pos="2694"/>
              </w:tabs>
              <w:spacing w:before="240"/>
              <w:jc w:val="center"/>
              <w:rPr>
                <w:rFonts w:eastAsia="Calibri"/>
                <w:noProof w:val="0"/>
              </w:rPr>
            </w:pPr>
          </w:p>
        </w:tc>
        <w:tc>
          <w:tcPr>
            <w:tcW w:w="1417" w:type="dxa"/>
          </w:tcPr>
          <w:p w14:paraId="570BFFF4" w14:textId="77777777" w:rsidR="007A671B" w:rsidRPr="00FF430B" w:rsidRDefault="007A671B" w:rsidP="007A671B">
            <w:pPr>
              <w:tabs>
                <w:tab w:val="left" w:pos="1134"/>
                <w:tab w:val="left" w:pos="2694"/>
              </w:tabs>
              <w:spacing w:before="240"/>
              <w:jc w:val="center"/>
              <w:rPr>
                <w:rFonts w:eastAsia="Calibri"/>
                <w:noProof w:val="0"/>
              </w:rPr>
            </w:pPr>
          </w:p>
        </w:tc>
        <w:tc>
          <w:tcPr>
            <w:tcW w:w="1560" w:type="dxa"/>
          </w:tcPr>
          <w:p w14:paraId="02670B16" w14:textId="77777777" w:rsidR="007A671B" w:rsidRPr="00FF430B" w:rsidRDefault="007A671B" w:rsidP="007A671B">
            <w:pPr>
              <w:tabs>
                <w:tab w:val="left" w:pos="1134"/>
                <w:tab w:val="left" w:pos="2694"/>
              </w:tabs>
              <w:spacing w:before="240"/>
              <w:jc w:val="center"/>
              <w:rPr>
                <w:rFonts w:eastAsia="Calibri"/>
                <w:noProof w:val="0"/>
              </w:rPr>
            </w:pPr>
          </w:p>
        </w:tc>
        <w:tc>
          <w:tcPr>
            <w:tcW w:w="1417" w:type="dxa"/>
          </w:tcPr>
          <w:p w14:paraId="4620FD7E" w14:textId="77777777" w:rsidR="007A671B" w:rsidRPr="00FF430B" w:rsidRDefault="007A671B" w:rsidP="007A671B">
            <w:pPr>
              <w:tabs>
                <w:tab w:val="left" w:pos="1134"/>
                <w:tab w:val="left" w:pos="2694"/>
              </w:tabs>
              <w:spacing w:before="240"/>
              <w:jc w:val="center"/>
              <w:rPr>
                <w:rFonts w:eastAsia="Calibri"/>
                <w:noProof w:val="0"/>
              </w:rPr>
            </w:pPr>
          </w:p>
        </w:tc>
      </w:tr>
      <w:tr w:rsidR="007A671B" w:rsidRPr="00EC30C2" w14:paraId="04C914DA" w14:textId="77777777" w:rsidTr="007A671B">
        <w:tc>
          <w:tcPr>
            <w:tcW w:w="562" w:type="dxa"/>
          </w:tcPr>
          <w:p w14:paraId="5B8FA784" w14:textId="77777777" w:rsidR="007A671B" w:rsidRPr="00FF430B" w:rsidRDefault="007A671B" w:rsidP="007A671B">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311A59AE" w14:textId="77777777" w:rsidR="007A671B" w:rsidRPr="00FF430B" w:rsidRDefault="007A671B" w:rsidP="007A671B">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AEF432C" w14:textId="77777777" w:rsidR="007A671B" w:rsidRPr="00FF430B" w:rsidRDefault="007A671B" w:rsidP="007A671B">
            <w:pPr>
              <w:tabs>
                <w:tab w:val="left" w:pos="1134"/>
                <w:tab w:val="left" w:pos="2694"/>
              </w:tabs>
              <w:spacing w:before="240"/>
              <w:jc w:val="center"/>
              <w:rPr>
                <w:rFonts w:eastAsia="Calibri"/>
                <w:noProof w:val="0"/>
              </w:rPr>
            </w:pPr>
          </w:p>
        </w:tc>
        <w:tc>
          <w:tcPr>
            <w:tcW w:w="1417" w:type="dxa"/>
          </w:tcPr>
          <w:p w14:paraId="27F0DC75" w14:textId="77777777" w:rsidR="007A671B" w:rsidRPr="00FF430B" w:rsidRDefault="007A671B" w:rsidP="007A671B">
            <w:pPr>
              <w:tabs>
                <w:tab w:val="left" w:pos="1134"/>
                <w:tab w:val="left" w:pos="2694"/>
              </w:tabs>
              <w:spacing w:before="240"/>
              <w:jc w:val="center"/>
              <w:rPr>
                <w:rFonts w:eastAsia="Calibri"/>
                <w:noProof w:val="0"/>
              </w:rPr>
            </w:pPr>
          </w:p>
        </w:tc>
        <w:tc>
          <w:tcPr>
            <w:tcW w:w="1560" w:type="dxa"/>
          </w:tcPr>
          <w:p w14:paraId="5E463670" w14:textId="77777777" w:rsidR="007A671B" w:rsidRPr="00FF430B" w:rsidRDefault="007A671B" w:rsidP="007A671B">
            <w:pPr>
              <w:tabs>
                <w:tab w:val="left" w:pos="1134"/>
                <w:tab w:val="left" w:pos="2694"/>
              </w:tabs>
              <w:spacing w:before="240"/>
              <w:jc w:val="center"/>
              <w:rPr>
                <w:rFonts w:eastAsia="Calibri"/>
                <w:noProof w:val="0"/>
              </w:rPr>
            </w:pPr>
          </w:p>
        </w:tc>
        <w:tc>
          <w:tcPr>
            <w:tcW w:w="1417" w:type="dxa"/>
          </w:tcPr>
          <w:p w14:paraId="46A360E5" w14:textId="77777777" w:rsidR="007A671B" w:rsidRPr="00FF430B" w:rsidRDefault="007A671B" w:rsidP="007A671B">
            <w:pPr>
              <w:tabs>
                <w:tab w:val="left" w:pos="1134"/>
                <w:tab w:val="left" w:pos="2694"/>
              </w:tabs>
              <w:spacing w:before="240"/>
              <w:jc w:val="center"/>
              <w:rPr>
                <w:rFonts w:eastAsia="Calibri"/>
                <w:noProof w:val="0"/>
              </w:rPr>
            </w:pPr>
          </w:p>
        </w:tc>
      </w:tr>
    </w:tbl>
    <w:p w14:paraId="313192A3" w14:textId="77777777" w:rsidR="007A671B" w:rsidRPr="00FF430B" w:rsidRDefault="007A671B" w:rsidP="007A671B">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55D34DD5" w14:textId="77777777" w:rsidR="007A671B" w:rsidRPr="00FF430B" w:rsidRDefault="007A671B" w:rsidP="0061529E">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7A671B" w:rsidRPr="00EC30C2" w14:paraId="1331F057" w14:textId="77777777" w:rsidTr="007A671B">
        <w:tc>
          <w:tcPr>
            <w:tcW w:w="5524" w:type="dxa"/>
            <w:shd w:val="clear" w:color="auto" w:fill="FFFFFF" w:themeFill="background1"/>
          </w:tcPr>
          <w:p w14:paraId="265DBD52" w14:textId="77777777" w:rsidR="007A671B" w:rsidRPr="00FF430B" w:rsidRDefault="007A671B" w:rsidP="007A671B">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534BD91" w14:textId="77777777" w:rsidR="007A671B" w:rsidRPr="00FF430B" w:rsidRDefault="007A671B" w:rsidP="007A671B">
            <w:pPr>
              <w:ind w:right="-1"/>
              <w:jc w:val="both"/>
              <w:rPr>
                <w:noProof w:val="0"/>
                <w:lang w:eastAsia="ro-RO"/>
              </w:rPr>
            </w:pPr>
            <w:r w:rsidRPr="00FF430B">
              <w:rPr>
                <w:noProof w:val="0"/>
                <w:lang w:eastAsia="ro-RO"/>
              </w:rPr>
              <w:t xml:space="preserve">Nu □        </w:t>
            </w:r>
          </w:p>
          <w:p w14:paraId="03594829" w14:textId="77777777" w:rsidR="007A671B" w:rsidRPr="00FF430B" w:rsidRDefault="007A671B" w:rsidP="007A671B">
            <w:pPr>
              <w:ind w:right="-1"/>
              <w:jc w:val="both"/>
              <w:rPr>
                <w:noProof w:val="0"/>
                <w:lang w:eastAsia="ro-RO"/>
              </w:rPr>
            </w:pPr>
            <w:r w:rsidRPr="00FF430B">
              <w:rPr>
                <w:noProof w:val="0"/>
                <w:lang w:eastAsia="ro-RO"/>
              </w:rPr>
              <w:t xml:space="preserve">Da □        </w:t>
            </w:r>
          </w:p>
        </w:tc>
      </w:tr>
      <w:tr w:rsidR="007A671B" w:rsidRPr="00EC30C2" w14:paraId="46F36A23" w14:textId="77777777" w:rsidTr="007A671B">
        <w:tc>
          <w:tcPr>
            <w:tcW w:w="5524" w:type="dxa"/>
            <w:vMerge w:val="restart"/>
            <w:shd w:val="clear" w:color="auto" w:fill="FFFFFF" w:themeFill="background1"/>
          </w:tcPr>
          <w:p w14:paraId="7DDDE9DB" w14:textId="77777777" w:rsidR="007A671B" w:rsidRPr="00FF430B" w:rsidRDefault="007A671B" w:rsidP="007A671B">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456175DD" w14:textId="77777777" w:rsidR="007A671B" w:rsidRPr="00FF430B" w:rsidRDefault="007A671B" w:rsidP="007A671B">
            <w:pPr>
              <w:ind w:right="-1"/>
              <w:jc w:val="both"/>
              <w:rPr>
                <w:noProof w:val="0"/>
                <w:lang w:eastAsia="ro-RO"/>
              </w:rPr>
            </w:pPr>
            <w:r w:rsidRPr="00FF430B">
              <w:rPr>
                <w:noProof w:val="0"/>
                <w:lang w:eastAsia="ro-RO"/>
              </w:rPr>
              <w:t xml:space="preserve">Nu □        </w:t>
            </w:r>
          </w:p>
        </w:tc>
      </w:tr>
      <w:tr w:rsidR="007A671B" w:rsidRPr="00EC30C2" w14:paraId="3150F0AD" w14:textId="77777777" w:rsidTr="007A671B">
        <w:tc>
          <w:tcPr>
            <w:tcW w:w="5524" w:type="dxa"/>
            <w:vMerge/>
            <w:shd w:val="clear" w:color="auto" w:fill="FFFFFF" w:themeFill="background1"/>
          </w:tcPr>
          <w:p w14:paraId="033BAC2B" w14:textId="77777777" w:rsidR="007A671B" w:rsidRPr="00FF430B" w:rsidRDefault="007A671B" w:rsidP="007A671B">
            <w:pPr>
              <w:jc w:val="both"/>
              <w:rPr>
                <w:rFonts w:eastAsia="Calibri"/>
                <w:noProof w:val="0"/>
              </w:rPr>
            </w:pPr>
          </w:p>
        </w:tc>
        <w:tc>
          <w:tcPr>
            <w:tcW w:w="4394" w:type="dxa"/>
          </w:tcPr>
          <w:p w14:paraId="23488CDE" w14:textId="77777777" w:rsidR="007A671B" w:rsidRPr="00FF430B" w:rsidRDefault="007A671B" w:rsidP="007A671B">
            <w:pPr>
              <w:jc w:val="both"/>
              <w:rPr>
                <w:rFonts w:eastAsia="Calibri"/>
                <w:noProof w:val="0"/>
              </w:rPr>
            </w:pPr>
            <w:r w:rsidRPr="00FF430B">
              <w:rPr>
                <w:noProof w:val="0"/>
                <w:lang w:eastAsia="ro-RO"/>
              </w:rPr>
              <w:t>Data (datele) și referința (referințele) publicărilor:</w:t>
            </w:r>
          </w:p>
        </w:tc>
      </w:tr>
      <w:tr w:rsidR="007A671B" w:rsidRPr="00EC30C2" w14:paraId="4584A90B" w14:textId="77777777" w:rsidTr="007A671B">
        <w:tc>
          <w:tcPr>
            <w:tcW w:w="5524" w:type="dxa"/>
            <w:shd w:val="clear" w:color="auto" w:fill="FFFFFF" w:themeFill="background1"/>
          </w:tcPr>
          <w:p w14:paraId="092DE708" w14:textId="77777777" w:rsidR="007A671B" w:rsidRPr="00FF430B" w:rsidRDefault="007A671B" w:rsidP="007A671B">
            <w:pPr>
              <w:jc w:val="both"/>
              <w:rPr>
                <w:rFonts w:eastAsia="Calibri"/>
                <w:noProof w:val="0"/>
              </w:rPr>
            </w:pPr>
            <w:r w:rsidRPr="00FF430B">
              <w:rPr>
                <w:rFonts w:eastAsia="Calibri"/>
                <w:noProof w:val="0"/>
              </w:rPr>
              <w:t>Agenția Națională pentru Soluționarea Contestațiilor</w:t>
            </w:r>
          </w:p>
          <w:p w14:paraId="4104CAA4" w14:textId="77777777" w:rsidR="007A671B" w:rsidRPr="00FF430B" w:rsidRDefault="007A671B" w:rsidP="007A671B">
            <w:pPr>
              <w:contextualSpacing/>
              <w:jc w:val="both"/>
              <w:rPr>
                <w:noProof w:val="0"/>
                <w:lang w:eastAsia="zh-CN"/>
              </w:rPr>
            </w:pPr>
          </w:p>
        </w:tc>
        <w:tc>
          <w:tcPr>
            <w:tcW w:w="4394" w:type="dxa"/>
          </w:tcPr>
          <w:p w14:paraId="6FDEB9E9" w14:textId="77777777" w:rsidR="007A671B" w:rsidRPr="00FF430B" w:rsidRDefault="007A671B" w:rsidP="007A671B">
            <w:pPr>
              <w:jc w:val="both"/>
              <w:rPr>
                <w:rFonts w:eastAsia="Calibri"/>
                <w:noProof w:val="0"/>
              </w:rPr>
            </w:pPr>
            <w:r w:rsidRPr="00FF430B">
              <w:rPr>
                <w:rFonts w:eastAsia="Calibri"/>
                <w:noProof w:val="0"/>
              </w:rPr>
              <w:t>mun. Chișinău, bd. Ștefan cel Mare și Sfânt, 124, MD-2001;</w:t>
            </w:r>
          </w:p>
          <w:p w14:paraId="4E8F12A9" w14:textId="77777777" w:rsidR="007A671B" w:rsidRPr="00FF430B" w:rsidRDefault="007A671B" w:rsidP="007A671B">
            <w:pPr>
              <w:jc w:val="both"/>
              <w:rPr>
                <w:rFonts w:eastAsia="Calibri"/>
                <w:noProof w:val="0"/>
              </w:rPr>
            </w:pPr>
            <w:r w:rsidRPr="00FF430B">
              <w:rPr>
                <w:rFonts w:eastAsia="Calibri"/>
                <w:noProof w:val="0"/>
              </w:rPr>
              <w:t xml:space="preserve">tel/fax: (022) 820 652, 820-651 </w:t>
            </w:r>
          </w:p>
          <w:p w14:paraId="61CBB057" w14:textId="77777777" w:rsidR="007A671B" w:rsidRPr="00FF430B" w:rsidRDefault="007A671B" w:rsidP="007A671B">
            <w:pPr>
              <w:jc w:val="both"/>
              <w:rPr>
                <w:rFonts w:eastAsia="Calibri"/>
                <w:noProof w:val="0"/>
                <w:color w:val="0563C1"/>
                <w:u w:val="single"/>
              </w:rPr>
            </w:pPr>
            <w:r w:rsidRPr="00FF430B">
              <w:rPr>
                <w:rFonts w:eastAsia="Calibri"/>
                <w:noProof w:val="0"/>
              </w:rPr>
              <w:t xml:space="preserve">e-mail: </w:t>
            </w:r>
            <w:hyperlink r:id="rId10" w:history="1">
              <w:r w:rsidRPr="00FF430B">
                <w:rPr>
                  <w:rFonts w:eastAsia="Calibri"/>
                  <w:noProof w:val="0"/>
                  <w:color w:val="0563C1"/>
                  <w:u w:val="single"/>
                </w:rPr>
                <w:t>contestatii@ansc.md</w:t>
              </w:r>
            </w:hyperlink>
          </w:p>
          <w:p w14:paraId="5E38D65D" w14:textId="77777777" w:rsidR="007A671B" w:rsidRPr="00FF430B" w:rsidRDefault="007A671B" w:rsidP="007A671B">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7A671B" w:rsidRPr="00EC30C2" w14:paraId="438C9C29" w14:textId="77777777" w:rsidTr="007A671B">
        <w:tc>
          <w:tcPr>
            <w:tcW w:w="5524" w:type="dxa"/>
            <w:shd w:val="clear" w:color="auto" w:fill="FFFFFF" w:themeFill="background1"/>
          </w:tcPr>
          <w:p w14:paraId="0D55DD1F" w14:textId="77777777" w:rsidR="007A671B" w:rsidRPr="00FF430B" w:rsidRDefault="007A671B" w:rsidP="007A671B">
            <w:pPr>
              <w:jc w:val="both"/>
              <w:rPr>
                <w:rFonts w:eastAsia="Calibri"/>
                <w:noProof w:val="0"/>
              </w:rPr>
            </w:pPr>
            <w:r w:rsidRPr="00FF430B">
              <w:rPr>
                <w:rFonts w:eastAsia="Calibri"/>
                <w:noProof w:val="0"/>
              </w:rPr>
              <w:lastRenderedPageBreak/>
              <w:t>Alte informații relevante</w:t>
            </w:r>
          </w:p>
        </w:tc>
        <w:tc>
          <w:tcPr>
            <w:tcW w:w="4394" w:type="dxa"/>
          </w:tcPr>
          <w:p w14:paraId="3210A4BC" w14:textId="77777777" w:rsidR="007A671B" w:rsidRPr="00FF430B" w:rsidRDefault="007A671B" w:rsidP="007A671B">
            <w:pPr>
              <w:jc w:val="both"/>
              <w:rPr>
                <w:rFonts w:eastAsia="Calibri"/>
                <w:noProof w:val="0"/>
              </w:rPr>
            </w:pPr>
          </w:p>
        </w:tc>
      </w:tr>
    </w:tbl>
    <w:p w14:paraId="044F9EE6" w14:textId="77777777" w:rsidR="007A671B" w:rsidRPr="00FF430B" w:rsidRDefault="007A671B" w:rsidP="007A671B">
      <w:pPr>
        <w:jc w:val="both"/>
        <w:rPr>
          <w:rFonts w:eastAsia="Calibri"/>
          <w:noProof w:val="0"/>
        </w:rPr>
      </w:pPr>
    </w:p>
    <w:p w14:paraId="7D8F9466" w14:textId="77777777" w:rsidR="007A671B" w:rsidRPr="00FF430B" w:rsidRDefault="007A671B" w:rsidP="007A671B">
      <w:pPr>
        <w:spacing w:before="120"/>
        <w:ind w:firstLine="567"/>
        <w:rPr>
          <w:rFonts w:eastAsia="Calibri"/>
          <w:b/>
          <w:noProof w:val="0"/>
        </w:rPr>
      </w:pPr>
      <w:r w:rsidRPr="00FF430B">
        <w:rPr>
          <w:rFonts w:eastAsia="Calibri"/>
          <w:b/>
          <w:noProof w:val="0"/>
        </w:rPr>
        <w:t xml:space="preserve">Conducătorul grupului de lucru:  ___________________________                </w:t>
      </w:r>
    </w:p>
    <w:p w14:paraId="083D0BC3" w14:textId="77777777" w:rsidR="007A671B" w:rsidRPr="00FF430B" w:rsidRDefault="007A671B" w:rsidP="007A671B">
      <w:pPr>
        <w:jc w:val="both"/>
        <w:rPr>
          <w:rFonts w:eastAsia="Calibri"/>
          <w:noProof w:val="0"/>
        </w:rPr>
      </w:pPr>
    </w:p>
    <w:p w14:paraId="28F8F150" w14:textId="77777777" w:rsidR="007A671B" w:rsidRPr="00FF430B" w:rsidRDefault="007A671B" w:rsidP="007A671B">
      <w:pPr>
        <w:jc w:val="both"/>
        <w:rPr>
          <w:rFonts w:eastAsia="Calibri"/>
          <w:noProof w:val="0"/>
        </w:rPr>
      </w:pPr>
      <w:r w:rsidRPr="004E4537">
        <w:rPr>
          <w:rFonts w:eastAsia="Calibri"/>
          <w:b/>
          <w:i/>
          <w:noProof w:val="0"/>
          <w:color w:val="FF0000"/>
          <w:sz w:val="22"/>
          <w:szCs w:val="22"/>
        </w:rPr>
        <w:t xml:space="preserve">Notă: </w:t>
      </w:r>
      <w:r w:rsidRPr="004E4537">
        <w:rPr>
          <w:rFonts w:eastAsia="Calibri"/>
          <w:i/>
          <w:noProof w:val="0"/>
          <w:sz w:val="22"/>
          <w:szCs w:val="22"/>
        </w:rPr>
        <w:t>A</w:t>
      </w:r>
      <w:r w:rsidRPr="004E4537">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E4537">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E4537">
        <w:rPr>
          <w:rFonts w:eastAsia="Calibri"/>
          <w:i/>
          <w:noProof w:val="0"/>
          <w:sz w:val="22"/>
          <w:szCs w:val="22"/>
          <w:bdr w:val="none" w:sz="0" w:space="0" w:color="auto" w:frame="1"/>
          <w:shd w:val="clear" w:color="auto" w:fill="FFFFFF"/>
        </w:rPr>
        <w:t xml:space="preserve"> (art. 30 al Legii nr. 131/2015 privind achizițiile</w:t>
      </w:r>
      <w:r w:rsidRPr="00FF430B">
        <w:rPr>
          <w:rFonts w:eastAsia="Calibri"/>
          <w:i/>
          <w:noProof w:val="0"/>
          <w:bdr w:val="none" w:sz="0" w:space="0" w:color="auto" w:frame="1"/>
          <w:shd w:val="clear" w:color="auto" w:fill="FFFFFF"/>
        </w:rPr>
        <w:t xml:space="preserve"> publice).</w:t>
      </w:r>
    </w:p>
    <w:p w14:paraId="0C1A13F6" w14:textId="77777777" w:rsidR="007A671B" w:rsidRDefault="007A671B" w:rsidP="00615E49">
      <w:pPr>
        <w:spacing w:after="160" w:line="276" w:lineRule="auto"/>
        <w:rPr>
          <w:rFonts w:ascii="Calibri" w:eastAsia="Calibri" w:hAnsi="Calibri"/>
          <w:noProof w:val="0"/>
          <w:sz w:val="22"/>
          <w:szCs w:val="22"/>
        </w:rPr>
      </w:pPr>
    </w:p>
    <w:p w14:paraId="2D0F29CC" w14:textId="77777777" w:rsidR="00D32D10" w:rsidRDefault="00D32D10" w:rsidP="00615E49">
      <w:pPr>
        <w:spacing w:after="160" w:line="276" w:lineRule="auto"/>
        <w:rPr>
          <w:rFonts w:ascii="Calibri" w:eastAsia="Calibri" w:hAnsi="Calibri"/>
          <w:noProof w:val="0"/>
          <w:sz w:val="22"/>
          <w:szCs w:val="22"/>
        </w:rPr>
      </w:pPr>
    </w:p>
    <w:p w14:paraId="39C352D3" w14:textId="77777777" w:rsidR="00D32D10" w:rsidRDefault="00D32D10" w:rsidP="00615E49">
      <w:pPr>
        <w:spacing w:after="160" w:line="276" w:lineRule="auto"/>
        <w:rPr>
          <w:rFonts w:ascii="Calibri" w:eastAsia="Calibri" w:hAnsi="Calibri"/>
          <w:noProof w:val="0"/>
          <w:sz w:val="22"/>
          <w:szCs w:val="22"/>
        </w:rPr>
      </w:pPr>
    </w:p>
    <w:p w14:paraId="154D28B8" w14:textId="77777777" w:rsidR="00D32D10" w:rsidRDefault="00D32D10" w:rsidP="00615E49">
      <w:pPr>
        <w:spacing w:after="160" w:line="276" w:lineRule="auto"/>
        <w:rPr>
          <w:rFonts w:ascii="Calibri" w:eastAsia="Calibri" w:hAnsi="Calibri"/>
          <w:noProof w:val="0"/>
          <w:sz w:val="22"/>
          <w:szCs w:val="22"/>
        </w:rPr>
      </w:pPr>
    </w:p>
    <w:p w14:paraId="4C1FD9EF" w14:textId="77777777" w:rsidR="00D32D10" w:rsidRDefault="00D32D10" w:rsidP="00615E49">
      <w:pPr>
        <w:spacing w:after="160" w:line="276" w:lineRule="auto"/>
        <w:rPr>
          <w:rFonts w:ascii="Calibri" w:eastAsia="Calibri" w:hAnsi="Calibri"/>
          <w:noProof w:val="0"/>
          <w:sz w:val="22"/>
          <w:szCs w:val="22"/>
        </w:rPr>
      </w:pPr>
    </w:p>
    <w:p w14:paraId="7CF87D69" w14:textId="77777777" w:rsidR="00D32D10" w:rsidRDefault="00D32D10" w:rsidP="00615E49">
      <w:pPr>
        <w:spacing w:after="160" w:line="276" w:lineRule="auto"/>
        <w:rPr>
          <w:rFonts w:ascii="Calibri" w:eastAsia="Calibri" w:hAnsi="Calibri"/>
          <w:noProof w:val="0"/>
          <w:sz w:val="22"/>
          <w:szCs w:val="22"/>
        </w:rPr>
      </w:pPr>
    </w:p>
    <w:p w14:paraId="63F0324F" w14:textId="77777777" w:rsidR="00D32D10" w:rsidRDefault="00D32D10" w:rsidP="00615E49">
      <w:pPr>
        <w:spacing w:after="160" w:line="276" w:lineRule="auto"/>
        <w:rPr>
          <w:rFonts w:ascii="Calibri" w:eastAsia="Calibri" w:hAnsi="Calibri"/>
          <w:noProof w:val="0"/>
          <w:sz w:val="22"/>
          <w:szCs w:val="22"/>
        </w:rPr>
      </w:pPr>
    </w:p>
    <w:p w14:paraId="10C6E2A2" w14:textId="77777777" w:rsidR="00D32D10" w:rsidRDefault="00D32D10" w:rsidP="00615E49">
      <w:pPr>
        <w:spacing w:after="160" w:line="276" w:lineRule="auto"/>
        <w:rPr>
          <w:rFonts w:ascii="Calibri" w:eastAsia="Calibri" w:hAnsi="Calibri"/>
          <w:noProof w:val="0"/>
          <w:sz w:val="22"/>
          <w:szCs w:val="22"/>
        </w:rPr>
      </w:pPr>
    </w:p>
    <w:p w14:paraId="38F123D7" w14:textId="77777777" w:rsidR="00D32D10" w:rsidRDefault="00D32D10" w:rsidP="00615E49">
      <w:pPr>
        <w:spacing w:after="160" w:line="276" w:lineRule="auto"/>
        <w:rPr>
          <w:rFonts w:ascii="Calibri" w:eastAsia="Calibri" w:hAnsi="Calibri"/>
          <w:noProof w:val="0"/>
          <w:sz w:val="22"/>
          <w:szCs w:val="22"/>
        </w:rPr>
      </w:pPr>
    </w:p>
    <w:p w14:paraId="15F8B16B" w14:textId="77777777" w:rsidR="00D32D10" w:rsidRDefault="00D32D10" w:rsidP="00615E49">
      <w:pPr>
        <w:spacing w:after="160" w:line="276" w:lineRule="auto"/>
        <w:rPr>
          <w:rFonts w:ascii="Calibri" w:eastAsia="Calibri" w:hAnsi="Calibri"/>
          <w:noProof w:val="0"/>
          <w:sz w:val="22"/>
          <w:szCs w:val="22"/>
        </w:rPr>
      </w:pPr>
    </w:p>
    <w:p w14:paraId="00BB2633" w14:textId="77777777" w:rsidR="00D32D10" w:rsidRDefault="00D32D10" w:rsidP="00615E49">
      <w:pPr>
        <w:spacing w:after="160" w:line="276" w:lineRule="auto"/>
        <w:rPr>
          <w:rFonts w:ascii="Calibri" w:eastAsia="Calibri" w:hAnsi="Calibri"/>
          <w:noProof w:val="0"/>
          <w:sz w:val="22"/>
          <w:szCs w:val="22"/>
        </w:rPr>
      </w:pPr>
    </w:p>
    <w:p w14:paraId="26B51B37" w14:textId="77777777" w:rsidR="00D32D10" w:rsidRDefault="00D32D10" w:rsidP="00615E49">
      <w:pPr>
        <w:spacing w:after="160" w:line="276" w:lineRule="auto"/>
        <w:rPr>
          <w:rFonts w:ascii="Calibri" w:eastAsia="Calibri" w:hAnsi="Calibri"/>
          <w:noProof w:val="0"/>
          <w:sz w:val="22"/>
          <w:szCs w:val="22"/>
        </w:rPr>
      </w:pPr>
    </w:p>
    <w:p w14:paraId="0CE1D8AA" w14:textId="77777777" w:rsidR="00D32D10" w:rsidRDefault="00D32D10" w:rsidP="00615E49">
      <w:pPr>
        <w:spacing w:after="160" w:line="276" w:lineRule="auto"/>
        <w:rPr>
          <w:rFonts w:ascii="Calibri" w:eastAsia="Calibri" w:hAnsi="Calibri"/>
          <w:noProof w:val="0"/>
          <w:sz w:val="22"/>
          <w:szCs w:val="22"/>
        </w:rPr>
      </w:pPr>
    </w:p>
    <w:p w14:paraId="4F419BE8" w14:textId="77777777" w:rsidR="00D32D10" w:rsidRDefault="00D32D10" w:rsidP="00615E49">
      <w:pPr>
        <w:spacing w:after="160" w:line="276" w:lineRule="auto"/>
        <w:rPr>
          <w:rFonts w:ascii="Calibri" w:eastAsia="Calibri" w:hAnsi="Calibri"/>
          <w:noProof w:val="0"/>
          <w:sz w:val="22"/>
          <w:szCs w:val="22"/>
        </w:rPr>
      </w:pPr>
    </w:p>
    <w:p w14:paraId="2306E092" w14:textId="77777777" w:rsidR="00D32D10" w:rsidRDefault="00D32D10" w:rsidP="00615E49">
      <w:pPr>
        <w:spacing w:after="160" w:line="276" w:lineRule="auto"/>
        <w:rPr>
          <w:rFonts w:ascii="Calibri" w:eastAsia="Calibri" w:hAnsi="Calibri"/>
          <w:noProof w:val="0"/>
          <w:sz w:val="22"/>
          <w:szCs w:val="22"/>
        </w:rPr>
      </w:pPr>
    </w:p>
    <w:p w14:paraId="59E2158F" w14:textId="77777777" w:rsidR="00D32D10" w:rsidRDefault="00D32D10" w:rsidP="00615E49">
      <w:pPr>
        <w:spacing w:after="160" w:line="276" w:lineRule="auto"/>
        <w:rPr>
          <w:rFonts w:ascii="Calibri" w:eastAsia="Calibri" w:hAnsi="Calibri"/>
          <w:noProof w:val="0"/>
          <w:sz w:val="22"/>
          <w:szCs w:val="22"/>
        </w:rPr>
      </w:pPr>
    </w:p>
    <w:p w14:paraId="5161E497" w14:textId="77777777" w:rsidR="00D32D10" w:rsidRDefault="00D32D10" w:rsidP="00615E49">
      <w:pPr>
        <w:spacing w:after="160" w:line="276" w:lineRule="auto"/>
        <w:rPr>
          <w:rFonts w:ascii="Calibri" w:eastAsia="Calibri" w:hAnsi="Calibri"/>
          <w:noProof w:val="0"/>
          <w:sz w:val="22"/>
          <w:szCs w:val="22"/>
        </w:rPr>
      </w:pPr>
    </w:p>
    <w:p w14:paraId="338B664C" w14:textId="77777777" w:rsidR="00D32D10" w:rsidRDefault="00D32D10" w:rsidP="00615E49">
      <w:pPr>
        <w:spacing w:after="160" w:line="276" w:lineRule="auto"/>
        <w:rPr>
          <w:rFonts w:ascii="Calibri" w:eastAsia="Calibri" w:hAnsi="Calibri"/>
          <w:noProof w:val="0"/>
          <w:sz w:val="22"/>
          <w:szCs w:val="22"/>
        </w:rPr>
      </w:pPr>
    </w:p>
    <w:p w14:paraId="05E04B9A" w14:textId="77777777" w:rsidR="00D32D10" w:rsidRDefault="00D32D10" w:rsidP="00615E49">
      <w:pPr>
        <w:spacing w:after="160" w:line="276" w:lineRule="auto"/>
        <w:rPr>
          <w:rFonts w:ascii="Calibri" w:eastAsia="Calibri" w:hAnsi="Calibri"/>
          <w:noProof w:val="0"/>
          <w:sz w:val="22"/>
          <w:szCs w:val="22"/>
        </w:rPr>
      </w:pPr>
    </w:p>
    <w:p w14:paraId="08C10C32" w14:textId="77777777" w:rsidR="00D32D10" w:rsidRDefault="00D32D10" w:rsidP="00615E49">
      <w:pPr>
        <w:spacing w:after="160" w:line="276" w:lineRule="auto"/>
        <w:rPr>
          <w:rFonts w:ascii="Calibri" w:eastAsia="Calibri" w:hAnsi="Calibri"/>
          <w:noProof w:val="0"/>
          <w:sz w:val="22"/>
          <w:szCs w:val="22"/>
        </w:rPr>
      </w:pPr>
    </w:p>
    <w:p w14:paraId="70FD84F2" w14:textId="77777777" w:rsidR="00D32D10" w:rsidRDefault="00D32D10" w:rsidP="00615E49">
      <w:pPr>
        <w:spacing w:after="160" w:line="276" w:lineRule="auto"/>
        <w:rPr>
          <w:rFonts w:ascii="Calibri" w:eastAsia="Calibri" w:hAnsi="Calibri"/>
          <w:noProof w:val="0"/>
          <w:sz w:val="22"/>
          <w:szCs w:val="22"/>
        </w:rPr>
      </w:pPr>
    </w:p>
    <w:p w14:paraId="48E22D40" w14:textId="77777777" w:rsidR="00D32D10" w:rsidRDefault="00D32D10" w:rsidP="00615E49">
      <w:pPr>
        <w:spacing w:after="160" w:line="276" w:lineRule="auto"/>
        <w:rPr>
          <w:rFonts w:ascii="Calibri" w:eastAsia="Calibri" w:hAnsi="Calibri"/>
          <w:noProof w:val="0"/>
          <w:sz w:val="22"/>
          <w:szCs w:val="22"/>
        </w:rPr>
      </w:pPr>
    </w:p>
    <w:p w14:paraId="27EEDB79" w14:textId="77777777" w:rsidR="00D32D10" w:rsidRDefault="00D32D10" w:rsidP="00615E49">
      <w:pPr>
        <w:spacing w:after="160" w:line="276" w:lineRule="auto"/>
        <w:rPr>
          <w:rFonts w:ascii="Calibri" w:eastAsia="Calibri" w:hAnsi="Calibri"/>
          <w:noProof w:val="0"/>
          <w:sz w:val="22"/>
          <w:szCs w:val="22"/>
        </w:rPr>
      </w:pPr>
    </w:p>
    <w:p w14:paraId="11668807" w14:textId="77777777" w:rsidR="00D32D10" w:rsidRDefault="00D32D10" w:rsidP="00615E49">
      <w:pPr>
        <w:spacing w:after="160" w:line="276" w:lineRule="auto"/>
        <w:rPr>
          <w:rFonts w:ascii="Calibri" w:eastAsia="Calibri" w:hAnsi="Calibri"/>
          <w:noProof w:val="0"/>
          <w:sz w:val="22"/>
          <w:szCs w:val="22"/>
        </w:rPr>
      </w:pPr>
    </w:p>
    <w:p w14:paraId="617B7303" w14:textId="77777777" w:rsidR="007A671B" w:rsidRDefault="007A671B" w:rsidP="007A671B">
      <w:pPr>
        <w:rPr>
          <w:b/>
          <w:noProof w:val="0"/>
          <w:sz w:val="28"/>
          <w:szCs w:val="28"/>
          <w:lang w:eastAsia="ru-RU"/>
        </w:rPr>
      </w:pPr>
    </w:p>
    <w:p w14:paraId="57F8362C" w14:textId="77777777" w:rsidR="007A671B" w:rsidRDefault="007A671B" w:rsidP="007A671B">
      <w:pPr>
        <w:jc w:val="right"/>
        <w:rPr>
          <w:noProof w:val="0"/>
          <w:sz w:val="22"/>
          <w:szCs w:val="22"/>
        </w:rPr>
      </w:pPr>
      <w:r>
        <w:rPr>
          <w:noProof w:val="0"/>
        </w:rPr>
        <w:t>Anexa nr. 6</w:t>
      </w:r>
    </w:p>
    <w:p w14:paraId="68430807" w14:textId="77777777" w:rsidR="007A671B" w:rsidRDefault="007A671B" w:rsidP="007A671B">
      <w:pPr>
        <w:jc w:val="right"/>
        <w:rPr>
          <w:noProof w:val="0"/>
        </w:rPr>
      </w:pPr>
      <w:r>
        <w:rPr>
          <w:noProof w:val="0"/>
        </w:rPr>
        <w:t>la Documentația standard nr.69</w:t>
      </w:r>
    </w:p>
    <w:p w14:paraId="6E97F0C6" w14:textId="77777777" w:rsidR="007A671B" w:rsidRDefault="007A671B" w:rsidP="007A671B">
      <w:pPr>
        <w:jc w:val="right"/>
        <w:rPr>
          <w:noProof w:val="0"/>
        </w:rPr>
      </w:pPr>
      <w:r>
        <w:rPr>
          <w:noProof w:val="0"/>
        </w:rPr>
        <w:t>din 7 mai 2021</w:t>
      </w:r>
    </w:p>
    <w:p w14:paraId="55FCBBE9" w14:textId="77777777" w:rsidR="007A671B" w:rsidRDefault="007A671B" w:rsidP="007A671B">
      <w:pPr>
        <w:jc w:val="right"/>
        <w:rPr>
          <w:noProof w:val="0"/>
          <w:sz w:val="22"/>
          <w:szCs w:val="22"/>
        </w:rPr>
      </w:pPr>
    </w:p>
    <w:p w14:paraId="5BC1CDB5" w14:textId="77777777" w:rsidR="007A671B" w:rsidRDefault="007A671B" w:rsidP="007A671B">
      <w:pPr>
        <w:jc w:val="right"/>
        <w:rPr>
          <w:i/>
          <w:noProof w:val="0"/>
          <w:sz w:val="22"/>
          <w:szCs w:val="22"/>
        </w:rPr>
      </w:pPr>
    </w:p>
    <w:p w14:paraId="34FD8075" w14:textId="77777777" w:rsidR="007A671B" w:rsidRDefault="007A671B" w:rsidP="007A671B">
      <w:pPr>
        <w:ind w:right="-1"/>
        <w:jc w:val="center"/>
        <w:rPr>
          <w:b/>
          <w:bCs/>
          <w:noProof w:val="0"/>
          <w:color w:val="000000"/>
          <w:sz w:val="22"/>
          <w:szCs w:val="22"/>
        </w:rPr>
      </w:pPr>
    </w:p>
    <w:p w14:paraId="7C35CAF6" w14:textId="77777777" w:rsidR="007A671B" w:rsidRDefault="007A671B" w:rsidP="007A671B">
      <w:pPr>
        <w:ind w:right="-1"/>
        <w:jc w:val="center"/>
        <w:rPr>
          <w:b/>
          <w:bCs/>
          <w:noProof w:val="0"/>
          <w:color w:val="000000"/>
          <w:sz w:val="28"/>
          <w:szCs w:val="28"/>
        </w:rPr>
      </w:pPr>
      <w:r>
        <w:rPr>
          <w:b/>
          <w:bCs/>
          <w:noProof w:val="0"/>
          <w:color w:val="000000"/>
          <w:sz w:val="28"/>
          <w:szCs w:val="28"/>
        </w:rPr>
        <w:t>ANUNȚ</w:t>
      </w:r>
    </w:p>
    <w:p w14:paraId="36B843FE" w14:textId="77777777" w:rsidR="007A671B" w:rsidRDefault="007A671B" w:rsidP="007A671B">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p w14:paraId="56152E3B" w14:textId="77777777" w:rsidR="007A671B" w:rsidRDefault="007A671B" w:rsidP="007A671B">
      <w:pPr>
        <w:spacing w:before="240" w:after="240"/>
        <w:ind w:right="-1"/>
        <w:jc w:val="center"/>
        <w:rPr>
          <w:rFonts w:eastAsia="Cambria"/>
          <w:noProof w:val="0"/>
          <w:sz w:val="22"/>
          <w:szCs w:val="22"/>
        </w:rPr>
      </w:pPr>
      <w:r>
        <w:rPr>
          <w:rFonts w:eastAsia="Cambria"/>
          <w:noProof w:val="0"/>
          <w:sz w:val="22"/>
          <w:szCs w:val="22"/>
        </w:rPr>
        <w:t>Nr. ___________ din _____________</w:t>
      </w:r>
    </w:p>
    <w:p w14:paraId="059B67CD" w14:textId="77777777" w:rsidR="007A671B" w:rsidRDefault="007A671B" w:rsidP="0061529E">
      <w:pPr>
        <w:numPr>
          <w:ilvl w:val="0"/>
          <w:numId w:val="3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7A671B" w14:paraId="58AD2163"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E9D932" w14:textId="77777777" w:rsidR="007A671B" w:rsidRDefault="007A671B">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673E3611" w14:textId="77777777" w:rsidR="007A671B" w:rsidRDefault="007A671B">
            <w:pPr>
              <w:jc w:val="both"/>
              <w:rPr>
                <w:rFonts w:eastAsia="Cambria"/>
                <w:noProof w:val="0"/>
              </w:rPr>
            </w:pPr>
          </w:p>
        </w:tc>
      </w:tr>
      <w:tr w:rsidR="007A671B" w14:paraId="48D83F2A"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E6AC6F" w14:textId="77777777" w:rsidR="007A671B" w:rsidRDefault="007A671B">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2071CD28" w14:textId="77777777" w:rsidR="007A671B" w:rsidRDefault="007A671B">
            <w:pPr>
              <w:jc w:val="both"/>
              <w:rPr>
                <w:rFonts w:eastAsia="Cambria"/>
                <w:noProof w:val="0"/>
              </w:rPr>
            </w:pPr>
          </w:p>
        </w:tc>
      </w:tr>
      <w:tr w:rsidR="007A671B" w14:paraId="25D5E92F"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AFBFA9D" w14:textId="77777777" w:rsidR="007A671B" w:rsidRDefault="007A671B">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1FCA1009" w14:textId="77777777" w:rsidR="007A671B" w:rsidRDefault="007A671B">
            <w:pPr>
              <w:jc w:val="both"/>
              <w:rPr>
                <w:rFonts w:eastAsia="Cambria"/>
                <w:noProof w:val="0"/>
              </w:rPr>
            </w:pPr>
          </w:p>
        </w:tc>
      </w:tr>
      <w:tr w:rsidR="007A671B" w14:paraId="30B8C4FE"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5F8798" w14:textId="77777777" w:rsidR="007A671B" w:rsidRDefault="007A671B">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5DE18BB0" w14:textId="77777777" w:rsidR="007A671B" w:rsidRDefault="007A671B">
            <w:pPr>
              <w:jc w:val="both"/>
              <w:rPr>
                <w:rFonts w:eastAsia="Cambria"/>
                <w:noProof w:val="0"/>
              </w:rPr>
            </w:pPr>
          </w:p>
        </w:tc>
      </w:tr>
      <w:tr w:rsidR="007A671B" w14:paraId="53C06089"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B6A06E3" w14:textId="77777777" w:rsidR="007A671B" w:rsidRDefault="007A671B">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6D96F84C" w14:textId="77777777" w:rsidR="007A671B" w:rsidRDefault="007A671B">
            <w:pPr>
              <w:jc w:val="both"/>
              <w:rPr>
                <w:rFonts w:eastAsia="Cambria"/>
                <w:noProof w:val="0"/>
              </w:rPr>
            </w:pPr>
          </w:p>
        </w:tc>
      </w:tr>
      <w:tr w:rsidR="007A671B" w14:paraId="63DE86BF"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6445B63" w14:textId="77777777" w:rsidR="007A671B" w:rsidRDefault="007A671B">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5772A2DB" w14:textId="77777777" w:rsidR="007A671B" w:rsidRDefault="007A671B">
            <w:pPr>
              <w:jc w:val="both"/>
              <w:rPr>
                <w:rFonts w:eastAsia="Cambria"/>
                <w:noProof w:val="0"/>
              </w:rPr>
            </w:pPr>
          </w:p>
        </w:tc>
      </w:tr>
      <w:tr w:rsidR="007A671B" w14:paraId="182D2A52"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AE42965" w14:textId="77777777" w:rsidR="007A671B" w:rsidRDefault="007A671B">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4E1509FE" w14:textId="77777777" w:rsidR="007A671B" w:rsidRDefault="007A671B">
            <w:pPr>
              <w:jc w:val="both"/>
              <w:rPr>
                <w:rFonts w:eastAsia="Cambria"/>
                <w:noProof w:val="0"/>
              </w:rPr>
            </w:pPr>
          </w:p>
        </w:tc>
      </w:tr>
      <w:tr w:rsidR="007A671B" w14:paraId="79B0C230"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7BD457D" w14:textId="77777777" w:rsidR="007A671B" w:rsidRDefault="007A671B">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531F7AA4" w14:textId="77777777" w:rsidR="007A671B" w:rsidRDefault="007A671B">
            <w:pPr>
              <w:jc w:val="both"/>
              <w:rPr>
                <w:rFonts w:eastAsia="Cambria"/>
                <w:noProof w:val="0"/>
              </w:rPr>
            </w:pPr>
          </w:p>
        </w:tc>
      </w:tr>
      <w:tr w:rsidR="007A671B" w:rsidRPr="007A671B" w14:paraId="250A2C99"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1698C3" w14:textId="77777777" w:rsidR="007A671B" w:rsidRDefault="007A671B">
            <w:pPr>
              <w:jc w:val="both"/>
              <w:rPr>
                <w:b/>
                <w:noProof w:val="0"/>
              </w:rPr>
            </w:pPr>
            <w:r>
              <w:rPr>
                <w:b/>
                <w:noProof w:val="0"/>
              </w:rPr>
              <w:t xml:space="preserve">Persoana de contact </w:t>
            </w:r>
          </w:p>
          <w:p w14:paraId="36EF24EA" w14:textId="77777777" w:rsidR="007A671B" w:rsidRDefault="007A671B">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0F680811" w14:textId="77777777" w:rsidR="007A671B" w:rsidRDefault="007A671B">
            <w:pPr>
              <w:jc w:val="both"/>
              <w:rPr>
                <w:rFonts w:eastAsia="Cambria"/>
                <w:noProof w:val="0"/>
              </w:rPr>
            </w:pPr>
          </w:p>
        </w:tc>
      </w:tr>
    </w:tbl>
    <w:p w14:paraId="125DBACF" w14:textId="77777777" w:rsidR="007A671B" w:rsidRDefault="007A671B" w:rsidP="0061529E">
      <w:pPr>
        <w:numPr>
          <w:ilvl w:val="0"/>
          <w:numId w:val="3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7A671B" w:rsidRPr="007A671B" w14:paraId="21C08E70"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0D446C8" w14:textId="77777777" w:rsidR="007A671B" w:rsidRDefault="007A671B">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5AAC273E" w14:textId="77777777" w:rsidR="007A671B" w:rsidRDefault="007A671B">
            <w:pPr>
              <w:jc w:val="both"/>
              <w:rPr>
                <w:noProof w:val="0"/>
                <w:lang w:eastAsia="ro-RO"/>
              </w:rPr>
            </w:pPr>
            <w:r>
              <w:rPr>
                <w:noProof w:val="0"/>
                <w:lang w:eastAsia="ro-RO"/>
              </w:rPr>
              <w:t xml:space="preserve">Cererea ofertelor de prețuri □  </w:t>
            </w:r>
          </w:p>
          <w:p w14:paraId="196A6565" w14:textId="77777777" w:rsidR="007A671B" w:rsidRDefault="007A671B">
            <w:pPr>
              <w:jc w:val="both"/>
              <w:rPr>
                <w:i/>
                <w:noProof w:val="0"/>
                <w:lang w:eastAsia="ro-RO"/>
              </w:rPr>
            </w:pPr>
            <w:r>
              <w:rPr>
                <w:noProof w:val="0"/>
                <w:lang w:eastAsia="ro-RO"/>
              </w:rPr>
              <w:t xml:space="preserve">Licitație deschisă □  Altele: </w:t>
            </w:r>
            <w:r>
              <w:rPr>
                <w:i/>
                <w:noProof w:val="0"/>
                <w:lang w:eastAsia="ro-RO"/>
              </w:rPr>
              <w:t>[Indicați]</w:t>
            </w:r>
          </w:p>
        </w:tc>
      </w:tr>
      <w:tr w:rsidR="007A671B" w14:paraId="14E4DB43"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2521BF" w14:textId="77777777" w:rsidR="007A671B" w:rsidRDefault="007A671B">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728C8C07" w14:textId="77777777" w:rsidR="007A671B" w:rsidRDefault="007A671B">
            <w:pPr>
              <w:jc w:val="both"/>
              <w:rPr>
                <w:noProof w:val="0"/>
                <w:lang w:eastAsia="ro-RO"/>
              </w:rPr>
            </w:pPr>
          </w:p>
        </w:tc>
      </w:tr>
      <w:tr w:rsidR="007A671B" w14:paraId="7A8604B8"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ABC506A" w14:textId="77777777" w:rsidR="007A671B" w:rsidRDefault="007A671B">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1565B965" w14:textId="77777777" w:rsidR="007A671B" w:rsidRDefault="007A671B">
            <w:pPr>
              <w:jc w:val="both"/>
              <w:rPr>
                <w:noProof w:val="0"/>
                <w:lang w:eastAsia="ro-RO"/>
              </w:rPr>
            </w:pPr>
          </w:p>
        </w:tc>
      </w:tr>
      <w:tr w:rsidR="007A671B" w14:paraId="10531A02"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2700D6B" w14:textId="77777777" w:rsidR="007A671B" w:rsidRDefault="007A671B">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1FBF7E0A" w14:textId="77777777" w:rsidR="007A671B" w:rsidRDefault="007A671B">
            <w:pPr>
              <w:jc w:val="both"/>
              <w:rPr>
                <w:rFonts w:eastAsia="Cambria"/>
                <w:noProof w:val="0"/>
              </w:rPr>
            </w:pPr>
          </w:p>
        </w:tc>
      </w:tr>
      <w:tr w:rsidR="007A671B" w14:paraId="02CC7E99" w14:textId="77777777" w:rsidTr="007A671B">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197712" w14:textId="77777777" w:rsidR="007A671B" w:rsidRDefault="007A671B">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11" w:history="1">
              <w:r>
                <w:rPr>
                  <w:rStyle w:val="af3"/>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6EF9DE27" w14:textId="77777777" w:rsidR="007A671B" w:rsidRDefault="007A671B">
            <w:pPr>
              <w:jc w:val="both"/>
              <w:rPr>
                <w:rFonts w:eastAsia="Cambria"/>
                <w:noProof w:val="0"/>
              </w:rPr>
            </w:pPr>
            <w:r>
              <w:rPr>
                <w:rFonts w:eastAsia="Cambria"/>
                <w:noProof w:val="0"/>
              </w:rPr>
              <w:t>Nr:</w:t>
            </w:r>
          </w:p>
        </w:tc>
      </w:tr>
      <w:tr w:rsidR="007A671B" w14:paraId="29A4C6ED" w14:textId="77777777" w:rsidTr="007A671B">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2173F1" w14:textId="77777777" w:rsidR="007A671B" w:rsidRDefault="007A671B">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069E5E0" w14:textId="77777777" w:rsidR="007A671B" w:rsidRDefault="007A671B">
            <w:pPr>
              <w:jc w:val="both"/>
              <w:rPr>
                <w:rFonts w:eastAsia="Cambria"/>
                <w:noProof w:val="0"/>
              </w:rPr>
            </w:pPr>
            <w:r>
              <w:rPr>
                <w:rFonts w:eastAsia="Cambria"/>
                <w:noProof w:val="0"/>
              </w:rPr>
              <w:t>Link:</w:t>
            </w:r>
          </w:p>
        </w:tc>
      </w:tr>
      <w:tr w:rsidR="007A671B" w:rsidRPr="007A671B" w14:paraId="5BF53E24" w14:textId="77777777" w:rsidTr="007A671B">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703203" w14:textId="77777777" w:rsidR="007A671B" w:rsidRDefault="007A671B">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383B749B" w14:textId="77777777" w:rsidR="007A671B" w:rsidRDefault="007A671B">
            <w:pPr>
              <w:jc w:val="both"/>
              <w:rPr>
                <w:rFonts w:eastAsia="Cambria"/>
                <w:noProof w:val="0"/>
              </w:rPr>
            </w:pPr>
          </w:p>
        </w:tc>
      </w:tr>
      <w:tr w:rsidR="007A671B" w:rsidRPr="007A671B" w14:paraId="4D001490" w14:textId="77777777" w:rsidTr="007A671B">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A5DD121" w14:textId="77777777" w:rsidR="007A671B" w:rsidRDefault="007A671B">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2C2CC7F7" w14:textId="77777777" w:rsidR="007A671B" w:rsidRDefault="007A671B">
            <w:pPr>
              <w:jc w:val="both"/>
              <w:rPr>
                <w:rFonts w:eastAsia="Cambria"/>
                <w:noProof w:val="0"/>
              </w:rPr>
            </w:pPr>
          </w:p>
        </w:tc>
      </w:tr>
    </w:tbl>
    <w:p w14:paraId="1721BD3E" w14:textId="77777777" w:rsidR="007A671B" w:rsidRDefault="007A671B" w:rsidP="0061529E">
      <w:pPr>
        <w:numPr>
          <w:ilvl w:val="0"/>
          <w:numId w:val="3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7A671B" w14:paraId="2F478C5F" w14:textId="77777777" w:rsidTr="007A671B">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65C0B4" w14:textId="77777777" w:rsidR="007A671B" w:rsidRDefault="007A671B">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4E9E7050" w14:textId="77777777" w:rsidR="007A671B" w:rsidRDefault="007A671B">
            <w:pPr>
              <w:jc w:val="both"/>
              <w:rPr>
                <w:noProof w:val="0"/>
                <w:lang w:eastAsia="ro-RO"/>
              </w:rPr>
            </w:pPr>
            <w:r>
              <w:rPr>
                <w:noProof w:val="0"/>
                <w:lang w:eastAsia="ro-RO"/>
              </w:rPr>
              <w:t xml:space="preserve"> Servicii de proiectare □      Lucrări □</w:t>
            </w:r>
          </w:p>
        </w:tc>
      </w:tr>
      <w:tr w:rsidR="007A671B" w14:paraId="191F34EB" w14:textId="77777777" w:rsidTr="007A671B">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E0F426" w14:textId="77777777" w:rsidR="007A671B" w:rsidRDefault="007A671B">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5F033543" w14:textId="77777777" w:rsidR="007A671B" w:rsidRDefault="007A671B">
            <w:pPr>
              <w:jc w:val="both"/>
              <w:rPr>
                <w:noProof w:val="0"/>
                <w:lang w:eastAsia="ro-RO"/>
              </w:rPr>
            </w:pPr>
            <w:r>
              <w:rPr>
                <w:noProof w:val="0"/>
                <w:lang w:eastAsia="ro-RO"/>
              </w:rPr>
              <w:t>Nu □    Da □</w:t>
            </w:r>
          </w:p>
        </w:tc>
      </w:tr>
      <w:tr w:rsidR="007A671B" w14:paraId="55A60AF1" w14:textId="77777777" w:rsidTr="007A671B">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D3DCC39" w14:textId="77777777" w:rsidR="007A671B" w:rsidRDefault="007A671B">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26D09108" w14:textId="77777777" w:rsidR="007A671B" w:rsidRDefault="007A671B">
            <w:pPr>
              <w:jc w:val="both"/>
              <w:rPr>
                <w:noProof w:val="0"/>
                <w:lang w:eastAsia="ro-RO"/>
              </w:rPr>
            </w:pPr>
            <w:r>
              <w:rPr>
                <w:noProof w:val="0"/>
                <w:lang w:eastAsia="ro-RO"/>
              </w:rPr>
              <w:t xml:space="preserve">Bugetul de stat □     FAOAM □ </w:t>
            </w:r>
          </w:p>
          <w:p w14:paraId="2A58B015" w14:textId="77777777" w:rsidR="007A671B" w:rsidRDefault="007A671B">
            <w:pPr>
              <w:jc w:val="both"/>
              <w:rPr>
                <w:noProof w:val="0"/>
                <w:lang w:eastAsia="ro-RO"/>
              </w:rPr>
            </w:pPr>
            <w:r>
              <w:rPr>
                <w:noProof w:val="0"/>
                <w:lang w:eastAsia="ro-RO"/>
              </w:rPr>
              <w:t xml:space="preserve">BASS □     Surse externe □ </w:t>
            </w:r>
          </w:p>
          <w:p w14:paraId="2767D6BE" w14:textId="77777777" w:rsidR="007A671B" w:rsidRDefault="007A671B">
            <w:pPr>
              <w:jc w:val="both"/>
              <w:rPr>
                <w:noProof w:val="0"/>
                <w:lang w:eastAsia="ro-RO"/>
              </w:rPr>
            </w:pPr>
            <w:r>
              <w:rPr>
                <w:noProof w:val="0"/>
                <w:lang w:eastAsia="ro-RO"/>
              </w:rPr>
              <w:t xml:space="preserve">Alte surse: </w:t>
            </w:r>
            <w:r>
              <w:rPr>
                <w:i/>
                <w:noProof w:val="0"/>
                <w:lang w:eastAsia="ro-RO"/>
              </w:rPr>
              <w:t>[Indicați]</w:t>
            </w:r>
          </w:p>
        </w:tc>
      </w:tr>
      <w:tr w:rsidR="007A671B" w:rsidRPr="007A671B" w14:paraId="7D3277E5" w14:textId="77777777" w:rsidTr="007A671B">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DFEAA2C" w14:textId="77777777" w:rsidR="007A671B" w:rsidRDefault="007A671B">
            <w:pPr>
              <w:jc w:val="both"/>
              <w:rPr>
                <w:b/>
                <w:noProof w:val="0"/>
                <w:lang w:eastAsia="ro-RO"/>
              </w:rPr>
            </w:pPr>
            <w:r>
              <w:rPr>
                <w:b/>
                <w:noProof w:val="0"/>
                <w:lang w:eastAsia="ro-RO"/>
              </w:rPr>
              <w:lastRenderedPageBreak/>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0DD34609" w14:textId="77777777" w:rsidR="007A671B" w:rsidRDefault="007A671B">
            <w:pPr>
              <w:jc w:val="both"/>
              <w:rPr>
                <w:noProof w:val="0"/>
                <w:lang w:eastAsia="ro-RO"/>
              </w:rPr>
            </w:pPr>
          </w:p>
        </w:tc>
      </w:tr>
      <w:tr w:rsidR="007A671B" w14:paraId="5A27F1A0" w14:textId="77777777" w:rsidTr="007A671B">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42E87FA" w14:textId="77777777" w:rsidR="007A671B" w:rsidRDefault="007A671B">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582337FE" w14:textId="77777777" w:rsidR="007A671B" w:rsidRDefault="007A671B">
            <w:pPr>
              <w:jc w:val="both"/>
              <w:rPr>
                <w:i/>
                <w:noProof w:val="0"/>
                <w:lang w:eastAsia="ro-RO"/>
              </w:rPr>
            </w:pPr>
          </w:p>
        </w:tc>
      </w:tr>
      <w:tr w:rsidR="007A671B" w14:paraId="1DA2AF08" w14:textId="77777777" w:rsidTr="007A671B">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96D659C" w14:textId="77777777" w:rsidR="007A671B" w:rsidRDefault="007A671B">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04DFED63" w14:textId="77777777" w:rsidR="007A671B" w:rsidRDefault="007A671B">
            <w:pPr>
              <w:jc w:val="both"/>
              <w:rPr>
                <w:noProof w:val="0"/>
                <w:lang w:eastAsia="ro-RO"/>
              </w:rPr>
            </w:pPr>
            <w:r>
              <w:rPr>
                <w:noProof w:val="0"/>
                <w:lang w:eastAsia="ro-RO"/>
              </w:rPr>
              <w:t>Nr:</w:t>
            </w:r>
          </w:p>
        </w:tc>
      </w:tr>
      <w:tr w:rsidR="007A671B" w14:paraId="527A51DF" w14:textId="77777777" w:rsidTr="007A671B">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218500" w14:textId="77777777" w:rsidR="007A671B" w:rsidRDefault="007A671B">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1F8023A" w14:textId="77777777" w:rsidR="007A671B" w:rsidRDefault="007A671B">
            <w:pPr>
              <w:jc w:val="both"/>
              <w:rPr>
                <w:noProof w:val="0"/>
                <w:lang w:eastAsia="ro-RO"/>
              </w:rPr>
            </w:pPr>
            <w:r>
              <w:rPr>
                <w:noProof w:val="0"/>
                <w:lang w:eastAsia="ro-RO"/>
              </w:rPr>
              <w:t>Data:</w:t>
            </w:r>
          </w:p>
        </w:tc>
      </w:tr>
      <w:tr w:rsidR="007A671B" w14:paraId="6B03CF3A" w14:textId="77777777" w:rsidTr="007A671B">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A3B9F2" w14:textId="77777777" w:rsidR="007A671B" w:rsidRDefault="007A671B">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9213BE6" w14:textId="77777777" w:rsidR="007A671B" w:rsidRDefault="007A671B">
            <w:pPr>
              <w:jc w:val="both"/>
              <w:rPr>
                <w:noProof w:val="0"/>
                <w:lang w:eastAsia="ro-RO"/>
              </w:rPr>
            </w:pPr>
            <w:r>
              <w:rPr>
                <w:noProof w:val="0"/>
                <w:lang w:eastAsia="ro-RO"/>
              </w:rPr>
              <w:t>Fără TVA:</w:t>
            </w:r>
          </w:p>
        </w:tc>
      </w:tr>
      <w:tr w:rsidR="007A671B" w14:paraId="37D3EDB9" w14:textId="77777777" w:rsidTr="007A671B">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31DAC3" w14:textId="77777777" w:rsidR="007A671B" w:rsidRDefault="007A671B">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6FA21386" w14:textId="77777777" w:rsidR="007A671B" w:rsidRDefault="007A671B">
            <w:pPr>
              <w:jc w:val="both"/>
              <w:rPr>
                <w:noProof w:val="0"/>
                <w:lang w:eastAsia="ro-RO"/>
              </w:rPr>
            </w:pPr>
            <w:r>
              <w:rPr>
                <w:noProof w:val="0"/>
                <w:lang w:eastAsia="ro-RO"/>
              </w:rPr>
              <w:t>Inclusiv TVA:</w:t>
            </w:r>
          </w:p>
        </w:tc>
      </w:tr>
      <w:tr w:rsidR="007A671B" w14:paraId="2A955479" w14:textId="77777777" w:rsidTr="007A671B">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853975D" w14:textId="77777777" w:rsidR="007A671B" w:rsidRDefault="007A671B">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19E2BDBA" w14:textId="77777777" w:rsidR="007A671B" w:rsidRDefault="007A671B">
            <w:pPr>
              <w:jc w:val="both"/>
              <w:rPr>
                <w:noProof w:val="0"/>
                <w:lang w:eastAsia="ro-RO"/>
              </w:rPr>
            </w:pPr>
          </w:p>
        </w:tc>
      </w:tr>
      <w:tr w:rsidR="007A671B" w14:paraId="0312E9F1" w14:textId="77777777" w:rsidTr="007A671B">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D67FDF" w14:textId="77777777" w:rsidR="007A671B" w:rsidRDefault="007A671B">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68F466A6" w14:textId="77777777" w:rsidR="007A671B" w:rsidRDefault="007A671B">
            <w:pPr>
              <w:jc w:val="both"/>
              <w:rPr>
                <w:noProof w:val="0"/>
                <w:lang w:eastAsia="ro-RO"/>
              </w:rPr>
            </w:pPr>
          </w:p>
        </w:tc>
      </w:tr>
    </w:tbl>
    <w:p w14:paraId="07A56ACB" w14:textId="77777777" w:rsidR="007A671B" w:rsidRDefault="007A671B" w:rsidP="0061529E">
      <w:pPr>
        <w:numPr>
          <w:ilvl w:val="0"/>
          <w:numId w:val="3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7A671B" w14:paraId="5A6EE5AE" w14:textId="77777777" w:rsidTr="007A671B">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FFE8F9D" w14:textId="77777777" w:rsidR="007A671B" w:rsidRDefault="007A671B">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13D86EC4" w14:textId="77777777" w:rsidR="007A671B" w:rsidRDefault="007A671B">
            <w:pPr>
              <w:ind w:right="-1"/>
              <w:jc w:val="both"/>
              <w:rPr>
                <w:noProof w:val="0"/>
              </w:rPr>
            </w:pPr>
            <w:r>
              <w:rPr>
                <w:noProof w:val="0"/>
              </w:rPr>
              <w:t xml:space="preserve">Micşorarea valorii contractului </w:t>
            </w:r>
            <w:r>
              <w:rPr>
                <w:noProof w:val="0"/>
                <w:lang w:eastAsia="ro-RO"/>
              </w:rPr>
              <w:t xml:space="preserve"> □</w:t>
            </w:r>
          </w:p>
          <w:p w14:paraId="711E1FC1" w14:textId="77777777" w:rsidR="007A671B" w:rsidRDefault="007A671B">
            <w:pPr>
              <w:ind w:right="-1"/>
              <w:jc w:val="both"/>
              <w:rPr>
                <w:noProof w:val="0"/>
              </w:rPr>
            </w:pPr>
            <w:r>
              <w:rPr>
                <w:noProof w:val="0"/>
              </w:rPr>
              <w:t xml:space="preserve">Majorarea valorii contractului </w:t>
            </w:r>
            <w:r>
              <w:rPr>
                <w:noProof w:val="0"/>
                <w:lang w:eastAsia="ro-RO"/>
              </w:rPr>
              <w:t xml:space="preserve"> □</w:t>
            </w:r>
          </w:p>
          <w:p w14:paraId="2BB5250D" w14:textId="77777777" w:rsidR="007A671B" w:rsidRDefault="007A671B">
            <w:pPr>
              <w:ind w:right="-1"/>
              <w:rPr>
                <w:noProof w:val="0"/>
              </w:rPr>
            </w:pPr>
            <w:r>
              <w:rPr>
                <w:noProof w:val="0"/>
              </w:rPr>
              <w:t xml:space="preserve">Modificarea termenului de executare/ prestare </w:t>
            </w:r>
            <w:r>
              <w:rPr>
                <w:noProof w:val="0"/>
                <w:lang w:eastAsia="ro-RO"/>
              </w:rPr>
              <w:t xml:space="preserve"> □</w:t>
            </w:r>
          </w:p>
          <w:p w14:paraId="5F5B39F7" w14:textId="77777777" w:rsidR="007A671B" w:rsidRDefault="007A671B">
            <w:pPr>
              <w:ind w:right="-1"/>
              <w:jc w:val="both"/>
              <w:rPr>
                <w:noProof w:val="0"/>
              </w:rPr>
            </w:pPr>
            <w:r>
              <w:rPr>
                <w:noProof w:val="0"/>
              </w:rPr>
              <w:t xml:space="preserve">Modificarea termenului de valabilitate </w:t>
            </w:r>
            <w:r>
              <w:rPr>
                <w:noProof w:val="0"/>
                <w:lang w:eastAsia="ro-RO"/>
              </w:rPr>
              <w:t xml:space="preserve"> □</w:t>
            </w:r>
          </w:p>
          <w:p w14:paraId="49CB9531" w14:textId="77777777" w:rsidR="007A671B" w:rsidRDefault="007A671B">
            <w:pPr>
              <w:ind w:right="-1"/>
              <w:jc w:val="both"/>
              <w:rPr>
                <w:noProof w:val="0"/>
                <w:lang w:eastAsia="ro-RO"/>
              </w:rPr>
            </w:pPr>
            <w:r>
              <w:rPr>
                <w:noProof w:val="0"/>
              </w:rPr>
              <w:t xml:space="preserve">Rezoluțiunea contractului </w:t>
            </w:r>
            <w:r>
              <w:rPr>
                <w:noProof w:val="0"/>
                <w:lang w:eastAsia="ro-RO"/>
              </w:rPr>
              <w:t xml:space="preserve"> □</w:t>
            </w:r>
          </w:p>
          <w:p w14:paraId="22275830" w14:textId="77777777" w:rsidR="007A671B" w:rsidRDefault="007A671B">
            <w:pPr>
              <w:ind w:right="-1"/>
              <w:jc w:val="both"/>
              <w:rPr>
                <w:noProof w:val="0"/>
                <w:lang w:eastAsia="ro-RO"/>
              </w:rPr>
            </w:pPr>
            <w:r>
              <w:rPr>
                <w:noProof w:val="0"/>
                <w:lang w:eastAsia="ro-RO"/>
              </w:rPr>
              <w:t xml:space="preserve">Altele:  </w:t>
            </w:r>
            <w:r>
              <w:rPr>
                <w:i/>
                <w:noProof w:val="0"/>
                <w:lang w:eastAsia="ro-RO"/>
              </w:rPr>
              <w:t>[Indicați]</w:t>
            </w:r>
          </w:p>
        </w:tc>
      </w:tr>
      <w:tr w:rsidR="007A671B" w:rsidRPr="007A671B" w14:paraId="45AD040B" w14:textId="77777777" w:rsidTr="007A671B">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B6E1F8C" w14:textId="77777777" w:rsidR="007A671B" w:rsidRDefault="007A671B">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7ABD27CE" w14:textId="77777777" w:rsidR="007A671B" w:rsidRDefault="007A671B">
            <w:pPr>
              <w:ind w:right="-1"/>
              <w:jc w:val="both"/>
              <w:rPr>
                <w:noProof w:val="0"/>
              </w:rPr>
            </w:pPr>
            <w:r>
              <w:rPr>
                <w:i/>
                <w:noProof w:val="0"/>
                <w:lang w:eastAsia="ro-RO"/>
              </w:rPr>
              <w:t>[Indicați actul normativ, articol, alineat]</w:t>
            </w:r>
          </w:p>
        </w:tc>
      </w:tr>
      <w:tr w:rsidR="007A671B" w:rsidRPr="007A671B" w14:paraId="07119778" w14:textId="77777777" w:rsidTr="007A671B">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80FDBA" w14:textId="77777777" w:rsidR="007A671B" w:rsidRDefault="007A671B">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04929959" w14:textId="77777777" w:rsidR="007A671B" w:rsidRDefault="007A671B">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7A671B" w:rsidRPr="007A671B" w14:paraId="12FD59C6" w14:textId="77777777" w:rsidTr="007A671B">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8EC898B" w14:textId="77777777" w:rsidR="007A671B" w:rsidRDefault="007A671B">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3565871E" w14:textId="77777777" w:rsidR="007A671B" w:rsidRDefault="007A671B">
            <w:pPr>
              <w:ind w:right="-1"/>
              <w:jc w:val="both"/>
              <w:rPr>
                <w:i/>
                <w:noProof w:val="0"/>
                <w:lang w:eastAsia="ro-RO"/>
              </w:rPr>
            </w:pPr>
            <w:r>
              <w:rPr>
                <w:i/>
                <w:noProof w:val="0"/>
                <w:lang w:eastAsia="ro-RO"/>
              </w:rPr>
              <w:t>[Se vor indica toate modificările operate anterior și valoarea acestora]</w:t>
            </w:r>
          </w:p>
        </w:tc>
      </w:tr>
      <w:tr w:rsidR="007A671B" w14:paraId="052D2B54" w14:textId="77777777" w:rsidTr="007A671B">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69CC89" w14:textId="77777777" w:rsidR="007A671B" w:rsidRDefault="007A671B">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21D861D0" w14:textId="77777777" w:rsidR="007A671B" w:rsidRDefault="007A671B">
            <w:pPr>
              <w:ind w:right="-1"/>
              <w:jc w:val="both"/>
              <w:rPr>
                <w:noProof w:val="0"/>
                <w:lang w:eastAsia="ro-RO"/>
              </w:rPr>
            </w:pPr>
          </w:p>
        </w:tc>
      </w:tr>
    </w:tbl>
    <w:p w14:paraId="30E3E2EC" w14:textId="77777777" w:rsidR="007A671B" w:rsidRDefault="007A671B" w:rsidP="0061529E">
      <w:pPr>
        <w:numPr>
          <w:ilvl w:val="0"/>
          <w:numId w:val="32"/>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3185546C" w14:textId="77777777" w:rsidR="007A671B" w:rsidRDefault="007A671B" w:rsidP="007A671B">
      <w:pPr>
        <w:ind w:right="-1"/>
        <w:jc w:val="both"/>
        <w:rPr>
          <w:i/>
          <w:noProof w:val="0"/>
          <w:color w:val="000000"/>
          <w:sz w:val="22"/>
          <w:szCs w:val="22"/>
        </w:rPr>
      </w:pPr>
      <w:r>
        <w:rPr>
          <w:i/>
          <w:noProof w:val="0"/>
          <w:color w:val="000000"/>
          <w:sz w:val="22"/>
          <w:szCs w:val="22"/>
        </w:rPr>
        <w:t>(Se vor indica natura și amploarea lucrărilor, natura și amploarea serviciilor de proiectare)</w:t>
      </w:r>
    </w:p>
    <w:p w14:paraId="63048128" w14:textId="77777777" w:rsidR="007A671B" w:rsidRDefault="007A671B" w:rsidP="007A671B">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DBD823" w14:textId="77777777" w:rsidR="007A671B" w:rsidRDefault="007A671B" w:rsidP="0061529E">
      <w:pPr>
        <w:numPr>
          <w:ilvl w:val="0"/>
          <w:numId w:val="32"/>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12FF932E" w14:textId="77777777" w:rsidR="007A671B" w:rsidRDefault="007A671B" w:rsidP="007A671B">
      <w:pPr>
        <w:ind w:right="-1"/>
        <w:jc w:val="both"/>
        <w:rPr>
          <w:noProof w:val="0"/>
          <w:color w:val="000000"/>
          <w:sz w:val="22"/>
          <w:szCs w:val="22"/>
        </w:rPr>
      </w:pPr>
      <w:r>
        <w:rPr>
          <w:i/>
          <w:noProof w:val="0"/>
          <w:color w:val="000000"/>
          <w:sz w:val="22"/>
          <w:szCs w:val="22"/>
        </w:rPr>
        <w:t>(Se vor indica motivele/argumentele modificării contractului de achiziție/acordului-cadru)</w:t>
      </w:r>
    </w:p>
    <w:p w14:paraId="71BE04BB" w14:textId="77777777" w:rsidR="007A671B" w:rsidRDefault="007A671B" w:rsidP="007A671B">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C85C8B" w14:textId="77777777" w:rsidR="007A671B" w:rsidRDefault="007A671B" w:rsidP="0061529E">
      <w:pPr>
        <w:numPr>
          <w:ilvl w:val="0"/>
          <w:numId w:val="32"/>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1E92F579" w14:textId="77777777" w:rsidR="007A671B" w:rsidRDefault="007A671B" w:rsidP="007A671B">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7A671B" w14:paraId="0EA77F5E" w14:textId="77777777" w:rsidTr="007A671B">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6DFE68C" w14:textId="77777777" w:rsidR="007A671B" w:rsidRDefault="007A671B">
            <w:pPr>
              <w:ind w:right="-1"/>
              <w:jc w:val="center"/>
              <w:rPr>
                <w:b/>
                <w:noProof w:val="0"/>
              </w:rPr>
            </w:pPr>
            <w:r>
              <w:rPr>
                <w:b/>
                <w:noProof w:val="0"/>
              </w:rPr>
              <w:lastRenderedPageBreak/>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69C3631" w14:textId="77777777" w:rsidR="007A671B" w:rsidRDefault="007A671B">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1D7CB85" w14:textId="77777777" w:rsidR="007A671B" w:rsidRDefault="007A671B">
            <w:pPr>
              <w:ind w:right="-1"/>
              <w:jc w:val="center"/>
              <w:rPr>
                <w:b/>
                <w:noProof w:val="0"/>
              </w:rPr>
            </w:pPr>
            <w:r>
              <w:rPr>
                <w:b/>
                <w:noProof w:val="0"/>
              </w:rPr>
              <w:t xml:space="preserve">Valoarea modificărilor </w:t>
            </w:r>
            <w:r>
              <w:rPr>
                <w:noProof w:val="0"/>
              </w:rPr>
              <w:t>(după caz)</w:t>
            </w:r>
          </w:p>
        </w:tc>
      </w:tr>
      <w:tr w:rsidR="007A671B" w14:paraId="115A46D8" w14:textId="77777777" w:rsidTr="007A671B">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CDE8A7" w14:textId="77777777" w:rsidR="007A671B" w:rsidRDefault="007A671B">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8632EA6" w14:textId="77777777" w:rsidR="007A671B" w:rsidRDefault="007A671B">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0018A4B" w14:textId="77777777" w:rsidR="007A671B" w:rsidRDefault="007A671B">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6233FFB" w14:textId="77777777" w:rsidR="007A671B" w:rsidRDefault="007A671B">
            <w:pPr>
              <w:ind w:right="-1"/>
              <w:jc w:val="center"/>
              <w:rPr>
                <w:b/>
                <w:noProof w:val="0"/>
              </w:rPr>
            </w:pPr>
            <w:r>
              <w:rPr>
                <w:b/>
                <w:noProof w:val="0"/>
              </w:rPr>
              <w:t>Inclusiv TVA</w:t>
            </w:r>
          </w:p>
        </w:tc>
      </w:tr>
      <w:tr w:rsidR="007A671B" w14:paraId="3F2B6B29" w14:textId="77777777" w:rsidTr="007A671B">
        <w:tc>
          <w:tcPr>
            <w:tcW w:w="2093" w:type="dxa"/>
            <w:tcBorders>
              <w:top w:val="single" w:sz="4" w:space="0" w:color="000000"/>
              <w:left w:val="single" w:sz="4" w:space="0" w:color="000000"/>
              <w:bottom w:val="single" w:sz="4" w:space="0" w:color="000000"/>
              <w:right w:val="single" w:sz="4" w:space="0" w:color="000000"/>
            </w:tcBorders>
          </w:tcPr>
          <w:p w14:paraId="4F5C8AF5" w14:textId="77777777" w:rsidR="007A671B" w:rsidRDefault="007A671B">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2C4BC594" w14:textId="77777777" w:rsidR="007A671B" w:rsidRDefault="007A671B">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71E779CE" w14:textId="77777777" w:rsidR="007A671B" w:rsidRDefault="007A671B">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5838D922" w14:textId="77777777" w:rsidR="007A671B" w:rsidRDefault="007A671B">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17EECC97" w14:textId="77777777" w:rsidR="007A671B" w:rsidRDefault="007A671B">
            <w:pPr>
              <w:jc w:val="both"/>
              <w:rPr>
                <w:noProof w:val="0"/>
              </w:rPr>
            </w:pPr>
          </w:p>
        </w:tc>
      </w:tr>
    </w:tbl>
    <w:p w14:paraId="7FBAE778" w14:textId="77777777" w:rsidR="007A671B" w:rsidRDefault="007A671B" w:rsidP="007A671B">
      <w:pPr>
        <w:spacing w:before="240"/>
        <w:ind w:right="-1"/>
        <w:jc w:val="both"/>
        <w:rPr>
          <w:b/>
          <w:noProof w:val="0"/>
          <w:sz w:val="22"/>
          <w:szCs w:val="22"/>
        </w:rPr>
      </w:pPr>
      <w:r>
        <w:rPr>
          <w:b/>
          <w:noProof w:val="0"/>
          <w:sz w:val="22"/>
          <w:szCs w:val="22"/>
        </w:rPr>
        <w:t>Conducătorul grupului de lucru:</w:t>
      </w:r>
    </w:p>
    <w:p w14:paraId="404EF628" w14:textId="77777777" w:rsidR="007A671B" w:rsidRDefault="007A671B" w:rsidP="007A671B">
      <w:pPr>
        <w:tabs>
          <w:tab w:val="left" w:pos="567"/>
        </w:tabs>
        <w:spacing w:before="240"/>
        <w:ind w:right="-1"/>
        <w:jc w:val="both"/>
        <w:rPr>
          <w:noProof w:val="0"/>
          <w:sz w:val="22"/>
          <w:szCs w:val="22"/>
        </w:rPr>
      </w:pPr>
      <w:r>
        <w:rPr>
          <w:noProof w:val="0"/>
          <w:sz w:val="22"/>
          <w:szCs w:val="22"/>
        </w:rPr>
        <w:t xml:space="preserve">______________________________________                               </w:t>
      </w:r>
      <w:r>
        <w:rPr>
          <w:noProof w:val="0"/>
          <w:sz w:val="22"/>
          <w:szCs w:val="22"/>
        </w:rPr>
        <w:tab/>
        <w:t>____________________</w:t>
      </w:r>
    </w:p>
    <w:p w14:paraId="30463745" w14:textId="77777777" w:rsidR="007A671B" w:rsidRDefault="007A671B" w:rsidP="007A671B">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10C32AA3" w14:textId="77777777" w:rsidR="007A671B" w:rsidRDefault="007A671B" w:rsidP="007A671B">
      <w:pPr>
        <w:keepNext/>
        <w:tabs>
          <w:tab w:val="left" w:pos="1134"/>
        </w:tabs>
        <w:suppressAutoHyphens/>
        <w:ind w:right="-1"/>
        <w:jc w:val="both"/>
        <w:outlineLvl w:val="1"/>
        <w:rPr>
          <w:b/>
          <w:iCs/>
          <w:noProof w:val="0"/>
          <w:color w:val="000000"/>
          <w:sz w:val="22"/>
          <w:szCs w:val="22"/>
          <w:lang w:eastAsia="zh-CN"/>
        </w:rPr>
      </w:pPr>
    </w:p>
    <w:p w14:paraId="2A475727" w14:textId="77777777" w:rsidR="007A671B" w:rsidRDefault="007A671B" w:rsidP="007A671B">
      <w:pPr>
        <w:tabs>
          <w:tab w:val="decimal" w:pos="8364"/>
        </w:tabs>
        <w:spacing w:line="276" w:lineRule="auto"/>
        <w:ind w:right="-144"/>
        <w:rPr>
          <w:b/>
          <w:bCs/>
          <w:color w:val="000000"/>
        </w:rPr>
      </w:pPr>
    </w:p>
    <w:p w14:paraId="257D2A91" w14:textId="77777777" w:rsidR="00D32D10" w:rsidRDefault="00D32D10" w:rsidP="007A671B">
      <w:pPr>
        <w:tabs>
          <w:tab w:val="decimal" w:pos="8364"/>
        </w:tabs>
        <w:spacing w:line="276" w:lineRule="auto"/>
        <w:ind w:right="-144"/>
        <w:rPr>
          <w:b/>
          <w:bCs/>
          <w:color w:val="000000"/>
        </w:rPr>
      </w:pPr>
    </w:p>
    <w:p w14:paraId="4DD6D517" w14:textId="77777777" w:rsidR="00D32D10" w:rsidRDefault="00D32D10" w:rsidP="007A671B">
      <w:pPr>
        <w:tabs>
          <w:tab w:val="decimal" w:pos="8364"/>
        </w:tabs>
        <w:spacing w:line="276" w:lineRule="auto"/>
        <w:ind w:right="-144"/>
        <w:rPr>
          <w:b/>
          <w:bCs/>
          <w:color w:val="000000"/>
        </w:rPr>
      </w:pPr>
    </w:p>
    <w:p w14:paraId="45B9BA15" w14:textId="77777777" w:rsidR="00D32D10" w:rsidRDefault="00D32D10" w:rsidP="007A671B">
      <w:pPr>
        <w:tabs>
          <w:tab w:val="decimal" w:pos="8364"/>
        </w:tabs>
        <w:spacing w:line="276" w:lineRule="auto"/>
        <w:ind w:right="-144"/>
        <w:rPr>
          <w:b/>
          <w:bCs/>
          <w:color w:val="000000"/>
        </w:rPr>
      </w:pPr>
    </w:p>
    <w:p w14:paraId="01249299" w14:textId="77777777" w:rsidR="00D32D10" w:rsidRDefault="00D32D10" w:rsidP="007A671B">
      <w:pPr>
        <w:tabs>
          <w:tab w:val="decimal" w:pos="8364"/>
        </w:tabs>
        <w:spacing w:line="276" w:lineRule="auto"/>
        <w:ind w:right="-144"/>
        <w:rPr>
          <w:b/>
          <w:bCs/>
          <w:color w:val="000000"/>
        </w:rPr>
      </w:pPr>
    </w:p>
    <w:p w14:paraId="73189853" w14:textId="77777777" w:rsidR="00D32D10" w:rsidRDefault="00D32D10" w:rsidP="007A671B">
      <w:pPr>
        <w:tabs>
          <w:tab w:val="decimal" w:pos="8364"/>
        </w:tabs>
        <w:spacing w:line="276" w:lineRule="auto"/>
        <w:ind w:right="-144"/>
        <w:rPr>
          <w:b/>
          <w:bCs/>
          <w:color w:val="000000"/>
        </w:rPr>
      </w:pPr>
    </w:p>
    <w:p w14:paraId="11989075" w14:textId="77777777" w:rsidR="00D32D10" w:rsidRDefault="00D32D10" w:rsidP="007A671B">
      <w:pPr>
        <w:tabs>
          <w:tab w:val="decimal" w:pos="8364"/>
        </w:tabs>
        <w:spacing w:line="276" w:lineRule="auto"/>
        <w:ind w:right="-144"/>
        <w:rPr>
          <w:b/>
          <w:bCs/>
          <w:color w:val="000000"/>
        </w:rPr>
      </w:pPr>
    </w:p>
    <w:p w14:paraId="24EA9187" w14:textId="77777777" w:rsidR="00D32D10" w:rsidRDefault="00D32D10" w:rsidP="007A671B">
      <w:pPr>
        <w:tabs>
          <w:tab w:val="decimal" w:pos="8364"/>
        </w:tabs>
        <w:spacing w:line="276" w:lineRule="auto"/>
        <w:ind w:right="-144"/>
        <w:rPr>
          <w:b/>
          <w:bCs/>
          <w:color w:val="000000"/>
        </w:rPr>
      </w:pPr>
    </w:p>
    <w:p w14:paraId="55DDA449" w14:textId="77777777" w:rsidR="00D32D10" w:rsidRDefault="00D32D10" w:rsidP="007A671B">
      <w:pPr>
        <w:tabs>
          <w:tab w:val="decimal" w:pos="8364"/>
        </w:tabs>
        <w:spacing w:line="276" w:lineRule="auto"/>
        <w:ind w:right="-144"/>
        <w:rPr>
          <w:b/>
          <w:bCs/>
          <w:color w:val="000000"/>
        </w:rPr>
      </w:pPr>
    </w:p>
    <w:p w14:paraId="32F45FDC" w14:textId="77777777" w:rsidR="00D32D10" w:rsidRDefault="00D32D10" w:rsidP="007A671B">
      <w:pPr>
        <w:tabs>
          <w:tab w:val="decimal" w:pos="8364"/>
        </w:tabs>
        <w:spacing w:line="276" w:lineRule="auto"/>
        <w:ind w:right="-144"/>
        <w:rPr>
          <w:b/>
          <w:bCs/>
          <w:color w:val="000000"/>
        </w:rPr>
      </w:pPr>
    </w:p>
    <w:p w14:paraId="640E3E81" w14:textId="77777777" w:rsidR="00D32D10" w:rsidRDefault="00D32D10" w:rsidP="007A671B">
      <w:pPr>
        <w:tabs>
          <w:tab w:val="decimal" w:pos="8364"/>
        </w:tabs>
        <w:spacing w:line="276" w:lineRule="auto"/>
        <w:ind w:right="-144"/>
        <w:rPr>
          <w:b/>
          <w:bCs/>
          <w:color w:val="000000"/>
        </w:rPr>
      </w:pPr>
    </w:p>
    <w:p w14:paraId="1180D4ED" w14:textId="77777777" w:rsidR="00D32D10" w:rsidRDefault="00D32D10" w:rsidP="007A671B">
      <w:pPr>
        <w:tabs>
          <w:tab w:val="decimal" w:pos="8364"/>
        </w:tabs>
        <w:spacing w:line="276" w:lineRule="auto"/>
        <w:ind w:right="-144"/>
        <w:rPr>
          <w:b/>
          <w:bCs/>
          <w:color w:val="000000"/>
        </w:rPr>
      </w:pPr>
    </w:p>
    <w:p w14:paraId="16753775" w14:textId="77777777" w:rsidR="00D32D10" w:rsidRDefault="00D32D10" w:rsidP="007A671B">
      <w:pPr>
        <w:tabs>
          <w:tab w:val="decimal" w:pos="8364"/>
        </w:tabs>
        <w:spacing w:line="276" w:lineRule="auto"/>
        <w:ind w:right="-144"/>
        <w:rPr>
          <w:b/>
          <w:bCs/>
          <w:color w:val="000000"/>
        </w:rPr>
      </w:pPr>
    </w:p>
    <w:p w14:paraId="29DD2F30" w14:textId="77777777" w:rsidR="00D32D10" w:rsidRDefault="00D32D10" w:rsidP="007A671B">
      <w:pPr>
        <w:tabs>
          <w:tab w:val="decimal" w:pos="8364"/>
        </w:tabs>
        <w:spacing w:line="276" w:lineRule="auto"/>
        <w:ind w:right="-144"/>
        <w:rPr>
          <w:b/>
          <w:bCs/>
          <w:color w:val="000000"/>
        </w:rPr>
      </w:pPr>
    </w:p>
    <w:p w14:paraId="25681A4F" w14:textId="77777777" w:rsidR="00D32D10" w:rsidRDefault="00D32D10" w:rsidP="007A671B">
      <w:pPr>
        <w:tabs>
          <w:tab w:val="decimal" w:pos="8364"/>
        </w:tabs>
        <w:spacing w:line="276" w:lineRule="auto"/>
        <w:ind w:right="-144"/>
        <w:rPr>
          <w:b/>
          <w:bCs/>
          <w:color w:val="000000"/>
        </w:rPr>
      </w:pPr>
    </w:p>
    <w:p w14:paraId="25C60252" w14:textId="77777777" w:rsidR="00D32D10" w:rsidRDefault="00D32D10" w:rsidP="007A671B">
      <w:pPr>
        <w:tabs>
          <w:tab w:val="decimal" w:pos="8364"/>
        </w:tabs>
        <w:spacing w:line="276" w:lineRule="auto"/>
        <w:ind w:right="-144"/>
        <w:rPr>
          <w:b/>
          <w:bCs/>
          <w:color w:val="000000"/>
        </w:rPr>
      </w:pPr>
    </w:p>
    <w:p w14:paraId="3853D16A" w14:textId="77777777" w:rsidR="00D32D10" w:rsidRDefault="00D32D10" w:rsidP="007A671B">
      <w:pPr>
        <w:tabs>
          <w:tab w:val="decimal" w:pos="8364"/>
        </w:tabs>
        <w:spacing w:line="276" w:lineRule="auto"/>
        <w:ind w:right="-144"/>
        <w:rPr>
          <w:b/>
          <w:bCs/>
          <w:color w:val="000000"/>
        </w:rPr>
      </w:pPr>
    </w:p>
    <w:p w14:paraId="0295B03F" w14:textId="77777777" w:rsidR="00D32D10" w:rsidRDefault="00D32D10" w:rsidP="007A671B">
      <w:pPr>
        <w:tabs>
          <w:tab w:val="decimal" w:pos="8364"/>
        </w:tabs>
        <w:spacing w:line="276" w:lineRule="auto"/>
        <w:ind w:right="-144"/>
        <w:rPr>
          <w:b/>
          <w:bCs/>
          <w:color w:val="000000"/>
        </w:rPr>
      </w:pPr>
    </w:p>
    <w:p w14:paraId="4397011B" w14:textId="77777777" w:rsidR="00D32D10" w:rsidRDefault="00D32D10" w:rsidP="007A671B">
      <w:pPr>
        <w:tabs>
          <w:tab w:val="decimal" w:pos="8364"/>
        </w:tabs>
        <w:spacing w:line="276" w:lineRule="auto"/>
        <w:ind w:right="-144"/>
        <w:rPr>
          <w:b/>
          <w:bCs/>
          <w:color w:val="000000"/>
        </w:rPr>
      </w:pPr>
    </w:p>
    <w:p w14:paraId="131246B3" w14:textId="77777777" w:rsidR="00D32D10" w:rsidRDefault="00D32D10" w:rsidP="007A671B">
      <w:pPr>
        <w:tabs>
          <w:tab w:val="decimal" w:pos="8364"/>
        </w:tabs>
        <w:spacing w:line="276" w:lineRule="auto"/>
        <w:ind w:right="-144"/>
        <w:rPr>
          <w:b/>
          <w:bCs/>
          <w:color w:val="000000"/>
        </w:rPr>
      </w:pPr>
    </w:p>
    <w:p w14:paraId="3F2EFBFF" w14:textId="77777777" w:rsidR="00D32D10" w:rsidRDefault="00D32D10" w:rsidP="007A671B">
      <w:pPr>
        <w:tabs>
          <w:tab w:val="decimal" w:pos="8364"/>
        </w:tabs>
        <w:spacing w:line="276" w:lineRule="auto"/>
        <w:ind w:right="-144"/>
        <w:rPr>
          <w:b/>
          <w:bCs/>
          <w:color w:val="000000"/>
        </w:rPr>
      </w:pPr>
    </w:p>
    <w:p w14:paraId="08863D9B" w14:textId="77777777" w:rsidR="00D32D10" w:rsidRDefault="00D32D10" w:rsidP="007A671B">
      <w:pPr>
        <w:tabs>
          <w:tab w:val="decimal" w:pos="8364"/>
        </w:tabs>
        <w:spacing w:line="276" w:lineRule="auto"/>
        <w:ind w:right="-144"/>
        <w:rPr>
          <w:b/>
          <w:bCs/>
          <w:color w:val="000000"/>
        </w:rPr>
      </w:pPr>
    </w:p>
    <w:p w14:paraId="20F6203A" w14:textId="77777777" w:rsidR="00D32D10" w:rsidRDefault="00D32D10" w:rsidP="007A671B">
      <w:pPr>
        <w:tabs>
          <w:tab w:val="decimal" w:pos="8364"/>
        </w:tabs>
        <w:spacing w:line="276" w:lineRule="auto"/>
        <w:ind w:right="-144"/>
        <w:rPr>
          <w:b/>
          <w:bCs/>
          <w:color w:val="000000"/>
        </w:rPr>
      </w:pPr>
    </w:p>
    <w:p w14:paraId="1D3F1E66" w14:textId="77777777" w:rsidR="00D32D10" w:rsidRDefault="00D32D10" w:rsidP="007A671B">
      <w:pPr>
        <w:tabs>
          <w:tab w:val="decimal" w:pos="8364"/>
        </w:tabs>
        <w:spacing w:line="276" w:lineRule="auto"/>
        <w:ind w:right="-144"/>
        <w:rPr>
          <w:b/>
          <w:bCs/>
          <w:color w:val="000000"/>
        </w:rPr>
      </w:pPr>
    </w:p>
    <w:p w14:paraId="197DF3EB" w14:textId="77777777" w:rsidR="00D32D10" w:rsidRDefault="00D32D10" w:rsidP="007A671B">
      <w:pPr>
        <w:tabs>
          <w:tab w:val="decimal" w:pos="8364"/>
        </w:tabs>
        <w:spacing w:line="276" w:lineRule="auto"/>
        <w:ind w:right="-144"/>
        <w:rPr>
          <w:b/>
          <w:bCs/>
          <w:color w:val="000000"/>
        </w:rPr>
      </w:pPr>
    </w:p>
    <w:p w14:paraId="10032F14" w14:textId="77777777" w:rsidR="00D32D10" w:rsidRDefault="00D32D10" w:rsidP="007A671B">
      <w:pPr>
        <w:tabs>
          <w:tab w:val="decimal" w:pos="8364"/>
        </w:tabs>
        <w:spacing w:line="276" w:lineRule="auto"/>
        <w:ind w:right="-144"/>
        <w:rPr>
          <w:b/>
          <w:bCs/>
          <w:color w:val="000000"/>
        </w:rPr>
      </w:pPr>
    </w:p>
    <w:p w14:paraId="6531C849" w14:textId="77777777" w:rsidR="00D32D10" w:rsidRDefault="00D32D10" w:rsidP="007A671B">
      <w:pPr>
        <w:tabs>
          <w:tab w:val="decimal" w:pos="8364"/>
        </w:tabs>
        <w:spacing w:line="276" w:lineRule="auto"/>
        <w:ind w:right="-144"/>
        <w:rPr>
          <w:b/>
          <w:bCs/>
          <w:color w:val="000000"/>
        </w:rPr>
      </w:pPr>
    </w:p>
    <w:p w14:paraId="41DD974C" w14:textId="77777777" w:rsidR="00D32D10" w:rsidRDefault="00D32D10" w:rsidP="007A671B">
      <w:pPr>
        <w:tabs>
          <w:tab w:val="decimal" w:pos="8364"/>
        </w:tabs>
        <w:spacing w:line="276" w:lineRule="auto"/>
        <w:ind w:right="-144"/>
        <w:rPr>
          <w:b/>
          <w:bCs/>
          <w:color w:val="000000"/>
        </w:rPr>
      </w:pPr>
    </w:p>
    <w:p w14:paraId="6D022555" w14:textId="77777777" w:rsidR="00D32D10" w:rsidRDefault="00D32D10" w:rsidP="007A671B">
      <w:pPr>
        <w:tabs>
          <w:tab w:val="decimal" w:pos="8364"/>
        </w:tabs>
        <w:spacing w:line="276" w:lineRule="auto"/>
        <w:ind w:right="-144"/>
        <w:rPr>
          <w:b/>
          <w:bCs/>
          <w:color w:val="000000"/>
        </w:rPr>
      </w:pPr>
    </w:p>
    <w:p w14:paraId="065F2F36" w14:textId="77777777" w:rsidR="00D32D10" w:rsidRDefault="00D32D10" w:rsidP="007A671B">
      <w:pPr>
        <w:tabs>
          <w:tab w:val="decimal" w:pos="8364"/>
        </w:tabs>
        <w:spacing w:line="276" w:lineRule="auto"/>
        <w:ind w:right="-144"/>
        <w:rPr>
          <w:b/>
          <w:bCs/>
          <w:color w:val="000000"/>
        </w:rPr>
      </w:pPr>
    </w:p>
    <w:p w14:paraId="0CA2CB84" w14:textId="77777777" w:rsidR="00D32D10" w:rsidRDefault="00D32D10" w:rsidP="007A671B">
      <w:pPr>
        <w:tabs>
          <w:tab w:val="decimal" w:pos="8364"/>
        </w:tabs>
        <w:spacing w:line="276" w:lineRule="auto"/>
        <w:ind w:right="-144"/>
        <w:rPr>
          <w:b/>
          <w:bCs/>
          <w:color w:val="000000"/>
        </w:rPr>
      </w:pPr>
    </w:p>
    <w:p w14:paraId="5C663076" w14:textId="77777777" w:rsidR="00D32D10" w:rsidRDefault="00D32D10" w:rsidP="007A671B">
      <w:pPr>
        <w:tabs>
          <w:tab w:val="decimal" w:pos="8364"/>
        </w:tabs>
        <w:spacing w:line="276" w:lineRule="auto"/>
        <w:ind w:right="-144"/>
        <w:rPr>
          <w:b/>
          <w:bCs/>
          <w:color w:val="000000"/>
        </w:rPr>
      </w:pPr>
    </w:p>
    <w:p w14:paraId="575E10D5" w14:textId="77777777" w:rsidR="00D32D10" w:rsidRDefault="00D32D10" w:rsidP="007A671B">
      <w:pPr>
        <w:tabs>
          <w:tab w:val="decimal" w:pos="8364"/>
        </w:tabs>
        <w:spacing w:line="276" w:lineRule="auto"/>
        <w:ind w:right="-144"/>
        <w:rPr>
          <w:b/>
          <w:bCs/>
          <w:color w:val="000000"/>
        </w:rPr>
      </w:pPr>
    </w:p>
    <w:p w14:paraId="4EB89FC8" w14:textId="77777777" w:rsidR="00D32D10" w:rsidRDefault="00D32D10" w:rsidP="007A671B">
      <w:pPr>
        <w:tabs>
          <w:tab w:val="decimal" w:pos="8364"/>
        </w:tabs>
        <w:spacing w:line="276" w:lineRule="auto"/>
        <w:ind w:right="-144"/>
        <w:rPr>
          <w:b/>
          <w:bCs/>
          <w:color w:val="000000"/>
        </w:rPr>
      </w:pPr>
    </w:p>
    <w:p w14:paraId="1BD6A4C8" w14:textId="77777777" w:rsidR="00D32D10" w:rsidRDefault="00D32D10" w:rsidP="007A671B">
      <w:pPr>
        <w:tabs>
          <w:tab w:val="decimal" w:pos="8364"/>
        </w:tabs>
        <w:spacing w:line="276" w:lineRule="auto"/>
        <w:ind w:right="-144"/>
        <w:rPr>
          <w:b/>
          <w:bCs/>
          <w:color w:val="000000"/>
        </w:rPr>
      </w:pPr>
    </w:p>
    <w:p w14:paraId="147C606E" w14:textId="77777777" w:rsidR="00D32D10" w:rsidRDefault="00D32D10" w:rsidP="007A671B">
      <w:pPr>
        <w:tabs>
          <w:tab w:val="decimal" w:pos="8364"/>
        </w:tabs>
        <w:spacing w:line="276" w:lineRule="auto"/>
        <w:ind w:right="-144"/>
        <w:rPr>
          <w:b/>
          <w:bCs/>
          <w:color w:val="000000"/>
        </w:rPr>
      </w:pPr>
    </w:p>
    <w:p w14:paraId="4B95C87C" w14:textId="77777777" w:rsidR="007A671B" w:rsidRPr="00FF430B" w:rsidRDefault="007A671B" w:rsidP="007A671B">
      <w:pPr>
        <w:jc w:val="right"/>
        <w:rPr>
          <w:noProof w:val="0"/>
          <w:sz w:val="22"/>
          <w:szCs w:val="22"/>
        </w:rPr>
      </w:pPr>
      <w:bookmarkStart w:id="1" w:name="_Toc449692095"/>
      <w:r w:rsidRPr="00FF430B">
        <w:rPr>
          <w:noProof w:val="0"/>
        </w:rPr>
        <w:lastRenderedPageBreak/>
        <w:t>Anexa nr.</w:t>
      </w:r>
      <w:r>
        <w:rPr>
          <w:noProof w:val="0"/>
        </w:rPr>
        <w:t xml:space="preserve"> </w:t>
      </w:r>
      <w:r w:rsidRPr="00FF430B">
        <w:rPr>
          <w:noProof w:val="0"/>
        </w:rPr>
        <w:t>7</w:t>
      </w:r>
    </w:p>
    <w:p w14:paraId="4C39275F" w14:textId="77777777" w:rsidR="007A671B" w:rsidRDefault="007A671B" w:rsidP="007A671B">
      <w:pPr>
        <w:jc w:val="right"/>
        <w:rPr>
          <w:noProof w:val="0"/>
        </w:rPr>
      </w:pPr>
      <w:r>
        <w:rPr>
          <w:noProof w:val="0"/>
        </w:rPr>
        <w:t>la Documentația standard nr.69</w:t>
      </w:r>
    </w:p>
    <w:p w14:paraId="47A837AF" w14:textId="77777777" w:rsidR="007A671B" w:rsidRDefault="007A671B" w:rsidP="007A671B">
      <w:pPr>
        <w:jc w:val="right"/>
        <w:rPr>
          <w:noProof w:val="0"/>
        </w:rPr>
      </w:pPr>
      <w:r>
        <w:rPr>
          <w:noProof w:val="0"/>
        </w:rPr>
        <w:t>din 7 mai 2021</w:t>
      </w:r>
    </w:p>
    <w:p w14:paraId="1B6D1C0E" w14:textId="77777777" w:rsidR="007A671B" w:rsidRPr="00FF430B" w:rsidRDefault="007A671B" w:rsidP="007A671B">
      <w:pPr>
        <w:pStyle w:val="Style3"/>
        <w:tabs>
          <w:tab w:val="left" w:pos="567"/>
        </w:tabs>
        <w:spacing w:before="0" w:beforeAutospacing="0" w:after="0"/>
        <w:ind w:left="0" w:firstLine="0"/>
        <w:rPr>
          <w:rFonts w:eastAsia="PMingLiU"/>
          <w:lang w:eastAsia="zh-CN"/>
        </w:rPr>
      </w:pPr>
    </w:p>
    <w:p w14:paraId="43D9F2A4" w14:textId="77777777" w:rsidR="007A671B" w:rsidRPr="00FF430B" w:rsidRDefault="007A671B" w:rsidP="007A671B">
      <w:pPr>
        <w:pStyle w:val="Style3"/>
        <w:tabs>
          <w:tab w:val="left" w:pos="567"/>
        </w:tabs>
        <w:spacing w:before="0" w:beforeAutospacing="0" w:after="0"/>
        <w:ind w:left="0" w:firstLine="0"/>
        <w:jc w:val="center"/>
        <w:rPr>
          <w:rFonts w:eastAsia="PMingLiU"/>
          <w:lang w:eastAsia="zh-CN"/>
        </w:rPr>
      </w:pPr>
    </w:p>
    <w:p w14:paraId="1B3E6834" w14:textId="77777777" w:rsidR="007A671B" w:rsidRPr="00FF430B" w:rsidRDefault="007A671B" w:rsidP="007A671B">
      <w:pPr>
        <w:pStyle w:val="a7"/>
        <w:tabs>
          <w:tab w:val="left" w:pos="567"/>
        </w:tabs>
        <w:rPr>
          <w:rFonts w:asciiTheme="majorHAnsi" w:hAnsiTheme="majorHAnsi" w:cstheme="majorHAnsi"/>
          <w:b/>
          <w:szCs w:val="24"/>
        </w:rPr>
      </w:pPr>
      <w:bookmarkStart w:id="2" w:name="_Toc449692096"/>
      <w:bookmarkEnd w:id="1"/>
    </w:p>
    <w:p w14:paraId="44305893" w14:textId="77777777" w:rsidR="007A671B" w:rsidRPr="00FF430B" w:rsidRDefault="007A671B" w:rsidP="007A67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0DC2D666" w14:textId="77777777" w:rsidR="007A671B" w:rsidRPr="00FF430B" w:rsidRDefault="007A671B" w:rsidP="007A671B">
      <w:pPr>
        <w:pStyle w:val="a7"/>
        <w:tabs>
          <w:tab w:val="left" w:pos="-142"/>
        </w:tabs>
        <w:spacing w:before="240"/>
        <w:jc w:val="center"/>
        <w:rPr>
          <w:rFonts w:asciiTheme="majorHAnsi" w:hAnsiTheme="majorHAnsi" w:cstheme="majorHAnsi"/>
          <w:szCs w:val="24"/>
        </w:rPr>
      </w:pPr>
    </w:p>
    <w:p w14:paraId="06A7B61D" w14:textId="77777777" w:rsidR="007A671B" w:rsidRPr="00FF430B" w:rsidRDefault="007A671B" w:rsidP="007A67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6B022CB5" w14:textId="77777777" w:rsidR="007A671B" w:rsidRPr="00FF430B" w:rsidRDefault="007A671B" w:rsidP="007A671B">
      <w:pPr>
        <w:pStyle w:val="a7"/>
        <w:tabs>
          <w:tab w:val="left" w:pos="567"/>
        </w:tabs>
        <w:spacing w:line="360" w:lineRule="auto"/>
        <w:jc w:val="both"/>
        <w:rPr>
          <w:rFonts w:ascii="Times New Roman" w:hAnsi="Times New Roman"/>
          <w:szCs w:val="24"/>
        </w:rPr>
      </w:pPr>
    </w:p>
    <w:p w14:paraId="4D7A021B" w14:textId="77777777" w:rsidR="007A671B" w:rsidRPr="00FF430B" w:rsidRDefault="007A671B" w:rsidP="007A67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CAFA471" w14:textId="77777777" w:rsidR="007A671B" w:rsidRPr="00FF430B" w:rsidRDefault="007A671B" w:rsidP="007A67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59446CB3" w14:textId="77777777" w:rsidR="007A671B" w:rsidRPr="00FF430B" w:rsidRDefault="007A671B" w:rsidP="007A671B">
      <w:pPr>
        <w:pStyle w:val="a7"/>
        <w:tabs>
          <w:tab w:val="left" w:pos="567"/>
        </w:tabs>
        <w:spacing w:line="360" w:lineRule="auto"/>
        <w:rPr>
          <w:rFonts w:ascii="Times New Roman" w:hAnsi="Times New Roman"/>
          <w:szCs w:val="24"/>
        </w:rPr>
      </w:pPr>
    </w:p>
    <w:p w14:paraId="310AED37" w14:textId="77777777" w:rsidR="007A671B" w:rsidRPr="00FF430B" w:rsidRDefault="007A671B" w:rsidP="007A67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B3B16D3" w14:textId="77777777" w:rsidR="007A671B" w:rsidRPr="00FF430B" w:rsidRDefault="007A671B" w:rsidP="007A67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4E746D6" w14:textId="77777777" w:rsidR="007A671B" w:rsidRPr="00FF430B" w:rsidRDefault="007A671B" w:rsidP="007A67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79563B2" w14:textId="77777777" w:rsidR="007A671B" w:rsidRPr="00FF430B" w:rsidRDefault="007A671B" w:rsidP="007A67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bookmarkEnd w:id="2"/>
    <w:p w14:paraId="691E897D" w14:textId="77777777" w:rsidR="007A671B" w:rsidRDefault="007A671B" w:rsidP="007A671B">
      <w:pPr>
        <w:pStyle w:val="a7"/>
        <w:tabs>
          <w:tab w:val="left" w:pos="567"/>
        </w:tabs>
        <w:spacing w:line="360" w:lineRule="auto"/>
        <w:rPr>
          <w:rFonts w:ascii="Times New Roman" w:hAnsi="Times New Roman"/>
          <w:szCs w:val="24"/>
        </w:rPr>
      </w:pPr>
    </w:p>
    <w:p w14:paraId="028C124A" w14:textId="77777777" w:rsidR="00D32D10" w:rsidRDefault="00D32D10" w:rsidP="007A671B">
      <w:pPr>
        <w:pStyle w:val="a7"/>
        <w:tabs>
          <w:tab w:val="left" w:pos="567"/>
        </w:tabs>
        <w:spacing w:line="360" w:lineRule="auto"/>
        <w:rPr>
          <w:rFonts w:ascii="Times New Roman" w:hAnsi="Times New Roman"/>
          <w:szCs w:val="24"/>
        </w:rPr>
      </w:pPr>
    </w:p>
    <w:p w14:paraId="52A64872" w14:textId="77777777" w:rsidR="00D32D10" w:rsidRDefault="00D32D10" w:rsidP="007A671B">
      <w:pPr>
        <w:pStyle w:val="a7"/>
        <w:tabs>
          <w:tab w:val="left" w:pos="567"/>
        </w:tabs>
        <w:spacing w:line="360" w:lineRule="auto"/>
        <w:rPr>
          <w:rFonts w:ascii="Times New Roman" w:hAnsi="Times New Roman"/>
          <w:szCs w:val="24"/>
        </w:rPr>
      </w:pPr>
    </w:p>
    <w:p w14:paraId="503613A9" w14:textId="77777777" w:rsidR="00D32D10" w:rsidRDefault="00D32D10" w:rsidP="007A671B">
      <w:pPr>
        <w:pStyle w:val="a7"/>
        <w:tabs>
          <w:tab w:val="left" w:pos="567"/>
        </w:tabs>
        <w:spacing w:line="360" w:lineRule="auto"/>
        <w:rPr>
          <w:rFonts w:ascii="Times New Roman" w:hAnsi="Times New Roman"/>
          <w:szCs w:val="24"/>
        </w:rPr>
      </w:pPr>
    </w:p>
    <w:p w14:paraId="459D077F" w14:textId="77777777" w:rsidR="00D32D10" w:rsidRDefault="00D32D10" w:rsidP="007A671B">
      <w:pPr>
        <w:pStyle w:val="a7"/>
        <w:tabs>
          <w:tab w:val="left" w:pos="567"/>
        </w:tabs>
        <w:spacing w:line="360" w:lineRule="auto"/>
        <w:rPr>
          <w:rFonts w:ascii="Times New Roman" w:hAnsi="Times New Roman"/>
          <w:szCs w:val="24"/>
        </w:rPr>
      </w:pPr>
    </w:p>
    <w:p w14:paraId="34356975" w14:textId="77777777" w:rsidR="00D32D10" w:rsidRDefault="00D32D10" w:rsidP="007A671B">
      <w:pPr>
        <w:pStyle w:val="a7"/>
        <w:tabs>
          <w:tab w:val="left" w:pos="567"/>
        </w:tabs>
        <w:spacing w:line="360" w:lineRule="auto"/>
        <w:rPr>
          <w:rFonts w:ascii="Times New Roman" w:hAnsi="Times New Roman"/>
          <w:szCs w:val="24"/>
        </w:rPr>
      </w:pPr>
    </w:p>
    <w:p w14:paraId="001B6A93" w14:textId="77777777" w:rsidR="00D32D10" w:rsidRDefault="00D32D10" w:rsidP="007A671B">
      <w:pPr>
        <w:pStyle w:val="a7"/>
        <w:tabs>
          <w:tab w:val="left" w:pos="567"/>
        </w:tabs>
        <w:spacing w:line="360" w:lineRule="auto"/>
        <w:rPr>
          <w:rFonts w:ascii="Times New Roman" w:hAnsi="Times New Roman"/>
          <w:szCs w:val="24"/>
        </w:rPr>
      </w:pPr>
    </w:p>
    <w:p w14:paraId="36D43E4D" w14:textId="77777777" w:rsidR="00D32D10" w:rsidRDefault="00D32D10" w:rsidP="007A671B">
      <w:pPr>
        <w:pStyle w:val="a7"/>
        <w:tabs>
          <w:tab w:val="left" w:pos="567"/>
        </w:tabs>
        <w:spacing w:line="360" w:lineRule="auto"/>
        <w:rPr>
          <w:rFonts w:ascii="Times New Roman" w:hAnsi="Times New Roman"/>
          <w:szCs w:val="24"/>
        </w:rPr>
      </w:pPr>
    </w:p>
    <w:p w14:paraId="0766F2F5" w14:textId="77777777" w:rsidR="00D32D10" w:rsidRDefault="00D32D10" w:rsidP="007A671B">
      <w:pPr>
        <w:pStyle w:val="a7"/>
        <w:tabs>
          <w:tab w:val="left" w:pos="567"/>
        </w:tabs>
        <w:spacing w:line="360" w:lineRule="auto"/>
        <w:rPr>
          <w:rFonts w:ascii="Times New Roman" w:hAnsi="Times New Roman"/>
          <w:szCs w:val="24"/>
        </w:rPr>
      </w:pPr>
    </w:p>
    <w:p w14:paraId="138360D9" w14:textId="77777777" w:rsidR="00D32D10" w:rsidRDefault="00D32D10" w:rsidP="007A671B">
      <w:pPr>
        <w:pStyle w:val="a7"/>
        <w:tabs>
          <w:tab w:val="left" w:pos="567"/>
        </w:tabs>
        <w:spacing w:line="360" w:lineRule="auto"/>
        <w:rPr>
          <w:rFonts w:ascii="Times New Roman" w:hAnsi="Times New Roman"/>
          <w:szCs w:val="24"/>
        </w:rPr>
      </w:pPr>
    </w:p>
    <w:p w14:paraId="32270F05" w14:textId="77777777" w:rsidR="00D32D10" w:rsidRPr="00FF430B" w:rsidRDefault="00D32D10" w:rsidP="007A671B">
      <w:pPr>
        <w:pStyle w:val="a7"/>
        <w:tabs>
          <w:tab w:val="left" w:pos="567"/>
        </w:tabs>
        <w:spacing w:line="360" w:lineRule="auto"/>
        <w:rPr>
          <w:rFonts w:ascii="Times New Roman" w:hAnsi="Times New Roman"/>
          <w:szCs w:val="24"/>
        </w:rPr>
      </w:pPr>
    </w:p>
    <w:p w14:paraId="20235A52" w14:textId="77777777" w:rsidR="007A671B" w:rsidRDefault="007A671B" w:rsidP="007A671B">
      <w:pPr>
        <w:rPr>
          <w:b/>
          <w:noProof w:val="0"/>
          <w:sz w:val="28"/>
          <w:szCs w:val="28"/>
          <w:lang w:eastAsia="ru-RU"/>
        </w:rPr>
      </w:pPr>
    </w:p>
    <w:p w14:paraId="074CCE5D" w14:textId="77777777" w:rsidR="007A671B" w:rsidRDefault="007A671B" w:rsidP="007A671B">
      <w:pPr>
        <w:jc w:val="right"/>
        <w:rPr>
          <w:noProof w:val="0"/>
          <w:sz w:val="22"/>
          <w:szCs w:val="22"/>
        </w:rPr>
      </w:pPr>
      <w:r>
        <w:rPr>
          <w:noProof w:val="0"/>
        </w:rPr>
        <w:t>Anexa nr. 7</w:t>
      </w:r>
    </w:p>
    <w:p w14:paraId="28957FB5" w14:textId="77777777" w:rsidR="007A671B" w:rsidRDefault="007A671B" w:rsidP="007A671B">
      <w:pPr>
        <w:jc w:val="right"/>
        <w:rPr>
          <w:noProof w:val="0"/>
        </w:rPr>
      </w:pPr>
      <w:r>
        <w:rPr>
          <w:noProof w:val="0"/>
        </w:rPr>
        <w:t>la Documentația standard nr.69</w:t>
      </w:r>
    </w:p>
    <w:p w14:paraId="0A5105E5" w14:textId="77777777" w:rsidR="007A671B" w:rsidRDefault="007A671B" w:rsidP="007A671B">
      <w:pPr>
        <w:jc w:val="right"/>
        <w:rPr>
          <w:noProof w:val="0"/>
        </w:rPr>
      </w:pPr>
      <w:r>
        <w:rPr>
          <w:noProof w:val="0"/>
        </w:rPr>
        <w:t>din 7 mai 2021</w:t>
      </w:r>
    </w:p>
    <w:p w14:paraId="615BCC13" w14:textId="77777777" w:rsidR="007A671B" w:rsidRDefault="007A671B" w:rsidP="007A671B">
      <w:pPr>
        <w:pStyle w:val="Style3"/>
        <w:tabs>
          <w:tab w:val="left" w:pos="567"/>
        </w:tabs>
        <w:spacing w:before="0" w:beforeAutospacing="0" w:after="0"/>
        <w:ind w:left="0" w:firstLine="0"/>
        <w:rPr>
          <w:rFonts w:eastAsia="PMingLiU"/>
          <w:lang w:eastAsia="zh-CN"/>
        </w:rPr>
      </w:pPr>
    </w:p>
    <w:p w14:paraId="19B0E359" w14:textId="77777777" w:rsidR="007A671B" w:rsidRDefault="007A671B" w:rsidP="007A671B">
      <w:pPr>
        <w:pStyle w:val="Style3"/>
        <w:tabs>
          <w:tab w:val="left" w:pos="567"/>
        </w:tabs>
        <w:spacing w:before="0" w:beforeAutospacing="0" w:after="0"/>
        <w:ind w:left="0" w:firstLine="0"/>
        <w:jc w:val="center"/>
        <w:rPr>
          <w:rFonts w:eastAsia="PMingLiU"/>
          <w:lang w:eastAsia="zh-CN"/>
        </w:rPr>
      </w:pPr>
    </w:p>
    <w:p w14:paraId="320E9D22" w14:textId="77777777" w:rsidR="007A671B" w:rsidRDefault="007A671B" w:rsidP="007A671B">
      <w:pPr>
        <w:pStyle w:val="a7"/>
        <w:tabs>
          <w:tab w:val="left" w:pos="567"/>
        </w:tabs>
        <w:rPr>
          <w:rFonts w:asciiTheme="majorHAnsi" w:hAnsiTheme="majorHAnsi" w:cstheme="majorHAnsi"/>
          <w:b/>
          <w:szCs w:val="24"/>
        </w:rPr>
      </w:pPr>
    </w:p>
    <w:p w14:paraId="75AEE5FC" w14:textId="77777777" w:rsidR="007A671B" w:rsidRDefault="007A671B" w:rsidP="007A671B">
      <w:pPr>
        <w:pStyle w:val="a7"/>
        <w:tabs>
          <w:tab w:val="left" w:pos="567"/>
        </w:tabs>
        <w:jc w:val="center"/>
        <w:rPr>
          <w:rFonts w:ascii="Times New Roman" w:hAnsi="Times New Roman"/>
          <w:sz w:val="28"/>
          <w:szCs w:val="28"/>
        </w:rPr>
      </w:pPr>
      <w:r>
        <w:rPr>
          <w:rFonts w:ascii="Times New Roman" w:hAnsi="Times New Roman"/>
          <w:b/>
          <w:sz w:val="28"/>
          <w:szCs w:val="28"/>
        </w:rPr>
        <w:t>CERERE DE PARTICIPARE</w:t>
      </w:r>
    </w:p>
    <w:p w14:paraId="51B9DD12" w14:textId="77777777" w:rsidR="007A671B" w:rsidRDefault="007A671B" w:rsidP="007A671B">
      <w:pPr>
        <w:pStyle w:val="a7"/>
        <w:tabs>
          <w:tab w:val="left" w:pos="-142"/>
        </w:tabs>
        <w:spacing w:before="240"/>
        <w:jc w:val="center"/>
        <w:rPr>
          <w:rFonts w:asciiTheme="majorHAnsi" w:hAnsiTheme="majorHAnsi" w:cstheme="majorHAnsi"/>
          <w:szCs w:val="24"/>
        </w:rPr>
      </w:pPr>
    </w:p>
    <w:p w14:paraId="6262E45D" w14:textId="77777777" w:rsidR="007A671B" w:rsidRDefault="007A671B" w:rsidP="007A671B">
      <w:pPr>
        <w:pStyle w:val="a7"/>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14:paraId="06DFA20C" w14:textId="77777777" w:rsidR="007A671B" w:rsidRDefault="007A671B" w:rsidP="007A671B">
      <w:pPr>
        <w:pStyle w:val="a7"/>
        <w:tabs>
          <w:tab w:val="left" w:pos="567"/>
        </w:tabs>
        <w:spacing w:line="360" w:lineRule="auto"/>
        <w:jc w:val="both"/>
        <w:rPr>
          <w:rFonts w:ascii="Times New Roman" w:hAnsi="Times New Roman"/>
          <w:szCs w:val="24"/>
        </w:rPr>
      </w:pPr>
    </w:p>
    <w:p w14:paraId="4C586D2B" w14:textId="77777777" w:rsidR="007A671B" w:rsidRDefault="007A671B" w:rsidP="007A671B">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760D70B" w14:textId="77777777" w:rsidR="007A671B" w:rsidRDefault="007A671B" w:rsidP="007A671B">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26CBB0" w14:textId="77777777" w:rsidR="007A671B" w:rsidRDefault="007A671B" w:rsidP="007A671B">
      <w:pPr>
        <w:pStyle w:val="a7"/>
        <w:tabs>
          <w:tab w:val="left" w:pos="567"/>
        </w:tabs>
        <w:spacing w:line="360" w:lineRule="auto"/>
        <w:rPr>
          <w:rFonts w:ascii="Times New Roman" w:hAnsi="Times New Roman"/>
          <w:szCs w:val="24"/>
        </w:rPr>
      </w:pPr>
    </w:p>
    <w:p w14:paraId="4061012B" w14:textId="77777777" w:rsidR="007A671B" w:rsidRDefault="007A671B" w:rsidP="007A671B">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476AD7A" w14:textId="77777777" w:rsidR="007A671B" w:rsidRDefault="007A671B" w:rsidP="007A671B">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37EA1FE0" w14:textId="77777777" w:rsidR="007A671B" w:rsidRDefault="007A671B" w:rsidP="007A671B">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BD5A633" w14:textId="77777777" w:rsidR="007A671B" w:rsidRDefault="007A671B" w:rsidP="007A671B">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06F25FD" w14:textId="77777777" w:rsidR="007A671B" w:rsidRPr="00FF430B" w:rsidRDefault="007A671B" w:rsidP="007A671B"/>
    <w:p w14:paraId="33111E1F" w14:textId="77777777" w:rsidR="007A671B" w:rsidRPr="00FF430B" w:rsidRDefault="007A671B" w:rsidP="007A671B">
      <w:pPr>
        <w:jc w:val="right"/>
        <w:rPr>
          <w:noProof w:val="0"/>
          <w:sz w:val="22"/>
          <w:szCs w:val="22"/>
        </w:rPr>
      </w:pPr>
      <w:r w:rsidRPr="00FF430B">
        <w:rPr>
          <w:noProof w:val="0"/>
        </w:rPr>
        <w:t>Anexa nr.</w:t>
      </w:r>
      <w:r>
        <w:rPr>
          <w:noProof w:val="0"/>
        </w:rPr>
        <w:t xml:space="preserve"> </w:t>
      </w:r>
      <w:r w:rsidRPr="00FF430B">
        <w:rPr>
          <w:noProof w:val="0"/>
        </w:rPr>
        <w:t>8</w:t>
      </w:r>
    </w:p>
    <w:p w14:paraId="32BD627B" w14:textId="77777777" w:rsidR="007A671B" w:rsidRDefault="007A671B" w:rsidP="007A671B">
      <w:pPr>
        <w:jc w:val="right"/>
        <w:rPr>
          <w:noProof w:val="0"/>
        </w:rPr>
      </w:pPr>
      <w:r>
        <w:rPr>
          <w:noProof w:val="0"/>
        </w:rPr>
        <w:t>la Documentația standard nr.69</w:t>
      </w:r>
    </w:p>
    <w:p w14:paraId="2677CCA5" w14:textId="77777777" w:rsidR="007A671B" w:rsidRDefault="007A671B" w:rsidP="007A671B">
      <w:pPr>
        <w:jc w:val="right"/>
        <w:rPr>
          <w:noProof w:val="0"/>
        </w:rPr>
      </w:pPr>
      <w:r>
        <w:rPr>
          <w:noProof w:val="0"/>
        </w:rPr>
        <w:t>din 7 mai 2021</w:t>
      </w:r>
    </w:p>
    <w:p w14:paraId="5CF2A61D" w14:textId="77777777" w:rsidR="007A671B" w:rsidRPr="00FF430B" w:rsidRDefault="007A671B" w:rsidP="007A671B">
      <w:pPr>
        <w:pStyle w:val="a7"/>
        <w:tabs>
          <w:tab w:val="left" w:pos="567"/>
        </w:tabs>
        <w:spacing w:line="360" w:lineRule="auto"/>
        <w:rPr>
          <w:rFonts w:ascii="Times New Roman" w:hAnsi="Times New Roman"/>
          <w:szCs w:val="24"/>
        </w:rPr>
      </w:pPr>
    </w:p>
    <w:p w14:paraId="63DB8E02" w14:textId="77777777" w:rsidR="007A671B" w:rsidRPr="00FF430B" w:rsidRDefault="007A671B" w:rsidP="007A671B">
      <w:pPr>
        <w:pStyle w:val="a7"/>
        <w:tabs>
          <w:tab w:val="left" w:pos="567"/>
        </w:tabs>
        <w:spacing w:line="360" w:lineRule="auto"/>
        <w:rPr>
          <w:rFonts w:ascii="Times New Roman" w:hAnsi="Times New Roman"/>
          <w:szCs w:val="24"/>
        </w:rPr>
      </w:pPr>
    </w:p>
    <w:p w14:paraId="78E3DD02" w14:textId="77777777" w:rsidR="007A671B" w:rsidRPr="00FF430B" w:rsidRDefault="007A671B" w:rsidP="007A671B">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8A28059" w14:textId="77777777" w:rsidR="007A671B" w:rsidRPr="00FF430B" w:rsidRDefault="007A671B" w:rsidP="007A671B">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D22C273" w14:textId="77777777" w:rsidR="007A671B" w:rsidRPr="00FF430B" w:rsidRDefault="007A671B" w:rsidP="007A671B">
      <w:pPr>
        <w:pStyle w:val="a7"/>
        <w:tabs>
          <w:tab w:val="left" w:pos="567"/>
        </w:tabs>
        <w:spacing w:line="360" w:lineRule="auto"/>
        <w:rPr>
          <w:rFonts w:ascii="Times New Roman" w:hAnsi="Times New Roman"/>
          <w:szCs w:val="24"/>
        </w:rPr>
      </w:pPr>
    </w:p>
    <w:p w14:paraId="698ABA19" w14:textId="77777777" w:rsidR="007A671B" w:rsidRPr="00FF430B" w:rsidRDefault="007A671B" w:rsidP="007A67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0A1248E5" w14:textId="77777777" w:rsidR="007A671B" w:rsidRPr="00FF430B" w:rsidRDefault="007A671B" w:rsidP="007A671B">
      <w:pPr>
        <w:pStyle w:val="a7"/>
        <w:tabs>
          <w:tab w:val="left" w:pos="567"/>
        </w:tabs>
        <w:spacing w:line="360" w:lineRule="auto"/>
        <w:jc w:val="both"/>
        <w:rPr>
          <w:rFonts w:ascii="Times New Roman" w:hAnsi="Times New Roman"/>
          <w:szCs w:val="24"/>
        </w:rPr>
      </w:pPr>
    </w:p>
    <w:p w14:paraId="7A833DAC" w14:textId="77777777" w:rsidR="007A671B" w:rsidRPr="00FF430B" w:rsidRDefault="007A671B" w:rsidP="007A671B">
      <w:pPr>
        <w:pStyle w:val="a7"/>
        <w:tabs>
          <w:tab w:val="left" w:pos="567"/>
        </w:tabs>
        <w:spacing w:line="360" w:lineRule="auto"/>
        <w:jc w:val="both"/>
        <w:rPr>
          <w:rFonts w:ascii="Times New Roman" w:hAnsi="Times New Roman"/>
          <w:szCs w:val="24"/>
        </w:rPr>
      </w:pPr>
    </w:p>
    <w:p w14:paraId="17E1F070" w14:textId="77777777" w:rsidR="007A671B" w:rsidRPr="00FF430B" w:rsidRDefault="007A671B" w:rsidP="007A67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14:paraId="51D1C364" w14:textId="77777777" w:rsidR="007A671B" w:rsidRPr="00FF430B" w:rsidRDefault="007A671B" w:rsidP="007A671B">
      <w:pPr>
        <w:pStyle w:val="a7"/>
        <w:tabs>
          <w:tab w:val="left" w:pos="567"/>
        </w:tabs>
        <w:spacing w:line="360" w:lineRule="auto"/>
        <w:rPr>
          <w:rFonts w:ascii="Times New Roman" w:hAnsi="Times New Roman"/>
          <w:szCs w:val="24"/>
        </w:rPr>
      </w:pPr>
    </w:p>
    <w:p w14:paraId="7741B0D6" w14:textId="77777777" w:rsidR="007A671B" w:rsidRPr="00FF430B" w:rsidRDefault="007A671B" w:rsidP="007A671B">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2E29F5F5" w14:textId="77777777" w:rsidR="007A671B" w:rsidRPr="00FF430B" w:rsidRDefault="007A671B" w:rsidP="007A671B">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ACD875B" w14:textId="77777777" w:rsidR="007A671B" w:rsidRPr="00FF430B" w:rsidRDefault="007A671B" w:rsidP="007A671B">
      <w:pPr>
        <w:pStyle w:val="a7"/>
        <w:tabs>
          <w:tab w:val="left" w:pos="567"/>
        </w:tabs>
        <w:spacing w:line="360" w:lineRule="auto"/>
        <w:rPr>
          <w:rFonts w:ascii="Times New Roman" w:hAnsi="Times New Roman"/>
          <w:szCs w:val="24"/>
        </w:rPr>
      </w:pPr>
    </w:p>
    <w:p w14:paraId="59CE6F3F" w14:textId="77777777" w:rsidR="007A671B" w:rsidRPr="00FF430B" w:rsidRDefault="007A671B" w:rsidP="007A671B">
      <w:pPr>
        <w:pStyle w:val="a7"/>
        <w:tabs>
          <w:tab w:val="left" w:pos="567"/>
        </w:tabs>
        <w:spacing w:line="360" w:lineRule="auto"/>
        <w:rPr>
          <w:rFonts w:ascii="Times New Roman" w:hAnsi="Times New Roman"/>
          <w:szCs w:val="24"/>
        </w:rPr>
      </w:pPr>
    </w:p>
    <w:p w14:paraId="5F8E9EC6" w14:textId="77777777" w:rsidR="007A671B" w:rsidRPr="00FF430B" w:rsidRDefault="007A671B" w:rsidP="007A671B">
      <w:pPr>
        <w:pStyle w:val="a7"/>
        <w:tabs>
          <w:tab w:val="left" w:pos="567"/>
        </w:tabs>
        <w:spacing w:line="360" w:lineRule="auto"/>
        <w:rPr>
          <w:rFonts w:ascii="Times New Roman" w:hAnsi="Times New Roman"/>
          <w:szCs w:val="24"/>
        </w:rPr>
      </w:pPr>
    </w:p>
    <w:p w14:paraId="7D6DF86E" w14:textId="77777777" w:rsidR="007A671B" w:rsidRPr="00FF430B" w:rsidRDefault="007A671B" w:rsidP="007A671B">
      <w:pPr>
        <w:pStyle w:val="a7"/>
        <w:tabs>
          <w:tab w:val="left" w:pos="567"/>
        </w:tabs>
        <w:spacing w:line="360" w:lineRule="auto"/>
        <w:rPr>
          <w:rFonts w:ascii="Times New Roman" w:hAnsi="Times New Roman"/>
          <w:szCs w:val="24"/>
        </w:rPr>
      </w:pPr>
    </w:p>
    <w:p w14:paraId="7EE08061" w14:textId="77777777" w:rsidR="007A671B" w:rsidRPr="00FF430B" w:rsidRDefault="007A671B" w:rsidP="007A671B">
      <w:pPr>
        <w:pStyle w:val="a7"/>
        <w:tabs>
          <w:tab w:val="left" w:pos="567"/>
        </w:tabs>
        <w:spacing w:line="360" w:lineRule="auto"/>
        <w:rPr>
          <w:rFonts w:ascii="Times New Roman" w:hAnsi="Times New Roman"/>
          <w:szCs w:val="24"/>
        </w:rPr>
      </w:pPr>
    </w:p>
    <w:p w14:paraId="05AA0327" w14:textId="77777777" w:rsidR="007A671B" w:rsidRPr="00FF430B" w:rsidRDefault="007A671B" w:rsidP="007A671B">
      <w:pPr>
        <w:pStyle w:val="a7"/>
        <w:tabs>
          <w:tab w:val="left" w:pos="567"/>
        </w:tabs>
        <w:spacing w:line="360" w:lineRule="auto"/>
        <w:rPr>
          <w:rFonts w:ascii="Times New Roman" w:hAnsi="Times New Roman"/>
          <w:szCs w:val="24"/>
        </w:rPr>
      </w:pPr>
    </w:p>
    <w:p w14:paraId="664790A9" w14:textId="77777777" w:rsidR="007A671B" w:rsidRPr="00FF430B" w:rsidRDefault="007A671B" w:rsidP="007A67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28584A6" w14:textId="77777777" w:rsidR="007A671B" w:rsidRPr="00FF430B" w:rsidRDefault="007A671B" w:rsidP="007A67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373ECBAB" w14:textId="77777777" w:rsidR="007A671B" w:rsidRPr="00FF430B" w:rsidRDefault="007A671B" w:rsidP="007A67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F182028" w14:textId="77777777" w:rsidR="007A671B" w:rsidRPr="00FF430B" w:rsidRDefault="007A671B" w:rsidP="007A67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B9691D8" w14:textId="77777777" w:rsidR="007A671B" w:rsidRPr="00FF430B" w:rsidRDefault="007A671B" w:rsidP="007A671B">
      <w:pPr>
        <w:pStyle w:val="a7"/>
        <w:tabs>
          <w:tab w:val="left" w:pos="567"/>
        </w:tabs>
        <w:spacing w:line="360" w:lineRule="auto"/>
        <w:rPr>
          <w:rFonts w:ascii="Times New Roman" w:hAnsi="Times New Roman"/>
          <w:szCs w:val="24"/>
        </w:rPr>
      </w:pPr>
    </w:p>
    <w:p w14:paraId="3A65FA4A" w14:textId="77777777" w:rsidR="007A671B" w:rsidRPr="00FF430B" w:rsidRDefault="007A671B" w:rsidP="007A671B">
      <w:pPr>
        <w:pStyle w:val="a7"/>
        <w:tabs>
          <w:tab w:val="left" w:pos="567"/>
        </w:tabs>
        <w:spacing w:line="360" w:lineRule="auto"/>
        <w:rPr>
          <w:rFonts w:ascii="Times New Roman" w:hAnsi="Times New Roman"/>
          <w:szCs w:val="24"/>
        </w:rPr>
      </w:pPr>
    </w:p>
    <w:p w14:paraId="753FB528" w14:textId="77777777" w:rsidR="007A671B" w:rsidRPr="00FF430B" w:rsidRDefault="007A671B" w:rsidP="007A671B">
      <w:pPr>
        <w:pStyle w:val="a7"/>
        <w:tabs>
          <w:tab w:val="left" w:pos="567"/>
        </w:tabs>
        <w:spacing w:line="360" w:lineRule="auto"/>
        <w:rPr>
          <w:rFonts w:ascii="Times New Roman" w:hAnsi="Times New Roman"/>
          <w:szCs w:val="24"/>
        </w:rPr>
      </w:pPr>
    </w:p>
    <w:p w14:paraId="2815BC4A" w14:textId="77777777" w:rsidR="007A671B" w:rsidRDefault="007A671B" w:rsidP="007A671B">
      <w:pPr>
        <w:pStyle w:val="a7"/>
        <w:tabs>
          <w:tab w:val="left" w:pos="567"/>
        </w:tabs>
        <w:spacing w:line="360" w:lineRule="auto"/>
        <w:rPr>
          <w:rFonts w:ascii="Times New Roman" w:hAnsi="Times New Roman"/>
          <w:szCs w:val="24"/>
        </w:rPr>
      </w:pPr>
    </w:p>
    <w:p w14:paraId="1F77F069" w14:textId="77777777" w:rsidR="00D32D10" w:rsidRDefault="00D32D10" w:rsidP="007A671B">
      <w:pPr>
        <w:pStyle w:val="a7"/>
        <w:tabs>
          <w:tab w:val="left" w:pos="567"/>
        </w:tabs>
        <w:spacing w:line="360" w:lineRule="auto"/>
        <w:rPr>
          <w:rFonts w:ascii="Times New Roman" w:hAnsi="Times New Roman"/>
          <w:szCs w:val="24"/>
        </w:rPr>
      </w:pPr>
    </w:p>
    <w:p w14:paraId="574EAB75" w14:textId="77777777" w:rsidR="00D32D10" w:rsidRDefault="00D32D10" w:rsidP="007A671B">
      <w:pPr>
        <w:pStyle w:val="a7"/>
        <w:tabs>
          <w:tab w:val="left" w:pos="567"/>
        </w:tabs>
        <w:spacing w:line="360" w:lineRule="auto"/>
        <w:rPr>
          <w:rFonts w:ascii="Times New Roman" w:hAnsi="Times New Roman"/>
          <w:szCs w:val="24"/>
        </w:rPr>
      </w:pPr>
    </w:p>
    <w:p w14:paraId="00149401" w14:textId="77777777" w:rsidR="00D32D10" w:rsidRDefault="00D32D10" w:rsidP="007A671B">
      <w:pPr>
        <w:pStyle w:val="a7"/>
        <w:tabs>
          <w:tab w:val="left" w:pos="567"/>
        </w:tabs>
        <w:spacing w:line="360" w:lineRule="auto"/>
        <w:rPr>
          <w:rFonts w:ascii="Times New Roman" w:hAnsi="Times New Roman"/>
          <w:szCs w:val="24"/>
        </w:rPr>
      </w:pPr>
    </w:p>
    <w:p w14:paraId="307E9E71" w14:textId="77777777" w:rsidR="00D32D10" w:rsidRDefault="00D32D10" w:rsidP="007A671B">
      <w:pPr>
        <w:pStyle w:val="a7"/>
        <w:tabs>
          <w:tab w:val="left" w:pos="567"/>
        </w:tabs>
        <w:spacing w:line="360" w:lineRule="auto"/>
        <w:rPr>
          <w:rFonts w:ascii="Times New Roman" w:hAnsi="Times New Roman"/>
          <w:szCs w:val="24"/>
        </w:rPr>
      </w:pPr>
    </w:p>
    <w:p w14:paraId="049111BF" w14:textId="77777777" w:rsidR="00D32D10" w:rsidRDefault="00D32D10" w:rsidP="007A671B">
      <w:pPr>
        <w:pStyle w:val="a7"/>
        <w:tabs>
          <w:tab w:val="left" w:pos="567"/>
        </w:tabs>
        <w:spacing w:line="360" w:lineRule="auto"/>
        <w:rPr>
          <w:rFonts w:ascii="Times New Roman" w:hAnsi="Times New Roman"/>
          <w:szCs w:val="24"/>
        </w:rPr>
      </w:pPr>
    </w:p>
    <w:p w14:paraId="4C629272" w14:textId="77777777" w:rsidR="00D32D10" w:rsidRDefault="00D32D10" w:rsidP="007A671B">
      <w:pPr>
        <w:pStyle w:val="a7"/>
        <w:tabs>
          <w:tab w:val="left" w:pos="567"/>
        </w:tabs>
        <w:spacing w:line="360" w:lineRule="auto"/>
        <w:rPr>
          <w:rFonts w:ascii="Times New Roman" w:hAnsi="Times New Roman"/>
          <w:szCs w:val="24"/>
        </w:rPr>
      </w:pPr>
    </w:p>
    <w:p w14:paraId="7C98F2E1" w14:textId="77777777" w:rsidR="00D32D10" w:rsidRDefault="00D32D10" w:rsidP="007A671B">
      <w:pPr>
        <w:pStyle w:val="a7"/>
        <w:tabs>
          <w:tab w:val="left" w:pos="567"/>
        </w:tabs>
        <w:spacing w:line="360" w:lineRule="auto"/>
        <w:rPr>
          <w:rFonts w:ascii="Times New Roman" w:hAnsi="Times New Roman"/>
          <w:szCs w:val="24"/>
        </w:rPr>
      </w:pPr>
    </w:p>
    <w:p w14:paraId="12AAAF48" w14:textId="77777777" w:rsidR="00D32D10" w:rsidRDefault="00D32D10" w:rsidP="007A671B">
      <w:pPr>
        <w:pStyle w:val="a7"/>
        <w:tabs>
          <w:tab w:val="left" w:pos="567"/>
        </w:tabs>
        <w:spacing w:line="360" w:lineRule="auto"/>
        <w:rPr>
          <w:rFonts w:ascii="Times New Roman" w:hAnsi="Times New Roman"/>
          <w:szCs w:val="24"/>
        </w:rPr>
      </w:pPr>
    </w:p>
    <w:p w14:paraId="39131547" w14:textId="77777777" w:rsidR="00D32D10" w:rsidRPr="00FF430B" w:rsidRDefault="00D32D10" w:rsidP="007A671B">
      <w:pPr>
        <w:pStyle w:val="a7"/>
        <w:tabs>
          <w:tab w:val="left" w:pos="567"/>
        </w:tabs>
        <w:spacing w:line="360" w:lineRule="auto"/>
        <w:rPr>
          <w:rFonts w:ascii="Times New Roman" w:hAnsi="Times New Roman"/>
          <w:szCs w:val="24"/>
        </w:rPr>
      </w:pPr>
    </w:p>
    <w:p w14:paraId="64E526FE" w14:textId="77777777" w:rsidR="007A671B" w:rsidRPr="00FF430B" w:rsidRDefault="007A671B" w:rsidP="007A671B">
      <w:pPr>
        <w:pStyle w:val="a7"/>
        <w:tabs>
          <w:tab w:val="left" w:pos="567"/>
        </w:tabs>
        <w:spacing w:line="360" w:lineRule="auto"/>
        <w:rPr>
          <w:rFonts w:ascii="Times New Roman" w:hAnsi="Times New Roman"/>
          <w:szCs w:val="24"/>
        </w:rPr>
      </w:pPr>
    </w:p>
    <w:p w14:paraId="4615BC62" w14:textId="77777777" w:rsidR="007A671B" w:rsidRPr="00FF430B" w:rsidRDefault="007A671B" w:rsidP="007A671B">
      <w:pPr>
        <w:pStyle w:val="a7"/>
        <w:tabs>
          <w:tab w:val="left" w:pos="567"/>
        </w:tabs>
        <w:spacing w:line="360" w:lineRule="auto"/>
        <w:rPr>
          <w:rFonts w:ascii="Times New Roman" w:hAnsi="Times New Roman"/>
          <w:szCs w:val="24"/>
        </w:rPr>
      </w:pPr>
    </w:p>
    <w:p w14:paraId="62EEDC4F" w14:textId="77777777" w:rsidR="007A671B" w:rsidRPr="00FF430B" w:rsidRDefault="007A671B" w:rsidP="007A671B"/>
    <w:p w14:paraId="0086A562" w14:textId="77777777" w:rsidR="007A671B" w:rsidRPr="00FF430B" w:rsidRDefault="007A671B" w:rsidP="007A671B">
      <w:pPr>
        <w:rPr>
          <w:b/>
          <w:noProof w:val="0"/>
          <w:sz w:val="28"/>
          <w:szCs w:val="28"/>
          <w:lang w:eastAsia="ru-RU"/>
        </w:rPr>
      </w:pPr>
    </w:p>
    <w:p w14:paraId="48835C8B"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9</w:t>
      </w:r>
    </w:p>
    <w:p w14:paraId="72822652" w14:textId="77777777" w:rsidR="007A671B" w:rsidRDefault="007A671B" w:rsidP="007A671B">
      <w:pPr>
        <w:jc w:val="right"/>
        <w:rPr>
          <w:noProof w:val="0"/>
        </w:rPr>
      </w:pPr>
      <w:r>
        <w:rPr>
          <w:noProof w:val="0"/>
        </w:rPr>
        <w:t>la Documentația standard nr.69</w:t>
      </w:r>
    </w:p>
    <w:p w14:paraId="06051DB1" w14:textId="77777777" w:rsidR="007A671B" w:rsidRDefault="007A671B" w:rsidP="007A671B">
      <w:pPr>
        <w:jc w:val="right"/>
        <w:rPr>
          <w:noProof w:val="0"/>
        </w:rPr>
      </w:pPr>
      <w:r>
        <w:rPr>
          <w:noProof w:val="0"/>
        </w:rPr>
        <w:t>din 7 mai 2021</w:t>
      </w:r>
    </w:p>
    <w:p w14:paraId="0D50B332" w14:textId="77777777" w:rsidR="007A671B" w:rsidRPr="00FF430B" w:rsidRDefault="007A671B" w:rsidP="007A671B">
      <w:pPr>
        <w:pStyle w:val="a7"/>
        <w:tabs>
          <w:tab w:val="left" w:pos="567"/>
        </w:tabs>
        <w:spacing w:line="360" w:lineRule="auto"/>
        <w:rPr>
          <w:rFonts w:ascii="Times New Roman" w:hAnsi="Times New Roman"/>
          <w:szCs w:val="24"/>
        </w:rPr>
      </w:pPr>
    </w:p>
    <w:p w14:paraId="6BF738DD" w14:textId="77777777" w:rsidR="007A671B" w:rsidRPr="00FF430B" w:rsidRDefault="007A671B" w:rsidP="007A671B">
      <w:pPr>
        <w:pStyle w:val="a7"/>
        <w:tabs>
          <w:tab w:val="left" w:pos="567"/>
        </w:tabs>
        <w:rPr>
          <w:rFonts w:ascii="Times New Roman" w:hAnsi="Times New Roman"/>
          <w:b/>
          <w:szCs w:val="24"/>
        </w:rPr>
      </w:pPr>
    </w:p>
    <w:p w14:paraId="064D5CDE"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0F05762"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7F554747"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59C7897" w14:textId="77777777" w:rsidR="007A671B" w:rsidRPr="00FF430B" w:rsidRDefault="007A671B" w:rsidP="007A671B">
      <w:pPr>
        <w:pStyle w:val="a7"/>
        <w:tabs>
          <w:tab w:val="left" w:pos="567"/>
        </w:tabs>
        <w:rPr>
          <w:rFonts w:ascii="Times New Roman" w:hAnsi="Times New Roman"/>
          <w:b/>
          <w:szCs w:val="24"/>
        </w:rPr>
      </w:pPr>
    </w:p>
    <w:p w14:paraId="5ECAEDD4" w14:textId="77777777" w:rsidR="007A671B" w:rsidRPr="00FF430B" w:rsidRDefault="007A671B" w:rsidP="007A671B">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2A12C7F7" w14:textId="77777777" w:rsidR="007A671B" w:rsidRPr="00FF430B" w:rsidRDefault="007A671B" w:rsidP="007A671B">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D8E226D" w14:textId="77777777" w:rsidR="007A671B" w:rsidRPr="00FF430B" w:rsidRDefault="007A671B" w:rsidP="007A671B">
      <w:pPr>
        <w:pStyle w:val="a7"/>
        <w:tabs>
          <w:tab w:val="left" w:pos="567"/>
        </w:tabs>
        <w:rPr>
          <w:rFonts w:ascii="Times New Roman" w:hAnsi="Times New Roman"/>
          <w:szCs w:val="24"/>
        </w:rPr>
      </w:pPr>
    </w:p>
    <w:p w14:paraId="40CB8551" w14:textId="77777777" w:rsidR="007A671B" w:rsidRPr="00FF430B" w:rsidRDefault="007A671B" w:rsidP="007A671B">
      <w:pPr>
        <w:pStyle w:val="a7"/>
        <w:tabs>
          <w:tab w:val="left" w:pos="567"/>
        </w:tabs>
        <w:rPr>
          <w:rFonts w:ascii="Times New Roman" w:hAnsi="Times New Roman"/>
          <w:szCs w:val="24"/>
        </w:rPr>
      </w:pPr>
    </w:p>
    <w:p w14:paraId="5AC64679"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038A65D4"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6F712FA2"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43D4DD7"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EE011D7"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15192BB1" w14:textId="77777777" w:rsidR="007A671B" w:rsidRPr="00FF430B" w:rsidRDefault="007A671B" w:rsidP="007A671B">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01ADDCD4" w14:textId="77777777" w:rsidR="007A671B" w:rsidRPr="00FF430B" w:rsidRDefault="007A671B" w:rsidP="007A671B">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05FD54FC"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62B20237" w14:textId="77777777" w:rsidR="007A671B" w:rsidRPr="00FF430B" w:rsidRDefault="007A671B" w:rsidP="007A671B">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20BF16E"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F39E45F"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6AFB016D" w14:textId="77777777" w:rsidR="007A671B" w:rsidRPr="00FF430B" w:rsidRDefault="007A671B" w:rsidP="007A671B">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A72A89C"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5BBB45CE" w14:textId="77777777" w:rsidR="007A671B" w:rsidRPr="00FF430B" w:rsidRDefault="007A671B" w:rsidP="007A671B">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A71E792" w14:textId="77777777" w:rsidR="007A671B" w:rsidRPr="00FF430B" w:rsidRDefault="007A671B" w:rsidP="007A671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ECDAFEB" w14:textId="77777777" w:rsidR="007A671B" w:rsidRPr="00FF430B" w:rsidRDefault="007A671B" w:rsidP="007A671B">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3E2A914" w14:textId="77777777" w:rsidR="007A671B" w:rsidRPr="00FF430B" w:rsidRDefault="007A671B" w:rsidP="007A671B">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97D54E2" w14:textId="77777777" w:rsidR="007A671B" w:rsidRPr="00FF430B" w:rsidRDefault="007A671B" w:rsidP="007A671B">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82E3C3E" w14:textId="77777777" w:rsidR="007A671B" w:rsidRPr="00FF430B" w:rsidRDefault="007A671B" w:rsidP="007A671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0C9DDB4"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14:paraId="3B4B31A9" w14:textId="77777777" w:rsidR="007A671B" w:rsidRPr="00FF430B" w:rsidRDefault="007A671B" w:rsidP="007A671B">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4EBCF01E" w14:textId="77777777" w:rsidR="007A671B" w:rsidRPr="00FF430B" w:rsidRDefault="007A671B" w:rsidP="007A671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5492EE" w14:textId="77777777" w:rsidR="007A671B" w:rsidRPr="00FF430B" w:rsidRDefault="007A671B" w:rsidP="007A671B">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64957ABE" w14:textId="77777777" w:rsidR="007A671B" w:rsidRPr="00FF430B" w:rsidRDefault="007A671B" w:rsidP="007A671B">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5592B366" w14:textId="77777777" w:rsidR="007A671B" w:rsidRPr="00FF430B" w:rsidRDefault="007A671B" w:rsidP="007A671B">
      <w:pPr>
        <w:pStyle w:val="a7"/>
        <w:tabs>
          <w:tab w:val="left" w:pos="567"/>
        </w:tabs>
        <w:ind w:hanging="502"/>
        <w:rPr>
          <w:rFonts w:ascii="Times New Roman" w:hAnsi="Times New Roman"/>
          <w:szCs w:val="24"/>
        </w:rPr>
      </w:pPr>
    </w:p>
    <w:p w14:paraId="77F92ADD" w14:textId="77777777" w:rsidR="007A671B" w:rsidRPr="00FF430B" w:rsidRDefault="007A671B" w:rsidP="007A671B">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2CEE662F"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50D2E354"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4567E794"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14:paraId="3E2BFF58" w14:textId="77777777" w:rsidR="007A671B" w:rsidRPr="00FF430B" w:rsidRDefault="007A671B" w:rsidP="007A671B">
      <w:pPr>
        <w:spacing w:after="200" w:line="276" w:lineRule="auto"/>
        <w:jc w:val="center"/>
        <w:rPr>
          <w:lang w:eastAsia="zh-CN"/>
        </w:rPr>
      </w:pPr>
      <w:bookmarkStart w:id="3" w:name="_Toc449692097"/>
    </w:p>
    <w:bookmarkEnd w:id="3"/>
    <w:p w14:paraId="38EF9FFF" w14:textId="77777777" w:rsidR="007A671B" w:rsidRPr="00FF430B" w:rsidRDefault="007A671B" w:rsidP="007A671B">
      <w:pPr>
        <w:spacing w:after="200" w:line="276" w:lineRule="auto"/>
        <w:jc w:val="center"/>
        <w:rPr>
          <w:lang w:eastAsia="zh-CN"/>
        </w:rPr>
      </w:pPr>
    </w:p>
    <w:p w14:paraId="2815E93E" w14:textId="77777777" w:rsidR="007A671B" w:rsidRPr="00FF430B" w:rsidRDefault="007A671B" w:rsidP="007A671B"/>
    <w:p w14:paraId="6BA1B0A2" w14:textId="77777777" w:rsidR="007A671B" w:rsidRPr="00FF430B" w:rsidRDefault="007A671B" w:rsidP="007A671B">
      <w:pPr>
        <w:rPr>
          <w:b/>
          <w:noProof w:val="0"/>
          <w:sz w:val="28"/>
          <w:szCs w:val="28"/>
          <w:lang w:eastAsia="ru-RU"/>
        </w:rPr>
      </w:pPr>
    </w:p>
    <w:p w14:paraId="35023123" w14:textId="77777777" w:rsidR="007A671B" w:rsidRPr="00FF430B" w:rsidRDefault="007A671B" w:rsidP="007A671B">
      <w:pPr>
        <w:jc w:val="right"/>
        <w:rPr>
          <w:noProof w:val="0"/>
          <w:sz w:val="22"/>
          <w:szCs w:val="22"/>
        </w:rPr>
      </w:pPr>
      <w:r w:rsidRPr="00FF430B">
        <w:rPr>
          <w:noProof w:val="0"/>
        </w:rPr>
        <w:t>Anexa nr.</w:t>
      </w:r>
      <w:r>
        <w:rPr>
          <w:noProof w:val="0"/>
        </w:rPr>
        <w:t xml:space="preserve"> </w:t>
      </w:r>
      <w:r w:rsidRPr="00FF430B">
        <w:rPr>
          <w:noProof w:val="0"/>
        </w:rPr>
        <w:t>10</w:t>
      </w:r>
    </w:p>
    <w:p w14:paraId="3023CFFA" w14:textId="77777777" w:rsidR="007A671B" w:rsidRDefault="007A671B" w:rsidP="007A671B">
      <w:pPr>
        <w:jc w:val="right"/>
        <w:rPr>
          <w:noProof w:val="0"/>
        </w:rPr>
      </w:pPr>
      <w:r>
        <w:rPr>
          <w:noProof w:val="0"/>
        </w:rPr>
        <w:t>la Documentația standard nr.69</w:t>
      </w:r>
    </w:p>
    <w:p w14:paraId="68EE6F80" w14:textId="77777777" w:rsidR="007A671B" w:rsidRDefault="007A671B" w:rsidP="007A671B">
      <w:pPr>
        <w:jc w:val="right"/>
        <w:rPr>
          <w:noProof w:val="0"/>
        </w:rPr>
      </w:pPr>
      <w:r>
        <w:rPr>
          <w:noProof w:val="0"/>
        </w:rPr>
        <w:t>din 7 mai 2021</w:t>
      </w:r>
    </w:p>
    <w:p w14:paraId="1E387EDB" w14:textId="77777777" w:rsidR="007A671B" w:rsidRPr="00FF430B" w:rsidRDefault="007A671B" w:rsidP="007A671B">
      <w:pPr>
        <w:spacing w:after="200" w:line="276" w:lineRule="auto"/>
        <w:jc w:val="center"/>
        <w:rPr>
          <w:lang w:eastAsia="zh-CN"/>
        </w:rPr>
      </w:pPr>
    </w:p>
    <w:p w14:paraId="78676CF9" w14:textId="77777777" w:rsidR="007A671B" w:rsidRPr="00FF430B" w:rsidRDefault="007A671B" w:rsidP="007A671B">
      <w:pPr>
        <w:rPr>
          <w:lang w:eastAsia="zh-CN"/>
        </w:rPr>
      </w:pPr>
    </w:p>
    <w:p w14:paraId="32CC8F5C" w14:textId="77777777" w:rsidR="007A671B" w:rsidRPr="00FF430B" w:rsidRDefault="007A671B" w:rsidP="007A671B">
      <w:pPr>
        <w:jc w:val="center"/>
        <w:rPr>
          <w:b/>
        </w:rPr>
      </w:pPr>
    </w:p>
    <w:p w14:paraId="6CA47C7C" w14:textId="77777777" w:rsidR="007A671B" w:rsidRPr="00FF430B" w:rsidRDefault="007A671B" w:rsidP="007A671B">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D48867F"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25CB43D" w14:textId="77777777" w:rsidR="007A671B" w:rsidRPr="00FF430B" w:rsidRDefault="007A671B" w:rsidP="007A671B">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197B7CFA" w14:textId="77777777" w:rsidR="007A671B" w:rsidRPr="00FF430B" w:rsidRDefault="007A671B" w:rsidP="007A671B">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A671B" w:rsidRPr="00EC30C2" w14:paraId="125863CD" w14:textId="77777777" w:rsidTr="007A671B">
        <w:trPr>
          <w:cantSplit/>
          <w:trHeight w:val="300"/>
        </w:trPr>
        <w:tc>
          <w:tcPr>
            <w:tcW w:w="709" w:type="dxa"/>
            <w:vMerge w:val="restart"/>
          </w:tcPr>
          <w:p w14:paraId="31763D1E"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Nr.</w:t>
            </w:r>
          </w:p>
          <w:p w14:paraId="20136784"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376EE99"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4AC2D8A"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7C5BC552"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7ADD1D9"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Anul (n)</w:t>
            </w:r>
          </w:p>
        </w:tc>
      </w:tr>
      <w:tr w:rsidR="007A671B" w:rsidRPr="00EC30C2" w14:paraId="62AB2F16" w14:textId="77777777" w:rsidTr="007A671B">
        <w:trPr>
          <w:cantSplit/>
          <w:trHeight w:val="240"/>
        </w:trPr>
        <w:tc>
          <w:tcPr>
            <w:tcW w:w="709" w:type="dxa"/>
            <w:vMerge/>
          </w:tcPr>
          <w:p w14:paraId="63F96D83" w14:textId="77777777" w:rsidR="007A671B" w:rsidRPr="00FF430B" w:rsidRDefault="007A671B" w:rsidP="007A671B">
            <w:pPr>
              <w:pStyle w:val="a7"/>
              <w:tabs>
                <w:tab w:val="left" w:pos="567"/>
              </w:tabs>
              <w:rPr>
                <w:rFonts w:ascii="Times New Roman" w:hAnsi="Times New Roman"/>
                <w:b/>
                <w:szCs w:val="24"/>
              </w:rPr>
            </w:pPr>
          </w:p>
        </w:tc>
        <w:tc>
          <w:tcPr>
            <w:tcW w:w="2825" w:type="dxa"/>
            <w:vMerge/>
          </w:tcPr>
          <w:p w14:paraId="72EB23B6" w14:textId="77777777" w:rsidR="007A671B" w:rsidRPr="00FF430B" w:rsidRDefault="007A671B" w:rsidP="007A671B">
            <w:pPr>
              <w:pStyle w:val="a7"/>
              <w:tabs>
                <w:tab w:val="left" w:pos="567"/>
              </w:tabs>
              <w:rPr>
                <w:rFonts w:ascii="Times New Roman" w:hAnsi="Times New Roman"/>
                <w:b/>
                <w:szCs w:val="24"/>
              </w:rPr>
            </w:pPr>
          </w:p>
        </w:tc>
        <w:tc>
          <w:tcPr>
            <w:tcW w:w="5490" w:type="dxa"/>
            <w:gridSpan w:val="7"/>
          </w:tcPr>
          <w:p w14:paraId="41C5F740"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Luna</w:t>
            </w:r>
          </w:p>
        </w:tc>
      </w:tr>
      <w:tr w:rsidR="007A671B" w:rsidRPr="00EC30C2" w14:paraId="57B41F01" w14:textId="77777777" w:rsidTr="007A671B">
        <w:trPr>
          <w:cantSplit/>
          <w:trHeight w:val="120"/>
        </w:trPr>
        <w:tc>
          <w:tcPr>
            <w:tcW w:w="709" w:type="dxa"/>
            <w:vMerge/>
          </w:tcPr>
          <w:p w14:paraId="5C3A3ADA" w14:textId="77777777" w:rsidR="007A671B" w:rsidRPr="00FF430B" w:rsidRDefault="007A671B" w:rsidP="007A671B">
            <w:pPr>
              <w:pStyle w:val="a7"/>
              <w:tabs>
                <w:tab w:val="left" w:pos="567"/>
              </w:tabs>
              <w:rPr>
                <w:rFonts w:ascii="Times New Roman" w:hAnsi="Times New Roman"/>
                <w:b/>
                <w:szCs w:val="24"/>
              </w:rPr>
            </w:pPr>
          </w:p>
        </w:tc>
        <w:tc>
          <w:tcPr>
            <w:tcW w:w="2825" w:type="dxa"/>
            <w:vMerge/>
          </w:tcPr>
          <w:p w14:paraId="40F0B18F" w14:textId="77777777" w:rsidR="007A671B" w:rsidRPr="00FF430B" w:rsidRDefault="007A671B" w:rsidP="007A671B">
            <w:pPr>
              <w:pStyle w:val="a7"/>
              <w:tabs>
                <w:tab w:val="left" w:pos="567"/>
              </w:tabs>
              <w:rPr>
                <w:rFonts w:ascii="Times New Roman" w:hAnsi="Times New Roman"/>
                <w:b/>
                <w:szCs w:val="24"/>
              </w:rPr>
            </w:pPr>
          </w:p>
        </w:tc>
        <w:tc>
          <w:tcPr>
            <w:tcW w:w="1035" w:type="dxa"/>
          </w:tcPr>
          <w:p w14:paraId="6CD89828"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C52353C"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8D11EA2"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990EC8A"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7CF531C"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n</w:t>
            </w:r>
          </w:p>
        </w:tc>
      </w:tr>
      <w:tr w:rsidR="007A671B" w:rsidRPr="00EC30C2" w14:paraId="3FD71F2F" w14:textId="77777777" w:rsidTr="007A671B">
        <w:trPr>
          <w:cantSplit/>
          <w:trHeight w:val="180"/>
        </w:trPr>
        <w:tc>
          <w:tcPr>
            <w:tcW w:w="709" w:type="dxa"/>
          </w:tcPr>
          <w:p w14:paraId="34164E4B"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56C6606C"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136DEC86" w14:textId="77777777" w:rsidR="007A671B" w:rsidRPr="00FF430B" w:rsidRDefault="007A671B" w:rsidP="007A671B">
            <w:pPr>
              <w:pStyle w:val="a7"/>
              <w:tabs>
                <w:tab w:val="left" w:pos="567"/>
              </w:tabs>
              <w:rPr>
                <w:rFonts w:ascii="Times New Roman" w:hAnsi="Times New Roman"/>
                <w:szCs w:val="24"/>
              </w:rPr>
            </w:pPr>
          </w:p>
        </w:tc>
        <w:tc>
          <w:tcPr>
            <w:tcW w:w="1215" w:type="dxa"/>
          </w:tcPr>
          <w:p w14:paraId="7B17899F" w14:textId="77777777" w:rsidR="007A671B" w:rsidRPr="00FF430B" w:rsidRDefault="007A671B" w:rsidP="007A671B">
            <w:pPr>
              <w:pStyle w:val="a7"/>
              <w:tabs>
                <w:tab w:val="left" w:pos="567"/>
              </w:tabs>
              <w:rPr>
                <w:rFonts w:ascii="Times New Roman" w:hAnsi="Times New Roman"/>
                <w:szCs w:val="24"/>
              </w:rPr>
            </w:pPr>
          </w:p>
        </w:tc>
        <w:tc>
          <w:tcPr>
            <w:tcW w:w="1005" w:type="dxa"/>
            <w:gridSpan w:val="2"/>
          </w:tcPr>
          <w:p w14:paraId="51079AC3" w14:textId="77777777" w:rsidR="007A671B" w:rsidRPr="00FF430B" w:rsidRDefault="007A671B" w:rsidP="007A671B">
            <w:pPr>
              <w:pStyle w:val="a7"/>
              <w:tabs>
                <w:tab w:val="left" w:pos="567"/>
              </w:tabs>
              <w:rPr>
                <w:rFonts w:ascii="Times New Roman" w:hAnsi="Times New Roman"/>
                <w:szCs w:val="24"/>
              </w:rPr>
            </w:pPr>
          </w:p>
        </w:tc>
        <w:tc>
          <w:tcPr>
            <w:tcW w:w="990" w:type="dxa"/>
            <w:gridSpan w:val="2"/>
          </w:tcPr>
          <w:p w14:paraId="2BC90A60" w14:textId="77777777" w:rsidR="007A671B" w:rsidRPr="00FF430B" w:rsidRDefault="007A671B" w:rsidP="007A671B">
            <w:pPr>
              <w:pStyle w:val="a7"/>
              <w:tabs>
                <w:tab w:val="left" w:pos="567"/>
              </w:tabs>
              <w:rPr>
                <w:rFonts w:ascii="Times New Roman" w:hAnsi="Times New Roman"/>
                <w:szCs w:val="24"/>
              </w:rPr>
            </w:pPr>
          </w:p>
        </w:tc>
        <w:tc>
          <w:tcPr>
            <w:tcW w:w="1245" w:type="dxa"/>
          </w:tcPr>
          <w:p w14:paraId="5A9FCF0D" w14:textId="77777777" w:rsidR="007A671B" w:rsidRPr="00FF430B" w:rsidRDefault="007A671B" w:rsidP="007A671B">
            <w:pPr>
              <w:pStyle w:val="a7"/>
              <w:tabs>
                <w:tab w:val="left" w:pos="567"/>
              </w:tabs>
              <w:rPr>
                <w:rFonts w:ascii="Times New Roman" w:hAnsi="Times New Roman"/>
                <w:szCs w:val="24"/>
              </w:rPr>
            </w:pPr>
          </w:p>
        </w:tc>
      </w:tr>
      <w:tr w:rsidR="007A671B" w:rsidRPr="00EC30C2" w14:paraId="753C9AE0" w14:textId="77777777" w:rsidTr="007A671B">
        <w:trPr>
          <w:cantSplit/>
          <w:trHeight w:val="1372"/>
        </w:trPr>
        <w:tc>
          <w:tcPr>
            <w:tcW w:w="709" w:type="dxa"/>
          </w:tcPr>
          <w:p w14:paraId="3AD41269"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2. </w:t>
            </w:r>
          </w:p>
          <w:p w14:paraId="74D312CB" w14:textId="77777777" w:rsidR="007A671B" w:rsidRPr="00FF430B" w:rsidRDefault="007A671B" w:rsidP="007A671B">
            <w:pPr>
              <w:pStyle w:val="a7"/>
              <w:tabs>
                <w:tab w:val="left" w:pos="567"/>
              </w:tabs>
              <w:rPr>
                <w:rFonts w:ascii="Times New Roman" w:hAnsi="Times New Roman"/>
                <w:szCs w:val="24"/>
              </w:rPr>
            </w:pPr>
          </w:p>
          <w:p w14:paraId="6084EEFA" w14:textId="77777777" w:rsidR="007A671B" w:rsidRPr="00FF430B" w:rsidRDefault="007A671B" w:rsidP="007A671B">
            <w:pPr>
              <w:pStyle w:val="a7"/>
              <w:tabs>
                <w:tab w:val="left" w:pos="567"/>
              </w:tabs>
              <w:rPr>
                <w:rFonts w:ascii="Times New Roman" w:hAnsi="Times New Roman"/>
                <w:szCs w:val="24"/>
              </w:rPr>
            </w:pPr>
          </w:p>
          <w:p w14:paraId="66D0E920" w14:textId="77777777" w:rsidR="007A671B" w:rsidRPr="00FF430B" w:rsidRDefault="007A671B" w:rsidP="007A671B">
            <w:pPr>
              <w:pStyle w:val="a7"/>
              <w:tabs>
                <w:tab w:val="left" w:pos="567"/>
              </w:tabs>
              <w:rPr>
                <w:rFonts w:ascii="Times New Roman" w:hAnsi="Times New Roman"/>
                <w:szCs w:val="24"/>
              </w:rPr>
            </w:pPr>
          </w:p>
          <w:p w14:paraId="778C5793" w14:textId="77777777" w:rsidR="007A671B" w:rsidRPr="00FF430B" w:rsidRDefault="007A671B" w:rsidP="007A671B">
            <w:pPr>
              <w:pStyle w:val="a7"/>
              <w:tabs>
                <w:tab w:val="left" w:pos="567"/>
              </w:tabs>
              <w:rPr>
                <w:rFonts w:ascii="Times New Roman" w:hAnsi="Times New Roman"/>
                <w:szCs w:val="24"/>
              </w:rPr>
            </w:pPr>
          </w:p>
        </w:tc>
        <w:tc>
          <w:tcPr>
            <w:tcW w:w="2825" w:type="dxa"/>
          </w:tcPr>
          <w:p w14:paraId="5E089245"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Obiect 01</w:t>
            </w:r>
          </w:p>
          <w:p w14:paraId="09E04241"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Categoria de lucrări:</w:t>
            </w:r>
          </w:p>
          <w:p w14:paraId="7B5A5B47"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546C9E50"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66025613" w14:textId="77777777" w:rsidR="007A671B" w:rsidRPr="00FF430B" w:rsidRDefault="007A671B" w:rsidP="007A671B">
            <w:pPr>
              <w:pStyle w:val="a7"/>
              <w:tabs>
                <w:tab w:val="left" w:pos="567"/>
              </w:tabs>
              <w:rPr>
                <w:rFonts w:ascii="Times New Roman" w:hAnsi="Times New Roman"/>
                <w:szCs w:val="24"/>
              </w:rPr>
            </w:pPr>
          </w:p>
        </w:tc>
        <w:tc>
          <w:tcPr>
            <w:tcW w:w="1035" w:type="dxa"/>
          </w:tcPr>
          <w:p w14:paraId="02AD1024" w14:textId="77777777" w:rsidR="007A671B" w:rsidRPr="00FF430B" w:rsidRDefault="007A671B" w:rsidP="007A671B">
            <w:pPr>
              <w:pStyle w:val="a7"/>
              <w:tabs>
                <w:tab w:val="left" w:pos="567"/>
              </w:tabs>
              <w:rPr>
                <w:rFonts w:ascii="Times New Roman" w:hAnsi="Times New Roman"/>
                <w:szCs w:val="24"/>
              </w:rPr>
            </w:pPr>
          </w:p>
        </w:tc>
        <w:tc>
          <w:tcPr>
            <w:tcW w:w="1215" w:type="dxa"/>
          </w:tcPr>
          <w:p w14:paraId="4450E482" w14:textId="77777777" w:rsidR="007A671B" w:rsidRPr="00FF430B" w:rsidRDefault="007A671B" w:rsidP="007A671B">
            <w:pPr>
              <w:pStyle w:val="a7"/>
              <w:tabs>
                <w:tab w:val="left" w:pos="567"/>
              </w:tabs>
              <w:rPr>
                <w:rFonts w:ascii="Times New Roman" w:hAnsi="Times New Roman"/>
                <w:szCs w:val="24"/>
              </w:rPr>
            </w:pPr>
          </w:p>
        </w:tc>
        <w:tc>
          <w:tcPr>
            <w:tcW w:w="1005" w:type="dxa"/>
            <w:gridSpan w:val="2"/>
          </w:tcPr>
          <w:p w14:paraId="6E5B283E" w14:textId="77777777" w:rsidR="007A671B" w:rsidRPr="00FF430B" w:rsidRDefault="007A671B" w:rsidP="007A671B">
            <w:pPr>
              <w:pStyle w:val="a7"/>
              <w:tabs>
                <w:tab w:val="left" w:pos="567"/>
              </w:tabs>
              <w:rPr>
                <w:rFonts w:ascii="Times New Roman" w:hAnsi="Times New Roman"/>
                <w:szCs w:val="24"/>
              </w:rPr>
            </w:pPr>
          </w:p>
        </w:tc>
        <w:tc>
          <w:tcPr>
            <w:tcW w:w="990" w:type="dxa"/>
            <w:gridSpan w:val="2"/>
          </w:tcPr>
          <w:p w14:paraId="3A23BB46" w14:textId="77777777" w:rsidR="007A671B" w:rsidRPr="00FF430B" w:rsidRDefault="007A671B" w:rsidP="007A671B">
            <w:pPr>
              <w:pStyle w:val="a7"/>
              <w:tabs>
                <w:tab w:val="left" w:pos="567"/>
              </w:tabs>
              <w:rPr>
                <w:rFonts w:ascii="Times New Roman" w:hAnsi="Times New Roman"/>
                <w:szCs w:val="24"/>
              </w:rPr>
            </w:pPr>
          </w:p>
        </w:tc>
        <w:tc>
          <w:tcPr>
            <w:tcW w:w="1245" w:type="dxa"/>
          </w:tcPr>
          <w:p w14:paraId="07D443E0" w14:textId="77777777" w:rsidR="007A671B" w:rsidRPr="00FF430B" w:rsidRDefault="007A671B" w:rsidP="007A671B">
            <w:pPr>
              <w:pStyle w:val="a7"/>
              <w:tabs>
                <w:tab w:val="left" w:pos="567"/>
              </w:tabs>
              <w:rPr>
                <w:rFonts w:ascii="Times New Roman" w:hAnsi="Times New Roman"/>
                <w:szCs w:val="24"/>
              </w:rPr>
            </w:pPr>
          </w:p>
        </w:tc>
      </w:tr>
      <w:tr w:rsidR="007A671B" w:rsidRPr="00EC30C2" w14:paraId="68DC2108" w14:textId="77777777" w:rsidTr="007A671B">
        <w:trPr>
          <w:cantSplit/>
          <w:trHeight w:val="1412"/>
        </w:trPr>
        <w:tc>
          <w:tcPr>
            <w:tcW w:w="709" w:type="dxa"/>
          </w:tcPr>
          <w:p w14:paraId="310E6D8D"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3.</w:t>
            </w:r>
          </w:p>
          <w:p w14:paraId="118D7C8A" w14:textId="77777777" w:rsidR="007A671B" w:rsidRPr="00FF430B" w:rsidRDefault="007A671B" w:rsidP="007A671B">
            <w:pPr>
              <w:pStyle w:val="a7"/>
              <w:tabs>
                <w:tab w:val="left" w:pos="567"/>
              </w:tabs>
              <w:rPr>
                <w:rFonts w:ascii="Times New Roman" w:hAnsi="Times New Roman"/>
                <w:szCs w:val="24"/>
              </w:rPr>
            </w:pPr>
          </w:p>
          <w:p w14:paraId="7BEF6417" w14:textId="77777777" w:rsidR="007A671B" w:rsidRPr="00FF430B" w:rsidRDefault="007A671B" w:rsidP="007A671B">
            <w:pPr>
              <w:pStyle w:val="a7"/>
              <w:tabs>
                <w:tab w:val="left" w:pos="567"/>
              </w:tabs>
              <w:rPr>
                <w:rFonts w:ascii="Times New Roman" w:hAnsi="Times New Roman"/>
                <w:szCs w:val="24"/>
              </w:rPr>
            </w:pPr>
          </w:p>
          <w:p w14:paraId="29DFBBC5" w14:textId="77777777" w:rsidR="007A671B" w:rsidRPr="00FF430B" w:rsidRDefault="007A671B" w:rsidP="007A671B">
            <w:pPr>
              <w:pStyle w:val="a7"/>
              <w:tabs>
                <w:tab w:val="left" w:pos="567"/>
              </w:tabs>
              <w:rPr>
                <w:rFonts w:ascii="Times New Roman" w:hAnsi="Times New Roman"/>
                <w:szCs w:val="24"/>
              </w:rPr>
            </w:pPr>
          </w:p>
          <w:p w14:paraId="07334053" w14:textId="77777777" w:rsidR="007A671B" w:rsidRPr="00FF430B" w:rsidRDefault="007A671B" w:rsidP="007A671B">
            <w:pPr>
              <w:pStyle w:val="a7"/>
              <w:tabs>
                <w:tab w:val="left" w:pos="567"/>
              </w:tabs>
              <w:rPr>
                <w:rFonts w:ascii="Times New Roman" w:hAnsi="Times New Roman"/>
                <w:szCs w:val="24"/>
              </w:rPr>
            </w:pPr>
          </w:p>
        </w:tc>
        <w:tc>
          <w:tcPr>
            <w:tcW w:w="2825" w:type="dxa"/>
          </w:tcPr>
          <w:p w14:paraId="543755C4"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Obiect 02</w:t>
            </w:r>
          </w:p>
          <w:p w14:paraId="69E22115"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Categoria de lucrări:</w:t>
            </w:r>
          </w:p>
          <w:p w14:paraId="231C1D83"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08A5003D"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3D06C8E0" w14:textId="77777777" w:rsidR="007A671B" w:rsidRPr="00FF430B" w:rsidRDefault="007A671B" w:rsidP="007A671B">
            <w:pPr>
              <w:pStyle w:val="a7"/>
              <w:tabs>
                <w:tab w:val="left" w:pos="567"/>
              </w:tabs>
              <w:rPr>
                <w:rFonts w:ascii="Times New Roman" w:hAnsi="Times New Roman"/>
                <w:szCs w:val="24"/>
              </w:rPr>
            </w:pPr>
          </w:p>
        </w:tc>
        <w:tc>
          <w:tcPr>
            <w:tcW w:w="1035" w:type="dxa"/>
          </w:tcPr>
          <w:p w14:paraId="4855135D" w14:textId="77777777" w:rsidR="007A671B" w:rsidRPr="00FF430B" w:rsidRDefault="007A671B" w:rsidP="007A671B">
            <w:pPr>
              <w:pStyle w:val="a7"/>
              <w:tabs>
                <w:tab w:val="left" w:pos="567"/>
              </w:tabs>
              <w:rPr>
                <w:rFonts w:ascii="Times New Roman" w:hAnsi="Times New Roman"/>
                <w:szCs w:val="24"/>
              </w:rPr>
            </w:pPr>
          </w:p>
        </w:tc>
        <w:tc>
          <w:tcPr>
            <w:tcW w:w="1215" w:type="dxa"/>
          </w:tcPr>
          <w:p w14:paraId="02D4B666" w14:textId="77777777" w:rsidR="007A671B" w:rsidRPr="00FF430B" w:rsidRDefault="007A671B" w:rsidP="007A671B">
            <w:pPr>
              <w:pStyle w:val="a7"/>
              <w:tabs>
                <w:tab w:val="left" w:pos="567"/>
              </w:tabs>
              <w:rPr>
                <w:rFonts w:ascii="Times New Roman" w:hAnsi="Times New Roman"/>
                <w:szCs w:val="24"/>
              </w:rPr>
            </w:pPr>
          </w:p>
        </w:tc>
        <w:tc>
          <w:tcPr>
            <w:tcW w:w="1005" w:type="dxa"/>
            <w:gridSpan w:val="2"/>
          </w:tcPr>
          <w:p w14:paraId="356611D7" w14:textId="77777777" w:rsidR="007A671B" w:rsidRPr="00FF430B" w:rsidRDefault="007A671B" w:rsidP="007A671B">
            <w:pPr>
              <w:pStyle w:val="a7"/>
              <w:tabs>
                <w:tab w:val="left" w:pos="567"/>
              </w:tabs>
              <w:rPr>
                <w:rFonts w:ascii="Times New Roman" w:hAnsi="Times New Roman"/>
                <w:szCs w:val="24"/>
              </w:rPr>
            </w:pPr>
          </w:p>
        </w:tc>
        <w:tc>
          <w:tcPr>
            <w:tcW w:w="990" w:type="dxa"/>
            <w:gridSpan w:val="2"/>
          </w:tcPr>
          <w:p w14:paraId="27C73416" w14:textId="77777777" w:rsidR="007A671B" w:rsidRPr="00FF430B" w:rsidRDefault="007A671B" w:rsidP="007A671B">
            <w:pPr>
              <w:pStyle w:val="a7"/>
              <w:tabs>
                <w:tab w:val="left" w:pos="567"/>
              </w:tabs>
              <w:rPr>
                <w:rFonts w:ascii="Times New Roman" w:hAnsi="Times New Roman"/>
                <w:szCs w:val="24"/>
              </w:rPr>
            </w:pPr>
          </w:p>
        </w:tc>
        <w:tc>
          <w:tcPr>
            <w:tcW w:w="1245" w:type="dxa"/>
          </w:tcPr>
          <w:p w14:paraId="2025E558" w14:textId="77777777" w:rsidR="007A671B" w:rsidRPr="00FF430B" w:rsidRDefault="007A671B" w:rsidP="007A671B">
            <w:pPr>
              <w:pStyle w:val="a7"/>
              <w:tabs>
                <w:tab w:val="left" w:pos="567"/>
              </w:tabs>
              <w:rPr>
                <w:rFonts w:ascii="Times New Roman" w:hAnsi="Times New Roman"/>
                <w:szCs w:val="24"/>
              </w:rPr>
            </w:pPr>
          </w:p>
        </w:tc>
      </w:tr>
      <w:tr w:rsidR="007A671B" w:rsidRPr="00EC30C2" w14:paraId="183748EB" w14:textId="77777777" w:rsidTr="007A671B">
        <w:trPr>
          <w:cantSplit/>
          <w:trHeight w:val="1593"/>
        </w:trPr>
        <w:tc>
          <w:tcPr>
            <w:tcW w:w="709" w:type="dxa"/>
          </w:tcPr>
          <w:p w14:paraId="5FEC155C"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7EFC4202"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Obiect n …</w:t>
            </w:r>
          </w:p>
          <w:p w14:paraId="2E7D53E5"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Categoria de lucrări:</w:t>
            </w:r>
          </w:p>
          <w:p w14:paraId="190833C3"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6AB682D3"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76C5C153" w14:textId="77777777" w:rsidR="007A671B" w:rsidRPr="00FF430B" w:rsidRDefault="007A671B" w:rsidP="007A671B">
            <w:pPr>
              <w:pStyle w:val="a7"/>
              <w:tabs>
                <w:tab w:val="left" w:pos="567"/>
              </w:tabs>
              <w:rPr>
                <w:rFonts w:ascii="Times New Roman" w:hAnsi="Times New Roman"/>
                <w:szCs w:val="24"/>
              </w:rPr>
            </w:pPr>
          </w:p>
        </w:tc>
        <w:tc>
          <w:tcPr>
            <w:tcW w:w="1035" w:type="dxa"/>
          </w:tcPr>
          <w:p w14:paraId="1B9683D7" w14:textId="77777777" w:rsidR="007A671B" w:rsidRPr="00FF430B" w:rsidRDefault="007A671B" w:rsidP="007A671B">
            <w:pPr>
              <w:pStyle w:val="a7"/>
              <w:tabs>
                <w:tab w:val="left" w:pos="567"/>
              </w:tabs>
              <w:rPr>
                <w:rFonts w:ascii="Times New Roman" w:hAnsi="Times New Roman"/>
                <w:szCs w:val="24"/>
              </w:rPr>
            </w:pPr>
          </w:p>
        </w:tc>
        <w:tc>
          <w:tcPr>
            <w:tcW w:w="1215" w:type="dxa"/>
          </w:tcPr>
          <w:p w14:paraId="784C9E27" w14:textId="77777777" w:rsidR="007A671B" w:rsidRPr="00FF430B" w:rsidRDefault="007A671B" w:rsidP="007A671B">
            <w:pPr>
              <w:pStyle w:val="a7"/>
              <w:tabs>
                <w:tab w:val="left" w:pos="567"/>
              </w:tabs>
              <w:rPr>
                <w:rFonts w:ascii="Times New Roman" w:hAnsi="Times New Roman"/>
                <w:szCs w:val="24"/>
              </w:rPr>
            </w:pPr>
          </w:p>
        </w:tc>
        <w:tc>
          <w:tcPr>
            <w:tcW w:w="1005" w:type="dxa"/>
            <w:gridSpan w:val="2"/>
          </w:tcPr>
          <w:p w14:paraId="2E5C3036" w14:textId="77777777" w:rsidR="007A671B" w:rsidRPr="00FF430B" w:rsidRDefault="007A671B" w:rsidP="007A671B">
            <w:pPr>
              <w:pStyle w:val="a7"/>
              <w:tabs>
                <w:tab w:val="left" w:pos="567"/>
              </w:tabs>
              <w:rPr>
                <w:rFonts w:ascii="Times New Roman" w:hAnsi="Times New Roman"/>
                <w:szCs w:val="24"/>
              </w:rPr>
            </w:pPr>
          </w:p>
        </w:tc>
        <w:tc>
          <w:tcPr>
            <w:tcW w:w="990" w:type="dxa"/>
            <w:gridSpan w:val="2"/>
          </w:tcPr>
          <w:p w14:paraId="21B24CC7" w14:textId="77777777" w:rsidR="007A671B" w:rsidRPr="00FF430B" w:rsidRDefault="007A671B" w:rsidP="007A671B">
            <w:pPr>
              <w:pStyle w:val="a7"/>
              <w:tabs>
                <w:tab w:val="left" w:pos="567"/>
              </w:tabs>
              <w:rPr>
                <w:rFonts w:ascii="Times New Roman" w:hAnsi="Times New Roman"/>
                <w:szCs w:val="24"/>
              </w:rPr>
            </w:pPr>
          </w:p>
        </w:tc>
        <w:tc>
          <w:tcPr>
            <w:tcW w:w="1245" w:type="dxa"/>
          </w:tcPr>
          <w:p w14:paraId="50383ADE" w14:textId="77777777" w:rsidR="007A671B" w:rsidRPr="00FF430B" w:rsidRDefault="007A671B" w:rsidP="007A671B">
            <w:pPr>
              <w:pStyle w:val="a7"/>
              <w:tabs>
                <w:tab w:val="left" w:pos="567"/>
              </w:tabs>
              <w:rPr>
                <w:rFonts w:ascii="Times New Roman" w:hAnsi="Times New Roman"/>
                <w:szCs w:val="24"/>
              </w:rPr>
            </w:pPr>
          </w:p>
        </w:tc>
      </w:tr>
    </w:tbl>
    <w:p w14:paraId="1BF512ED" w14:textId="77777777" w:rsidR="007A671B" w:rsidRPr="00FF430B" w:rsidRDefault="007A671B" w:rsidP="007A671B">
      <w:pPr>
        <w:jc w:val="both"/>
      </w:pPr>
    </w:p>
    <w:p w14:paraId="23E3C060" w14:textId="77777777" w:rsidR="007A671B" w:rsidRPr="00FF430B" w:rsidRDefault="007A671B" w:rsidP="007A671B">
      <w:pPr>
        <w:jc w:val="both"/>
      </w:pPr>
    </w:p>
    <w:p w14:paraId="7357F824" w14:textId="77777777" w:rsidR="007A671B" w:rsidRPr="00FF430B" w:rsidRDefault="007A671B" w:rsidP="007A671B">
      <w:pPr>
        <w:jc w:val="both"/>
        <w:rPr>
          <w:rFonts w:eastAsia="PMingLiU"/>
          <w:lang w:eastAsia="zh-CN"/>
        </w:rPr>
      </w:pPr>
      <w:r w:rsidRPr="00FF430B">
        <w:rPr>
          <w:rFonts w:eastAsia="PMingLiU"/>
          <w:lang w:eastAsia="zh-CN"/>
        </w:rPr>
        <w:t>Semnat: _________________________________________</w:t>
      </w:r>
    </w:p>
    <w:p w14:paraId="10D7720B" w14:textId="77777777" w:rsidR="007A671B" w:rsidRPr="00FF430B" w:rsidRDefault="007A671B" w:rsidP="007A671B">
      <w:pPr>
        <w:jc w:val="both"/>
        <w:rPr>
          <w:rFonts w:eastAsia="PMingLiU"/>
          <w:lang w:eastAsia="zh-CN"/>
        </w:rPr>
      </w:pPr>
      <w:r w:rsidRPr="00FF430B">
        <w:rPr>
          <w:rFonts w:eastAsia="PMingLiU"/>
          <w:lang w:eastAsia="zh-CN"/>
        </w:rPr>
        <w:t>Nume: __________________________________________</w:t>
      </w:r>
    </w:p>
    <w:p w14:paraId="343ED84E" w14:textId="77777777" w:rsidR="007A671B" w:rsidRPr="00FF430B" w:rsidRDefault="007A671B" w:rsidP="007A671B">
      <w:pPr>
        <w:jc w:val="both"/>
        <w:rPr>
          <w:rFonts w:eastAsia="PMingLiU"/>
          <w:lang w:eastAsia="zh-CN"/>
        </w:rPr>
      </w:pPr>
      <w:r w:rsidRPr="00FF430B">
        <w:rPr>
          <w:rFonts w:eastAsia="PMingLiU"/>
          <w:lang w:eastAsia="zh-CN"/>
        </w:rPr>
        <w:t>Funcţia în cadrul întreprinderii: ____________________________</w:t>
      </w:r>
    </w:p>
    <w:p w14:paraId="69FCE6AD" w14:textId="77777777" w:rsidR="007A671B" w:rsidRPr="00FF430B" w:rsidRDefault="007A671B" w:rsidP="007A671B">
      <w:pPr>
        <w:jc w:val="both"/>
        <w:rPr>
          <w:rFonts w:eastAsia="PMingLiU"/>
          <w:lang w:eastAsia="zh-CN"/>
        </w:rPr>
      </w:pPr>
      <w:r w:rsidRPr="00FF430B">
        <w:rPr>
          <w:rFonts w:eastAsia="PMingLiU"/>
          <w:lang w:eastAsia="zh-CN"/>
        </w:rPr>
        <w:t>Denumirea întreprinderii: _____________________________</w:t>
      </w:r>
      <w:bookmarkStart w:id="4" w:name="_Toc449692098"/>
      <w:r w:rsidRPr="00FF430B">
        <w:rPr>
          <w:rFonts w:eastAsia="PMingLiU"/>
          <w:lang w:eastAsia="zh-CN"/>
        </w:rPr>
        <w:t>____</w:t>
      </w:r>
    </w:p>
    <w:p w14:paraId="262A597C" w14:textId="77777777" w:rsidR="007A671B" w:rsidRPr="00FF430B" w:rsidRDefault="007A671B" w:rsidP="007A671B">
      <w:pPr>
        <w:jc w:val="both"/>
        <w:rPr>
          <w:rFonts w:eastAsia="PMingLiU"/>
          <w:lang w:eastAsia="zh-CN"/>
        </w:rPr>
      </w:pPr>
    </w:p>
    <w:p w14:paraId="41B7AD55" w14:textId="77777777" w:rsidR="007A671B" w:rsidRPr="00FF430B" w:rsidRDefault="007A671B" w:rsidP="007A671B">
      <w:pPr>
        <w:jc w:val="both"/>
        <w:rPr>
          <w:rFonts w:eastAsia="PMingLiU"/>
          <w:lang w:eastAsia="zh-CN"/>
        </w:rPr>
      </w:pPr>
    </w:p>
    <w:p w14:paraId="3E817410" w14:textId="77777777" w:rsidR="007A671B" w:rsidRPr="00FF430B" w:rsidRDefault="007A671B" w:rsidP="007A671B">
      <w:pPr>
        <w:jc w:val="both"/>
        <w:rPr>
          <w:rFonts w:eastAsia="PMingLiU"/>
          <w:lang w:eastAsia="zh-CN"/>
        </w:rPr>
      </w:pPr>
    </w:p>
    <w:p w14:paraId="074E7005" w14:textId="77777777" w:rsidR="007A671B" w:rsidRPr="00FF430B" w:rsidRDefault="007A671B" w:rsidP="007A671B">
      <w:pPr>
        <w:jc w:val="both"/>
        <w:rPr>
          <w:rFonts w:eastAsia="PMingLiU"/>
          <w:lang w:eastAsia="zh-CN"/>
        </w:rPr>
      </w:pPr>
    </w:p>
    <w:p w14:paraId="672C1A00" w14:textId="77777777" w:rsidR="007A671B" w:rsidRPr="00FF430B" w:rsidRDefault="007A671B" w:rsidP="007A671B">
      <w:pPr>
        <w:jc w:val="both"/>
        <w:rPr>
          <w:rFonts w:eastAsia="PMingLiU"/>
          <w:lang w:eastAsia="zh-CN"/>
        </w:rPr>
      </w:pPr>
    </w:p>
    <w:p w14:paraId="21EE55F5" w14:textId="77777777" w:rsidR="007A671B" w:rsidRPr="00FF430B" w:rsidRDefault="007A671B" w:rsidP="007A671B">
      <w:pPr>
        <w:jc w:val="both"/>
        <w:rPr>
          <w:rFonts w:eastAsia="PMingLiU"/>
          <w:lang w:eastAsia="zh-CN"/>
        </w:rPr>
      </w:pPr>
    </w:p>
    <w:p w14:paraId="4F645751" w14:textId="77777777" w:rsidR="007A671B" w:rsidRPr="00FF430B" w:rsidRDefault="007A671B" w:rsidP="007A671B">
      <w:pPr>
        <w:jc w:val="both"/>
        <w:rPr>
          <w:rFonts w:eastAsia="PMingLiU"/>
          <w:lang w:eastAsia="zh-CN"/>
        </w:rPr>
      </w:pPr>
    </w:p>
    <w:bookmarkEnd w:id="4"/>
    <w:p w14:paraId="1971769C" w14:textId="77777777" w:rsidR="007A671B" w:rsidRDefault="007A671B" w:rsidP="007A671B">
      <w:pPr>
        <w:jc w:val="both"/>
        <w:rPr>
          <w:rFonts w:eastAsia="PMingLiU"/>
          <w:lang w:eastAsia="zh-CN"/>
        </w:rPr>
      </w:pPr>
    </w:p>
    <w:p w14:paraId="2C242082" w14:textId="77777777" w:rsidR="00D32D10" w:rsidRPr="00FF430B" w:rsidRDefault="00D32D10" w:rsidP="007A671B">
      <w:pPr>
        <w:jc w:val="both"/>
        <w:rPr>
          <w:rFonts w:eastAsia="PMingLiU"/>
          <w:lang w:eastAsia="zh-CN"/>
        </w:rPr>
      </w:pPr>
    </w:p>
    <w:p w14:paraId="30E00781"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11</w:t>
      </w:r>
    </w:p>
    <w:p w14:paraId="1D8CA89F" w14:textId="77777777" w:rsidR="007A671B" w:rsidRDefault="007A671B" w:rsidP="007A671B">
      <w:pPr>
        <w:jc w:val="right"/>
        <w:rPr>
          <w:noProof w:val="0"/>
        </w:rPr>
      </w:pPr>
      <w:r>
        <w:rPr>
          <w:noProof w:val="0"/>
        </w:rPr>
        <w:t>la Documentația standard nr.69</w:t>
      </w:r>
    </w:p>
    <w:p w14:paraId="382D9D8D" w14:textId="77777777" w:rsidR="007A671B" w:rsidRDefault="007A671B" w:rsidP="007A671B">
      <w:pPr>
        <w:jc w:val="right"/>
        <w:rPr>
          <w:noProof w:val="0"/>
        </w:rPr>
      </w:pPr>
      <w:r>
        <w:rPr>
          <w:noProof w:val="0"/>
        </w:rPr>
        <w:t>din 7 mai 2021</w:t>
      </w:r>
    </w:p>
    <w:p w14:paraId="4901F021" w14:textId="77777777" w:rsidR="007A671B" w:rsidRPr="00FF430B" w:rsidRDefault="007A671B" w:rsidP="007A671B">
      <w:pPr>
        <w:jc w:val="both"/>
        <w:rPr>
          <w:rFonts w:eastAsia="PMingLiU"/>
          <w:lang w:eastAsia="zh-CN"/>
        </w:rPr>
      </w:pPr>
    </w:p>
    <w:p w14:paraId="6A660DE2" w14:textId="77777777" w:rsidR="007A671B" w:rsidRPr="00FF430B" w:rsidRDefault="007A671B" w:rsidP="007A671B">
      <w:pPr>
        <w:jc w:val="both"/>
        <w:rPr>
          <w:rFonts w:eastAsia="PMingLiU"/>
          <w:lang w:eastAsia="zh-CN"/>
        </w:rPr>
      </w:pPr>
    </w:p>
    <w:p w14:paraId="682F8685" w14:textId="77777777" w:rsidR="007A671B" w:rsidRPr="00FF430B" w:rsidRDefault="007A671B" w:rsidP="007A671B">
      <w:pPr>
        <w:jc w:val="both"/>
        <w:rPr>
          <w:rFonts w:eastAsia="PMingLiU"/>
          <w:lang w:eastAsia="zh-CN"/>
        </w:rPr>
      </w:pPr>
    </w:p>
    <w:p w14:paraId="024879FB" w14:textId="77777777" w:rsidR="007A671B" w:rsidRPr="00FF430B" w:rsidRDefault="007A671B" w:rsidP="007A671B">
      <w:pPr>
        <w:jc w:val="center"/>
        <w:rPr>
          <w:rFonts w:eastAsia="PMingLiU"/>
          <w:lang w:eastAsia="zh-CN"/>
        </w:rPr>
      </w:pPr>
    </w:p>
    <w:p w14:paraId="317C479C" w14:textId="77777777" w:rsidR="007A671B" w:rsidRPr="00FF430B" w:rsidRDefault="007A671B" w:rsidP="007A671B">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07D3F2B6"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912DBB9" w14:textId="77777777" w:rsidR="007A671B" w:rsidRPr="00FF430B" w:rsidRDefault="007A671B" w:rsidP="007A671B">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3843D79" w14:textId="77777777" w:rsidR="007A671B" w:rsidRPr="00FF430B" w:rsidRDefault="007A671B" w:rsidP="007A671B">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A671B" w:rsidRPr="00EC30C2" w14:paraId="64C72F84" w14:textId="77777777" w:rsidTr="007A671B">
        <w:trPr>
          <w:cantSplit/>
          <w:trHeight w:val="300"/>
        </w:trPr>
        <w:tc>
          <w:tcPr>
            <w:tcW w:w="709" w:type="dxa"/>
            <w:vMerge w:val="restart"/>
          </w:tcPr>
          <w:p w14:paraId="533708B2"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Nr.</w:t>
            </w:r>
          </w:p>
          <w:p w14:paraId="01558848"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959F00C"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1A5AD78D"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2A0BFD56"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2902A02A"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Anul (n)</w:t>
            </w:r>
          </w:p>
        </w:tc>
      </w:tr>
      <w:tr w:rsidR="007A671B" w:rsidRPr="00EC30C2" w14:paraId="267E7CD7" w14:textId="77777777" w:rsidTr="007A671B">
        <w:trPr>
          <w:cantSplit/>
          <w:trHeight w:val="240"/>
        </w:trPr>
        <w:tc>
          <w:tcPr>
            <w:tcW w:w="709" w:type="dxa"/>
            <w:vMerge/>
          </w:tcPr>
          <w:p w14:paraId="4876C700" w14:textId="77777777" w:rsidR="007A671B" w:rsidRPr="00FF430B" w:rsidRDefault="007A671B" w:rsidP="007A671B">
            <w:pPr>
              <w:pStyle w:val="a7"/>
              <w:tabs>
                <w:tab w:val="left" w:pos="567"/>
              </w:tabs>
              <w:rPr>
                <w:rFonts w:ascii="Times New Roman" w:hAnsi="Times New Roman"/>
                <w:b/>
                <w:szCs w:val="24"/>
              </w:rPr>
            </w:pPr>
          </w:p>
        </w:tc>
        <w:tc>
          <w:tcPr>
            <w:tcW w:w="2825" w:type="dxa"/>
            <w:vMerge/>
          </w:tcPr>
          <w:p w14:paraId="0FBD21FF" w14:textId="77777777" w:rsidR="007A671B" w:rsidRPr="00FF430B" w:rsidRDefault="007A671B" w:rsidP="007A671B">
            <w:pPr>
              <w:pStyle w:val="a7"/>
              <w:tabs>
                <w:tab w:val="left" w:pos="567"/>
              </w:tabs>
              <w:rPr>
                <w:rFonts w:ascii="Times New Roman" w:hAnsi="Times New Roman"/>
                <w:b/>
                <w:szCs w:val="24"/>
              </w:rPr>
            </w:pPr>
          </w:p>
        </w:tc>
        <w:tc>
          <w:tcPr>
            <w:tcW w:w="5490" w:type="dxa"/>
            <w:gridSpan w:val="7"/>
          </w:tcPr>
          <w:p w14:paraId="65CDE2B1"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Luna</w:t>
            </w:r>
          </w:p>
        </w:tc>
      </w:tr>
      <w:tr w:rsidR="007A671B" w:rsidRPr="00EC30C2" w14:paraId="1A3845CA" w14:textId="77777777" w:rsidTr="007A671B">
        <w:trPr>
          <w:cantSplit/>
          <w:trHeight w:val="120"/>
        </w:trPr>
        <w:tc>
          <w:tcPr>
            <w:tcW w:w="709" w:type="dxa"/>
            <w:vMerge/>
          </w:tcPr>
          <w:p w14:paraId="5D880418" w14:textId="77777777" w:rsidR="007A671B" w:rsidRPr="00FF430B" w:rsidRDefault="007A671B" w:rsidP="007A671B">
            <w:pPr>
              <w:pStyle w:val="a7"/>
              <w:tabs>
                <w:tab w:val="left" w:pos="567"/>
              </w:tabs>
              <w:rPr>
                <w:rFonts w:ascii="Times New Roman" w:hAnsi="Times New Roman"/>
                <w:b/>
                <w:szCs w:val="24"/>
              </w:rPr>
            </w:pPr>
          </w:p>
        </w:tc>
        <w:tc>
          <w:tcPr>
            <w:tcW w:w="2825" w:type="dxa"/>
            <w:vMerge/>
          </w:tcPr>
          <w:p w14:paraId="4611EB34" w14:textId="77777777" w:rsidR="007A671B" w:rsidRPr="00FF430B" w:rsidRDefault="007A671B" w:rsidP="007A671B">
            <w:pPr>
              <w:pStyle w:val="a7"/>
              <w:tabs>
                <w:tab w:val="left" w:pos="567"/>
              </w:tabs>
              <w:rPr>
                <w:rFonts w:ascii="Times New Roman" w:hAnsi="Times New Roman"/>
                <w:b/>
                <w:szCs w:val="24"/>
              </w:rPr>
            </w:pPr>
          </w:p>
        </w:tc>
        <w:tc>
          <w:tcPr>
            <w:tcW w:w="1035" w:type="dxa"/>
          </w:tcPr>
          <w:p w14:paraId="3879059B"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D8CB60"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8FEE0F7"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5093B53"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6E359F97" w14:textId="77777777" w:rsidR="007A671B" w:rsidRPr="00FF430B" w:rsidRDefault="007A671B" w:rsidP="007A671B">
            <w:pPr>
              <w:pStyle w:val="a7"/>
              <w:tabs>
                <w:tab w:val="left" w:pos="567"/>
              </w:tabs>
              <w:rPr>
                <w:rFonts w:ascii="Times New Roman" w:hAnsi="Times New Roman"/>
                <w:b/>
                <w:szCs w:val="24"/>
              </w:rPr>
            </w:pPr>
            <w:r w:rsidRPr="00FF430B">
              <w:rPr>
                <w:rFonts w:ascii="Times New Roman" w:hAnsi="Times New Roman"/>
                <w:b/>
                <w:szCs w:val="24"/>
              </w:rPr>
              <w:t>n</w:t>
            </w:r>
          </w:p>
        </w:tc>
      </w:tr>
      <w:tr w:rsidR="007A671B" w:rsidRPr="00EC30C2" w14:paraId="6813F939" w14:textId="77777777" w:rsidTr="007A671B">
        <w:trPr>
          <w:cantSplit/>
          <w:trHeight w:val="180"/>
        </w:trPr>
        <w:tc>
          <w:tcPr>
            <w:tcW w:w="709" w:type="dxa"/>
          </w:tcPr>
          <w:p w14:paraId="7BDA1971"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0EF3B1"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Faza 1</w:t>
            </w:r>
          </w:p>
          <w:p w14:paraId="4DA7C004"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377E36E4" w14:textId="77777777" w:rsidR="007A671B" w:rsidRPr="00FF430B" w:rsidRDefault="007A671B" w:rsidP="007A671B">
            <w:pPr>
              <w:pStyle w:val="a7"/>
              <w:tabs>
                <w:tab w:val="left" w:pos="567"/>
              </w:tabs>
              <w:rPr>
                <w:rFonts w:ascii="Times New Roman" w:hAnsi="Times New Roman"/>
                <w:szCs w:val="24"/>
              </w:rPr>
            </w:pPr>
          </w:p>
        </w:tc>
        <w:tc>
          <w:tcPr>
            <w:tcW w:w="1215" w:type="dxa"/>
          </w:tcPr>
          <w:p w14:paraId="000C8FB7" w14:textId="77777777" w:rsidR="007A671B" w:rsidRPr="00FF430B" w:rsidRDefault="007A671B" w:rsidP="007A671B">
            <w:pPr>
              <w:pStyle w:val="a7"/>
              <w:tabs>
                <w:tab w:val="left" w:pos="567"/>
              </w:tabs>
              <w:rPr>
                <w:rFonts w:ascii="Times New Roman" w:hAnsi="Times New Roman"/>
                <w:szCs w:val="24"/>
              </w:rPr>
            </w:pPr>
          </w:p>
        </w:tc>
        <w:tc>
          <w:tcPr>
            <w:tcW w:w="1005" w:type="dxa"/>
            <w:gridSpan w:val="2"/>
          </w:tcPr>
          <w:p w14:paraId="7CF20C82" w14:textId="77777777" w:rsidR="007A671B" w:rsidRPr="00FF430B" w:rsidRDefault="007A671B" w:rsidP="007A671B">
            <w:pPr>
              <w:pStyle w:val="a7"/>
              <w:tabs>
                <w:tab w:val="left" w:pos="567"/>
              </w:tabs>
              <w:rPr>
                <w:rFonts w:ascii="Times New Roman" w:hAnsi="Times New Roman"/>
                <w:szCs w:val="24"/>
              </w:rPr>
            </w:pPr>
          </w:p>
        </w:tc>
        <w:tc>
          <w:tcPr>
            <w:tcW w:w="990" w:type="dxa"/>
            <w:gridSpan w:val="2"/>
          </w:tcPr>
          <w:p w14:paraId="6CD6DDCC" w14:textId="77777777" w:rsidR="007A671B" w:rsidRPr="00FF430B" w:rsidRDefault="007A671B" w:rsidP="007A671B">
            <w:pPr>
              <w:pStyle w:val="a7"/>
              <w:tabs>
                <w:tab w:val="left" w:pos="567"/>
              </w:tabs>
              <w:rPr>
                <w:rFonts w:ascii="Times New Roman" w:hAnsi="Times New Roman"/>
                <w:szCs w:val="24"/>
              </w:rPr>
            </w:pPr>
          </w:p>
        </w:tc>
        <w:tc>
          <w:tcPr>
            <w:tcW w:w="1245" w:type="dxa"/>
          </w:tcPr>
          <w:p w14:paraId="0A07CB6E" w14:textId="77777777" w:rsidR="007A671B" w:rsidRPr="00FF430B" w:rsidRDefault="007A671B" w:rsidP="007A671B">
            <w:pPr>
              <w:pStyle w:val="a7"/>
              <w:tabs>
                <w:tab w:val="left" w:pos="567"/>
              </w:tabs>
              <w:rPr>
                <w:rFonts w:ascii="Times New Roman" w:hAnsi="Times New Roman"/>
                <w:szCs w:val="24"/>
              </w:rPr>
            </w:pPr>
          </w:p>
        </w:tc>
      </w:tr>
      <w:tr w:rsidR="007A671B" w:rsidRPr="00EC30C2" w14:paraId="641A49A6" w14:textId="77777777" w:rsidTr="007A671B">
        <w:trPr>
          <w:cantSplit/>
          <w:trHeight w:val="1372"/>
        </w:trPr>
        <w:tc>
          <w:tcPr>
            <w:tcW w:w="709" w:type="dxa"/>
          </w:tcPr>
          <w:p w14:paraId="614CFDBC"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2. </w:t>
            </w:r>
          </w:p>
          <w:p w14:paraId="61AF0311" w14:textId="77777777" w:rsidR="007A671B" w:rsidRPr="00FF430B" w:rsidRDefault="007A671B" w:rsidP="007A671B">
            <w:pPr>
              <w:pStyle w:val="a7"/>
              <w:tabs>
                <w:tab w:val="left" w:pos="567"/>
              </w:tabs>
              <w:rPr>
                <w:rFonts w:ascii="Times New Roman" w:hAnsi="Times New Roman"/>
                <w:szCs w:val="24"/>
              </w:rPr>
            </w:pPr>
          </w:p>
          <w:p w14:paraId="121580FD" w14:textId="77777777" w:rsidR="007A671B" w:rsidRPr="00FF430B" w:rsidRDefault="007A671B" w:rsidP="007A671B">
            <w:pPr>
              <w:pStyle w:val="a7"/>
              <w:tabs>
                <w:tab w:val="left" w:pos="567"/>
              </w:tabs>
              <w:rPr>
                <w:rFonts w:ascii="Times New Roman" w:hAnsi="Times New Roman"/>
                <w:szCs w:val="24"/>
              </w:rPr>
            </w:pPr>
          </w:p>
          <w:p w14:paraId="5E022D45" w14:textId="77777777" w:rsidR="007A671B" w:rsidRPr="00FF430B" w:rsidRDefault="007A671B" w:rsidP="007A671B">
            <w:pPr>
              <w:pStyle w:val="a7"/>
              <w:tabs>
                <w:tab w:val="left" w:pos="567"/>
              </w:tabs>
              <w:rPr>
                <w:rFonts w:ascii="Times New Roman" w:hAnsi="Times New Roman"/>
                <w:szCs w:val="24"/>
              </w:rPr>
            </w:pPr>
          </w:p>
          <w:p w14:paraId="148F9539" w14:textId="77777777" w:rsidR="007A671B" w:rsidRPr="00FF430B" w:rsidRDefault="007A671B" w:rsidP="007A671B">
            <w:pPr>
              <w:pStyle w:val="a7"/>
              <w:tabs>
                <w:tab w:val="left" w:pos="567"/>
              </w:tabs>
              <w:rPr>
                <w:rFonts w:ascii="Times New Roman" w:hAnsi="Times New Roman"/>
                <w:szCs w:val="24"/>
              </w:rPr>
            </w:pPr>
          </w:p>
        </w:tc>
        <w:tc>
          <w:tcPr>
            <w:tcW w:w="2825" w:type="dxa"/>
          </w:tcPr>
          <w:p w14:paraId="635C676C"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Faza 2</w:t>
            </w:r>
          </w:p>
          <w:p w14:paraId="6AF89185"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5CF37BBF" w14:textId="77777777" w:rsidR="007A671B" w:rsidRPr="00FF430B" w:rsidRDefault="007A671B" w:rsidP="007A671B">
            <w:pPr>
              <w:pStyle w:val="a7"/>
              <w:tabs>
                <w:tab w:val="left" w:pos="567"/>
              </w:tabs>
              <w:rPr>
                <w:rFonts w:ascii="Times New Roman" w:hAnsi="Times New Roman"/>
                <w:szCs w:val="24"/>
              </w:rPr>
            </w:pPr>
          </w:p>
        </w:tc>
        <w:tc>
          <w:tcPr>
            <w:tcW w:w="1035" w:type="dxa"/>
          </w:tcPr>
          <w:p w14:paraId="03DF45E7" w14:textId="77777777" w:rsidR="007A671B" w:rsidRPr="00FF430B" w:rsidRDefault="007A671B" w:rsidP="007A671B">
            <w:pPr>
              <w:pStyle w:val="a7"/>
              <w:tabs>
                <w:tab w:val="left" w:pos="567"/>
              </w:tabs>
              <w:rPr>
                <w:rFonts w:ascii="Times New Roman" w:hAnsi="Times New Roman"/>
                <w:szCs w:val="24"/>
              </w:rPr>
            </w:pPr>
          </w:p>
        </w:tc>
        <w:tc>
          <w:tcPr>
            <w:tcW w:w="1215" w:type="dxa"/>
          </w:tcPr>
          <w:p w14:paraId="27895788" w14:textId="77777777" w:rsidR="007A671B" w:rsidRPr="00FF430B" w:rsidRDefault="007A671B" w:rsidP="007A671B">
            <w:pPr>
              <w:pStyle w:val="a7"/>
              <w:tabs>
                <w:tab w:val="left" w:pos="567"/>
              </w:tabs>
              <w:rPr>
                <w:rFonts w:ascii="Times New Roman" w:hAnsi="Times New Roman"/>
                <w:szCs w:val="24"/>
              </w:rPr>
            </w:pPr>
          </w:p>
        </w:tc>
        <w:tc>
          <w:tcPr>
            <w:tcW w:w="1005" w:type="dxa"/>
            <w:gridSpan w:val="2"/>
          </w:tcPr>
          <w:p w14:paraId="5AEFC11D" w14:textId="77777777" w:rsidR="007A671B" w:rsidRPr="00FF430B" w:rsidRDefault="007A671B" w:rsidP="007A671B">
            <w:pPr>
              <w:pStyle w:val="a7"/>
              <w:tabs>
                <w:tab w:val="left" w:pos="567"/>
              </w:tabs>
              <w:rPr>
                <w:rFonts w:ascii="Times New Roman" w:hAnsi="Times New Roman"/>
                <w:szCs w:val="24"/>
              </w:rPr>
            </w:pPr>
          </w:p>
        </w:tc>
        <w:tc>
          <w:tcPr>
            <w:tcW w:w="990" w:type="dxa"/>
            <w:gridSpan w:val="2"/>
          </w:tcPr>
          <w:p w14:paraId="3AD06507" w14:textId="77777777" w:rsidR="007A671B" w:rsidRPr="00FF430B" w:rsidRDefault="007A671B" w:rsidP="007A671B">
            <w:pPr>
              <w:pStyle w:val="a7"/>
              <w:tabs>
                <w:tab w:val="left" w:pos="567"/>
              </w:tabs>
              <w:rPr>
                <w:rFonts w:ascii="Times New Roman" w:hAnsi="Times New Roman"/>
                <w:szCs w:val="24"/>
              </w:rPr>
            </w:pPr>
          </w:p>
        </w:tc>
        <w:tc>
          <w:tcPr>
            <w:tcW w:w="1245" w:type="dxa"/>
          </w:tcPr>
          <w:p w14:paraId="67C0A22B" w14:textId="77777777" w:rsidR="007A671B" w:rsidRPr="00FF430B" w:rsidRDefault="007A671B" w:rsidP="007A671B">
            <w:pPr>
              <w:pStyle w:val="a7"/>
              <w:tabs>
                <w:tab w:val="left" w:pos="567"/>
              </w:tabs>
              <w:rPr>
                <w:rFonts w:ascii="Times New Roman" w:hAnsi="Times New Roman"/>
                <w:szCs w:val="24"/>
              </w:rPr>
            </w:pPr>
          </w:p>
        </w:tc>
      </w:tr>
      <w:tr w:rsidR="007A671B" w:rsidRPr="00EC30C2" w14:paraId="485E4329" w14:textId="77777777" w:rsidTr="007A671B">
        <w:trPr>
          <w:cantSplit/>
          <w:trHeight w:val="1412"/>
        </w:trPr>
        <w:tc>
          <w:tcPr>
            <w:tcW w:w="709" w:type="dxa"/>
          </w:tcPr>
          <w:p w14:paraId="5F885313"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3.</w:t>
            </w:r>
          </w:p>
          <w:p w14:paraId="0BE7DDB7" w14:textId="77777777" w:rsidR="007A671B" w:rsidRPr="00FF430B" w:rsidRDefault="007A671B" w:rsidP="007A671B">
            <w:pPr>
              <w:pStyle w:val="a7"/>
              <w:tabs>
                <w:tab w:val="left" w:pos="567"/>
              </w:tabs>
              <w:rPr>
                <w:rFonts w:ascii="Times New Roman" w:hAnsi="Times New Roman"/>
                <w:szCs w:val="24"/>
              </w:rPr>
            </w:pPr>
          </w:p>
          <w:p w14:paraId="593178D7" w14:textId="77777777" w:rsidR="007A671B" w:rsidRPr="00FF430B" w:rsidRDefault="007A671B" w:rsidP="007A671B">
            <w:pPr>
              <w:pStyle w:val="a7"/>
              <w:tabs>
                <w:tab w:val="left" w:pos="567"/>
              </w:tabs>
              <w:rPr>
                <w:rFonts w:ascii="Times New Roman" w:hAnsi="Times New Roman"/>
                <w:szCs w:val="24"/>
              </w:rPr>
            </w:pPr>
          </w:p>
          <w:p w14:paraId="59F5B542" w14:textId="77777777" w:rsidR="007A671B" w:rsidRPr="00FF430B" w:rsidRDefault="007A671B" w:rsidP="007A671B">
            <w:pPr>
              <w:pStyle w:val="a7"/>
              <w:tabs>
                <w:tab w:val="left" w:pos="567"/>
              </w:tabs>
              <w:rPr>
                <w:rFonts w:ascii="Times New Roman" w:hAnsi="Times New Roman"/>
                <w:szCs w:val="24"/>
              </w:rPr>
            </w:pPr>
          </w:p>
          <w:p w14:paraId="4237870F" w14:textId="77777777" w:rsidR="007A671B" w:rsidRPr="00FF430B" w:rsidRDefault="007A671B" w:rsidP="007A671B">
            <w:pPr>
              <w:pStyle w:val="a7"/>
              <w:tabs>
                <w:tab w:val="left" w:pos="567"/>
              </w:tabs>
              <w:rPr>
                <w:rFonts w:ascii="Times New Roman" w:hAnsi="Times New Roman"/>
                <w:szCs w:val="24"/>
              </w:rPr>
            </w:pPr>
          </w:p>
        </w:tc>
        <w:tc>
          <w:tcPr>
            <w:tcW w:w="2825" w:type="dxa"/>
          </w:tcPr>
          <w:p w14:paraId="67451B5F"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Faza 3</w:t>
            </w:r>
          </w:p>
          <w:p w14:paraId="6137EBF1"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396373FD"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376578EB"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4ADC9833"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0BC7CBA6" w14:textId="77777777" w:rsidR="007A671B" w:rsidRPr="00FF430B" w:rsidRDefault="007A671B" w:rsidP="007A671B">
            <w:pPr>
              <w:pStyle w:val="a7"/>
              <w:tabs>
                <w:tab w:val="left" w:pos="567"/>
              </w:tabs>
              <w:rPr>
                <w:rFonts w:ascii="Times New Roman" w:hAnsi="Times New Roman"/>
                <w:szCs w:val="24"/>
              </w:rPr>
            </w:pPr>
          </w:p>
        </w:tc>
        <w:tc>
          <w:tcPr>
            <w:tcW w:w="1035" w:type="dxa"/>
          </w:tcPr>
          <w:p w14:paraId="0ADC6118" w14:textId="77777777" w:rsidR="007A671B" w:rsidRPr="00FF430B" w:rsidRDefault="007A671B" w:rsidP="007A671B">
            <w:pPr>
              <w:pStyle w:val="a7"/>
              <w:tabs>
                <w:tab w:val="left" w:pos="567"/>
              </w:tabs>
              <w:rPr>
                <w:rFonts w:ascii="Times New Roman" w:hAnsi="Times New Roman"/>
                <w:szCs w:val="24"/>
              </w:rPr>
            </w:pPr>
          </w:p>
        </w:tc>
        <w:tc>
          <w:tcPr>
            <w:tcW w:w="1215" w:type="dxa"/>
          </w:tcPr>
          <w:p w14:paraId="43859BA1" w14:textId="77777777" w:rsidR="007A671B" w:rsidRPr="00FF430B" w:rsidRDefault="007A671B" w:rsidP="007A671B">
            <w:pPr>
              <w:pStyle w:val="a7"/>
              <w:tabs>
                <w:tab w:val="left" w:pos="567"/>
              </w:tabs>
              <w:rPr>
                <w:rFonts w:ascii="Times New Roman" w:hAnsi="Times New Roman"/>
                <w:szCs w:val="24"/>
              </w:rPr>
            </w:pPr>
          </w:p>
        </w:tc>
        <w:tc>
          <w:tcPr>
            <w:tcW w:w="1005" w:type="dxa"/>
            <w:gridSpan w:val="2"/>
          </w:tcPr>
          <w:p w14:paraId="77B03505" w14:textId="77777777" w:rsidR="007A671B" w:rsidRPr="00FF430B" w:rsidRDefault="007A671B" w:rsidP="007A671B">
            <w:pPr>
              <w:pStyle w:val="a7"/>
              <w:tabs>
                <w:tab w:val="left" w:pos="567"/>
              </w:tabs>
              <w:rPr>
                <w:rFonts w:ascii="Times New Roman" w:hAnsi="Times New Roman"/>
                <w:szCs w:val="24"/>
              </w:rPr>
            </w:pPr>
          </w:p>
        </w:tc>
        <w:tc>
          <w:tcPr>
            <w:tcW w:w="990" w:type="dxa"/>
            <w:gridSpan w:val="2"/>
          </w:tcPr>
          <w:p w14:paraId="3DEEF03C" w14:textId="77777777" w:rsidR="007A671B" w:rsidRPr="00FF430B" w:rsidRDefault="007A671B" w:rsidP="007A671B">
            <w:pPr>
              <w:pStyle w:val="a7"/>
              <w:tabs>
                <w:tab w:val="left" w:pos="567"/>
              </w:tabs>
              <w:rPr>
                <w:rFonts w:ascii="Times New Roman" w:hAnsi="Times New Roman"/>
                <w:szCs w:val="24"/>
              </w:rPr>
            </w:pPr>
          </w:p>
        </w:tc>
        <w:tc>
          <w:tcPr>
            <w:tcW w:w="1245" w:type="dxa"/>
          </w:tcPr>
          <w:p w14:paraId="12830B89" w14:textId="77777777" w:rsidR="007A671B" w:rsidRPr="00FF430B" w:rsidRDefault="007A671B" w:rsidP="007A671B">
            <w:pPr>
              <w:pStyle w:val="a7"/>
              <w:tabs>
                <w:tab w:val="left" w:pos="567"/>
              </w:tabs>
              <w:rPr>
                <w:rFonts w:ascii="Times New Roman" w:hAnsi="Times New Roman"/>
                <w:szCs w:val="24"/>
              </w:rPr>
            </w:pPr>
          </w:p>
        </w:tc>
      </w:tr>
      <w:tr w:rsidR="007A671B" w:rsidRPr="00EC30C2" w14:paraId="446A9619" w14:textId="77777777" w:rsidTr="007A671B">
        <w:trPr>
          <w:cantSplit/>
          <w:trHeight w:val="1593"/>
        </w:trPr>
        <w:tc>
          <w:tcPr>
            <w:tcW w:w="709" w:type="dxa"/>
          </w:tcPr>
          <w:p w14:paraId="6343652B"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2B8D0454"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Faza n</w:t>
            </w:r>
          </w:p>
          <w:p w14:paraId="5BEBDEF5"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w:t>
            </w:r>
          </w:p>
          <w:p w14:paraId="02D5520C"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4CB93F32"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w:t>
            </w:r>
          </w:p>
          <w:p w14:paraId="79BA3AC7" w14:textId="77777777" w:rsidR="007A671B" w:rsidRPr="00FF430B" w:rsidRDefault="007A671B" w:rsidP="007A671B">
            <w:pPr>
              <w:pStyle w:val="a7"/>
              <w:tabs>
                <w:tab w:val="left" w:pos="567"/>
              </w:tabs>
              <w:rPr>
                <w:rFonts w:ascii="Times New Roman" w:hAnsi="Times New Roman"/>
                <w:szCs w:val="24"/>
              </w:rPr>
            </w:pPr>
          </w:p>
        </w:tc>
        <w:tc>
          <w:tcPr>
            <w:tcW w:w="1035" w:type="dxa"/>
          </w:tcPr>
          <w:p w14:paraId="786DDE6C" w14:textId="77777777" w:rsidR="007A671B" w:rsidRPr="00FF430B" w:rsidRDefault="007A671B" w:rsidP="007A671B">
            <w:pPr>
              <w:pStyle w:val="a7"/>
              <w:tabs>
                <w:tab w:val="left" w:pos="567"/>
              </w:tabs>
              <w:rPr>
                <w:rFonts w:ascii="Times New Roman" w:hAnsi="Times New Roman"/>
                <w:szCs w:val="24"/>
              </w:rPr>
            </w:pPr>
          </w:p>
        </w:tc>
        <w:tc>
          <w:tcPr>
            <w:tcW w:w="1215" w:type="dxa"/>
          </w:tcPr>
          <w:p w14:paraId="29FAD86F" w14:textId="77777777" w:rsidR="007A671B" w:rsidRPr="00FF430B" w:rsidRDefault="007A671B" w:rsidP="007A671B">
            <w:pPr>
              <w:pStyle w:val="a7"/>
              <w:tabs>
                <w:tab w:val="left" w:pos="567"/>
              </w:tabs>
              <w:rPr>
                <w:rFonts w:ascii="Times New Roman" w:hAnsi="Times New Roman"/>
                <w:szCs w:val="24"/>
              </w:rPr>
            </w:pPr>
          </w:p>
        </w:tc>
        <w:tc>
          <w:tcPr>
            <w:tcW w:w="1005" w:type="dxa"/>
            <w:gridSpan w:val="2"/>
          </w:tcPr>
          <w:p w14:paraId="174DF644" w14:textId="77777777" w:rsidR="007A671B" w:rsidRPr="00FF430B" w:rsidRDefault="007A671B" w:rsidP="007A671B">
            <w:pPr>
              <w:pStyle w:val="a7"/>
              <w:tabs>
                <w:tab w:val="left" w:pos="567"/>
              </w:tabs>
              <w:rPr>
                <w:rFonts w:ascii="Times New Roman" w:hAnsi="Times New Roman"/>
                <w:szCs w:val="24"/>
              </w:rPr>
            </w:pPr>
          </w:p>
        </w:tc>
        <w:tc>
          <w:tcPr>
            <w:tcW w:w="990" w:type="dxa"/>
            <w:gridSpan w:val="2"/>
          </w:tcPr>
          <w:p w14:paraId="24ED3D4F" w14:textId="77777777" w:rsidR="007A671B" w:rsidRPr="00FF430B" w:rsidRDefault="007A671B" w:rsidP="007A671B">
            <w:pPr>
              <w:pStyle w:val="a7"/>
              <w:tabs>
                <w:tab w:val="left" w:pos="567"/>
              </w:tabs>
              <w:rPr>
                <w:rFonts w:ascii="Times New Roman" w:hAnsi="Times New Roman"/>
                <w:szCs w:val="24"/>
              </w:rPr>
            </w:pPr>
          </w:p>
        </w:tc>
        <w:tc>
          <w:tcPr>
            <w:tcW w:w="1245" w:type="dxa"/>
          </w:tcPr>
          <w:p w14:paraId="3C55D8CA" w14:textId="77777777" w:rsidR="007A671B" w:rsidRPr="00FF430B" w:rsidRDefault="007A671B" w:rsidP="007A671B">
            <w:pPr>
              <w:pStyle w:val="a7"/>
              <w:tabs>
                <w:tab w:val="left" w:pos="567"/>
              </w:tabs>
              <w:rPr>
                <w:rFonts w:ascii="Times New Roman" w:hAnsi="Times New Roman"/>
                <w:szCs w:val="24"/>
              </w:rPr>
            </w:pPr>
          </w:p>
        </w:tc>
      </w:tr>
    </w:tbl>
    <w:p w14:paraId="480D1952" w14:textId="77777777" w:rsidR="007A671B" w:rsidRPr="00FF430B" w:rsidRDefault="007A671B" w:rsidP="007A671B">
      <w:pPr>
        <w:jc w:val="both"/>
        <w:rPr>
          <w:rFonts w:eastAsia="PMingLiU"/>
          <w:lang w:eastAsia="zh-CN"/>
        </w:rPr>
      </w:pPr>
    </w:p>
    <w:p w14:paraId="39912945" w14:textId="77777777" w:rsidR="007A671B" w:rsidRPr="00FF430B" w:rsidRDefault="007A671B" w:rsidP="007A671B">
      <w:pPr>
        <w:jc w:val="both"/>
        <w:rPr>
          <w:rFonts w:eastAsia="PMingLiU"/>
          <w:lang w:eastAsia="zh-CN"/>
        </w:rPr>
      </w:pPr>
      <w:r w:rsidRPr="00FF430B">
        <w:rPr>
          <w:rFonts w:eastAsia="PMingLiU"/>
          <w:lang w:eastAsia="zh-CN"/>
        </w:rPr>
        <w:t>Semnat: _________________________________________</w:t>
      </w:r>
    </w:p>
    <w:p w14:paraId="10E904AD" w14:textId="77777777" w:rsidR="007A671B" w:rsidRPr="00FF430B" w:rsidRDefault="007A671B" w:rsidP="007A671B">
      <w:pPr>
        <w:jc w:val="both"/>
        <w:rPr>
          <w:rFonts w:eastAsia="PMingLiU"/>
          <w:lang w:eastAsia="zh-CN"/>
        </w:rPr>
      </w:pPr>
      <w:r w:rsidRPr="00FF430B">
        <w:rPr>
          <w:rFonts w:eastAsia="PMingLiU"/>
          <w:lang w:eastAsia="zh-CN"/>
        </w:rPr>
        <w:t>Nume: __________________________________________</w:t>
      </w:r>
    </w:p>
    <w:p w14:paraId="566514B2" w14:textId="77777777" w:rsidR="007A671B" w:rsidRPr="00FF430B" w:rsidRDefault="007A671B" w:rsidP="007A671B">
      <w:pPr>
        <w:jc w:val="both"/>
        <w:rPr>
          <w:rFonts w:eastAsia="PMingLiU"/>
          <w:lang w:eastAsia="zh-CN"/>
        </w:rPr>
      </w:pPr>
      <w:r w:rsidRPr="00FF430B">
        <w:rPr>
          <w:rFonts w:eastAsia="PMingLiU"/>
          <w:lang w:eastAsia="zh-CN"/>
        </w:rPr>
        <w:t>Funcţia în cadrul întreprinderii: ____________________________</w:t>
      </w:r>
    </w:p>
    <w:p w14:paraId="7ED7E52D" w14:textId="77777777" w:rsidR="007A671B" w:rsidRPr="00FF430B" w:rsidRDefault="007A671B" w:rsidP="007A671B">
      <w:pPr>
        <w:jc w:val="both"/>
        <w:rPr>
          <w:rFonts w:eastAsia="PMingLiU"/>
          <w:lang w:eastAsia="zh-CN"/>
        </w:rPr>
      </w:pPr>
      <w:r w:rsidRPr="00FF430B">
        <w:rPr>
          <w:rFonts w:eastAsia="PMingLiU"/>
          <w:lang w:eastAsia="zh-CN"/>
        </w:rPr>
        <w:t>Denumirea întreprinderii:  ________________________________</w:t>
      </w:r>
    </w:p>
    <w:p w14:paraId="3B7FDA7F" w14:textId="77777777" w:rsidR="007A671B" w:rsidRPr="00FF430B" w:rsidRDefault="007A671B" w:rsidP="007A671B">
      <w:pPr>
        <w:pStyle w:val="Style3"/>
        <w:tabs>
          <w:tab w:val="left" w:pos="567"/>
        </w:tabs>
        <w:spacing w:before="0" w:beforeAutospacing="0" w:after="0"/>
        <w:ind w:left="0" w:firstLine="0"/>
        <w:jc w:val="center"/>
        <w:rPr>
          <w:rFonts w:eastAsia="PMingLiU"/>
          <w:lang w:eastAsia="zh-CN"/>
        </w:rPr>
      </w:pPr>
    </w:p>
    <w:p w14:paraId="32EE0A63" w14:textId="77777777" w:rsidR="007A671B" w:rsidRPr="00FF430B" w:rsidRDefault="007A671B" w:rsidP="007A671B">
      <w:pPr>
        <w:pStyle w:val="Style3"/>
        <w:tabs>
          <w:tab w:val="left" w:pos="567"/>
        </w:tabs>
        <w:ind w:left="0" w:firstLine="0"/>
        <w:rPr>
          <w:rFonts w:eastAsia="PMingLiU"/>
          <w:lang w:eastAsia="zh-CN"/>
        </w:rPr>
      </w:pPr>
    </w:p>
    <w:p w14:paraId="7111400B" w14:textId="77777777" w:rsidR="007A671B" w:rsidRPr="00FF430B" w:rsidRDefault="007A671B" w:rsidP="007A671B">
      <w:pPr>
        <w:pStyle w:val="Style3"/>
        <w:tabs>
          <w:tab w:val="left" w:pos="567"/>
        </w:tabs>
        <w:ind w:left="0" w:firstLine="0"/>
        <w:rPr>
          <w:rFonts w:eastAsia="PMingLiU"/>
          <w:lang w:eastAsia="zh-CN"/>
        </w:rPr>
      </w:pPr>
    </w:p>
    <w:p w14:paraId="3DD2DC29" w14:textId="77777777" w:rsidR="007A671B" w:rsidRPr="00FF430B" w:rsidRDefault="007A671B" w:rsidP="007A671B">
      <w:pPr>
        <w:pStyle w:val="Style3"/>
        <w:tabs>
          <w:tab w:val="left" w:pos="567"/>
        </w:tabs>
        <w:ind w:left="0" w:firstLine="0"/>
        <w:rPr>
          <w:rFonts w:eastAsia="PMingLiU"/>
          <w:lang w:eastAsia="zh-CN"/>
        </w:rPr>
      </w:pPr>
    </w:p>
    <w:p w14:paraId="604FF0D4" w14:textId="77777777" w:rsidR="007A671B" w:rsidRPr="00FF430B" w:rsidRDefault="007A671B" w:rsidP="007A671B">
      <w:pPr>
        <w:rPr>
          <w:b/>
          <w:noProof w:val="0"/>
          <w:sz w:val="28"/>
          <w:szCs w:val="28"/>
          <w:lang w:eastAsia="ru-RU"/>
        </w:rPr>
      </w:pPr>
    </w:p>
    <w:p w14:paraId="75D6D9A4"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12</w:t>
      </w:r>
    </w:p>
    <w:p w14:paraId="4E68669B" w14:textId="77777777" w:rsidR="007A671B" w:rsidRDefault="007A671B" w:rsidP="007A671B">
      <w:pPr>
        <w:jc w:val="right"/>
        <w:rPr>
          <w:noProof w:val="0"/>
        </w:rPr>
      </w:pPr>
      <w:r>
        <w:rPr>
          <w:noProof w:val="0"/>
        </w:rPr>
        <w:t>la Documentația standard nr.69</w:t>
      </w:r>
    </w:p>
    <w:p w14:paraId="1635363B" w14:textId="77777777" w:rsidR="007A671B" w:rsidRDefault="007A671B" w:rsidP="007A671B">
      <w:pPr>
        <w:jc w:val="right"/>
        <w:rPr>
          <w:noProof w:val="0"/>
        </w:rPr>
      </w:pPr>
      <w:r>
        <w:rPr>
          <w:noProof w:val="0"/>
        </w:rPr>
        <w:t>din 7 mai 2021</w:t>
      </w:r>
    </w:p>
    <w:p w14:paraId="126E3AD2" w14:textId="77777777" w:rsidR="007A671B" w:rsidRPr="00FF430B" w:rsidRDefault="007A671B" w:rsidP="007A671B">
      <w:pPr>
        <w:rPr>
          <w:rFonts w:eastAsia="PMingLiU"/>
          <w:b/>
          <w:lang w:eastAsia="zh-CN"/>
        </w:rPr>
      </w:pPr>
    </w:p>
    <w:p w14:paraId="29D34569" w14:textId="77777777" w:rsidR="007A671B" w:rsidRPr="00FF430B" w:rsidRDefault="007A671B" w:rsidP="007A671B">
      <w:pPr>
        <w:jc w:val="center"/>
        <w:rPr>
          <w:rFonts w:eastAsia="PMingLiU"/>
          <w:b/>
          <w:noProof w:val="0"/>
          <w:lang w:eastAsia="zh-CN"/>
        </w:rPr>
      </w:pPr>
      <w:r w:rsidRPr="00FF430B">
        <w:rPr>
          <w:rFonts w:eastAsia="PMingLiU"/>
          <w:b/>
          <w:lang w:eastAsia="zh-CN"/>
        </w:rPr>
        <w:t>DECLARAȚIE</w:t>
      </w:r>
    </w:p>
    <w:p w14:paraId="291A8CAF" w14:textId="77777777" w:rsidR="007A671B" w:rsidRPr="00FF430B" w:rsidRDefault="007A671B" w:rsidP="007A671B">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A93F09C" w14:textId="77777777" w:rsidR="007A671B" w:rsidRPr="00FF430B" w:rsidRDefault="007A671B" w:rsidP="007A671B">
      <w:pPr>
        <w:pStyle w:val="a7"/>
        <w:tabs>
          <w:tab w:val="left" w:pos="567"/>
        </w:tabs>
        <w:jc w:val="center"/>
        <w:rPr>
          <w:rFonts w:ascii="Times New Roman" w:hAnsi="Times New Roman"/>
          <w:b/>
          <w:szCs w:val="24"/>
        </w:rPr>
      </w:pPr>
    </w:p>
    <w:p w14:paraId="1882851D" w14:textId="77777777" w:rsidR="007A671B" w:rsidRPr="00FF430B" w:rsidRDefault="007A671B" w:rsidP="007A671B">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62396780" w14:textId="77777777" w:rsidR="007A671B" w:rsidRPr="00FF430B" w:rsidRDefault="007A671B" w:rsidP="007A671B">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4F447BA8" w14:textId="77777777" w:rsidR="007A671B" w:rsidRPr="00FF430B" w:rsidRDefault="007A671B" w:rsidP="007A671B">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1148B3ED" w14:textId="77777777" w:rsidR="007A671B" w:rsidRPr="00FF430B" w:rsidRDefault="007A671B" w:rsidP="007A671B">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D2B410C" w14:textId="77777777" w:rsidR="007A671B" w:rsidRPr="00FF430B" w:rsidRDefault="007A671B" w:rsidP="007A671B">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F6B3ACE" w14:textId="77777777" w:rsidR="007A671B" w:rsidRPr="00FF430B" w:rsidRDefault="007A671B" w:rsidP="007A671B">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7FBBDBAE" w14:textId="77777777" w:rsidR="007A671B" w:rsidRPr="00FF430B" w:rsidRDefault="007A671B" w:rsidP="007A671B">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64E7A34F" w14:textId="77777777" w:rsidR="007A671B" w:rsidRPr="00FF430B" w:rsidRDefault="007A671B" w:rsidP="007A671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5710CB4" w14:textId="77777777" w:rsidR="007A671B" w:rsidRPr="00FF430B" w:rsidRDefault="007A671B" w:rsidP="007A671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7D012AA8" w14:textId="77777777" w:rsidR="007A671B" w:rsidRPr="00FF430B" w:rsidRDefault="007A671B" w:rsidP="007A671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0CE63FF"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8DEF5F0"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1C8E0342" w14:textId="77777777" w:rsidR="007A671B" w:rsidRPr="00FF430B" w:rsidRDefault="007A671B" w:rsidP="007A671B">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1FB340"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4E2C6189"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17A6A2F5"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EC650D7"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9183F04" w14:textId="77777777" w:rsidR="007A671B" w:rsidRPr="00FF430B" w:rsidRDefault="007A671B" w:rsidP="007A671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236607C" w14:textId="77777777" w:rsidR="007A671B" w:rsidRPr="00FF430B" w:rsidRDefault="007A671B" w:rsidP="007A671B">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3B203B55" w14:textId="77777777" w:rsidR="007A671B" w:rsidRPr="00FF430B" w:rsidRDefault="007A671B" w:rsidP="007A671B">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E90EDE4"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9031EA3"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07BB591E"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95677CA" w14:textId="77777777" w:rsidR="007A671B" w:rsidRPr="00FF430B" w:rsidRDefault="007A671B" w:rsidP="007A671B">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53E5A72" w14:textId="77777777" w:rsidR="007A671B" w:rsidRPr="00FF430B" w:rsidRDefault="007A671B" w:rsidP="007A671B">
      <w:pPr>
        <w:rPr>
          <w:rFonts w:eastAsia="MS Mincho"/>
          <w:lang w:eastAsia="zh-CN"/>
        </w:rPr>
      </w:pPr>
    </w:p>
    <w:p w14:paraId="0420ADFF" w14:textId="77777777" w:rsidR="007A671B" w:rsidRPr="00FF430B" w:rsidRDefault="007A671B" w:rsidP="007A671B">
      <w:pPr>
        <w:rPr>
          <w:rFonts w:eastAsia="MS Mincho"/>
          <w:lang w:eastAsia="zh-CN"/>
        </w:rPr>
      </w:pPr>
      <w:r w:rsidRPr="00FF430B">
        <w:rPr>
          <w:rFonts w:eastAsia="MS Mincho"/>
          <w:lang w:eastAsia="zh-CN"/>
        </w:rPr>
        <w:t>Data completării:______________________</w:t>
      </w:r>
    </w:p>
    <w:p w14:paraId="74BFB64C" w14:textId="77777777" w:rsidR="007A671B" w:rsidRPr="00FF430B" w:rsidRDefault="007A671B" w:rsidP="007A671B">
      <w:pPr>
        <w:jc w:val="both"/>
        <w:rPr>
          <w:rFonts w:eastAsia="PMingLiU"/>
          <w:lang w:eastAsia="zh-CN"/>
        </w:rPr>
      </w:pPr>
      <w:r w:rsidRPr="00FF430B">
        <w:rPr>
          <w:rFonts w:eastAsia="PMingLiU"/>
          <w:lang w:eastAsia="zh-CN"/>
        </w:rPr>
        <w:t>Semnat: _____________________________</w:t>
      </w:r>
    </w:p>
    <w:p w14:paraId="79C17752" w14:textId="77777777" w:rsidR="007A671B" w:rsidRPr="00FF430B" w:rsidRDefault="007A671B" w:rsidP="007A671B">
      <w:pPr>
        <w:jc w:val="both"/>
        <w:rPr>
          <w:rFonts w:eastAsia="PMingLiU"/>
          <w:lang w:eastAsia="zh-CN"/>
        </w:rPr>
      </w:pPr>
      <w:r w:rsidRPr="00FF430B">
        <w:rPr>
          <w:rFonts w:eastAsia="PMingLiU"/>
          <w:lang w:eastAsia="zh-CN"/>
        </w:rPr>
        <w:t>Nume: ______________________________</w:t>
      </w:r>
    </w:p>
    <w:p w14:paraId="0E0B6C6B" w14:textId="77777777" w:rsidR="007A671B" w:rsidRPr="00FF430B" w:rsidRDefault="007A671B" w:rsidP="007A671B">
      <w:pPr>
        <w:jc w:val="both"/>
        <w:rPr>
          <w:rFonts w:eastAsia="PMingLiU"/>
          <w:lang w:eastAsia="zh-CN"/>
        </w:rPr>
      </w:pPr>
      <w:r w:rsidRPr="00FF430B">
        <w:rPr>
          <w:rFonts w:eastAsia="PMingLiU"/>
          <w:lang w:eastAsia="zh-CN"/>
        </w:rPr>
        <w:t>Funcţia în cadrul întreprinderii: ____________________________</w:t>
      </w:r>
    </w:p>
    <w:p w14:paraId="674B0070" w14:textId="77777777" w:rsidR="007A671B" w:rsidRPr="00FF430B" w:rsidRDefault="007A671B" w:rsidP="007A671B">
      <w:pPr>
        <w:jc w:val="both"/>
        <w:rPr>
          <w:rFonts w:eastAsia="PMingLiU"/>
          <w:b/>
          <w:lang w:eastAsia="zh-CN"/>
        </w:rPr>
      </w:pPr>
      <w:r w:rsidRPr="00FF430B">
        <w:rPr>
          <w:rFonts w:eastAsia="PMingLiU"/>
          <w:lang w:eastAsia="zh-CN"/>
        </w:rPr>
        <w:t>Denumirea întreprinderii: __________________________</w:t>
      </w:r>
    </w:p>
    <w:p w14:paraId="435CB209" w14:textId="77777777" w:rsidR="007A671B" w:rsidRPr="00FF430B" w:rsidRDefault="007A671B" w:rsidP="007A671B">
      <w:pPr>
        <w:spacing w:after="200" w:line="276" w:lineRule="auto"/>
        <w:rPr>
          <w:rFonts w:eastAsia="PMingLiU"/>
          <w:lang w:eastAsia="zh-CN"/>
        </w:rPr>
      </w:pPr>
      <w:bookmarkStart w:id="5" w:name="_Toc449692109"/>
    </w:p>
    <w:p w14:paraId="5626EBF1" w14:textId="77777777" w:rsidR="007A671B" w:rsidRPr="00FF430B" w:rsidRDefault="007A671B" w:rsidP="007A671B">
      <w:pPr>
        <w:jc w:val="center"/>
        <w:rPr>
          <w:rFonts w:eastAsia="PMingLiU"/>
          <w:b/>
          <w:lang w:eastAsia="zh-CN"/>
        </w:rPr>
      </w:pPr>
    </w:p>
    <w:p w14:paraId="2E36733D" w14:textId="77777777" w:rsidR="007A671B" w:rsidRPr="00FF430B" w:rsidRDefault="007A671B" w:rsidP="007A671B">
      <w:pPr>
        <w:jc w:val="center"/>
        <w:rPr>
          <w:rFonts w:eastAsia="PMingLiU"/>
          <w:b/>
          <w:lang w:eastAsia="zh-CN"/>
        </w:rPr>
      </w:pPr>
    </w:p>
    <w:p w14:paraId="79EFBA35" w14:textId="77777777" w:rsidR="007A671B" w:rsidRPr="00FF430B" w:rsidRDefault="007A671B" w:rsidP="007A671B">
      <w:pPr>
        <w:jc w:val="center"/>
        <w:rPr>
          <w:rFonts w:eastAsia="PMingLiU"/>
          <w:b/>
          <w:lang w:eastAsia="zh-CN"/>
        </w:rPr>
      </w:pPr>
    </w:p>
    <w:p w14:paraId="7CC7754B" w14:textId="77777777" w:rsidR="007A671B" w:rsidRPr="00FF430B" w:rsidRDefault="007A671B" w:rsidP="007A671B">
      <w:pPr>
        <w:jc w:val="center"/>
        <w:rPr>
          <w:rFonts w:eastAsia="PMingLiU"/>
          <w:b/>
          <w:lang w:eastAsia="zh-CN"/>
        </w:rPr>
      </w:pPr>
    </w:p>
    <w:p w14:paraId="0AEBA9C6" w14:textId="77777777" w:rsidR="007A671B" w:rsidRPr="00FF430B" w:rsidRDefault="007A671B" w:rsidP="007A671B">
      <w:pPr>
        <w:jc w:val="center"/>
        <w:rPr>
          <w:rFonts w:eastAsia="PMingLiU"/>
          <w:b/>
          <w:lang w:eastAsia="zh-CN"/>
        </w:rPr>
      </w:pPr>
    </w:p>
    <w:bookmarkEnd w:id="5"/>
    <w:p w14:paraId="0DDCB739" w14:textId="77777777" w:rsidR="007A671B" w:rsidRPr="00FF430B" w:rsidRDefault="007A671B" w:rsidP="007A671B">
      <w:pPr>
        <w:rPr>
          <w:rFonts w:eastAsia="PMingLiU"/>
          <w:b/>
          <w:lang w:eastAsia="zh-CN"/>
        </w:rPr>
      </w:pPr>
    </w:p>
    <w:p w14:paraId="3C5C0A4B" w14:textId="77777777" w:rsidR="007A671B" w:rsidRPr="00FF430B" w:rsidRDefault="007A671B" w:rsidP="007A671B">
      <w:pPr>
        <w:jc w:val="center"/>
        <w:rPr>
          <w:rFonts w:eastAsia="PMingLiU"/>
          <w:b/>
          <w:lang w:eastAsia="zh-CN"/>
        </w:rPr>
      </w:pPr>
    </w:p>
    <w:p w14:paraId="3203A71A" w14:textId="77777777" w:rsidR="007A671B" w:rsidRPr="00FF430B" w:rsidRDefault="007A671B" w:rsidP="007A671B">
      <w:pPr>
        <w:jc w:val="right"/>
        <w:rPr>
          <w:noProof w:val="0"/>
          <w:sz w:val="22"/>
          <w:szCs w:val="22"/>
        </w:rPr>
      </w:pPr>
      <w:r w:rsidRPr="00FF430B">
        <w:rPr>
          <w:noProof w:val="0"/>
        </w:rPr>
        <w:t>Anexa nr.</w:t>
      </w:r>
      <w:r>
        <w:rPr>
          <w:noProof w:val="0"/>
        </w:rPr>
        <w:t xml:space="preserve"> </w:t>
      </w:r>
      <w:r w:rsidRPr="00FF430B">
        <w:rPr>
          <w:noProof w:val="0"/>
        </w:rPr>
        <w:t>13</w:t>
      </w:r>
    </w:p>
    <w:p w14:paraId="512E71B4" w14:textId="77777777" w:rsidR="007A671B" w:rsidRDefault="007A671B" w:rsidP="007A671B">
      <w:pPr>
        <w:jc w:val="right"/>
        <w:rPr>
          <w:noProof w:val="0"/>
        </w:rPr>
      </w:pPr>
      <w:r>
        <w:rPr>
          <w:noProof w:val="0"/>
        </w:rPr>
        <w:t>la Documentația standard nr.69</w:t>
      </w:r>
    </w:p>
    <w:p w14:paraId="7DCCD762" w14:textId="77777777" w:rsidR="007A671B" w:rsidRDefault="007A671B" w:rsidP="007A671B">
      <w:pPr>
        <w:jc w:val="right"/>
        <w:rPr>
          <w:noProof w:val="0"/>
        </w:rPr>
      </w:pPr>
      <w:r>
        <w:rPr>
          <w:noProof w:val="0"/>
        </w:rPr>
        <w:t>din 7 mai 2021</w:t>
      </w:r>
    </w:p>
    <w:p w14:paraId="366FD85E" w14:textId="77777777" w:rsidR="007A671B" w:rsidRPr="00FF430B" w:rsidRDefault="007A671B" w:rsidP="007A671B">
      <w:pPr>
        <w:jc w:val="center"/>
        <w:rPr>
          <w:rFonts w:eastAsia="PMingLiU"/>
          <w:b/>
          <w:lang w:eastAsia="zh-CN"/>
        </w:rPr>
      </w:pPr>
    </w:p>
    <w:p w14:paraId="7BCC5B19" w14:textId="77777777" w:rsidR="007A671B" w:rsidRPr="00FF430B" w:rsidRDefault="007A671B" w:rsidP="007A671B">
      <w:pPr>
        <w:jc w:val="center"/>
        <w:rPr>
          <w:rFonts w:eastAsia="PMingLiU"/>
          <w:b/>
          <w:lang w:eastAsia="zh-CN"/>
        </w:rPr>
      </w:pPr>
    </w:p>
    <w:p w14:paraId="69CFBCD3" w14:textId="77777777" w:rsidR="007A671B" w:rsidRPr="00FF430B" w:rsidRDefault="007A671B" w:rsidP="007A671B">
      <w:pPr>
        <w:jc w:val="center"/>
        <w:rPr>
          <w:b/>
        </w:rPr>
      </w:pPr>
    </w:p>
    <w:p w14:paraId="618BD679" w14:textId="77777777" w:rsidR="007A671B" w:rsidRPr="00FF430B" w:rsidRDefault="007A671B" w:rsidP="007A671B">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CAFC868" w14:textId="77777777" w:rsidR="007A671B" w:rsidRPr="00FF430B" w:rsidRDefault="007A671B" w:rsidP="007A671B">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0EA81F91" w14:textId="77777777" w:rsidR="007A671B" w:rsidRPr="00FF430B" w:rsidRDefault="007A671B" w:rsidP="007A671B">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A671B" w:rsidRPr="00EC30C2" w14:paraId="1F4FEFB5" w14:textId="77777777" w:rsidTr="007A67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2CFB2B9" w14:textId="77777777" w:rsidR="007A671B" w:rsidRPr="00FF430B" w:rsidRDefault="007A671B" w:rsidP="007A671B">
            <w:pPr>
              <w:jc w:val="center"/>
              <w:rPr>
                <w:b/>
                <w:bCs/>
              </w:rPr>
            </w:pPr>
            <w:r w:rsidRPr="00FF430B">
              <w:rPr>
                <w:b/>
                <w:bCs/>
              </w:rPr>
              <w:t>Nr</w:t>
            </w:r>
          </w:p>
          <w:p w14:paraId="5508541F" w14:textId="77777777" w:rsidR="007A671B" w:rsidRPr="00FF430B" w:rsidRDefault="007A671B" w:rsidP="007A671B">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B901F33" w14:textId="77777777" w:rsidR="007A671B" w:rsidRPr="00FF430B" w:rsidRDefault="007A671B" w:rsidP="007A671B">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309BD9F" w14:textId="77777777" w:rsidR="007A671B" w:rsidRPr="00FF430B" w:rsidRDefault="007A671B" w:rsidP="007A671B">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7BC4B49" w14:textId="77777777" w:rsidR="007A671B" w:rsidRPr="00FF430B" w:rsidRDefault="007A671B" w:rsidP="007A671B">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DA11726" w14:textId="77777777" w:rsidR="007A671B" w:rsidRPr="00FF430B" w:rsidRDefault="007A671B" w:rsidP="007A671B">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801C84C" w14:textId="77777777" w:rsidR="007A671B" w:rsidRPr="00FF430B" w:rsidRDefault="007A671B" w:rsidP="007A671B">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76DEDFE" w14:textId="77777777" w:rsidR="007A671B" w:rsidRPr="00FF430B" w:rsidRDefault="007A671B" w:rsidP="007A671B">
            <w:pPr>
              <w:jc w:val="center"/>
              <w:rPr>
                <w:b/>
                <w:bCs/>
              </w:rPr>
            </w:pPr>
            <w:r w:rsidRPr="00FF430B">
              <w:rPr>
                <w:b/>
                <w:bCs/>
              </w:rPr>
              <w:t>Numărul şi data procesului-verbal de recepţie la terminarea lucrărilor</w:t>
            </w:r>
          </w:p>
        </w:tc>
      </w:tr>
      <w:tr w:rsidR="007A671B" w:rsidRPr="00EC30C2" w14:paraId="1415B41A" w14:textId="77777777" w:rsidTr="007A671B">
        <w:trPr>
          <w:trHeight w:val="300"/>
        </w:trPr>
        <w:tc>
          <w:tcPr>
            <w:tcW w:w="607" w:type="dxa"/>
            <w:tcBorders>
              <w:top w:val="nil"/>
              <w:left w:val="single" w:sz="4" w:space="0" w:color="auto"/>
              <w:bottom w:val="single" w:sz="4" w:space="0" w:color="auto"/>
              <w:right w:val="single" w:sz="4" w:space="0" w:color="auto"/>
            </w:tcBorders>
            <w:vAlign w:val="center"/>
          </w:tcPr>
          <w:p w14:paraId="58ABC2B4" w14:textId="77777777" w:rsidR="007A671B" w:rsidRPr="00FF430B" w:rsidRDefault="007A671B" w:rsidP="007A671B">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05945F6" w14:textId="77777777" w:rsidR="007A671B" w:rsidRPr="00FF430B" w:rsidRDefault="007A671B" w:rsidP="007A671B">
            <w:pPr>
              <w:jc w:val="center"/>
            </w:pPr>
            <w:r w:rsidRPr="00FF430B">
              <w:t> </w:t>
            </w:r>
          </w:p>
        </w:tc>
        <w:tc>
          <w:tcPr>
            <w:tcW w:w="1440" w:type="dxa"/>
            <w:tcBorders>
              <w:top w:val="nil"/>
              <w:left w:val="nil"/>
              <w:bottom w:val="single" w:sz="4" w:space="0" w:color="auto"/>
              <w:right w:val="single" w:sz="4" w:space="0" w:color="auto"/>
            </w:tcBorders>
            <w:vAlign w:val="center"/>
          </w:tcPr>
          <w:p w14:paraId="0BDDCEA7" w14:textId="77777777" w:rsidR="007A671B" w:rsidRPr="00FF430B" w:rsidRDefault="007A671B" w:rsidP="007A671B">
            <w:pPr>
              <w:jc w:val="center"/>
            </w:pPr>
            <w:r w:rsidRPr="00FF430B">
              <w:t> </w:t>
            </w:r>
          </w:p>
        </w:tc>
        <w:tc>
          <w:tcPr>
            <w:tcW w:w="2118" w:type="dxa"/>
            <w:tcBorders>
              <w:top w:val="nil"/>
              <w:left w:val="nil"/>
              <w:bottom w:val="single" w:sz="4" w:space="0" w:color="auto"/>
              <w:right w:val="single" w:sz="4" w:space="0" w:color="auto"/>
            </w:tcBorders>
            <w:vAlign w:val="center"/>
          </w:tcPr>
          <w:p w14:paraId="574D9FCD" w14:textId="77777777" w:rsidR="007A671B" w:rsidRPr="00FF430B" w:rsidRDefault="007A671B" w:rsidP="007A671B">
            <w:pPr>
              <w:jc w:val="center"/>
            </w:pPr>
            <w:r w:rsidRPr="00FF430B">
              <w:t> </w:t>
            </w:r>
          </w:p>
        </w:tc>
        <w:tc>
          <w:tcPr>
            <w:tcW w:w="1276" w:type="dxa"/>
            <w:tcBorders>
              <w:top w:val="nil"/>
              <w:left w:val="nil"/>
              <w:bottom w:val="single" w:sz="4" w:space="0" w:color="auto"/>
              <w:right w:val="single" w:sz="4" w:space="0" w:color="auto"/>
            </w:tcBorders>
            <w:vAlign w:val="center"/>
          </w:tcPr>
          <w:p w14:paraId="57F87215" w14:textId="77777777" w:rsidR="007A671B" w:rsidRPr="00FF430B" w:rsidRDefault="007A671B" w:rsidP="007A671B">
            <w:pPr>
              <w:jc w:val="center"/>
            </w:pPr>
            <w:r w:rsidRPr="00FF430B">
              <w:t> </w:t>
            </w:r>
          </w:p>
        </w:tc>
        <w:tc>
          <w:tcPr>
            <w:tcW w:w="1276" w:type="dxa"/>
            <w:tcBorders>
              <w:top w:val="nil"/>
              <w:left w:val="nil"/>
              <w:bottom w:val="single" w:sz="4" w:space="0" w:color="auto"/>
              <w:right w:val="single" w:sz="4" w:space="0" w:color="auto"/>
            </w:tcBorders>
            <w:vAlign w:val="center"/>
          </w:tcPr>
          <w:p w14:paraId="713D7E12" w14:textId="77777777" w:rsidR="007A671B" w:rsidRPr="00FF430B" w:rsidRDefault="007A671B" w:rsidP="007A671B">
            <w:pPr>
              <w:jc w:val="center"/>
            </w:pPr>
            <w:r w:rsidRPr="00FF430B">
              <w:t> </w:t>
            </w:r>
          </w:p>
        </w:tc>
        <w:tc>
          <w:tcPr>
            <w:tcW w:w="1417" w:type="dxa"/>
            <w:tcBorders>
              <w:top w:val="nil"/>
              <w:left w:val="nil"/>
              <w:bottom w:val="single" w:sz="4" w:space="0" w:color="auto"/>
              <w:right w:val="single" w:sz="4" w:space="0" w:color="auto"/>
            </w:tcBorders>
            <w:vAlign w:val="center"/>
          </w:tcPr>
          <w:p w14:paraId="5F1A6EB3" w14:textId="77777777" w:rsidR="007A671B" w:rsidRPr="00FF430B" w:rsidRDefault="007A671B" w:rsidP="007A671B">
            <w:pPr>
              <w:jc w:val="center"/>
            </w:pPr>
            <w:r w:rsidRPr="00FF430B">
              <w:t> </w:t>
            </w:r>
          </w:p>
        </w:tc>
      </w:tr>
      <w:tr w:rsidR="007A671B" w:rsidRPr="00EC30C2" w14:paraId="2E51E691" w14:textId="77777777" w:rsidTr="007A671B">
        <w:trPr>
          <w:trHeight w:val="300"/>
        </w:trPr>
        <w:tc>
          <w:tcPr>
            <w:tcW w:w="607" w:type="dxa"/>
            <w:tcBorders>
              <w:top w:val="nil"/>
              <w:left w:val="single" w:sz="4" w:space="0" w:color="auto"/>
              <w:bottom w:val="single" w:sz="4" w:space="0" w:color="auto"/>
              <w:right w:val="single" w:sz="4" w:space="0" w:color="auto"/>
            </w:tcBorders>
            <w:vAlign w:val="center"/>
          </w:tcPr>
          <w:p w14:paraId="1FAB1294" w14:textId="77777777" w:rsidR="007A671B" w:rsidRPr="00FF430B" w:rsidRDefault="007A671B" w:rsidP="007A671B">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0F47609" w14:textId="77777777" w:rsidR="007A671B" w:rsidRPr="00FF430B" w:rsidRDefault="007A671B" w:rsidP="007A671B">
            <w:pPr>
              <w:jc w:val="center"/>
            </w:pPr>
            <w:r w:rsidRPr="00FF430B">
              <w:t> </w:t>
            </w:r>
          </w:p>
        </w:tc>
        <w:tc>
          <w:tcPr>
            <w:tcW w:w="1440" w:type="dxa"/>
            <w:tcBorders>
              <w:top w:val="nil"/>
              <w:left w:val="nil"/>
              <w:bottom w:val="single" w:sz="4" w:space="0" w:color="auto"/>
              <w:right w:val="single" w:sz="4" w:space="0" w:color="auto"/>
            </w:tcBorders>
            <w:vAlign w:val="center"/>
          </w:tcPr>
          <w:p w14:paraId="3D60E893" w14:textId="77777777" w:rsidR="007A671B" w:rsidRPr="00FF430B" w:rsidRDefault="007A671B" w:rsidP="007A671B">
            <w:pPr>
              <w:jc w:val="center"/>
            </w:pPr>
            <w:r w:rsidRPr="00FF430B">
              <w:t> </w:t>
            </w:r>
          </w:p>
        </w:tc>
        <w:tc>
          <w:tcPr>
            <w:tcW w:w="2118" w:type="dxa"/>
            <w:tcBorders>
              <w:top w:val="nil"/>
              <w:left w:val="nil"/>
              <w:bottom w:val="single" w:sz="4" w:space="0" w:color="auto"/>
              <w:right w:val="single" w:sz="4" w:space="0" w:color="auto"/>
            </w:tcBorders>
            <w:vAlign w:val="center"/>
          </w:tcPr>
          <w:p w14:paraId="49C716CF" w14:textId="77777777" w:rsidR="007A671B" w:rsidRPr="00FF430B" w:rsidRDefault="007A671B" w:rsidP="007A671B">
            <w:pPr>
              <w:jc w:val="center"/>
            </w:pPr>
            <w:r w:rsidRPr="00FF430B">
              <w:t> </w:t>
            </w:r>
          </w:p>
        </w:tc>
        <w:tc>
          <w:tcPr>
            <w:tcW w:w="1276" w:type="dxa"/>
            <w:tcBorders>
              <w:top w:val="nil"/>
              <w:left w:val="nil"/>
              <w:bottom w:val="single" w:sz="4" w:space="0" w:color="auto"/>
              <w:right w:val="single" w:sz="4" w:space="0" w:color="auto"/>
            </w:tcBorders>
            <w:vAlign w:val="center"/>
          </w:tcPr>
          <w:p w14:paraId="75C2EC78" w14:textId="77777777" w:rsidR="007A671B" w:rsidRPr="00FF430B" w:rsidRDefault="007A671B" w:rsidP="007A671B">
            <w:pPr>
              <w:jc w:val="center"/>
            </w:pPr>
            <w:r w:rsidRPr="00FF430B">
              <w:t> </w:t>
            </w:r>
          </w:p>
        </w:tc>
        <w:tc>
          <w:tcPr>
            <w:tcW w:w="1276" w:type="dxa"/>
            <w:tcBorders>
              <w:top w:val="nil"/>
              <w:left w:val="nil"/>
              <w:bottom w:val="single" w:sz="4" w:space="0" w:color="auto"/>
              <w:right w:val="single" w:sz="4" w:space="0" w:color="auto"/>
            </w:tcBorders>
            <w:vAlign w:val="center"/>
          </w:tcPr>
          <w:p w14:paraId="51F6BFAA" w14:textId="77777777" w:rsidR="007A671B" w:rsidRPr="00FF430B" w:rsidRDefault="007A671B" w:rsidP="007A671B">
            <w:pPr>
              <w:jc w:val="center"/>
            </w:pPr>
            <w:r w:rsidRPr="00FF430B">
              <w:t> </w:t>
            </w:r>
          </w:p>
        </w:tc>
        <w:tc>
          <w:tcPr>
            <w:tcW w:w="1417" w:type="dxa"/>
            <w:tcBorders>
              <w:top w:val="nil"/>
              <w:left w:val="nil"/>
              <w:bottom w:val="single" w:sz="4" w:space="0" w:color="auto"/>
              <w:right w:val="single" w:sz="4" w:space="0" w:color="auto"/>
            </w:tcBorders>
            <w:vAlign w:val="center"/>
          </w:tcPr>
          <w:p w14:paraId="0223B135" w14:textId="77777777" w:rsidR="007A671B" w:rsidRPr="00FF430B" w:rsidRDefault="007A671B" w:rsidP="007A671B">
            <w:pPr>
              <w:jc w:val="center"/>
            </w:pPr>
            <w:r w:rsidRPr="00FF430B">
              <w:t> </w:t>
            </w:r>
          </w:p>
        </w:tc>
      </w:tr>
      <w:tr w:rsidR="007A671B" w:rsidRPr="00EC30C2" w14:paraId="4E5D4292" w14:textId="77777777" w:rsidTr="007A671B">
        <w:trPr>
          <w:trHeight w:val="300"/>
        </w:trPr>
        <w:tc>
          <w:tcPr>
            <w:tcW w:w="607" w:type="dxa"/>
            <w:tcBorders>
              <w:top w:val="nil"/>
              <w:left w:val="single" w:sz="4" w:space="0" w:color="auto"/>
              <w:bottom w:val="single" w:sz="4" w:space="0" w:color="auto"/>
              <w:right w:val="single" w:sz="4" w:space="0" w:color="auto"/>
            </w:tcBorders>
            <w:vAlign w:val="center"/>
          </w:tcPr>
          <w:p w14:paraId="170717E1" w14:textId="77777777" w:rsidR="007A671B" w:rsidRPr="00FF430B" w:rsidRDefault="007A671B" w:rsidP="007A671B">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62BDCFF" w14:textId="77777777" w:rsidR="007A671B" w:rsidRPr="00FF430B" w:rsidRDefault="007A671B" w:rsidP="007A671B">
            <w:pPr>
              <w:jc w:val="center"/>
            </w:pPr>
            <w:r w:rsidRPr="00FF430B">
              <w:t> </w:t>
            </w:r>
          </w:p>
        </w:tc>
        <w:tc>
          <w:tcPr>
            <w:tcW w:w="1440" w:type="dxa"/>
            <w:tcBorders>
              <w:top w:val="nil"/>
              <w:left w:val="nil"/>
              <w:bottom w:val="single" w:sz="4" w:space="0" w:color="auto"/>
              <w:right w:val="single" w:sz="4" w:space="0" w:color="auto"/>
            </w:tcBorders>
            <w:vAlign w:val="center"/>
          </w:tcPr>
          <w:p w14:paraId="5BC9D656" w14:textId="77777777" w:rsidR="007A671B" w:rsidRPr="00FF430B" w:rsidRDefault="007A671B" w:rsidP="007A671B">
            <w:pPr>
              <w:jc w:val="center"/>
            </w:pPr>
            <w:r w:rsidRPr="00FF430B">
              <w:t> </w:t>
            </w:r>
          </w:p>
        </w:tc>
        <w:tc>
          <w:tcPr>
            <w:tcW w:w="2118" w:type="dxa"/>
            <w:tcBorders>
              <w:top w:val="nil"/>
              <w:left w:val="nil"/>
              <w:bottom w:val="single" w:sz="4" w:space="0" w:color="auto"/>
              <w:right w:val="single" w:sz="4" w:space="0" w:color="auto"/>
            </w:tcBorders>
            <w:vAlign w:val="center"/>
          </w:tcPr>
          <w:p w14:paraId="693087D1" w14:textId="77777777" w:rsidR="007A671B" w:rsidRPr="00FF430B" w:rsidRDefault="007A671B" w:rsidP="007A671B">
            <w:pPr>
              <w:jc w:val="center"/>
            </w:pPr>
            <w:r w:rsidRPr="00FF430B">
              <w:t> </w:t>
            </w:r>
          </w:p>
        </w:tc>
        <w:tc>
          <w:tcPr>
            <w:tcW w:w="1276" w:type="dxa"/>
            <w:tcBorders>
              <w:top w:val="nil"/>
              <w:left w:val="nil"/>
              <w:bottom w:val="single" w:sz="4" w:space="0" w:color="auto"/>
              <w:right w:val="single" w:sz="4" w:space="0" w:color="auto"/>
            </w:tcBorders>
            <w:vAlign w:val="center"/>
          </w:tcPr>
          <w:p w14:paraId="05D75052" w14:textId="77777777" w:rsidR="007A671B" w:rsidRPr="00FF430B" w:rsidRDefault="007A671B" w:rsidP="007A671B">
            <w:pPr>
              <w:jc w:val="center"/>
            </w:pPr>
            <w:r w:rsidRPr="00FF430B">
              <w:t> </w:t>
            </w:r>
          </w:p>
        </w:tc>
        <w:tc>
          <w:tcPr>
            <w:tcW w:w="1276" w:type="dxa"/>
            <w:tcBorders>
              <w:top w:val="nil"/>
              <w:left w:val="nil"/>
              <w:bottom w:val="single" w:sz="4" w:space="0" w:color="auto"/>
              <w:right w:val="single" w:sz="4" w:space="0" w:color="auto"/>
            </w:tcBorders>
            <w:vAlign w:val="center"/>
          </w:tcPr>
          <w:p w14:paraId="303102C7" w14:textId="77777777" w:rsidR="007A671B" w:rsidRPr="00FF430B" w:rsidRDefault="007A671B" w:rsidP="007A671B">
            <w:pPr>
              <w:jc w:val="center"/>
            </w:pPr>
            <w:r w:rsidRPr="00FF430B">
              <w:t> </w:t>
            </w:r>
          </w:p>
        </w:tc>
        <w:tc>
          <w:tcPr>
            <w:tcW w:w="1417" w:type="dxa"/>
            <w:tcBorders>
              <w:top w:val="nil"/>
              <w:left w:val="nil"/>
              <w:bottom w:val="single" w:sz="4" w:space="0" w:color="auto"/>
              <w:right w:val="single" w:sz="4" w:space="0" w:color="auto"/>
            </w:tcBorders>
            <w:vAlign w:val="center"/>
          </w:tcPr>
          <w:p w14:paraId="63444D7B" w14:textId="77777777" w:rsidR="007A671B" w:rsidRPr="00FF430B" w:rsidRDefault="007A671B" w:rsidP="007A671B">
            <w:pPr>
              <w:jc w:val="center"/>
            </w:pPr>
            <w:r w:rsidRPr="00FF430B">
              <w:t> </w:t>
            </w:r>
          </w:p>
        </w:tc>
      </w:tr>
    </w:tbl>
    <w:p w14:paraId="6ACFC18A" w14:textId="77777777" w:rsidR="007A671B" w:rsidRPr="00FF430B" w:rsidRDefault="007A671B" w:rsidP="007A671B">
      <w:pPr>
        <w:jc w:val="both"/>
      </w:pPr>
    </w:p>
    <w:p w14:paraId="3F40B78E" w14:textId="77777777" w:rsidR="007A671B" w:rsidRPr="00FF430B" w:rsidRDefault="007A671B" w:rsidP="007A671B">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30CE9622" w14:textId="77777777" w:rsidR="007A671B" w:rsidRPr="00FF430B" w:rsidRDefault="007A671B" w:rsidP="007A671B">
      <w:pPr>
        <w:jc w:val="both"/>
        <w:rPr>
          <w:rFonts w:eastAsia="PMingLiU"/>
          <w:lang w:eastAsia="zh-CN"/>
        </w:rPr>
      </w:pPr>
    </w:p>
    <w:p w14:paraId="00625E23" w14:textId="77777777" w:rsidR="007A671B" w:rsidRPr="00FF430B" w:rsidRDefault="007A671B" w:rsidP="007A671B">
      <w:pPr>
        <w:jc w:val="both"/>
        <w:rPr>
          <w:rFonts w:eastAsia="PMingLiU"/>
          <w:lang w:eastAsia="zh-CN"/>
        </w:rPr>
      </w:pPr>
      <w:r w:rsidRPr="00FF430B">
        <w:rPr>
          <w:rFonts w:eastAsia="PMingLiU"/>
          <w:lang w:eastAsia="zh-CN"/>
        </w:rPr>
        <w:t>Semnat: ________________________________________</w:t>
      </w:r>
    </w:p>
    <w:p w14:paraId="58C218A4" w14:textId="77777777" w:rsidR="007A671B" w:rsidRPr="00FF430B" w:rsidRDefault="007A671B" w:rsidP="007A671B">
      <w:pPr>
        <w:jc w:val="both"/>
        <w:rPr>
          <w:rFonts w:eastAsia="PMingLiU"/>
          <w:lang w:eastAsia="zh-CN"/>
        </w:rPr>
      </w:pPr>
      <w:r w:rsidRPr="00FF430B">
        <w:rPr>
          <w:rFonts w:eastAsia="PMingLiU"/>
          <w:lang w:eastAsia="zh-CN"/>
        </w:rPr>
        <w:t>Nume: _________________________________________</w:t>
      </w:r>
    </w:p>
    <w:p w14:paraId="293820B3" w14:textId="77777777" w:rsidR="007A671B" w:rsidRPr="00FF430B" w:rsidRDefault="007A671B" w:rsidP="007A671B">
      <w:pPr>
        <w:jc w:val="both"/>
        <w:rPr>
          <w:rFonts w:eastAsia="PMingLiU"/>
          <w:lang w:eastAsia="zh-CN"/>
        </w:rPr>
      </w:pPr>
      <w:r w:rsidRPr="00FF430B">
        <w:rPr>
          <w:rFonts w:eastAsia="PMingLiU"/>
          <w:lang w:eastAsia="zh-CN"/>
        </w:rPr>
        <w:t>Funcţia în cadrul întreprinderii: ___________________________</w:t>
      </w:r>
    </w:p>
    <w:p w14:paraId="694B4213" w14:textId="77777777" w:rsidR="007A671B" w:rsidRPr="00FF430B" w:rsidRDefault="007A671B" w:rsidP="007A671B">
      <w:pPr>
        <w:jc w:val="both"/>
        <w:rPr>
          <w:rFonts w:eastAsia="PMingLiU"/>
          <w:lang w:eastAsia="zh-CN"/>
        </w:rPr>
      </w:pPr>
      <w:r w:rsidRPr="00FF430B">
        <w:rPr>
          <w:rFonts w:eastAsia="PMingLiU"/>
          <w:lang w:eastAsia="zh-CN"/>
        </w:rPr>
        <w:t>Denumirea întreprinderii: ________________________________</w:t>
      </w:r>
    </w:p>
    <w:p w14:paraId="0732C4F2" w14:textId="77777777" w:rsidR="007A671B" w:rsidRPr="00FF430B" w:rsidRDefault="007A671B" w:rsidP="007A671B">
      <w:pPr>
        <w:spacing w:after="200" w:line="276" w:lineRule="auto"/>
        <w:rPr>
          <w:rFonts w:eastAsia="PMingLiU"/>
          <w:lang w:eastAsia="zh-CN"/>
        </w:rPr>
      </w:pPr>
    </w:p>
    <w:p w14:paraId="41BA3CEC" w14:textId="77777777" w:rsidR="007A671B" w:rsidRPr="00FF430B" w:rsidRDefault="007A671B" w:rsidP="007A671B">
      <w:pPr>
        <w:spacing w:line="276" w:lineRule="auto"/>
        <w:jc w:val="center"/>
        <w:rPr>
          <w:rFonts w:eastAsia="PMingLiU"/>
          <w:b/>
          <w:lang w:eastAsia="zh-CN"/>
        </w:rPr>
      </w:pPr>
    </w:p>
    <w:p w14:paraId="20C00EBD" w14:textId="77777777" w:rsidR="007A671B" w:rsidRDefault="007A671B" w:rsidP="007A671B">
      <w:pPr>
        <w:spacing w:line="276" w:lineRule="auto"/>
        <w:jc w:val="center"/>
        <w:rPr>
          <w:rFonts w:eastAsia="PMingLiU"/>
          <w:b/>
          <w:lang w:eastAsia="zh-CN"/>
        </w:rPr>
      </w:pPr>
    </w:p>
    <w:p w14:paraId="00FFDB4B" w14:textId="77777777" w:rsidR="00D32D10" w:rsidRDefault="00D32D10" w:rsidP="007A671B">
      <w:pPr>
        <w:spacing w:line="276" w:lineRule="auto"/>
        <w:jc w:val="center"/>
        <w:rPr>
          <w:rFonts w:eastAsia="PMingLiU"/>
          <w:b/>
          <w:lang w:eastAsia="zh-CN"/>
        </w:rPr>
      </w:pPr>
    </w:p>
    <w:p w14:paraId="728C8B55" w14:textId="77777777" w:rsidR="00D32D10" w:rsidRDefault="00D32D10" w:rsidP="007A671B">
      <w:pPr>
        <w:spacing w:line="276" w:lineRule="auto"/>
        <w:jc w:val="center"/>
        <w:rPr>
          <w:rFonts w:eastAsia="PMingLiU"/>
          <w:b/>
          <w:lang w:eastAsia="zh-CN"/>
        </w:rPr>
      </w:pPr>
    </w:p>
    <w:p w14:paraId="14CA39D6" w14:textId="77777777" w:rsidR="00D32D10" w:rsidRDefault="00D32D10" w:rsidP="007A671B">
      <w:pPr>
        <w:spacing w:line="276" w:lineRule="auto"/>
        <w:jc w:val="center"/>
        <w:rPr>
          <w:rFonts w:eastAsia="PMingLiU"/>
          <w:b/>
          <w:lang w:eastAsia="zh-CN"/>
        </w:rPr>
      </w:pPr>
    </w:p>
    <w:p w14:paraId="2D1992CC" w14:textId="77777777" w:rsidR="00D32D10" w:rsidRDefault="00D32D10" w:rsidP="007A671B">
      <w:pPr>
        <w:spacing w:line="276" w:lineRule="auto"/>
        <w:jc w:val="center"/>
        <w:rPr>
          <w:rFonts w:eastAsia="PMingLiU"/>
          <w:b/>
          <w:lang w:eastAsia="zh-CN"/>
        </w:rPr>
      </w:pPr>
    </w:p>
    <w:p w14:paraId="49215D99" w14:textId="77777777" w:rsidR="00D32D10" w:rsidRDefault="00D32D10" w:rsidP="007A671B">
      <w:pPr>
        <w:spacing w:line="276" w:lineRule="auto"/>
        <w:jc w:val="center"/>
        <w:rPr>
          <w:rFonts w:eastAsia="PMingLiU"/>
          <w:b/>
          <w:lang w:eastAsia="zh-CN"/>
        </w:rPr>
      </w:pPr>
    </w:p>
    <w:p w14:paraId="201086FB" w14:textId="77777777" w:rsidR="00D32D10" w:rsidRDefault="00D32D10" w:rsidP="007A671B">
      <w:pPr>
        <w:spacing w:line="276" w:lineRule="auto"/>
        <w:jc w:val="center"/>
        <w:rPr>
          <w:rFonts w:eastAsia="PMingLiU"/>
          <w:b/>
          <w:lang w:eastAsia="zh-CN"/>
        </w:rPr>
      </w:pPr>
    </w:p>
    <w:p w14:paraId="35172134" w14:textId="77777777" w:rsidR="00D32D10" w:rsidRDefault="00D32D10" w:rsidP="007A671B">
      <w:pPr>
        <w:spacing w:line="276" w:lineRule="auto"/>
        <w:jc w:val="center"/>
        <w:rPr>
          <w:rFonts w:eastAsia="PMingLiU"/>
          <w:b/>
          <w:lang w:eastAsia="zh-CN"/>
        </w:rPr>
      </w:pPr>
    </w:p>
    <w:p w14:paraId="53618F72" w14:textId="77777777" w:rsidR="00D32D10" w:rsidRDefault="00D32D10" w:rsidP="007A671B">
      <w:pPr>
        <w:spacing w:line="276" w:lineRule="auto"/>
        <w:jc w:val="center"/>
        <w:rPr>
          <w:rFonts w:eastAsia="PMingLiU"/>
          <w:b/>
          <w:lang w:eastAsia="zh-CN"/>
        </w:rPr>
      </w:pPr>
    </w:p>
    <w:p w14:paraId="60C8F429" w14:textId="77777777" w:rsidR="00D32D10" w:rsidRDefault="00D32D10" w:rsidP="007A671B">
      <w:pPr>
        <w:spacing w:line="276" w:lineRule="auto"/>
        <w:jc w:val="center"/>
        <w:rPr>
          <w:rFonts w:eastAsia="PMingLiU"/>
          <w:b/>
          <w:lang w:eastAsia="zh-CN"/>
        </w:rPr>
      </w:pPr>
    </w:p>
    <w:p w14:paraId="184BAA61" w14:textId="77777777" w:rsidR="00D32D10" w:rsidRDefault="00D32D10" w:rsidP="007A671B">
      <w:pPr>
        <w:spacing w:line="276" w:lineRule="auto"/>
        <w:jc w:val="center"/>
        <w:rPr>
          <w:rFonts w:eastAsia="PMingLiU"/>
          <w:b/>
          <w:lang w:eastAsia="zh-CN"/>
        </w:rPr>
      </w:pPr>
    </w:p>
    <w:p w14:paraId="29D40AC7" w14:textId="77777777" w:rsidR="00D32D10" w:rsidRDefault="00D32D10" w:rsidP="007A671B">
      <w:pPr>
        <w:spacing w:line="276" w:lineRule="auto"/>
        <w:jc w:val="center"/>
        <w:rPr>
          <w:rFonts w:eastAsia="PMingLiU"/>
          <w:b/>
          <w:lang w:eastAsia="zh-CN"/>
        </w:rPr>
      </w:pPr>
    </w:p>
    <w:p w14:paraId="46AE4F55" w14:textId="77777777" w:rsidR="00D32D10" w:rsidRDefault="00D32D10" w:rsidP="007A671B">
      <w:pPr>
        <w:spacing w:line="276" w:lineRule="auto"/>
        <w:jc w:val="center"/>
        <w:rPr>
          <w:rFonts w:eastAsia="PMingLiU"/>
          <w:b/>
          <w:lang w:eastAsia="zh-CN"/>
        </w:rPr>
      </w:pPr>
    </w:p>
    <w:p w14:paraId="28263DF5" w14:textId="77777777" w:rsidR="00D32D10" w:rsidRPr="00FF430B" w:rsidRDefault="00D32D10" w:rsidP="007A671B">
      <w:pPr>
        <w:spacing w:line="276" w:lineRule="auto"/>
        <w:jc w:val="center"/>
        <w:rPr>
          <w:rFonts w:eastAsia="PMingLiU"/>
          <w:b/>
          <w:lang w:eastAsia="zh-CN"/>
        </w:rPr>
      </w:pPr>
    </w:p>
    <w:p w14:paraId="03023CCF" w14:textId="77777777" w:rsidR="007A671B" w:rsidRPr="00FF430B" w:rsidRDefault="007A671B" w:rsidP="007A671B">
      <w:pPr>
        <w:spacing w:line="276" w:lineRule="auto"/>
        <w:jc w:val="center"/>
        <w:rPr>
          <w:rFonts w:eastAsia="PMingLiU"/>
          <w:b/>
          <w:lang w:eastAsia="zh-CN"/>
        </w:rPr>
      </w:pPr>
    </w:p>
    <w:p w14:paraId="07E38401" w14:textId="77777777" w:rsidR="007A671B" w:rsidRPr="00FF430B" w:rsidRDefault="007A671B" w:rsidP="007A671B">
      <w:pPr>
        <w:spacing w:line="276" w:lineRule="auto"/>
        <w:jc w:val="center"/>
        <w:rPr>
          <w:rFonts w:eastAsia="PMingLiU"/>
          <w:b/>
          <w:lang w:eastAsia="zh-CN"/>
        </w:rPr>
      </w:pPr>
    </w:p>
    <w:p w14:paraId="557EA1BF" w14:textId="77777777" w:rsidR="007A671B" w:rsidRPr="00FF430B" w:rsidRDefault="007A671B" w:rsidP="007A671B">
      <w:pPr>
        <w:jc w:val="right"/>
        <w:rPr>
          <w:noProof w:val="0"/>
          <w:sz w:val="22"/>
          <w:szCs w:val="22"/>
          <w:lang w:val="ro-MO"/>
        </w:rPr>
      </w:pPr>
      <w:bookmarkStart w:id="6" w:name="_Toc449692110"/>
      <w:r w:rsidRPr="00FF430B">
        <w:rPr>
          <w:noProof w:val="0"/>
          <w:lang w:val="ro-MO"/>
        </w:rPr>
        <w:lastRenderedPageBreak/>
        <w:t>Anexa nr.</w:t>
      </w:r>
      <w:r>
        <w:rPr>
          <w:noProof w:val="0"/>
          <w:lang w:val="ro-MO"/>
        </w:rPr>
        <w:t xml:space="preserve"> </w:t>
      </w:r>
      <w:r w:rsidRPr="00FF430B">
        <w:rPr>
          <w:noProof w:val="0"/>
          <w:lang w:val="ro-MO"/>
        </w:rPr>
        <w:t>14</w:t>
      </w:r>
    </w:p>
    <w:p w14:paraId="760FFE64" w14:textId="77777777" w:rsidR="007A671B" w:rsidRPr="00FF430B" w:rsidRDefault="007A671B" w:rsidP="007A671B">
      <w:pPr>
        <w:jc w:val="right"/>
        <w:rPr>
          <w:noProof w:val="0"/>
          <w:lang w:val="ro-MO"/>
        </w:rPr>
      </w:pPr>
      <w:r w:rsidRPr="00FF430B">
        <w:rPr>
          <w:noProof w:val="0"/>
          <w:lang w:val="ro-MO"/>
        </w:rPr>
        <w:t>la Documentaț</w:t>
      </w:r>
      <w:r>
        <w:rPr>
          <w:noProof w:val="0"/>
          <w:lang w:val="ro-MO"/>
        </w:rPr>
        <w:t>ia standard nr.69</w:t>
      </w:r>
    </w:p>
    <w:p w14:paraId="5E9F32A5" w14:textId="77777777" w:rsidR="007A671B" w:rsidRPr="00FF430B" w:rsidRDefault="007A671B" w:rsidP="007A671B">
      <w:pPr>
        <w:jc w:val="right"/>
        <w:rPr>
          <w:noProof w:val="0"/>
          <w:lang w:val="ro-MO"/>
        </w:rPr>
      </w:pPr>
      <w:r>
        <w:rPr>
          <w:noProof w:val="0"/>
          <w:lang w:val="ro-MO"/>
        </w:rPr>
        <w:t xml:space="preserve">din 7 </w:t>
      </w:r>
      <w:r w:rsidRPr="00FF430B">
        <w:rPr>
          <w:noProof w:val="0"/>
          <w:lang w:val="ro-MO"/>
        </w:rPr>
        <w:t xml:space="preserve"> </w:t>
      </w:r>
      <w:r>
        <w:rPr>
          <w:noProof w:val="0"/>
          <w:lang w:val="ro-MO"/>
        </w:rPr>
        <w:t>mai 2021</w:t>
      </w:r>
    </w:p>
    <w:p w14:paraId="1C66C893" w14:textId="77777777" w:rsidR="007A671B" w:rsidRPr="00FF430B" w:rsidRDefault="007A671B" w:rsidP="007A671B">
      <w:pPr>
        <w:spacing w:line="276" w:lineRule="auto"/>
        <w:jc w:val="center"/>
        <w:rPr>
          <w:rFonts w:eastAsia="PMingLiU"/>
          <w:b/>
          <w:lang w:val="ro-MO" w:eastAsia="zh-CN"/>
        </w:rPr>
      </w:pPr>
    </w:p>
    <w:p w14:paraId="2E2960B5" w14:textId="77777777" w:rsidR="007A671B" w:rsidRPr="00FF430B" w:rsidRDefault="007A671B" w:rsidP="007A671B">
      <w:pPr>
        <w:spacing w:line="276" w:lineRule="auto"/>
        <w:jc w:val="center"/>
        <w:rPr>
          <w:rFonts w:eastAsia="PMingLiU"/>
          <w:b/>
          <w:lang w:val="ro-MO" w:eastAsia="zh-CN"/>
        </w:rPr>
      </w:pPr>
    </w:p>
    <w:bookmarkEnd w:id="6"/>
    <w:p w14:paraId="046FC72A" w14:textId="77777777" w:rsidR="007A671B" w:rsidRPr="00FF430B" w:rsidRDefault="007A671B" w:rsidP="007A671B">
      <w:pPr>
        <w:spacing w:line="276" w:lineRule="auto"/>
        <w:jc w:val="center"/>
        <w:rPr>
          <w:rFonts w:eastAsia="PMingLiU"/>
          <w:b/>
          <w:noProof w:val="0"/>
          <w:lang w:val="ro-MO" w:eastAsia="zh-CN"/>
        </w:rPr>
      </w:pPr>
    </w:p>
    <w:p w14:paraId="4F384DB4" w14:textId="77777777" w:rsidR="007A671B" w:rsidRPr="00FF430B" w:rsidRDefault="007A671B" w:rsidP="007A671B">
      <w:pPr>
        <w:keepNext/>
        <w:ind w:firstLine="1"/>
        <w:jc w:val="center"/>
        <w:outlineLvl w:val="1"/>
        <w:rPr>
          <w:rFonts w:eastAsia="PMingLiU"/>
          <w:b/>
          <w:bCs/>
          <w:iCs/>
          <w:lang w:val="ro-MO" w:eastAsia="zh-CN"/>
        </w:rPr>
      </w:pPr>
      <w:bookmarkStart w:id="7" w:name="_Toc449632664"/>
      <w:bookmarkStart w:id="8" w:name="_Toc449633156"/>
      <w:bookmarkStart w:id="9" w:name="_Toc449692111"/>
      <w:r w:rsidRPr="00FF430B">
        <w:rPr>
          <w:rFonts w:eastAsia="PMingLiU"/>
          <w:b/>
          <w:bCs/>
          <w:iCs/>
          <w:lang w:val="ro-MO" w:eastAsia="zh-CN"/>
        </w:rPr>
        <w:t>DECLARAŢIE</w:t>
      </w:r>
      <w:bookmarkEnd w:id="7"/>
      <w:bookmarkEnd w:id="8"/>
      <w:bookmarkEnd w:id="9"/>
    </w:p>
    <w:p w14:paraId="3E09DC1D" w14:textId="77777777" w:rsidR="007A671B" w:rsidRPr="00FF430B" w:rsidRDefault="007A671B" w:rsidP="007A671B">
      <w:pPr>
        <w:tabs>
          <w:tab w:val="left" w:pos="720"/>
        </w:tabs>
        <w:jc w:val="center"/>
        <w:outlineLvl w:val="1"/>
        <w:rPr>
          <w:rFonts w:eastAsia="PMingLiU"/>
          <w:b/>
          <w:lang w:val="ro-MO" w:eastAsia="zh-CN"/>
        </w:rPr>
      </w:pPr>
      <w:bookmarkStart w:id="10" w:name="_Toc449632665"/>
      <w:bookmarkStart w:id="11" w:name="_Toc449633157"/>
      <w:bookmarkStart w:id="12" w:name="_Toc449692112"/>
      <w:r w:rsidRPr="00FF430B">
        <w:rPr>
          <w:rFonts w:eastAsia="PMingLiU"/>
          <w:b/>
          <w:lang w:val="ro-MO"/>
        </w:rPr>
        <w:t xml:space="preserve">privind dotările specifice, utilajul şi echipamentul necesar </w:t>
      </w:r>
      <w:r w:rsidRPr="00FF430B">
        <w:rPr>
          <w:rFonts w:eastAsia="PMingLiU"/>
          <w:b/>
          <w:bCs/>
          <w:spacing w:val="-2"/>
          <w:lang w:val="ro-MO" w:eastAsia="zh-CN"/>
        </w:rPr>
        <w:t xml:space="preserve">pentru </w:t>
      </w:r>
      <w:r w:rsidRPr="00FF430B">
        <w:rPr>
          <w:rFonts w:eastAsia="PMingLiU"/>
          <w:b/>
          <w:lang w:val="ro-MO" w:eastAsia="zh-CN"/>
        </w:rPr>
        <w:t>îndeplinirea corespunzătoare a contractului</w:t>
      </w:r>
      <w:bookmarkEnd w:id="10"/>
      <w:bookmarkEnd w:id="11"/>
      <w:bookmarkEnd w:id="12"/>
    </w:p>
    <w:p w14:paraId="1B4E29B1" w14:textId="77777777" w:rsidR="007A671B" w:rsidRPr="00FF430B" w:rsidRDefault="007A671B" w:rsidP="007A671B">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A671B" w:rsidRPr="00EC30C2" w14:paraId="34D82304" w14:textId="77777777" w:rsidTr="007A671B">
        <w:trPr>
          <w:trHeight w:val="700"/>
        </w:trPr>
        <w:tc>
          <w:tcPr>
            <w:tcW w:w="720" w:type="dxa"/>
          </w:tcPr>
          <w:p w14:paraId="20A22705" w14:textId="77777777" w:rsidR="007A671B" w:rsidRPr="00FF430B" w:rsidRDefault="007A671B" w:rsidP="007A671B">
            <w:pPr>
              <w:tabs>
                <w:tab w:val="left" w:pos="567"/>
                <w:tab w:val="left" w:pos="1134"/>
              </w:tabs>
              <w:ind w:left="360"/>
              <w:jc w:val="both"/>
              <w:outlineLvl w:val="0"/>
              <w:rPr>
                <w:b/>
                <w:lang w:val="ro-MO"/>
              </w:rPr>
            </w:pPr>
          </w:p>
          <w:p w14:paraId="07BFBBBE" w14:textId="77777777" w:rsidR="007A671B" w:rsidRPr="00FF430B" w:rsidRDefault="007A671B" w:rsidP="007A671B">
            <w:pPr>
              <w:tabs>
                <w:tab w:val="left" w:pos="567"/>
              </w:tabs>
              <w:jc w:val="both"/>
              <w:rPr>
                <w:b/>
                <w:lang w:val="ro-MO"/>
              </w:rPr>
            </w:pPr>
            <w:r w:rsidRPr="00FF430B">
              <w:rPr>
                <w:b/>
                <w:lang w:val="ro-MO"/>
              </w:rPr>
              <w:t>Nr.</w:t>
            </w:r>
          </w:p>
          <w:p w14:paraId="61922217" w14:textId="77777777" w:rsidR="007A671B" w:rsidRPr="00FF430B" w:rsidRDefault="007A671B" w:rsidP="007A671B">
            <w:pPr>
              <w:tabs>
                <w:tab w:val="left" w:pos="567"/>
              </w:tabs>
              <w:jc w:val="both"/>
              <w:rPr>
                <w:b/>
                <w:lang w:val="ro-MO"/>
              </w:rPr>
            </w:pPr>
            <w:r w:rsidRPr="00FF430B">
              <w:rPr>
                <w:b/>
                <w:lang w:val="ro-MO"/>
              </w:rPr>
              <w:t>d/o</w:t>
            </w:r>
          </w:p>
        </w:tc>
        <w:tc>
          <w:tcPr>
            <w:tcW w:w="4680" w:type="dxa"/>
            <w:vAlign w:val="center"/>
          </w:tcPr>
          <w:p w14:paraId="3E32C3CB" w14:textId="77777777" w:rsidR="007A671B" w:rsidRPr="00FF430B" w:rsidRDefault="007A671B" w:rsidP="007A671B">
            <w:pPr>
              <w:tabs>
                <w:tab w:val="left" w:pos="567"/>
              </w:tabs>
              <w:jc w:val="center"/>
              <w:rPr>
                <w:b/>
                <w:lang w:val="ro-MO"/>
              </w:rPr>
            </w:pPr>
            <w:r w:rsidRPr="00FF430B">
              <w:rPr>
                <w:b/>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C8E0AC1" w14:textId="77777777" w:rsidR="007A671B" w:rsidRPr="00FF430B" w:rsidRDefault="007A671B" w:rsidP="007A671B">
            <w:pPr>
              <w:tabs>
                <w:tab w:val="left" w:pos="567"/>
                <w:tab w:val="left" w:pos="1134"/>
              </w:tabs>
              <w:ind w:left="360"/>
              <w:jc w:val="center"/>
              <w:outlineLvl w:val="0"/>
              <w:rPr>
                <w:b/>
                <w:lang w:val="ro-MO"/>
              </w:rPr>
            </w:pPr>
          </w:p>
          <w:p w14:paraId="303F56F2" w14:textId="77777777" w:rsidR="007A671B" w:rsidRPr="00FF430B" w:rsidRDefault="007A671B" w:rsidP="007A671B">
            <w:pPr>
              <w:tabs>
                <w:tab w:val="left" w:pos="567"/>
              </w:tabs>
              <w:jc w:val="center"/>
              <w:rPr>
                <w:b/>
                <w:lang w:val="ro-MO"/>
              </w:rPr>
            </w:pPr>
            <w:r w:rsidRPr="00FF430B">
              <w:rPr>
                <w:b/>
                <w:lang w:val="ro-MO"/>
              </w:rPr>
              <w:t>Unitatea de măsură</w:t>
            </w:r>
          </w:p>
          <w:p w14:paraId="08F74AAC" w14:textId="77777777" w:rsidR="007A671B" w:rsidRPr="00FF430B" w:rsidRDefault="007A671B" w:rsidP="007A671B">
            <w:pPr>
              <w:tabs>
                <w:tab w:val="left" w:pos="567"/>
              </w:tabs>
              <w:jc w:val="center"/>
              <w:rPr>
                <w:b/>
                <w:lang w:val="ro-MO"/>
              </w:rPr>
            </w:pPr>
            <w:r w:rsidRPr="00FF430B">
              <w:rPr>
                <w:b/>
                <w:lang w:val="ro-MO"/>
              </w:rPr>
              <w:t>(bucăţi şi seturi)</w:t>
            </w:r>
          </w:p>
        </w:tc>
        <w:tc>
          <w:tcPr>
            <w:tcW w:w="1289" w:type="dxa"/>
            <w:vAlign w:val="center"/>
          </w:tcPr>
          <w:p w14:paraId="11F86A46" w14:textId="77777777" w:rsidR="007A671B" w:rsidRPr="00FF430B" w:rsidRDefault="007A671B" w:rsidP="007A671B">
            <w:pPr>
              <w:tabs>
                <w:tab w:val="left" w:pos="567"/>
                <w:tab w:val="left" w:pos="1134"/>
              </w:tabs>
              <w:ind w:left="360"/>
              <w:jc w:val="center"/>
              <w:outlineLvl w:val="0"/>
              <w:rPr>
                <w:b/>
                <w:lang w:val="ro-MO"/>
              </w:rPr>
            </w:pPr>
          </w:p>
          <w:p w14:paraId="0211C558" w14:textId="77777777" w:rsidR="007A671B" w:rsidRPr="00FF430B" w:rsidRDefault="007A671B" w:rsidP="007A671B">
            <w:pPr>
              <w:tabs>
                <w:tab w:val="left" w:pos="567"/>
              </w:tabs>
              <w:jc w:val="center"/>
              <w:rPr>
                <w:b/>
                <w:lang w:val="ro-MO"/>
              </w:rPr>
            </w:pPr>
            <w:r w:rsidRPr="00FF430B">
              <w:rPr>
                <w:b/>
                <w:lang w:val="ro-MO"/>
              </w:rPr>
              <w:t>Asigurate din dotare</w:t>
            </w:r>
          </w:p>
        </w:tc>
        <w:tc>
          <w:tcPr>
            <w:tcW w:w="1544" w:type="dxa"/>
            <w:vAlign w:val="center"/>
          </w:tcPr>
          <w:p w14:paraId="7ECC6023" w14:textId="77777777" w:rsidR="007A671B" w:rsidRPr="00FF430B" w:rsidRDefault="007A671B" w:rsidP="007A671B">
            <w:pPr>
              <w:tabs>
                <w:tab w:val="left" w:pos="567"/>
                <w:tab w:val="left" w:pos="1134"/>
              </w:tabs>
              <w:ind w:left="360"/>
              <w:jc w:val="center"/>
              <w:outlineLvl w:val="0"/>
              <w:rPr>
                <w:b/>
                <w:lang w:val="ro-MO"/>
              </w:rPr>
            </w:pPr>
          </w:p>
          <w:p w14:paraId="01910E24" w14:textId="77777777" w:rsidR="007A671B" w:rsidRPr="00FF430B" w:rsidRDefault="007A671B" w:rsidP="007A671B">
            <w:pPr>
              <w:tabs>
                <w:tab w:val="left" w:pos="567"/>
              </w:tabs>
              <w:jc w:val="center"/>
              <w:rPr>
                <w:b/>
                <w:lang w:val="ro-MO"/>
              </w:rPr>
            </w:pPr>
            <w:r w:rsidRPr="00FF430B">
              <w:rPr>
                <w:b/>
                <w:lang w:val="ro-MO"/>
              </w:rPr>
              <w:t>Asigurate de la terţi sau din alte surse</w:t>
            </w:r>
          </w:p>
        </w:tc>
      </w:tr>
      <w:tr w:rsidR="007A671B" w:rsidRPr="00EC30C2" w14:paraId="0324A793" w14:textId="77777777" w:rsidTr="007A671B">
        <w:trPr>
          <w:trHeight w:val="240"/>
        </w:trPr>
        <w:tc>
          <w:tcPr>
            <w:tcW w:w="720" w:type="dxa"/>
          </w:tcPr>
          <w:p w14:paraId="62C4232C" w14:textId="77777777" w:rsidR="007A671B" w:rsidRPr="00FF430B" w:rsidRDefault="007A671B" w:rsidP="007A671B">
            <w:pPr>
              <w:tabs>
                <w:tab w:val="left" w:pos="567"/>
              </w:tabs>
              <w:jc w:val="both"/>
              <w:rPr>
                <w:b/>
                <w:lang w:val="ro-MO"/>
              </w:rPr>
            </w:pPr>
            <w:r w:rsidRPr="00FF430B">
              <w:rPr>
                <w:b/>
                <w:lang w:val="ro-MO"/>
              </w:rPr>
              <w:t>0</w:t>
            </w:r>
          </w:p>
        </w:tc>
        <w:tc>
          <w:tcPr>
            <w:tcW w:w="4680" w:type="dxa"/>
          </w:tcPr>
          <w:p w14:paraId="198648B5" w14:textId="77777777" w:rsidR="007A671B" w:rsidRPr="00FF430B" w:rsidRDefault="007A671B" w:rsidP="007A671B">
            <w:pPr>
              <w:tabs>
                <w:tab w:val="left" w:pos="567"/>
              </w:tabs>
              <w:jc w:val="both"/>
              <w:rPr>
                <w:b/>
                <w:lang w:val="ro-MO"/>
              </w:rPr>
            </w:pPr>
            <w:r w:rsidRPr="00FF430B">
              <w:rPr>
                <w:b/>
                <w:lang w:val="ro-MO"/>
              </w:rPr>
              <w:t xml:space="preserve">                             1</w:t>
            </w:r>
          </w:p>
        </w:tc>
        <w:tc>
          <w:tcPr>
            <w:tcW w:w="1260" w:type="dxa"/>
          </w:tcPr>
          <w:p w14:paraId="4FA01155" w14:textId="77777777" w:rsidR="007A671B" w:rsidRPr="00FF430B" w:rsidRDefault="007A671B" w:rsidP="007A671B">
            <w:pPr>
              <w:tabs>
                <w:tab w:val="left" w:pos="567"/>
              </w:tabs>
              <w:jc w:val="both"/>
              <w:rPr>
                <w:b/>
                <w:lang w:val="ro-MO"/>
              </w:rPr>
            </w:pPr>
            <w:r w:rsidRPr="00FF430B">
              <w:rPr>
                <w:b/>
                <w:lang w:val="ro-MO"/>
              </w:rPr>
              <w:t>2</w:t>
            </w:r>
          </w:p>
        </w:tc>
        <w:tc>
          <w:tcPr>
            <w:tcW w:w="1289" w:type="dxa"/>
          </w:tcPr>
          <w:p w14:paraId="4AC5D1F4" w14:textId="77777777" w:rsidR="007A671B" w:rsidRPr="00FF430B" w:rsidRDefault="007A671B" w:rsidP="007A671B">
            <w:pPr>
              <w:tabs>
                <w:tab w:val="left" w:pos="567"/>
              </w:tabs>
              <w:jc w:val="both"/>
              <w:rPr>
                <w:b/>
                <w:lang w:val="ro-MO"/>
              </w:rPr>
            </w:pPr>
            <w:r w:rsidRPr="00FF430B">
              <w:rPr>
                <w:b/>
                <w:lang w:val="ro-MO"/>
              </w:rPr>
              <w:t>3</w:t>
            </w:r>
          </w:p>
        </w:tc>
        <w:tc>
          <w:tcPr>
            <w:tcW w:w="1544" w:type="dxa"/>
          </w:tcPr>
          <w:p w14:paraId="221462F2" w14:textId="77777777" w:rsidR="007A671B" w:rsidRPr="00FF430B" w:rsidRDefault="007A671B" w:rsidP="007A671B">
            <w:pPr>
              <w:tabs>
                <w:tab w:val="left" w:pos="567"/>
              </w:tabs>
              <w:jc w:val="both"/>
              <w:rPr>
                <w:b/>
                <w:lang w:val="ro-MO"/>
              </w:rPr>
            </w:pPr>
            <w:r w:rsidRPr="00FF430B">
              <w:rPr>
                <w:b/>
                <w:lang w:val="ro-MO"/>
              </w:rPr>
              <w:t>4</w:t>
            </w:r>
          </w:p>
        </w:tc>
      </w:tr>
      <w:tr w:rsidR="007A671B" w:rsidRPr="00EC30C2" w14:paraId="2DFCD6FB" w14:textId="77777777" w:rsidTr="007A671B">
        <w:trPr>
          <w:trHeight w:val="240"/>
        </w:trPr>
        <w:tc>
          <w:tcPr>
            <w:tcW w:w="720" w:type="dxa"/>
          </w:tcPr>
          <w:p w14:paraId="303D54B9" w14:textId="77777777" w:rsidR="007A671B" w:rsidRPr="00FF430B" w:rsidRDefault="007A671B" w:rsidP="007A671B">
            <w:pPr>
              <w:tabs>
                <w:tab w:val="left" w:pos="567"/>
              </w:tabs>
              <w:jc w:val="both"/>
              <w:rPr>
                <w:lang w:val="ro-MO"/>
              </w:rPr>
            </w:pPr>
            <w:r w:rsidRPr="00FF430B">
              <w:rPr>
                <w:lang w:val="ro-MO"/>
              </w:rPr>
              <w:t>1.</w:t>
            </w:r>
          </w:p>
        </w:tc>
        <w:tc>
          <w:tcPr>
            <w:tcW w:w="4680" w:type="dxa"/>
          </w:tcPr>
          <w:p w14:paraId="3BE7F807" w14:textId="77777777" w:rsidR="007A671B" w:rsidRPr="00FF430B" w:rsidRDefault="007A671B" w:rsidP="007A671B">
            <w:pPr>
              <w:keepNext/>
              <w:keepLines/>
              <w:tabs>
                <w:tab w:val="left" w:pos="567"/>
              </w:tabs>
              <w:spacing w:before="200"/>
              <w:jc w:val="both"/>
              <w:outlineLvl w:val="2"/>
              <w:rPr>
                <w:lang w:val="ro-MO"/>
              </w:rPr>
            </w:pPr>
          </w:p>
        </w:tc>
        <w:tc>
          <w:tcPr>
            <w:tcW w:w="1260" w:type="dxa"/>
          </w:tcPr>
          <w:p w14:paraId="4D230593" w14:textId="77777777" w:rsidR="007A671B" w:rsidRPr="00FF430B" w:rsidRDefault="007A671B" w:rsidP="007A671B">
            <w:pPr>
              <w:keepNext/>
              <w:keepLines/>
              <w:tabs>
                <w:tab w:val="left" w:pos="567"/>
              </w:tabs>
              <w:spacing w:before="200"/>
              <w:jc w:val="both"/>
              <w:outlineLvl w:val="2"/>
              <w:rPr>
                <w:lang w:val="ro-MO"/>
              </w:rPr>
            </w:pPr>
          </w:p>
        </w:tc>
        <w:tc>
          <w:tcPr>
            <w:tcW w:w="1289" w:type="dxa"/>
          </w:tcPr>
          <w:p w14:paraId="5399BADB" w14:textId="77777777" w:rsidR="007A671B" w:rsidRPr="00FF430B" w:rsidRDefault="007A671B" w:rsidP="007A671B">
            <w:pPr>
              <w:keepNext/>
              <w:keepLines/>
              <w:tabs>
                <w:tab w:val="left" w:pos="567"/>
              </w:tabs>
              <w:spacing w:before="200"/>
              <w:jc w:val="both"/>
              <w:outlineLvl w:val="2"/>
              <w:rPr>
                <w:lang w:val="ro-MO"/>
              </w:rPr>
            </w:pPr>
          </w:p>
        </w:tc>
        <w:tc>
          <w:tcPr>
            <w:tcW w:w="1544" w:type="dxa"/>
          </w:tcPr>
          <w:p w14:paraId="4BA25753" w14:textId="77777777" w:rsidR="007A671B" w:rsidRPr="00FF430B" w:rsidRDefault="007A671B" w:rsidP="007A671B">
            <w:pPr>
              <w:keepNext/>
              <w:keepLines/>
              <w:tabs>
                <w:tab w:val="left" w:pos="567"/>
              </w:tabs>
              <w:spacing w:before="200"/>
              <w:jc w:val="both"/>
              <w:outlineLvl w:val="2"/>
              <w:rPr>
                <w:lang w:val="ro-MO"/>
              </w:rPr>
            </w:pPr>
          </w:p>
        </w:tc>
      </w:tr>
      <w:tr w:rsidR="007A671B" w:rsidRPr="00EC30C2" w14:paraId="1B61682C" w14:textId="77777777" w:rsidTr="007A671B">
        <w:trPr>
          <w:trHeight w:val="240"/>
        </w:trPr>
        <w:tc>
          <w:tcPr>
            <w:tcW w:w="720" w:type="dxa"/>
          </w:tcPr>
          <w:p w14:paraId="57D02E21" w14:textId="77777777" w:rsidR="007A671B" w:rsidRPr="00FF430B" w:rsidRDefault="007A671B" w:rsidP="007A671B">
            <w:pPr>
              <w:tabs>
                <w:tab w:val="left" w:pos="567"/>
              </w:tabs>
              <w:jc w:val="both"/>
              <w:rPr>
                <w:lang w:val="ro-MO"/>
              </w:rPr>
            </w:pPr>
            <w:r w:rsidRPr="00FF430B">
              <w:rPr>
                <w:lang w:val="ro-MO"/>
              </w:rPr>
              <w:t>2.</w:t>
            </w:r>
          </w:p>
        </w:tc>
        <w:tc>
          <w:tcPr>
            <w:tcW w:w="4680" w:type="dxa"/>
          </w:tcPr>
          <w:p w14:paraId="688684BF" w14:textId="77777777" w:rsidR="007A671B" w:rsidRPr="00FF430B" w:rsidRDefault="007A671B" w:rsidP="007A671B">
            <w:pPr>
              <w:keepNext/>
              <w:keepLines/>
              <w:tabs>
                <w:tab w:val="left" w:pos="567"/>
              </w:tabs>
              <w:spacing w:before="200"/>
              <w:jc w:val="both"/>
              <w:outlineLvl w:val="2"/>
              <w:rPr>
                <w:lang w:val="ro-MO"/>
              </w:rPr>
            </w:pPr>
          </w:p>
        </w:tc>
        <w:tc>
          <w:tcPr>
            <w:tcW w:w="1260" w:type="dxa"/>
          </w:tcPr>
          <w:p w14:paraId="0B9F8EA6" w14:textId="77777777" w:rsidR="007A671B" w:rsidRPr="00FF430B" w:rsidRDefault="007A671B" w:rsidP="007A671B">
            <w:pPr>
              <w:keepNext/>
              <w:keepLines/>
              <w:tabs>
                <w:tab w:val="left" w:pos="567"/>
              </w:tabs>
              <w:spacing w:before="200"/>
              <w:jc w:val="both"/>
              <w:outlineLvl w:val="2"/>
              <w:rPr>
                <w:lang w:val="ro-MO"/>
              </w:rPr>
            </w:pPr>
          </w:p>
        </w:tc>
        <w:tc>
          <w:tcPr>
            <w:tcW w:w="1289" w:type="dxa"/>
          </w:tcPr>
          <w:p w14:paraId="03302211" w14:textId="77777777" w:rsidR="007A671B" w:rsidRPr="00FF430B" w:rsidRDefault="007A671B" w:rsidP="007A671B">
            <w:pPr>
              <w:keepNext/>
              <w:keepLines/>
              <w:tabs>
                <w:tab w:val="left" w:pos="567"/>
              </w:tabs>
              <w:spacing w:before="200"/>
              <w:jc w:val="both"/>
              <w:outlineLvl w:val="2"/>
              <w:rPr>
                <w:lang w:val="ro-MO"/>
              </w:rPr>
            </w:pPr>
          </w:p>
        </w:tc>
        <w:tc>
          <w:tcPr>
            <w:tcW w:w="1544" w:type="dxa"/>
          </w:tcPr>
          <w:p w14:paraId="68979CA6" w14:textId="77777777" w:rsidR="007A671B" w:rsidRPr="00FF430B" w:rsidRDefault="007A671B" w:rsidP="007A671B">
            <w:pPr>
              <w:keepNext/>
              <w:keepLines/>
              <w:tabs>
                <w:tab w:val="left" w:pos="567"/>
              </w:tabs>
              <w:spacing w:before="200"/>
              <w:jc w:val="both"/>
              <w:outlineLvl w:val="2"/>
              <w:rPr>
                <w:lang w:val="ro-MO"/>
              </w:rPr>
            </w:pPr>
          </w:p>
        </w:tc>
      </w:tr>
      <w:tr w:rsidR="007A671B" w:rsidRPr="00EC30C2" w14:paraId="14D08EBE" w14:textId="77777777" w:rsidTr="007A671B">
        <w:trPr>
          <w:trHeight w:val="240"/>
        </w:trPr>
        <w:tc>
          <w:tcPr>
            <w:tcW w:w="720" w:type="dxa"/>
          </w:tcPr>
          <w:p w14:paraId="02E61EA1" w14:textId="77777777" w:rsidR="007A671B" w:rsidRPr="00FF430B" w:rsidRDefault="007A671B" w:rsidP="007A671B">
            <w:pPr>
              <w:tabs>
                <w:tab w:val="left" w:pos="567"/>
              </w:tabs>
              <w:jc w:val="both"/>
              <w:rPr>
                <w:lang w:val="ro-MO"/>
              </w:rPr>
            </w:pPr>
            <w:r w:rsidRPr="00FF430B">
              <w:rPr>
                <w:lang w:val="ro-MO"/>
              </w:rPr>
              <w:t>3.</w:t>
            </w:r>
          </w:p>
        </w:tc>
        <w:tc>
          <w:tcPr>
            <w:tcW w:w="4680" w:type="dxa"/>
          </w:tcPr>
          <w:p w14:paraId="5131B445" w14:textId="77777777" w:rsidR="007A671B" w:rsidRPr="00FF430B" w:rsidRDefault="007A671B" w:rsidP="007A671B">
            <w:pPr>
              <w:keepNext/>
              <w:keepLines/>
              <w:tabs>
                <w:tab w:val="left" w:pos="567"/>
              </w:tabs>
              <w:spacing w:before="200"/>
              <w:jc w:val="both"/>
              <w:outlineLvl w:val="2"/>
              <w:rPr>
                <w:lang w:val="ro-MO"/>
              </w:rPr>
            </w:pPr>
          </w:p>
        </w:tc>
        <w:tc>
          <w:tcPr>
            <w:tcW w:w="1260" w:type="dxa"/>
          </w:tcPr>
          <w:p w14:paraId="7ADD943B" w14:textId="77777777" w:rsidR="007A671B" w:rsidRPr="00FF430B" w:rsidRDefault="007A671B" w:rsidP="007A671B">
            <w:pPr>
              <w:keepNext/>
              <w:keepLines/>
              <w:tabs>
                <w:tab w:val="left" w:pos="567"/>
              </w:tabs>
              <w:spacing w:before="200"/>
              <w:jc w:val="both"/>
              <w:outlineLvl w:val="2"/>
              <w:rPr>
                <w:lang w:val="ro-MO"/>
              </w:rPr>
            </w:pPr>
          </w:p>
        </w:tc>
        <w:tc>
          <w:tcPr>
            <w:tcW w:w="1289" w:type="dxa"/>
          </w:tcPr>
          <w:p w14:paraId="218C921F" w14:textId="77777777" w:rsidR="007A671B" w:rsidRPr="00FF430B" w:rsidRDefault="007A671B" w:rsidP="007A671B">
            <w:pPr>
              <w:keepNext/>
              <w:keepLines/>
              <w:tabs>
                <w:tab w:val="left" w:pos="567"/>
              </w:tabs>
              <w:spacing w:before="200"/>
              <w:jc w:val="both"/>
              <w:outlineLvl w:val="2"/>
              <w:rPr>
                <w:lang w:val="ro-MO"/>
              </w:rPr>
            </w:pPr>
          </w:p>
        </w:tc>
        <w:tc>
          <w:tcPr>
            <w:tcW w:w="1544" w:type="dxa"/>
          </w:tcPr>
          <w:p w14:paraId="28CE7E50" w14:textId="77777777" w:rsidR="007A671B" w:rsidRPr="00FF430B" w:rsidRDefault="007A671B" w:rsidP="007A671B">
            <w:pPr>
              <w:keepNext/>
              <w:keepLines/>
              <w:tabs>
                <w:tab w:val="left" w:pos="567"/>
              </w:tabs>
              <w:spacing w:before="200"/>
              <w:jc w:val="both"/>
              <w:outlineLvl w:val="2"/>
              <w:rPr>
                <w:lang w:val="ro-MO"/>
              </w:rPr>
            </w:pPr>
          </w:p>
        </w:tc>
      </w:tr>
      <w:tr w:rsidR="007A671B" w:rsidRPr="00EC30C2" w14:paraId="6D64ED5A" w14:textId="77777777" w:rsidTr="007A671B">
        <w:trPr>
          <w:trHeight w:val="240"/>
        </w:trPr>
        <w:tc>
          <w:tcPr>
            <w:tcW w:w="720" w:type="dxa"/>
          </w:tcPr>
          <w:p w14:paraId="2000D409" w14:textId="77777777" w:rsidR="007A671B" w:rsidRPr="00FF430B" w:rsidRDefault="007A671B" w:rsidP="007A671B">
            <w:pPr>
              <w:tabs>
                <w:tab w:val="left" w:pos="567"/>
              </w:tabs>
              <w:jc w:val="both"/>
              <w:rPr>
                <w:lang w:val="ro-MO"/>
              </w:rPr>
            </w:pPr>
            <w:r w:rsidRPr="00FF430B">
              <w:rPr>
                <w:lang w:val="ro-MO"/>
              </w:rPr>
              <w:t>.</w:t>
            </w:r>
          </w:p>
        </w:tc>
        <w:tc>
          <w:tcPr>
            <w:tcW w:w="4680" w:type="dxa"/>
          </w:tcPr>
          <w:p w14:paraId="5AD31BE9" w14:textId="77777777" w:rsidR="007A671B" w:rsidRPr="00FF430B" w:rsidRDefault="007A671B" w:rsidP="007A671B">
            <w:pPr>
              <w:keepNext/>
              <w:keepLines/>
              <w:tabs>
                <w:tab w:val="left" w:pos="567"/>
              </w:tabs>
              <w:spacing w:before="200"/>
              <w:jc w:val="both"/>
              <w:outlineLvl w:val="2"/>
              <w:rPr>
                <w:lang w:val="ro-MO"/>
              </w:rPr>
            </w:pPr>
          </w:p>
        </w:tc>
        <w:tc>
          <w:tcPr>
            <w:tcW w:w="1260" w:type="dxa"/>
          </w:tcPr>
          <w:p w14:paraId="6FE28DC9" w14:textId="77777777" w:rsidR="007A671B" w:rsidRPr="00FF430B" w:rsidRDefault="007A671B" w:rsidP="007A671B">
            <w:pPr>
              <w:keepNext/>
              <w:keepLines/>
              <w:tabs>
                <w:tab w:val="left" w:pos="567"/>
              </w:tabs>
              <w:spacing w:before="200"/>
              <w:jc w:val="both"/>
              <w:outlineLvl w:val="2"/>
              <w:rPr>
                <w:lang w:val="ro-MO"/>
              </w:rPr>
            </w:pPr>
          </w:p>
        </w:tc>
        <w:tc>
          <w:tcPr>
            <w:tcW w:w="1289" w:type="dxa"/>
          </w:tcPr>
          <w:p w14:paraId="6166578C" w14:textId="77777777" w:rsidR="007A671B" w:rsidRPr="00FF430B" w:rsidRDefault="007A671B" w:rsidP="007A671B">
            <w:pPr>
              <w:keepNext/>
              <w:keepLines/>
              <w:tabs>
                <w:tab w:val="left" w:pos="567"/>
              </w:tabs>
              <w:spacing w:before="200"/>
              <w:jc w:val="both"/>
              <w:outlineLvl w:val="2"/>
              <w:rPr>
                <w:lang w:val="ro-MO"/>
              </w:rPr>
            </w:pPr>
          </w:p>
        </w:tc>
        <w:tc>
          <w:tcPr>
            <w:tcW w:w="1544" w:type="dxa"/>
          </w:tcPr>
          <w:p w14:paraId="2E3975B2" w14:textId="77777777" w:rsidR="007A671B" w:rsidRPr="00FF430B" w:rsidRDefault="007A671B" w:rsidP="007A671B">
            <w:pPr>
              <w:keepNext/>
              <w:keepLines/>
              <w:tabs>
                <w:tab w:val="left" w:pos="567"/>
              </w:tabs>
              <w:spacing w:before="200"/>
              <w:jc w:val="both"/>
              <w:outlineLvl w:val="2"/>
              <w:rPr>
                <w:lang w:val="ro-MO"/>
              </w:rPr>
            </w:pPr>
          </w:p>
        </w:tc>
      </w:tr>
      <w:tr w:rsidR="007A671B" w:rsidRPr="00EC30C2" w14:paraId="5E25754E" w14:textId="77777777" w:rsidTr="007A671B">
        <w:trPr>
          <w:trHeight w:val="240"/>
        </w:trPr>
        <w:tc>
          <w:tcPr>
            <w:tcW w:w="720" w:type="dxa"/>
          </w:tcPr>
          <w:p w14:paraId="53F27EAB" w14:textId="77777777" w:rsidR="007A671B" w:rsidRPr="00FF430B" w:rsidRDefault="007A671B" w:rsidP="007A671B">
            <w:pPr>
              <w:keepNext/>
              <w:keepLines/>
              <w:tabs>
                <w:tab w:val="left" w:pos="567"/>
              </w:tabs>
              <w:spacing w:before="200"/>
              <w:jc w:val="both"/>
              <w:outlineLvl w:val="2"/>
              <w:rPr>
                <w:lang w:val="ro-MO"/>
              </w:rPr>
            </w:pPr>
          </w:p>
        </w:tc>
        <w:tc>
          <w:tcPr>
            <w:tcW w:w="4680" w:type="dxa"/>
          </w:tcPr>
          <w:p w14:paraId="18F25265" w14:textId="77777777" w:rsidR="007A671B" w:rsidRPr="00FF430B" w:rsidRDefault="007A671B" w:rsidP="007A671B">
            <w:pPr>
              <w:keepNext/>
              <w:keepLines/>
              <w:tabs>
                <w:tab w:val="left" w:pos="567"/>
              </w:tabs>
              <w:spacing w:before="200"/>
              <w:jc w:val="both"/>
              <w:outlineLvl w:val="2"/>
              <w:rPr>
                <w:lang w:val="ro-MO"/>
              </w:rPr>
            </w:pPr>
          </w:p>
        </w:tc>
        <w:tc>
          <w:tcPr>
            <w:tcW w:w="1260" w:type="dxa"/>
          </w:tcPr>
          <w:p w14:paraId="234FB23A" w14:textId="77777777" w:rsidR="007A671B" w:rsidRPr="00FF430B" w:rsidRDefault="007A671B" w:rsidP="007A671B">
            <w:pPr>
              <w:keepNext/>
              <w:keepLines/>
              <w:tabs>
                <w:tab w:val="left" w:pos="567"/>
              </w:tabs>
              <w:spacing w:before="200"/>
              <w:jc w:val="both"/>
              <w:outlineLvl w:val="2"/>
              <w:rPr>
                <w:lang w:val="ro-MO"/>
              </w:rPr>
            </w:pPr>
          </w:p>
        </w:tc>
        <w:tc>
          <w:tcPr>
            <w:tcW w:w="1289" w:type="dxa"/>
          </w:tcPr>
          <w:p w14:paraId="43752420" w14:textId="77777777" w:rsidR="007A671B" w:rsidRPr="00FF430B" w:rsidRDefault="007A671B" w:rsidP="007A671B">
            <w:pPr>
              <w:keepNext/>
              <w:keepLines/>
              <w:tabs>
                <w:tab w:val="left" w:pos="567"/>
              </w:tabs>
              <w:spacing w:before="200"/>
              <w:jc w:val="both"/>
              <w:outlineLvl w:val="2"/>
              <w:rPr>
                <w:lang w:val="ro-MO"/>
              </w:rPr>
            </w:pPr>
          </w:p>
        </w:tc>
        <w:tc>
          <w:tcPr>
            <w:tcW w:w="1544" w:type="dxa"/>
          </w:tcPr>
          <w:p w14:paraId="7FF7BD48" w14:textId="77777777" w:rsidR="007A671B" w:rsidRPr="00FF430B" w:rsidRDefault="007A671B" w:rsidP="007A671B">
            <w:pPr>
              <w:keepNext/>
              <w:keepLines/>
              <w:tabs>
                <w:tab w:val="left" w:pos="567"/>
              </w:tabs>
              <w:spacing w:before="200"/>
              <w:jc w:val="both"/>
              <w:outlineLvl w:val="2"/>
              <w:rPr>
                <w:lang w:val="ro-MO"/>
              </w:rPr>
            </w:pPr>
          </w:p>
        </w:tc>
      </w:tr>
      <w:tr w:rsidR="007A671B" w:rsidRPr="00EC30C2" w14:paraId="40CA3D31" w14:textId="77777777" w:rsidTr="007A671B">
        <w:trPr>
          <w:trHeight w:val="240"/>
        </w:trPr>
        <w:tc>
          <w:tcPr>
            <w:tcW w:w="720" w:type="dxa"/>
          </w:tcPr>
          <w:p w14:paraId="5E121ECE" w14:textId="77777777" w:rsidR="007A671B" w:rsidRPr="00FF430B" w:rsidRDefault="007A671B" w:rsidP="007A671B">
            <w:pPr>
              <w:tabs>
                <w:tab w:val="left" w:pos="567"/>
              </w:tabs>
              <w:jc w:val="both"/>
              <w:rPr>
                <w:lang w:val="ro-MO"/>
              </w:rPr>
            </w:pPr>
            <w:r w:rsidRPr="00FF430B">
              <w:rPr>
                <w:lang w:val="ro-MO"/>
              </w:rPr>
              <w:t>n</w:t>
            </w:r>
          </w:p>
        </w:tc>
        <w:tc>
          <w:tcPr>
            <w:tcW w:w="4680" w:type="dxa"/>
          </w:tcPr>
          <w:p w14:paraId="7834AD22" w14:textId="77777777" w:rsidR="007A671B" w:rsidRPr="00FF430B" w:rsidRDefault="007A671B" w:rsidP="007A671B">
            <w:pPr>
              <w:keepNext/>
              <w:keepLines/>
              <w:tabs>
                <w:tab w:val="left" w:pos="567"/>
              </w:tabs>
              <w:spacing w:before="200"/>
              <w:jc w:val="both"/>
              <w:outlineLvl w:val="2"/>
              <w:rPr>
                <w:lang w:val="ro-MO"/>
              </w:rPr>
            </w:pPr>
          </w:p>
        </w:tc>
        <w:tc>
          <w:tcPr>
            <w:tcW w:w="1260" w:type="dxa"/>
          </w:tcPr>
          <w:p w14:paraId="17E2EB90" w14:textId="77777777" w:rsidR="007A671B" w:rsidRPr="00FF430B" w:rsidRDefault="007A671B" w:rsidP="007A671B">
            <w:pPr>
              <w:keepNext/>
              <w:keepLines/>
              <w:tabs>
                <w:tab w:val="left" w:pos="567"/>
              </w:tabs>
              <w:spacing w:before="200"/>
              <w:jc w:val="both"/>
              <w:outlineLvl w:val="2"/>
              <w:rPr>
                <w:lang w:val="ro-MO"/>
              </w:rPr>
            </w:pPr>
          </w:p>
        </w:tc>
        <w:tc>
          <w:tcPr>
            <w:tcW w:w="1289" w:type="dxa"/>
          </w:tcPr>
          <w:p w14:paraId="7773B0AD" w14:textId="77777777" w:rsidR="007A671B" w:rsidRPr="00FF430B" w:rsidRDefault="007A671B" w:rsidP="007A671B">
            <w:pPr>
              <w:keepNext/>
              <w:keepLines/>
              <w:tabs>
                <w:tab w:val="left" w:pos="567"/>
              </w:tabs>
              <w:spacing w:before="200"/>
              <w:jc w:val="both"/>
              <w:outlineLvl w:val="2"/>
              <w:rPr>
                <w:lang w:val="ro-MO"/>
              </w:rPr>
            </w:pPr>
          </w:p>
        </w:tc>
        <w:tc>
          <w:tcPr>
            <w:tcW w:w="1544" w:type="dxa"/>
          </w:tcPr>
          <w:p w14:paraId="2C4DD3FC" w14:textId="77777777" w:rsidR="007A671B" w:rsidRPr="00FF430B" w:rsidRDefault="007A671B" w:rsidP="007A671B">
            <w:pPr>
              <w:keepNext/>
              <w:keepLines/>
              <w:tabs>
                <w:tab w:val="left" w:pos="567"/>
              </w:tabs>
              <w:spacing w:before="200"/>
              <w:jc w:val="both"/>
              <w:outlineLvl w:val="2"/>
              <w:rPr>
                <w:lang w:val="ro-MO"/>
              </w:rPr>
            </w:pPr>
          </w:p>
        </w:tc>
      </w:tr>
    </w:tbl>
    <w:p w14:paraId="299A680E" w14:textId="77777777" w:rsidR="007A671B" w:rsidRPr="00FF430B" w:rsidRDefault="007A671B" w:rsidP="007A671B">
      <w:pPr>
        <w:jc w:val="both"/>
        <w:rPr>
          <w:rFonts w:eastAsia="PMingLiU"/>
          <w:lang w:val="ro-MO" w:eastAsia="zh-CN"/>
        </w:rPr>
      </w:pPr>
    </w:p>
    <w:p w14:paraId="2396A01A" w14:textId="77777777" w:rsidR="007A671B" w:rsidRPr="00FF430B" w:rsidRDefault="007A671B" w:rsidP="007A671B">
      <w:pPr>
        <w:jc w:val="both"/>
        <w:rPr>
          <w:rFonts w:eastAsia="PMingLiU"/>
          <w:lang w:val="ro-MO" w:eastAsia="zh-CN"/>
        </w:rPr>
      </w:pPr>
    </w:p>
    <w:p w14:paraId="6488D611" w14:textId="77777777" w:rsidR="007A671B" w:rsidRPr="00FF430B" w:rsidRDefault="007A671B" w:rsidP="007A671B">
      <w:pPr>
        <w:jc w:val="both"/>
        <w:rPr>
          <w:rFonts w:eastAsia="PMingLiU"/>
          <w:lang w:val="ro-MO" w:eastAsia="zh-CN"/>
        </w:rPr>
      </w:pPr>
      <w:r w:rsidRPr="00FF430B">
        <w:rPr>
          <w:rFonts w:eastAsia="PMingLiU"/>
          <w:lang w:val="ro-MO" w:eastAsia="zh-CN"/>
        </w:rPr>
        <w:t>Semnat: _________________________________________</w:t>
      </w:r>
    </w:p>
    <w:p w14:paraId="70893519" w14:textId="77777777" w:rsidR="007A671B" w:rsidRPr="00FF430B" w:rsidRDefault="007A671B" w:rsidP="007A671B">
      <w:pPr>
        <w:jc w:val="both"/>
        <w:rPr>
          <w:rFonts w:eastAsia="PMingLiU"/>
          <w:lang w:val="ro-MO" w:eastAsia="zh-CN"/>
        </w:rPr>
      </w:pPr>
      <w:r w:rsidRPr="00FF430B">
        <w:rPr>
          <w:rFonts w:eastAsia="PMingLiU"/>
          <w:lang w:val="ro-MO" w:eastAsia="zh-CN"/>
        </w:rPr>
        <w:t>Nume: __________________________________________</w:t>
      </w:r>
    </w:p>
    <w:p w14:paraId="5AC6E1A3" w14:textId="77777777" w:rsidR="007A671B" w:rsidRPr="00FF430B" w:rsidRDefault="007A671B" w:rsidP="007A671B">
      <w:pPr>
        <w:jc w:val="both"/>
        <w:rPr>
          <w:rFonts w:eastAsia="PMingLiU"/>
          <w:lang w:val="ro-MO" w:eastAsia="zh-CN"/>
        </w:rPr>
      </w:pPr>
      <w:r w:rsidRPr="00FF430B">
        <w:rPr>
          <w:rFonts w:eastAsia="PMingLiU"/>
          <w:lang w:val="ro-MO" w:eastAsia="zh-CN"/>
        </w:rPr>
        <w:t>Funcţia în cadrul întreprinderii: ____________________________</w:t>
      </w:r>
    </w:p>
    <w:p w14:paraId="1ACB173D" w14:textId="77777777" w:rsidR="007A671B" w:rsidRPr="00FF430B" w:rsidRDefault="007A671B" w:rsidP="007A671B">
      <w:pPr>
        <w:jc w:val="both"/>
        <w:rPr>
          <w:rFonts w:eastAsia="PMingLiU"/>
          <w:lang w:val="ro-MO" w:eastAsia="zh-CN"/>
        </w:rPr>
      </w:pPr>
      <w:r w:rsidRPr="00FF430B">
        <w:rPr>
          <w:rFonts w:eastAsia="PMingLiU"/>
          <w:lang w:val="ro-MO" w:eastAsia="zh-CN"/>
        </w:rPr>
        <w:t>Denumirea întreprinderii: _________________________________</w:t>
      </w:r>
    </w:p>
    <w:p w14:paraId="7C473DA6" w14:textId="77777777" w:rsidR="007A671B" w:rsidRPr="00FF430B" w:rsidRDefault="007A671B" w:rsidP="007A671B">
      <w:pPr>
        <w:spacing w:after="200" w:line="276" w:lineRule="auto"/>
        <w:jc w:val="center"/>
        <w:rPr>
          <w:rFonts w:eastAsia="PMingLiU"/>
          <w:lang w:val="ro-MO" w:eastAsia="zh-CN"/>
        </w:rPr>
      </w:pPr>
      <w:bookmarkStart w:id="13" w:name="_Toc449692113"/>
    </w:p>
    <w:p w14:paraId="5414F5E0" w14:textId="77777777" w:rsidR="007A671B" w:rsidRPr="00FF430B" w:rsidRDefault="007A671B" w:rsidP="007A671B">
      <w:pPr>
        <w:spacing w:line="276" w:lineRule="auto"/>
        <w:jc w:val="center"/>
        <w:rPr>
          <w:rFonts w:eastAsia="PMingLiU"/>
          <w:b/>
          <w:lang w:val="ro-MO" w:eastAsia="zh-CN"/>
        </w:rPr>
      </w:pPr>
    </w:p>
    <w:p w14:paraId="432973DB" w14:textId="77777777" w:rsidR="007A671B" w:rsidRPr="00FF430B" w:rsidRDefault="007A671B" w:rsidP="007A671B">
      <w:pPr>
        <w:spacing w:line="276" w:lineRule="auto"/>
        <w:jc w:val="center"/>
        <w:rPr>
          <w:rFonts w:eastAsia="PMingLiU"/>
          <w:b/>
          <w:lang w:val="ro-MO" w:eastAsia="zh-CN"/>
        </w:rPr>
      </w:pPr>
    </w:p>
    <w:p w14:paraId="284E7E76" w14:textId="77777777" w:rsidR="007A671B" w:rsidRPr="00FF430B" w:rsidRDefault="007A671B" w:rsidP="007A671B">
      <w:pPr>
        <w:spacing w:line="276" w:lineRule="auto"/>
        <w:jc w:val="center"/>
        <w:rPr>
          <w:rFonts w:eastAsia="PMingLiU"/>
          <w:b/>
          <w:lang w:val="ro-MO" w:eastAsia="zh-CN"/>
        </w:rPr>
      </w:pPr>
    </w:p>
    <w:p w14:paraId="66564FE7" w14:textId="77777777" w:rsidR="007A671B" w:rsidRPr="00FF430B" w:rsidRDefault="007A671B" w:rsidP="007A671B">
      <w:pPr>
        <w:spacing w:line="276" w:lineRule="auto"/>
        <w:jc w:val="center"/>
        <w:rPr>
          <w:rFonts w:eastAsia="PMingLiU"/>
          <w:b/>
          <w:lang w:val="ro-MO" w:eastAsia="zh-CN"/>
        </w:rPr>
      </w:pPr>
    </w:p>
    <w:p w14:paraId="1844455C" w14:textId="77777777" w:rsidR="007A671B" w:rsidRPr="00FF430B" w:rsidRDefault="007A671B" w:rsidP="007A671B">
      <w:pPr>
        <w:spacing w:line="276" w:lineRule="auto"/>
        <w:jc w:val="center"/>
        <w:rPr>
          <w:rFonts w:eastAsia="PMingLiU"/>
          <w:b/>
          <w:lang w:val="ro-MO" w:eastAsia="zh-CN"/>
        </w:rPr>
      </w:pPr>
    </w:p>
    <w:p w14:paraId="0E25983E" w14:textId="77777777" w:rsidR="007A671B" w:rsidRPr="00FF430B" w:rsidRDefault="007A671B" w:rsidP="007A671B">
      <w:pPr>
        <w:spacing w:line="276" w:lineRule="auto"/>
        <w:jc w:val="center"/>
        <w:rPr>
          <w:rFonts w:eastAsia="PMingLiU"/>
          <w:b/>
          <w:lang w:val="ro-MO" w:eastAsia="zh-CN"/>
        </w:rPr>
      </w:pPr>
    </w:p>
    <w:p w14:paraId="534E3061" w14:textId="77777777" w:rsidR="007A671B" w:rsidRPr="00FF430B" w:rsidRDefault="007A671B" w:rsidP="007A671B">
      <w:pPr>
        <w:spacing w:line="276" w:lineRule="auto"/>
        <w:jc w:val="center"/>
        <w:rPr>
          <w:rFonts w:eastAsia="PMingLiU"/>
          <w:b/>
          <w:lang w:val="ro-MO" w:eastAsia="zh-CN"/>
        </w:rPr>
      </w:pPr>
    </w:p>
    <w:p w14:paraId="79A2D95E" w14:textId="77777777" w:rsidR="007A671B" w:rsidRPr="00FF430B" w:rsidRDefault="007A671B" w:rsidP="007A671B">
      <w:pPr>
        <w:spacing w:line="276" w:lineRule="auto"/>
        <w:jc w:val="center"/>
        <w:rPr>
          <w:rFonts w:eastAsia="PMingLiU"/>
          <w:b/>
          <w:lang w:val="ro-MO" w:eastAsia="zh-CN"/>
        </w:rPr>
      </w:pPr>
    </w:p>
    <w:p w14:paraId="7779ED12" w14:textId="77777777" w:rsidR="007A671B" w:rsidRPr="00FF430B" w:rsidRDefault="007A671B" w:rsidP="007A671B">
      <w:pPr>
        <w:spacing w:line="276" w:lineRule="auto"/>
        <w:jc w:val="center"/>
        <w:rPr>
          <w:rFonts w:eastAsia="PMingLiU"/>
          <w:b/>
          <w:lang w:val="ro-MO" w:eastAsia="zh-CN"/>
        </w:rPr>
      </w:pPr>
    </w:p>
    <w:bookmarkEnd w:id="13"/>
    <w:p w14:paraId="19DFCE77" w14:textId="77777777" w:rsidR="007A671B" w:rsidRDefault="007A671B" w:rsidP="007A671B">
      <w:pPr>
        <w:rPr>
          <w:rFonts w:eastAsia="PMingLiU"/>
          <w:b/>
          <w:lang w:val="ro-MO" w:eastAsia="zh-CN"/>
        </w:rPr>
      </w:pPr>
    </w:p>
    <w:p w14:paraId="5E239DD1" w14:textId="77777777" w:rsidR="00D32D10" w:rsidRPr="00FF430B" w:rsidRDefault="00D32D10" w:rsidP="007A671B"/>
    <w:p w14:paraId="3A005AE3" w14:textId="77777777" w:rsidR="007A671B" w:rsidRPr="00FF430B" w:rsidRDefault="007A671B" w:rsidP="007A671B">
      <w:pPr>
        <w:rPr>
          <w:b/>
          <w:noProof w:val="0"/>
          <w:sz w:val="28"/>
          <w:szCs w:val="28"/>
          <w:lang w:eastAsia="ru-RU"/>
        </w:rPr>
      </w:pPr>
    </w:p>
    <w:p w14:paraId="3AAB8986"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15</w:t>
      </w:r>
    </w:p>
    <w:p w14:paraId="61C7ADBF" w14:textId="77777777" w:rsidR="007A671B" w:rsidRDefault="007A671B" w:rsidP="007A671B">
      <w:pPr>
        <w:jc w:val="right"/>
        <w:rPr>
          <w:noProof w:val="0"/>
        </w:rPr>
      </w:pPr>
      <w:r>
        <w:rPr>
          <w:noProof w:val="0"/>
        </w:rPr>
        <w:t>la Documentația standard nr.69</w:t>
      </w:r>
    </w:p>
    <w:p w14:paraId="446170F2" w14:textId="77777777" w:rsidR="007A671B" w:rsidRDefault="007A671B" w:rsidP="007A671B">
      <w:pPr>
        <w:jc w:val="right"/>
        <w:rPr>
          <w:noProof w:val="0"/>
        </w:rPr>
      </w:pPr>
      <w:r>
        <w:rPr>
          <w:noProof w:val="0"/>
        </w:rPr>
        <w:t>din 7 mai 2021</w:t>
      </w:r>
    </w:p>
    <w:p w14:paraId="6936D7B7" w14:textId="77777777" w:rsidR="007A671B" w:rsidRPr="00FF430B" w:rsidRDefault="007A671B" w:rsidP="007A671B">
      <w:pPr>
        <w:jc w:val="right"/>
        <w:rPr>
          <w:noProof w:val="0"/>
        </w:rPr>
      </w:pPr>
    </w:p>
    <w:p w14:paraId="77FE8595" w14:textId="77777777" w:rsidR="007A671B" w:rsidRPr="00FF430B" w:rsidRDefault="007A671B" w:rsidP="007A671B">
      <w:pPr>
        <w:jc w:val="right"/>
        <w:rPr>
          <w:noProof w:val="0"/>
        </w:rPr>
      </w:pPr>
    </w:p>
    <w:p w14:paraId="7A5799DD" w14:textId="77777777" w:rsidR="007A671B" w:rsidRPr="00FF430B" w:rsidRDefault="007A671B" w:rsidP="007A671B">
      <w:pPr>
        <w:spacing w:line="276" w:lineRule="auto"/>
        <w:jc w:val="center"/>
        <w:rPr>
          <w:rFonts w:eastAsia="PMingLiU"/>
          <w:b/>
          <w:lang w:eastAsia="zh-CN"/>
        </w:rPr>
      </w:pPr>
    </w:p>
    <w:p w14:paraId="0DB6B37E" w14:textId="77777777" w:rsidR="007A671B" w:rsidRPr="00FF430B" w:rsidRDefault="007A671B" w:rsidP="007A671B">
      <w:pPr>
        <w:spacing w:line="276" w:lineRule="auto"/>
        <w:jc w:val="center"/>
        <w:rPr>
          <w:rFonts w:eastAsia="PMingLiU"/>
          <w:b/>
          <w:lang w:eastAsia="zh-CN"/>
        </w:rPr>
      </w:pPr>
    </w:p>
    <w:p w14:paraId="35109428" w14:textId="77777777" w:rsidR="007A671B" w:rsidRPr="00FF430B" w:rsidRDefault="007A671B" w:rsidP="007A671B">
      <w:pPr>
        <w:spacing w:line="276" w:lineRule="auto"/>
        <w:jc w:val="center"/>
        <w:rPr>
          <w:rFonts w:eastAsia="PMingLiU"/>
          <w:b/>
          <w:noProof w:val="0"/>
          <w:lang w:eastAsia="zh-CN"/>
        </w:rPr>
      </w:pPr>
    </w:p>
    <w:p w14:paraId="5810A2E3" w14:textId="77777777" w:rsidR="007A671B" w:rsidRPr="00FF430B" w:rsidRDefault="007A671B" w:rsidP="007A671B">
      <w:pPr>
        <w:ind w:firstLine="709"/>
        <w:jc w:val="center"/>
        <w:rPr>
          <w:rFonts w:eastAsia="PMingLiU"/>
          <w:b/>
          <w:lang w:eastAsia="zh-CN"/>
        </w:rPr>
      </w:pPr>
      <w:r w:rsidRPr="00FF430B">
        <w:rPr>
          <w:rFonts w:eastAsia="PMingLiU"/>
          <w:b/>
          <w:lang w:eastAsia="zh-CN"/>
        </w:rPr>
        <w:t>DECLARAŢIE</w:t>
      </w:r>
    </w:p>
    <w:p w14:paraId="1145CEEF" w14:textId="77777777" w:rsidR="007A671B" w:rsidRPr="00FF430B" w:rsidRDefault="007A671B" w:rsidP="007A671B">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E2072F4" w14:textId="77777777" w:rsidR="007A671B" w:rsidRPr="00FF430B" w:rsidRDefault="007A671B" w:rsidP="007A671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82"/>
        <w:gridCol w:w="2054"/>
        <w:gridCol w:w="2094"/>
        <w:gridCol w:w="1800"/>
      </w:tblGrid>
      <w:tr w:rsidR="007A671B" w:rsidRPr="00EC30C2" w14:paraId="4F59BCAA" w14:textId="77777777" w:rsidTr="007A671B">
        <w:trPr>
          <w:cantSplit/>
          <w:trHeight w:val="1942"/>
        </w:trPr>
        <w:tc>
          <w:tcPr>
            <w:tcW w:w="273" w:type="pct"/>
            <w:vAlign w:val="center"/>
          </w:tcPr>
          <w:p w14:paraId="7DE6C318" w14:textId="77777777" w:rsidR="007A671B" w:rsidRPr="00FF430B" w:rsidRDefault="007A671B" w:rsidP="007A671B">
            <w:pPr>
              <w:tabs>
                <w:tab w:val="left" w:pos="567"/>
              </w:tabs>
              <w:jc w:val="center"/>
              <w:rPr>
                <w:b/>
                <w:bCs/>
              </w:rPr>
            </w:pPr>
          </w:p>
          <w:p w14:paraId="18D7625D" w14:textId="77777777" w:rsidR="007A671B" w:rsidRPr="00FF430B" w:rsidRDefault="007A671B" w:rsidP="007A671B">
            <w:pPr>
              <w:tabs>
                <w:tab w:val="left" w:pos="567"/>
              </w:tabs>
              <w:jc w:val="center"/>
              <w:rPr>
                <w:b/>
                <w:bCs/>
              </w:rPr>
            </w:pPr>
            <w:r w:rsidRPr="00FF430B">
              <w:rPr>
                <w:b/>
                <w:bCs/>
              </w:rPr>
              <w:t>Nr.</w:t>
            </w:r>
          </w:p>
          <w:p w14:paraId="19E539F7" w14:textId="77777777" w:rsidR="007A671B" w:rsidRPr="00FF430B" w:rsidRDefault="007A671B" w:rsidP="007A671B">
            <w:pPr>
              <w:tabs>
                <w:tab w:val="left" w:pos="567"/>
              </w:tabs>
              <w:jc w:val="center"/>
              <w:rPr>
                <w:b/>
                <w:bCs/>
              </w:rPr>
            </w:pPr>
            <w:r w:rsidRPr="00FF430B">
              <w:rPr>
                <w:b/>
                <w:bCs/>
              </w:rPr>
              <w:t>d/o</w:t>
            </w:r>
          </w:p>
        </w:tc>
        <w:tc>
          <w:tcPr>
            <w:tcW w:w="727" w:type="pct"/>
            <w:vAlign w:val="center"/>
          </w:tcPr>
          <w:p w14:paraId="09ED8AB5" w14:textId="77777777" w:rsidR="007A671B" w:rsidRPr="00FF430B" w:rsidRDefault="007A671B" w:rsidP="007A671B">
            <w:pPr>
              <w:tabs>
                <w:tab w:val="left" w:pos="567"/>
                <w:tab w:val="left" w:pos="1134"/>
              </w:tabs>
              <w:ind w:left="360"/>
              <w:jc w:val="center"/>
              <w:outlineLvl w:val="0"/>
              <w:rPr>
                <w:b/>
                <w:bCs/>
              </w:rPr>
            </w:pPr>
          </w:p>
          <w:p w14:paraId="78EEEA49" w14:textId="77777777" w:rsidR="007A671B" w:rsidRPr="00FF430B" w:rsidRDefault="007A671B" w:rsidP="007A671B">
            <w:pPr>
              <w:tabs>
                <w:tab w:val="left" w:pos="567"/>
              </w:tabs>
              <w:jc w:val="center"/>
              <w:rPr>
                <w:b/>
                <w:bCs/>
              </w:rPr>
            </w:pPr>
            <w:r w:rsidRPr="00FF430B">
              <w:rPr>
                <w:b/>
                <w:bCs/>
              </w:rPr>
              <w:t>Funcţia</w:t>
            </w:r>
          </w:p>
        </w:tc>
        <w:tc>
          <w:tcPr>
            <w:tcW w:w="1000" w:type="pct"/>
            <w:vAlign w:val="center"/>
          </w:tcPr>
          <w:p w14:paraId="009EFCFE" w14:textId="77777777" w:rsidR="007A671B" w:rsidRPr="00FF430B" w:rsidRDefault="007A671B" w:rsidP="007A671B">
            <w:pPr>
              <w:tabs>
                <w:tab w:val="left" w:pos="567"/>
                <w:tab w:val="left" w:pos="1134"/>
              </w:tabs>
              <w:ind w:left="360"/>
              <w:jc w:val="center"/>
              <w:outlineLvl w:val="0"/>
              <w:rPr>
                <w:b/>
                <w:bCs/>
              </w:rPr>
            </w:pPr>
          </w:p>
          <w:p w14:paraId="6E5C4329" w14:textId="77777777" w:rsidR="007A671B" w:rsidRPr="00FF430B" w:rsidRDefault="007A671B" w:rsidP="007A671B">
            <w:pPr>
              <w:tabs>
                <w:tab w:val="left" w:pos="567"/>
              </w:tabs>
              <w:jc w:val="center"/>
              <w:rPr>
                <w:b/>
                <w:bCs/>
              </w:rPr>
            </w:pPr>
            <w:r w:rsidRPr="00FF430B">
              <w:rPr>
                <w:b/>
                <w:bCs/>
              </w:rPr>
              <w:t>Studii de specialitate</w:t>
            </w:r>
          </w:p>
        </w:tc>
        <w:tc>
          <w:tcPr>
            <w:tcW w:w="1036" w:type="pct"/>
            <w:vAlign w:val="center"/>
          </w:tcPr>
          <w:p w14:paraId="64896026" w14:textId="77777777" w:rsidR="007A671B" w:rsidRPr="00FF430B" w:rsidRDefault="007A671B" w:rsidP="007A671B">
            <w:pPr>
              <w:tabs>
                <w:tab w:val="left" w:pos="567"/>
              </w:tabs>
              <w:jc w:val="center"/>
              <w:rPr>
                <w:b/>
                <w:bCs/>
              </w:rPr>
            </w:pPr>
            <w:r w:rsidRPr="00FF430B">
              <w:rPr>
                <w:b/>
                <w:bCs/>
              </w:rPr>
              <w:t>Vechimea în  munca de specialitate (ani)</w:t>
            </w:r>
          </w:p>
        </w:tc>
        <w:tc>
          <w:tcPr>
            <w:tcW w:w="1056" w:type="pct"/>
            <w:vAlign w:val="center"/>
          </w:tcPr>
          <w:p w14:paraId="053A7889" w14:textId="77777777" w:rsidR="007A671B" w:rsidRPr="00FF430B" w:rsidRDefault="007A671B" w:rsidP="007A671B">
            <w:pPr>
              <w:tabs>
                <w:tab w:val="left" w:pos="567"/>
              </w:tabs>
              <w:jc w:val="center"/>
              <w:rPr>
                <w:b/>
                <w:bCs/>
              </w:rPr>
            </w:pPr>
            <w:r w:rsidRPr="00FF430B">
              <w:rPr>
                <w:b/>
                <w:bCs/>
              </w:rPr>
              <w:t>Numărul şi denumirea lucrărilor similare executate în calitate de conducător</w:t>
            </w:r>
          </w:p>
        </w:tc>
        <w:tc>
          <w:tcPr>
            <w:tcW w:w="908" w:type="pct"/>
            <w:vAlign w:val="center"/>
          </w:tcPr>
          <w:p w14:paraId="2F2ED45F" w14:textId="77777777" w:rsidR="007A671B" w:rsidRPr="00FF430B" w:rsidRDefault="007A671B" w:rsidP="007A671B">
            <w:pPr>
              <w:tabs>
                <w:tab w:val="left" w:pos="567"/>
              </w:tabs>
              <w:jc w:val="center"/>
              <w:rPr>
                <w:b/>
                <w:bCs/>
              </w:rPr>
            </w:pPr>
            <w:r w:rsidRPr="00FF430B">
              <w:rPr>
                <w:b/>
                <w:bCs/>
              </w:rPr>
              <w:t>Numărul certificatului de atestare</w:t>
            </w:r>
          </w:p>
          <w:p w14:paraId="3296079F" w14:textId="77777777" w:rsidR="007A671B" w:rsidRPr="00FF430B" w:rsidRDefault="007A671B" w:rsidP="007A671B">
            <w:pPr>
              <w:tabs>
                <w:tab w:val="left" w:pos="567"/>
              </w:tabs>
              <w:jc w:val="center"/>
              <w:rPr>
                <w:b/>
                <w:bCs/>
              </w:rPr>
            </w:pPr>
            <w:r w:rsidRPr="00FF430B">
              <w:rPr>
                <w:b/>
                <w:bCs/>
              </w:rPr>
              <w:t>și data eliberării</w:t>
            </w:r>
          </w:p>
          <w:p w14:paraId="40AF20B3" w14:textId="77777777" w:rsidR="007A671B" w:rsidRPr="00FF430B" w:rsidRDefault="007A671B" w:rsidP="007A671B">
            <w:pPr>
              <w:tabs>
                <w:tab w:val="left" w:pos="567"/>
                <w:tab w:val="left" w:pos="1134"/>
              </w:tabs>
              <w:ind w:left="360"/>
              <w:jc w:val="center"/>
              <w:outlineLvl w:val="0"/>
              <w:rPr>
                <w:b/>
                <w:bCs/>
              </w:rPr>
            </w:pPr>
          </w:p>
          <w:p w14:paraId="198646E0" w14:textId="77777777" w:rsidR="007A671B" w:rsidRPr="00FF430B" w:rsidRDefault="007A671B" w:rsidP="007A671B">
            <w:pPr>
              <w:tabs>
                <w:tab w:val="left" w:pos="567"/>
                <w:tab w:val="left" w:pos="1134"/>
              </w:tabs>
              <w:ind w:left="360"/>
              <w:jc w:val="center"/>
              <w:outlineLvl w:val="0"/>
              <w:rPr>
                <w:b/>
                <w:bCs/>
              </w:rPr>
            </w:pPr>
          </w:p>
        </w:tc>
      </w:tr>
      <w:tr w:rsidR="007A671B" w:rsidRPr="00EC30C2" w14:paraId="4DCEEC6B" w14:textId="77777777" w:rsidTr="007A671B">
        <w:trPr>
          <w:cantSplit/>
          <w:trHeight w:val="320"/>
        </w:trPr>
        <w:tc>
          <w:tcPr>
            <w:tcW w:w="273" w:type="pct"/>
          </w:tcPr>
          <w:p w14:paraId="40A7B5ED" w14:textId="77777777" w:rsidR="007A671B" w:rsidRPr="00FF430B" w:rsidRDefault="007A671B" w:rsidP="007A671B">
            <w:pPr>
              <w:tabs>
                <w:tab w:val="left" w:pos="567"/>
                <w:tab w:val="left" w:pos="1134"/>
              </w:tabs>
              <w:ind w:left="360"/>
              <w:jc w:val="both"/>
              <w:outlineLvl w:val="0"/>
              <w:rPr>
                <w:b/>
                <w:bCs/>
              </w:rPr>
            </w:pPr>
          </w:p>
        </w:tc>
        <w:tc>
          <w:tcPr>
            <w:tcW w:w="727" w:type="pct"/>
          </w:tcPr>
          <w:p w14:paraId="7CFB1BB6" w14:textId="77777777" w:rsidR="007A671B" w:rsidRPr="00FF430B" w:rsidRDefault="007A671B" w:rsidP="007A671B">
            <w:pPr>
              <w:tabs>
                <w:tab w:val="left" w:pos="567"/>
              </w:tabs>
              <w:jc w:val="both"/>
              <w:rPr>
                <w:b/>
                <w:bCs/>
              </w:rPr>
            </w:pPr>
            <w:r w:rsidRPr="00FF430B">
              <w:rPr>
                <w:b/>
                <w:bCs/>
              </w:rPr>
              <w:t>1</w:t>
            </w:r>
          </w:p>
        </w:tc>
        <w:tc>
          <w:tcPr>
            <w:tcW w:w="1000" w:type="pct"/>
          </w:tcPr>
          <w:p w14:paraId="4863146C" w14:textId="77777777" w:rsidR="007A671B" w:rsidRPr="00FF430B" w:rsidRDefault="007A671B" w:rsidP="007A671B">
            <w:pPr>
              <w:tabs>
                <w:tab w:val="left" w:pos="567"/>
              </w:tabs>
              <w:jc w:val="both"/>
              <w:rPr>
                <w:b/>
                <w:bCs/>
              </w:rPr>
            </w:pPr>
            <w:r w:rsidRPr="00FF430B">
              <w:rPr>
                <w:b/>
                <w:bCs/>
              </w:rPr>
              <w:t>2</w:t>
            </w:r>
          </w:p>
        </w:tc>
        <w:tc>
          <w:tcPr>
            <w:tcW w:w="1036" w:type="pct"/>
          </w:tcPr>
          <w:p w14:paraId="1C133E17" w14:textId="77777777" w:rsidR="007A671B" w:rsidRPr="00FF430B" w:rsidRDefault="007A671B" w:rsidP="007A671B">
            <w:pPr>
              <w:tabs>
                <w:tab w:val="left" w:pos="567"/>
              </w:tabs>
              <w:jc w:val="both"/>
              <w:rPr>
                <w:b/>
                <w:bCs/>
              </w:rPr>
            </w:pPr>
            <w:r w:rsidRPr="00FF430B">
              <w:rPr>
                <w:b/>
                <w:bCs/>
              </w:rPr>
              <w:t>3</w:t>
            </w:r>
          </w:p>
        </w:tc>
        <w:tc>
          <w:tcPr>
            <w:tcW w:w="1056" w:type="pct"/>
          </w:tcPr>
          <w:p w14:paraId="2941BD71" w14:textId="77777777" w:rsidR="007A671B" w:rsidRPr="00FF430B" w:rsidRDefault="007A671B" w:rsidP="007A671B">
            <w:pPr>
              <w:tabs>
                <w:tab w:val="left" w:pos="567"/>
              </w:tabs>
              <w:jc w:val="both"/>
              <w:rPr>
                <w:b/>
                <w:bCs/>
              </w:rPr>
            </w:pPr>
            <w:r w:rsidRPr="00FF430B">
              <w:rPr>
                <w:b/>
                <w:bCs/>
              </w:rPr>
              <w:t>4</w:t>
            </w:r>
          </w:p>
        </w:tc>
        <w:tc>
          <w:tcPr>
            <w:tcW w:w="908" w:type="pct"/>
          </w:tcPr>
          <w:p w14:paraId="5A0D5DA8" w14:textId="77777777" w:rsidR="007A671B" w:rsidRPr="00FF430B" w:rsidRDefault="007A671B" w:rsidP="007A671B">
            <w:pPr>
              <w:tabs>
                <w:tab w:val="left" w:pos="567"/>
              </w:tabs>
              <w:jc w:val="both"/>
              <w:rPr>
                <w:b/>
                <w:bCs/>
              </w:rPr>
            </w:pPr>
            <w:r w:rsidRPr="00FF430B">
              <w:rPr>
                <w:b/>
                <w:bCs/>
              </w:rPr>
              <w:t>5</w:t>
            </w:r>
          </w:p>
        </w:tc>
      </w:tr>
      <w:tr w:rsidR="007A671B" w:rsidRPr="00EC30C2" w14:paraId="6AE1678C" w14:textId="77777777" w:rsidTr="007A671B">
        <w:trPr>
          <w:cantSplit/>
          <w:trHeight w:val="140"/>
        </w:trPr>
        <w:tc>
          <w:tcPr>
            <w:tcW w:w="273" w:type="pct"/>
          </w:tcPr>
          <w:p w14:paraId="16509E6A" w14:textId="77777777" w:rsidR="007A671B" w:rsidRPr="00FF430B" w:rsidRDefault="007A671B" w:rsidP="007A671B">
            <w:pPr>
              <w:keepNext/>
              <w:keepLines/>
              <w:tabs>
                <w:tab w:val="left" w:pos="567"/>
              </w:tabs>
              <w:spacing w:before="200"/>
              <w:jc w:val="both"/>
              <w:outlineLvl w:val="2"/>
              <w:rPr>
                <w:bCs/>
              </w:rPr>
            </w:pPr>
          </w:p>
        </w:tc>
        <w:tc>
          <w:tcPr>
            <w:tcW w:w="727" w:type="pct"/>
          </w:tcPr>
          <w:p w14:paraId="2DD9FE4F" w14:textId="77777777" w:rsidR="007A671B" w:rsidRPr="00FF430B" w:rsidRDefault="007A671B" w:rsidP="007A671B">
            <w:pPr>
              <w:tabs>
                <w:tab w:val="left" w:pos="567"/>
              </w:tabs>
              <w:jc w:val="both"/>
              <w:rPr>
                <w:bCs/>
              </w:rPr>
            </w:pPr>
            <w:r w:rsidRPr="00FF430B">
              <w:rPr>
                <w:bCs/>
              </w:rPr>
              <w:t>Arhitect-șef</w:t>
            </w:r>
          </w:p>
        </w:tc>
        <w:tc>
          <w:tcPr>
            <w:tcW w:w="1000" w:type="pct"/>
          </w:tcPr>
          <w:p w14:paraId="1EFDE036" w14:textId="77777777" w:rsidR="007A671B" w:rsidRPr="00FF430B" w:rsidRDefault="007A671B" w:rsidP="007A671B">
            <w:pPr>
              <w:keepNext/>
              <w:keepLines/>
              <w:tabs>
                <w:tab w:val="left" w:pos="567"/>
              </w:tabs>
              <w:spacing w:before="200"/>
              <w:jc w:val="both"/>
              <w:outlineLvl w:val="2"/>
              <w:rPr>
                <w:bCs/>
              </w:rPr>
            </w:pPr>
          </w:p>
        </w:tc>
        <w:tc>
          <w:tcPr>
            <w:tcW w:w="1036" w:type="pct"/>
          </w:tcPr>
          <w:p w14:paraId="0C8F4459" w14:textId="77777777" w:rsidR="007A671B" w:rsidRPr="00FF430B" w:rsidRDefault="007A671B" w:rsidP="007A671B">
            <w:pPr>
              <w:keepNext/>
              <w:keepLines/>
              <w:tabs>
                <w:tab w:val="left" w:pos="567"/>
              </w:tabs>
              <w:spacing w:before="200"/>
              <w:jc w:val="both"/>
              <w:outlineLvl w:val="2"/>
              <w:rPr>
                <w:bCs/>
              </w:rPr>
            </w:pPr>
          </w:p>
        </w:tc>
        <w:tc>
          <w:tcPr>
            <w:tcW w:w="1056" w:type="pct"/>
          </w:tcPr>
          <w:p w14:paraId="6F3DBDCE" w14:textId="77777777" w:rsidR="007A671B" w:rsidRPr="00FF430B" w:rsidRDefault="007A671B" w:rsidP="007A671B">
            <w:pPr>
              <w:keepNext/>
              <w:keepLines/>
              <w:tabs>
                <w:tab w:val="left" w:pos="567"/>
              </w:tabs>
              <w:spacing w:before="200"/>
              <w:jc w:val="both"/>
              <w:outlineLvl w:val="2"/>
              <w:rPr>
                <w:bCs/>
              </w:rPr>
            </w:pPr>
          </w:p>
        </w:tc>
        <w:tc>
          <w:tcPr>
            <w:tcW w:w="908" w:type="pct"/>
          </w:tcPr>
          <w:p w14:paraId="2EA77FDF" w14:textId="77777777" w:rsidR="007A671B" w:rsidRPr="00FF430B" w:rsidRDefault="007A671B" w:rsidP="007A671B">
            <w:pPr>
              <w:keepNext/>
              <w:keepLines/>
              <w:tabs>
                <w:tab w:val="left" w:pos="567"/>
              </w:tabs>
              <w:spacing w:before="200"/>
              <w:jc w:val="both"/>
              <w:outlineLvl w:val="2"/>
              <w:rPr>
                <w:bCs/>
              </w:rPr>
            </w:pPr>
          </w:p>
        </w:tc>
      </w:tr>
      <w:tr w:rsidR="007A671B" w:rsidRPr="00EC30C2" w14:paraId="6907CA68" w14:textId="77777777" w:rsidTr="007A671B">
        <w:trPr>
          <w:cantSplit/>
          <w:trHeight w:val="140"/>
        </w:trPr>
        <w:tc>
          <w:tcPr>
            <w:tcW w:w="273" w:type="pct"/>
          </w:tcPr>
          <w:p w14:paraId="644E6862" w14:textId="77777777" w:rsidR="007A671B" w:rsidRPr="00FF430B" w:rsidRDefault="007A671B" w:rsidP="007A671B">
            <w:pPr>
              <w:keepNext/>
              <w:keepLines/>
              <w:tabs>
                <w:tab w:val="left" w:pos="567"/>
              </w:tabs>
              <w:spacing w:before="200"/>
              <w:jc w:val="both"/>
              <w:outlineLvl w:val="2"/>
              <w:rPr>
                <w:bCs/>
              </w:rPr>
            </w:pPr>
          </w:p>
        </w:tc>
        <w:tc>
          <w:tcPr>
            <w:tcW w:w="727" w:type="pct"/>
          </w:tcPr>
          <w:p w14:paraId="2F0761A0" w14:textId="77777777" w:rsidR="007A671B" w:rsidRPr="00FF430B" w:rsidRDefault="007A671B" w:rsidP="007A671B">
            <w:pPr>
              <w:tabs>
                <w:tab w:val="left" w:pos="567"/>
              </w:tabs>
              <w:jc w:val="both"/>
              <w:rPr>
                <w:bCs/>
              </w:rPr>
            </w:pPr>
            <w:r w:rsidRPr="00FF430B">
              <w:rPr>
                <w:bCs/>
              </w:rPr>
              <w:t>Inginer-șef</w:t>
            </w:r>
          </w:p>
        </w:tc>
        <w:tc>
          <w:tcPr>
            <w:tcW w:w="1000" w:type="pct"/>
          </w:tcPr>
          <w:p w14:paraId="493911CA" w14:textId="77777777" w:rsidR="007A671B" w:rsidRPr="00FF430B" w:rsidRDefault="007A671B" w:rsidP="007A671B">
            <w:pPr>
              <w:keepNext/>
              <w:keepLines/>
              <w:tabs>
                <w:tab w:val="left" w:pos="567"/>
              </w:tabs>
              <w:spacing w:before="200"/>
              <w:jc w:val="both"/>
              <w:outlineLvl w:val="2"/>
              <w:rPr>
                <w:bCs/>
              </w:rPr>
            </w:pPr>
          </w:p>
        </w:tc>
        <w:tc>
          <w:tcPr>
            <w:tcW w:w="1036" w:type="pct"/>
          </w:tcPr>
          <w:p w14:paraId="2D6C43FB" w14:textId="77777777" w:rsidR="007A671B" w:rsidRPr="00FF430B" w:rsidRDefault="007A671B" w:rsidP="007A671B">
            <w:pPr>
              <w:keepNext/>
              <w:keepLines/>
              <w:tabs>
                <w:tab w:val="left" w:pos="567"/>
              </w:tabs>
              <w:spacing w:before="200"/>
              <w:jc w:val="both"/>
              <w:outlineLvl w:val="2"/>
              <w:rPr>
                <w:bCs/>
              </w:rPr>
            </w:pPr>
          </w:p>
        </w:tc>
        <w:tc>
          <w:tcPr>
            <w:tcW w:w="1056" w:type="pct"/>
          </w:tcPr>
          <w:p w14:paraId="2D78C69B" w14:textId="77777777" w:rsidR="007A671B" w:rsidRPr="00FF430B" w:rsidRDefault="007A671B" w:rsidP="007A671B">
            <w:pPr>
              <w:keepNext/>
              <w:keepLines/>
              <w:tabs>
                <w:tab w:val="left" w:pos="567"/>
              </w:tabs>
              <w:spacing w:before="200"/>
              <w:jc w:val="both"/>
              <w:outlineLvl w:val="2"/>
              <w:rPr>
                <w:bCs/>
              </w:rPr>
            </w:pPr>
          </w:p>
        </w:tc>
        <w:tc>
          <w:tcPr>
            <w:tcW w:w="908" w:type="pct"/>
          </w:tcPr>
          <w:p w14:paraId="0D67FAA8" w14:textId="77777777" w:rsidR="007A671B" w:rsidRPr="00FF430B" w:rsidRDefault="007A671B" w:rsidP="007A671B">
            <w:pPr>
              <w:keepNext/>
              <w:keepLines/>
              <w:tabs>
                <w:tab w:val="left" w:pos="567"/>
              </w:tabs>
              <w:spacing w:before="200"/>
              <w:jc w:val="both"/>
              <w:outlineLvl w:val="2"/>
              <w:rPr>
                <w:bCs/>
              </w:rPr>
            </w:pPr>
          </w:p>
        </w:tc>
      </w:tr>
      <w:tr w:rsidR="007A671B" w:rsidRPr="00EC30C2" w14:paraId="73334A68" w14:textId="77777777" w:rsidTr="007A671B">
        <w:trPr>
          <w:cantSplit/>
          <w:trHeight w:val="140"/>
        </w:trPr>
        <w:tc>
          <w:tcPr>
            <w:tcW w:w="273" w:type="pct"/>
          </w:tcPr>
          <w:p w14:paraId="6AECEDA4" w14:textId="77777777" w:rsidR="007A671B" w:rsidRPr="00FF430B" w:rsidRDefault="007A671B" w:rsidP="007A671B">
            <w:pPr>
              <w:keepNext/>
              <w:keepLines/>
              <w:tabs>
                <w:tab w:val="left" w:pos="567"/>
              </w:tabs>
              <w:spacing w:before="200"/>
              <w:jc w:val="both"/>
              <w:outlineLvl w:val="2"/>
              <w:rPr>
                <w:bCs/>
              </w:rPr>
            </w:pPr>
          </w:p>
        </w:tc>
        <w:tc>
          <w:tcPr>
            <w:tcW w:w="727" w:type="pct"/>
          </w:tcPr>
          <w:p w14:paraId="1E65A211" w14:textId="77777777" w:rsidR="007A671B" w:rsidRPr="00FF430B" w:rsidRDefault="007A671B" w:rsidP="007A671B">
            <w:pPr>
              <w:tabs>
                <w:tab w:val="left" w:pos="567"/>
              </w:tabs>
              <w:jc w:val="both"/>
              <w:rPr>
                <w:bCs/>
              </w:rPr>
            </w:pPr>
            <w:r w:rsidRPr="00FF430B">
              <w:rPr>
                <w:bCs/>
              </w:rPr>
              <w:t>Diriginţi de şantier</w:t>
            </w:r>
          </w:p>
        </w:tc>
        <w:tc>
          <w:tcPr>
            <w:tcW w:w="1000" w:type="pct"/>
          </w:tcPr>
          <w:p w14:paraId="3C0738D2" w14:textId="77777777" w:rsidR="007A671B" w:rsidRPr="00FF430B" w:rsidRDefault="007A671B" w:rsidP="007A671B">
            <w:pPr>
              <w:keepNext/>
              <w:keepLines/>
              <w:tabs>
                <w:tab w:val="left" w:pos="567"/>
              </w:tabs>
              <w:spacing w:before="200"/>
              <w:jc w:val="both"/>
              <w:outlineLvl w:val="2"/>
              <w:rPr>
                <w:bCs/>
              </w:rPr>
            </w:pPr>
          </w:p>
        </w:tc>
        <w:tc>
          <w:tcPr>
            <w:tcW w:w="1036" w:type="pct"/>
          </w:tcPr>
          <w:p w14:paraId="7C1BB789" w14:textId="77777777" w:rsidR="007A671B" w:rsidRPr="00FF430B" w:rsidRDefault="007A671B" w:rsidP="007A671B">
            <w:pPr>
              <w:keepNext/>
              <w:keepLines/>
              <w:tabs>
                <w:tab w:val="left" w:pos="567"/>
              </w:tabs>
              <w:spacing w:before="200"/>
              <w:jc w:val="both"/>
              <w:outlineLvl w:val="2"/>
              <w:rPr>
                <w:bCs/>
              </w:rPr>
            </w:pPr>
          </w:p>
        </w:tc>
        <w:tc>
          <w:tcPr>
            <w:tcW w:w="1056" w:type="pct"/>
          </w:tcPr>
          <w:p w14:paraId="4E5D0E83" w14:textId="77777777" w:rsidR="007A671B" w:rsidRPr="00FF430B" w:rsidRDefault="007A671B" w:rsidP="007A671B">
            <w:pPr>
              <w:keepNext/>
              <w:keepLines/>
              <w:tabs>
                <w:tab w:val="left" w:pos="567"/>
              </w:tabs>
              <w:spacing w:before="200"/>
              <w:jc w:val="both"/>
              <w:outlineLvl w:val="2"/>
              <w:rPr>
                <w:bCs/>
              </w:rPr>
            </w:pPr>
          </w:p>
        </w:tc>
        <w:tc>
          <w:tcPr>
            <w:tcW w:w="908" w:type="pct"/>
          </w:tcPr>
          <w:p w14:paraId="63028849" w14:textId="77777777" w:rsidR="007A671B" w:rsidRPr="00FF430B" w:rsidRDefault="007A671B" w:rsidP="007A671B">
            <w:pPr>
              <w:keepNext/>
              <w:keepLines/>
              <w:tabs>
                <w:tab w:val="left" w:pos="567"/>
              </w:tabs>
              <w:spacing w:before="200"/>
              <w:jc w:val="both"/>
              <w:outlineLvl w:val="2"/>
              <w:rPr>
                <w:bCs/>
              </w:rPr>
            </w:pPr>
          </w:p>
        </w:tc>
      </w:tr>
      <w:tr w:rsidR="007A671B" w:rsidRPr="00EC30C2" w14:paraId="6ABBCA3F" w14:textId="77777777" w:rsidTr="007A671B">
        <w:trPr>
          <w:cantSplit/>
          <w:trHeight w:val="140"/>
        </w:trPr>
        <w:tc>
          <w:tcPr>
            <w:tcW w:w="273" w:type="pct"/>
          </w:tcPr>
          <w:p w14:paraId="11BA7B95" w14:textId="77777777" w:rsidR="007A671B" w:rsidRPr="00FF430B" w:rsidRDefault="007A671B" w:rsidP="007A671B">
            <w:pPr>
              <w:keepNext/>
              <w:keepLines/>
              <w:tabs>
                <w:tab w:val="left" w:pos="567"/>
              </w:tabs>
              <w:spacing w:before="200"/>
              <w:jc w:val="both"/>
              <w:outlineLvl w:val="2"/>
              <w:rPr>
                <w:bCs/>
              </w:rPr>
            </w:pPr>
          </w:p>
        </w:tc>
        <w:tc>
          <w:tcPr>
            <w:tcW w:w="727" w:type="pct"/>
          </w:tcPr>
          <w:p w14:paraId="3A23CA16" w14:textId="77777777" w:rsidR="007A671B" w:rsidRPr="00FF430B" w:rsidRDefault="007A671B" w:rsidP="007A671B">
            <w:pPr>
              <w:tabs>
                <w:tab w:val="left" w:pos="567"/>
              </w:tabs>
              <w:jc w:val="both"/>
              <w:rPr>
                <w:bCs/>
              </w:rPr>
            </w:pPr>
            <w:r w:rsidRPr="00FF430B">
              <w:rPr>
                <w:bCs/>
              </w:rPr>
              <w:t>Maiştri</w:t>
            </w:r>
          </w:p>
        </w:tc>
        <w:tc>
          <w:tcPr>
            <w:tcW w:w="1000" w:type="pct"/>
          </w:tcPr>
          <w:p w14:paraId="0A0C885C" w14:textId="77777777" w:rsidR="007A671B" w:rsidRPr="00FF430B" w:rsidRDefault="007A671B" w:rsidP="007A671B">
            <w:pPr>
              <w:keepNext/>
              <w:keepLines/>
              <w:tabs>
                <w:tab w:val="left" w:pos="567"/>
              </w:tabs>
              <w:spacing w:before="200"/>
              <w:jc w:val="both"/>
              <w:outlineLvl w:val="2"/>
              <w:rPr>
                <w:bCs/>
              </w:rPr>
            </w:pPr>
          </w:p>
        </w:tc>
        <w:tc>
          <w:tcPr>
            <w:tcW w:w="1036" w:type="pct"/>
          </w:tcPr>
          <w:p w14:paraId="1DD7E726" w14:textId="77777777" w:rsidR="007A671B" w:rsidRPr="00FF430B" w:rsidRDefault="007A671B" w:rsidP="007A671B">
            <w:pPr>
              <w:keepNext/>
              <w:keepLines/>
              <w:tabs>
                <w:tab w:val="left" w:pos="567"/>
              </w:tabs>
              <w:spacing w:before="200"/>
              <w:jc w:val="both"/>
              <w:outlineLvl w:val="2"/>
              <w:rPr>
                <w:bCs/>
              </w:rPr>
            </w:pPr>
          </w:p>
        </w:tc>
        <w:tc>
          <w:tcPr>
            <w:tcW w:w="1056" w:type="pct"/>
          </w:tcPr>
          <w:p w14:paraId="7ECB5958" w14:textId="77777777" w:rsidR="007A671B" w:rsidRPr="00FF430B" w:rsidRDefault="007A671B" w:rsidP="007A671B">
            <w:pPr>
              <w:keepNext/>
              <w:keepLines/>
              <w:tabs>
                <w:tab w:val="left" w:pos="567"/>
              </w:tabs>
              <w:spacing w:before="200"/>
              <w:jc w:val="both"/>
              <w:outlineLvl w:val="2"/>
              <w:rPr>
                <w:bCs/>
              </w:rPr>
            </w:pPr>
          </w:p>
        </w:tc>
        <w:tc>
          <w:tcPr>
            <w:tcW w:w="908" w:type="pct"/>
          </w:tcPr>
          <w:p w14:paraId="5A2F7C2E" w14:textId="77777777" w:rsidR="007A671B" w:rsidRPr="00FF430B" w:rsidRDefault="007A671B" w:rsidP="007A671B">
            <w:pPr>
              <w:keepNext/>
              <w:keepLines/>
              <w:tabs>
                <w:tab w:val="left" w:pos="567"/>
              </w:tabs>
              <w:spacing w:before="200"/>
              <w:jc w:val="both"/>
              <w:outlineLvl w:val="2"/>
              <w:rPr>
                <w:bCs/>
              </w:rPr>
            </w:pPr>
          </w:p>
        </w:tc>
      </w:tr>
      <w:tr w:rsidR="007A671B" w:rsidRPr="00EC30C2" w14:paraId="5A2421D8" w14:textId="77777777" w:rsidTr="007A671B">
        <w:trPr>
          <w:cantSplit/>
          <w:trHeight w:val="1270"/>
        </w:trPr>
        <w:tc>
          <w:tcPr>
            <w:tcW w:w="273" w:type="pct"/>
          </w:tcPr>
          <w:p w14:paraId="414AD569" w14:textId="77777777" w:rsidR="007A671B" w:rsidRPr="00FF430B" w:rsidRDefault="007A671B" w:rsidP="007A671B">
            <w:pPr>
              <w:keepNext/>
              <w:keepLines/>
              <w:tabs>
                <w:tab w:val="left" w:pos="567"/>
              </w:tabs>
              <w:spacing w:before="200"/>
              <w:jc w:val="both"/>
              <w:outlineLvl w:val="2"/>
              <w:rPr>
                <w:bCs/>
              </w:rPr>
            </w:pPr>
          </w:p>
        </w:tc>
        <w:tc>
          <w:tcPr>
            <w:tcW w:w="727" w:type="pct"/>
          </w:tcPr>
          <w:p w14:paraId="6EEA0704" w14:textId="77777777" w:rsidR="007A671B" w:rsidRPr="00FF430B" w:rsidRDefault="007A671B" w:rsidP="007A671B">
            <w:pPr>
              <w:tabs>
                <w:tab w:val="left" w:pos="567"/>
              </w:tabs>
              <w:jc w:val="both"/>
              <w:rPr>
                <w:bCs/>
              </w:rPr>
            </w:pPr>
            <w:r w:rsidRPr="00FF430B">
              <w:rPr>
                <w:bCs/>
              </w:rPr>
              <w:t>Specialişti</w:t>
            </w:r>
          </w:p>
          <w:p w14:paraId="231C178C" w14:textId="77777777" w:rsidR="007A671B" w:rsidRPr="00FF430B" w:rsidRDefault="007A671B" w:rsidP="007A671B">
            <w:pPr>
              <w:tabs>
                <w:tab w:val="left" w:pos="567"/>
              </w:tabs>
              <w:jc w:val="both"/>
              <w:rPr>
                <w:bCs/>
              </w:rPr>
            </w:pPr>
            <w:r w:rsidRPr="00FF430B">
              <w:rPr>
                <w:bCs/>
              </w:rPr>
              <w:t>……………</w:t>
            </w:r>
          </w:p>
          <w:p w14:paraId="07C00957" w14:textId="77777777" w:rsidR="007A671B" w:rsidRPr="00FF430B" w:rsidRDefault="007A671B" w:rsidP="007A671B">
            <w:pPr>
              <w:tabs>
                <w:tab w:val="left" w:pos="567"/>
              </w:tabs>
              <w:jc w:val="both"/>
              <w:rPr>
                <w:bCs/>
              </w:rPr>
            </w:pPr>
            <w:r w:rsidRPr="00FF430B">
              <w:rPr>
                <w:bCs/>
              </w:rPr>
              <w:t>……………</w:t>
            </w:r>
          </w:p>
          <w:p w14:paraId="6D32F9E9" w14:textId="77777777" w:rsidR="007A671B" w:rsidRPr="00FF430B" w:rsidRDefault="007A671B" w:rsidP="007A671B">
            <w:pPr>
              <w:tabs>
                <w:tab w:val="left" w:pos="567"/>
              </w:tabs>
              <w:jc w:val="both"/>
              <w:rPr>
                <w:bCs/>
              </w:rPr>
            </w:pPr>
            <w:r w:rsidRPr="00FF430B">
              <w:rPr>
                <w:bCs/>
              </w:rPr>
              <w:t>…………….</w:t>
            </w:r>
          </w:p>
        </w:tc>
        <w:tc>
          <w:tcPr>
            <w:tcW w:w="1000" w:type="pct"/>
          </w:tcPr>
          <w:p w14:paraId="57AA5F65" w14:textId="77777777" w:rsidR="007A671B" w:rsidRPr="00FF430B" w:rsidRDefault="007A671B" w:rsidP="007A671B">
            <w:pPr>
              <w:keepNext/>
              <w:keepLines/>
              <w:tabs>
                <w:tab w:val="left" w:pos="567"/>
              </w:tabs>
              <w:spacing w:before="200"/>
              <w:jc w:val="both"/>
              <w:outlineLvl w:val="2"/>
              <w:rPr>
                <w:bCs/>
              </w:rPr>
            </w:pPr>
          </w:p>
        </w:tc>
        <w:tc>
          <w:tcPr>
            <w:tcW w:w="1036" w:type="pct"/>
          </w:tcPr>
          <w:p w14:paraId="3E1A9A5B" w14:textId="77777777" w:rsidR="007A671B" w:rsidRPr="00FF430B" w:rsidRDefault="007A671B" w:rsidP="007A671B">
            <w:pPr>
              <w:keepNext/>
              <w:keepLines/>
              <w:tabs>
                <w:tab w:val="left" w:pos="567"/>
              </w:tabs>
              <w:spacing w:before="200"/>
              <w:jc w:val="both"/>
              <w:outlineLvl w:val="2"/>
              <w:rPr>
                <w:bCs/>
              </w:rPr>
            </w:pPr>
          </w:p>
        </w:tc>
        <w:tc>
          <w:tcPr>
            <w:tcW w:w="1056" w:type="pct"/>
          </w:tcPr>
          <w:p w14:paraId="1DA067C8" w14:textId="77777777" w:rsidR="007A671B" w:rsidRPr="00FF430B" w:rsidRDefault="007A671B" w:rsidP="007A671B">
            <w:pPr>
              <w:keepNext/>
              <w:keepLines/>
              <w:tabs>
                <w:tab w:val="left" w:pos="567"/>
              </w:tabs>
              <w:spacing w:before="200"/>
              <w:jc w:val="both"/>
              <w:outlineLvl w:val="2"/>
              <w:rPr>
                <w:bCs/>
              </w:rPr>
            </w:pPr>
          </w:p>
        </w:tc>
        <w:tc>
          <w:tcPr>
            <w:tcW w:w="908" w:type="pct"/>
          </w:tcPr>
          <w:p w14:paraId="2DBA2B84" w14:textId="77777777" w:rsidR="007A671B" w:rsidRPr="00FF430B" w:rsidRDefault="007A671B" w:rsidP="007A671B">
            <w:pPr>
              <w:keepNext/>
              <w:keepLines/>
              <w:tabs>
                <w:tab w:val="left" w:pos="567"/>
              </w:tabs>
              <w:spacing w:before="200"/>
              <w:jc w:val="both"/>
              <w:outlineLvl w:val="2"/>
              <w:rPr>
                <w:bCs/>
              </w:rPr>
            </w:pPr>
          </w:p>
        </w:tc>
      </w:tr>
    </w:tbl>
    <w:p w14:paraId="373352D5" w14:textId="77777777" w:rsidR="007A671B" w:rsidRPr="00FF430B" w:rsidRDefault="007A671B" w:rsidP="007A671B">
      <w:pPr>
        <w:jc w:val="both"/>
        <w:rPr>
          <w:rFonts w:eastAsia="PMingLiU"/>
          <w:lang w:eastAsia="zh-CN"/>
        </w:rPr>
      </w:pPr>
    </w:p>
    <w:p w14:paraId="46FD766B" w14:textId="77777777" w:rsidR="007A671B" w:rsidRPr="00FF430B" w:rsidRDefault="007A671B" w:rsidP="007A671B">
      <w:pPr>
        <w:jc w:val="both"/>
        <w:rPr>
          <w:rFonts w:eastAsia="PMingLiU"/>
          <w:lang w:eastAsia="zh-CN"/>
        </w:rPr>
      </w:pPr>
      <w:r w:rsidRPr="00FF430B">
        <w:rPr>
          <w:rFonts w:eastAsia="PMingLiU"/>
          <w:lang w:eastAsia="zh-CN"/>
        </w:rPr>
        <w:t>Semnat: _________________________________________</w:t>
      </w:r>
    </w:p>
    <w:p w14:paraId="04B4B3D4" w14:textId="77777777" w:rsidR="007A671B" w:rsidRPr="00FF430B" w:rsidRDefault="007A671B" w:rsidP="007A671B">
      <w:pPr>
        <w:jc w:val="both"/>
        <w:rPr>
          <w:rFonts w:eastAsia="PMingLiU"/>
          <w:lang w:eastAsia="zh-CN"/>
        </w:rPr>
      </w:pPr>
      <w:r w:rsidRPr="00FF430B">
        <w:rPr>
          <w:rFonts w:eastAsia="PMingLiU"/>
          <w:lang w:eastAsia="zh-CN"/>
        </w:rPr>
        <w:t>Nume: __________________________________________</w:t>
      </w:r>
    </w:p>
    <w:p w14:paraId="23636E09" w14:textId="77777777" w:rsidR="007A671B" w:rsidRPr="00FF430B" w:rsidRDefault="007A671B" w:rsidP="007A671B">
      <w:pPr>
        <w:jc w:val="both"/>
        <w:rPr>
          <w:rFonts w:eastAsia="PMingLiU"/>
          <w:lang w:eastAsia="zh-CN"/>
        </w:rPr>
      </w:pPr>
      <w:r w:rsidRPr="00FF430B">
        <w:rPr>
          <w:rFonts w:eastAsia="PMingLiU"/>
          <w:lang w:eastAsia="zh-CN"/>
        </w:rPr>
        <w:t>Funcţia în cadrul întreprinderii: ____________________________</w:t>
      </w:r>
    </w:p>
    <w:p w14:paraId="38811494" w14:textId="77777777" w:rsidR="007A671B" w:rsidRPr="00FF430B" w:rsidRDefault="007A671B" w:rsidP="007A671B">
      <w:pPr>
        <w:jc w:val="both"/>
        <w:rPr>
          <w:rFonts w:eastAsia="PMingLiU"/>
          <w:lang w:eastAsia="zh-CN"/>
        </w:rPr>
      </w:pPr>
      <w:r w:rsidRPr="00FF430B">
        <w:rPr>
          <w:rFonts w:eastAsia="PMingLiU"/>
          <w:lang w:eastAsia="zh-CN"/>
        </w:rPr>
        <w:t>Denumirea întreprinderii: _________________________________</w:t>
      </w:r>
    </w:p>
    <w:p w14:paraId="4AFF4C47" w14:textId="77777777" w:rsidR="007A671B" w:rsidRPr="00FF430B" w:rsidRDefault="007A671B" w:rsidP="007A671B">
      <w:pPr>
        <w:spacing w:after="200" w:line="276" w:lineRule="auto"/>
        <w:rPr>
          <w:rFonts w:eastAsia="PMingLiU"/>
          <w:lang w:eastAsia="zh-CN"/>
        </w:rPr>
      </w:pPr>
      <w:bookmarkStart w:id="14" w:name="_Toc449692114"/>
    </w:p>
    <w:p w14:paraId="3F1E29D1" w14:textId="77777777" w:rsidR="007A671B" w:rsidRPr="00FF430B" w:rsidRDefault="007A671B" w:rsidP="007A671B">
      <w:pPr>
        <w:spacing w:line="276" w:lineRule="auto"/>
        <w:jc w:val="center"/>
        <w:rPr>
          <w:rFonts w:eastAsia="PMingLiU"/>
          <w:b/>
          <w:lang w:eastAsia="zh-CN"/>
        </w:rPr>
      </w:pPr>
    </w:p>
    <w:p w14:paraId="03371198" w14:textId="77777777" w:rsidR="007A671B" w:rsidRPr="00FF430B" w:rsidRDefault="007A671B" w:rsidP="007A671B">
      <w:pPr>
        <w:spacing w:line="276" w:lineRule="auto"/>
        <w:jc w:val="center"/>
        <w:rPr>
          <w:rFonts w:eastAsia="PMingLiU"/>
          <w:b/>
          <w:lang w:eastAsia="zh-CN"/>
        </w:rPr>
      </w:pPr>
    </w:p>
    <w:p w14:paraId="72AA9F73" w14:textId="77777777" w:rsidR="007A671B" w:rsidRPr="00FF430B" w:rsidRDefault="007A671B" w:rsidP="007A671B">
      <w:pPr>
        <w:spacing w:line="276" w:lineRule="auto"/>
        <w:jc w:val="center"/>
        <w:rPr>
          <w:rFonts w:eastAsia="PMingLiU"/>
          <w:b/>
          <w:lang w:eastAsia="zh-CN"/>
        </w:rPr>
      </w:pPr>
    </w:p>
    <w:p w14:paraId="16B3F791" w14:textId="77777777" w:rsidR="007A671B" w:rsidRPr="00FF430B" w:rsidRDefault="007A671B" w:rsidP="007A671B">
      <w:pPr>
        <w:spacing w:line="276" w:lineRule="auto"/>
        <w:jc w:val="center"/>
        <w:rPr>
          <w:rFonts w:eastAsia="PMingLiU"/>
          <w:b/>
          <w:lang w:eastAsia="zh-CN"/>
        </w:rPr>
      </w:pPr>
    </w:p>
    <w:p w14:paraId="112D38BD" w14:textId="77777777" w:rsidR="007A671B" w:rsidRPr="00FF430B" w:rsidRDefault="007A671B" w:rsidP="007A671B">
      <w:pPr>
        <w:spacing w:line="276" w:lineRule="auto"/>
        <w:jc w:val="center"/>
        <w:rPr>
          <w:rFonts w:eastAsia="PMingLiU"/>
          <w:b/>
          <w:lang w:eastAsia="zh-CN"/>
        </w:rPr>
      </w:pPr>
    </w:p>
    <w:p w14:paraId="0EE673F1" w14:textId="77777777" w:rsidR="007A671B" w:rsidRPr="00FF430B" w:rsidRDefault="007A671B" w:rsidP="007A671B">
      <w:pPr>
        <w:spacing w:line="276" w:lineRule="auto"/>
        <w:jc w:val="center"/>
        <w:rPr>
          <w:rFonts w:eastAsia="PMingLiU"/>
          <w:b/>
          <w:lang w:eastAsia="zh-CN"/>
        </w:rPr>
      </w:pPr>
    </w:p>
    <w:bookmarkEnd w:id="14"/>
    <w:p w14:paraId="28C1579D" w14:textId="77777777" w:rsidR="007A671B" w:rsidRDefault="007A671B" w:rsidP="007A671B">
      <w:pPr>
        <w:rPr>
          <w:rFonts w:eastAsia="PMingLiU"/>
          <w:b/>
          <w:lang w:eastAsia="zh-CN"/>
        </w:rPr>
      </w:pPr>
    </w:p>
    <w:p w14:paraId="176A5583" w14:textId="77777777" w:rsidR="00D32D10" w:rsidRPr="00FF430B" w:rsidRDefault="00D32D10" w:rsidP="007A671B"/>
    <w:p w14:paraId="1C4AFC7A" w14:textId="77777777" w:rsidR="007A671B" w:rsidRPr="00FF430B" w:rsidRDefault="007A671B" w:rsidP="007A671B">
      <w:pPr>
        <w:rPr>
          <w:b/>
          <w:noProof w:val="0"/>
          <w:sz w:val="28"/>
          <w:szCs w:val="28"/>
          <w:lang w:eastAsia="ru-RU"/>
        </w:rPr>
      </w:pPr>
    </w:p>
    <w:p w14:paraId="03C49104" w14:textId="77777777" w:rsidR="007A671B" w:rsidRPr="00FF430B" w:rsidRDefault="007A671B" w:rsidP="007A671B">
      <w:pPr>
        <w:jc w:val="right"/>
        <w:rPr>
          <w:noProof w:val="0"/>
        </w:rPr>
      </w:pPr>
    </w:p>
    <w:p w14:paraId="26FBFEE0"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16</w:t>
      </w:r>
    </w:p>
    <w:p w14:paraId="2C6DA899" w14:textId="77777777" w:rsidR="007A671B" w:rsidRDefault="007A671B" w:rsidP="007A671B">
      <w:pPr>
        <w:jc w:val="right"/>
        <w:rPr>
          <w:noProof w:val="0"/>
        </w:rPr>
      </w:pPr>
      <w:r>
        <w:rPr>
          <w:noProof w:val="0"/>
        </w:rPr>
        <w:t>la Documentația standard nr.69</w:t>
      </w:r>
    </w:p>
    <w:p w14:paraId="05E9CB87" w14:textId="77777777" w:rsidR="007A671B" w:rsidRDefault="007A671B" w:rsidP="007A671B">
      <w:pPr>
        <w:jc w:val="right"/>
        <w:rPr>
          <w:noProof w:val="0"/>
        </w:rPr>
      </w:pPr>
      <w:r>
        <w:rPr>
          <w:noProof w:val="0"/>
        </w:rPr>
        <w:t>din 7 mai 2021</w:t>
      </w:r>
    </w:p>
    <w:p w14:paraId="7531BAA1" w14:textId="77777777" w:rsidR="007A671B" w:rsidRPr="00FF430B" w:rsidRDefault="007A671B" w:rsidP="007A671B">
      <w:pPr>
        <w:spacing w:line="276" w:lineRule="auto"/>
        <w:jc w:val="center"/>
        <w:rPr>
          <w:rFonts w:eastAsia="PMingLiU"/>
          <w:b/>
          <w:lang w:eastAsia="zh-CN"/>
        </w:rPr>
      </w:pPr>
    </w:p>
    <w:p w14:paraId="0FD1A25C" w14:textId="77777777" w:rsidR="007A671B" w:rsidRPr="00FF430B" w:rsidRDefault="007A671B" w:rsidP="007A671B">
      <w:pPr>
        <w:spacing w:line="276" w:lineRule="auto"/>
        <w:jc w:val="center"/>
        <w:rPr>
          <w:rFonts w:eastAsia="PMingLiU"/>
          <w:b/>
          <w:lang w:eastAsia="zh-CN"/>
        </w:rPr>
      </w:pPr>
    </w:p>
    <w:p w14:paraId="784E5E3D" w14:textId="77777777" w:rsidR="007A671B" w:rsidRPr="00FF430B" w:rsidRDefault="007A671B" w:rsidP="007A671B">
      <w:pPr>
        <w:spacing w:line="276" w:lineRule="auto"/>
        <w:jc w:val="center"/>
        <w:rPr>
          <w:rFonts w:eastAsia="PMingLiU"/>
          <w:b/>
          <w:lang w:eastAsia="zh-CN"/>
        </w:rPr>
      </w:pPr>
    </w:p>
    <w:p w14:paraId="71823A8D" w14:textId="77777777" w:rsidR="007A671B" w:rsidRPr="00FF430B" w:rsidRDefault="007A671B" w:rsidP="007A671B">
      <w:pPr>
        <w:spacing w:line="276" w:lineRule="auto"/>
        <w:jc w:val="center"/>
        <w:rPr>
          <w:rFonts w:eastAsia="PMingLiU"/>
          <w:b/>
          <w:noProof w:val="0"/>
          <w:lang w:eastAsia="zh-CN"/>
        </w:rPr>
      </w:pPr>
    </w:p>
    <w:p w14:paraId="2C0D1EBF" w14:textId="77777777" w:rsidR="007A671B" w:rsidRPr="00FF430B" w:rsidRDefault="007A671B" w:rsidP="007A671B">
      <w:pPr>
        <w:jc w:val="center"/>
        <w:rPr>
          <w:rFonts w:eastAsia="SimSun"/>
          <w:b/>
          <w:bCs/>
          <w:iCs/>
          <w:lang w:eastAsia="zh-CN"/>
        </w:rPr>
      </w:pPr>
      <w:r w:rsidRPr="00FF430B">
        <w:rPr>
          <w:rFonts w:eastAsia="SimSun"/>
          <w:b/>
          <w:bCs/>
          <w:iCs/>
          <w:lang w:eastAsia="zh-CN"/>
        </w:rPr>
        <w:t>LISTA SUBCONTRACTANȚILOR</w:t>
      </w:r>
    </w:p>
    <w:p w14:paraId="0E61520B" w14:textId="77777777" w:rsidR="007A671B" w:rsidRPr="00FF430B" w:rsidRDefault="007A671B" w:rsidP="007A671B">
      <w:pPr>
        <w:jc w:val="center"/>
        <w:rPr>
          <w:rFonts w:eastAsia="SimSun"/>
          <w:b/>
          <w:bCs/>
          <w:iCs/>
          <w:lang w:eastAsia="zh-CN"/>
        </w:rPr>
      </w:pPr>
      <w:r w:rsidRPr="00FF430B">
        <w:rPr>
          <w:rFonts w:eastAsia="SimSun"/>
          <w:b/>
          <w:bCs/>
          <w:iCs/>
          <w:lang w:eastAsia="zh-CN"/>
        </w:rPr>
        <w:t>ŞI PARTEA/PĂRŢILE DIN CONTRACT CARE SUNT</w:t>
      </w:r>
    </w:p>
    <w:p w14:paraId="46951C81" w14:textId="77777777" w:rsidR="007A671B" w:rsidRPr="00FF430B" w:rsidRDefault="007A671B" w:rsidP="007A671B">
      <w:pPr>
        <w:jc w:val="center"/>
        <w:rPr>
          <w:rFonts w:eastAsia="SimSun"/>
          <w:b/>
          <w:bCs/>
          <w:iCs/>
          <w:lang w:eastAsia="zh-CN"/>
        </w:rPr>
      </w:pPr>
      <w:r w:rsidRPr="00FF430B">
        <w:rPr>
          <w:rFonts w:eastAsia="SimSun"/>
          <w:b/>
          <w:bCs/>
          <w:iCs/>
          <w:lang w:eastAsia="zh-CN"/>
        </w:rPr>
        <w:t>ÎNDEPLINITE DE ACEŞTIA</w:t>
      </w:r>
    </w:p>
    <w:p w14:paraId="617356A8" w14:textId="77777777" w:rsidR="007A671B" w:rsidRPr="00FF430B" w:rsidRDefault="007A671B" w:rsidP="007A671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9"/>
        <w:gridCol w:w="3126"/>
        <w:gridCol w:w="1984"/>
        <w:gridCol w:w="1590"/>
        <w:gridCol w:w="2473"/>
      </w:tblGrid>
      <w:tr w:rsidR="007A671B" w:rsidRPr="00EC30C2" w14:paraId="5F796F43" w14:textId="77777777" w:rsidTr="007A671B">
        <w:trPr>
          <w:cantSplit/>
          <w:trHeight w:val="920"/>
        </w:trPr>
        <w:tc>
          <w:tcPr>
            <w:tcW w:w="0" w:type="auto"/>
            <w:vAlign w:val="center"/>
          </w:tcPr>
          <w:p w14:paraId="20D0440C" w14:textId="77777777" w:rsidR="007A671B" w:rsidRPr="00FF430B" w:rsidRDefault="007A671B" w:rsidP="007A671B">
            <w:pPr>
              <w:tabs>
                <w:tab w:val="left" w:pos="567"/>
              </w:tabs>
              <w:jc w:val="both"/>
              <w:rPr>
                <w:b/>
              </w:rPr>
            </w:pPr>
            <w:r w:rsidRPr="00FF430B">
              <w:rPr>
                <w:b/>
              </w:rPr>
              <w:t>Nr. d/o</w:t>
            </w:r>
          </w:p>
        </w:tc>
        <w:tc>
          <w:tcPr>
            <w:tcW w:w="3126" w:type="dxa"/>
            <w:vAlign w:val="center"/>
          </w:tcPr>
          <w:p w14:paraId="70CF521A" w14:textId="77777777" w:rsidR="007A671B" w:rsidRPr="00FF430B" w:rsidRDefault="007A671B" w:rsidP="007A671B">
            <w:pPr>
              <w:jc w:val="center"/>
              <w:rPr>
                <w:b/>
              </w:rPr>
            </w:pPr>
            <w:r w:rsidRPr="00FF430B">
              <w:rPr>
                <w:b/>
              </w:rPr>
              <w:t>Numele şi adresa subantreprenorilor</w:t>
            </w:r>
          </w:p>
        </w:tc>
        <w:tc>
          <w:tcPr>
            <w:tcW w:w="1984" w:type="dxa"/>
            <w:vAlign w:val="center"/>
          </w:tcPr>
          <w:p w14:paraId="5C8DB62A" w14:textId="77777777" w:rsidR="007A671B" w:rsidRPr="00FF430B" w:rsidRDefault="007A671B" w:rsidP="007A671B">
            <w:pPr>
              <w:rPr>
                <w:rFonts w:eastAsia="MS Mincho"/>
                <w:b/>
                <w:lang w:eastAsia="zh-CN"/>
              </w:rPr>
            </w:pPr>
            <w:r w:rsidRPr="00FF430B">
              <w:rPr>
                <w:rFonts w:eastAsia="MS Mincho"/>
                <w:b/>
                <w:lang w:eastAsia="zh-CN"/>
              </w:rPr>
              <w:t>Activităţi din contract</w:t>
            </w:r>
          </w:p>
        </w:tc>
        <w:tc>
          <w:tcPr>
            <w:tcW w:w="1443" w:type="dxa"/>
            <w:vAlign w:val="center"/>
          </w:tcPr>
          <w:p w14:paraId="439259E0" w14:textId="77777777" w:rsidR="007A671B" w:rsidRPr="00FF430B" w:rsidRDefault="007A671B" w:rsidP="007A671B">
            <w:pPr>
              <w:rPr>
                <w:rFonts w:eastAsia="MS Mincho"/>
                <w:b/>
                <w:lang w:eastAsia="zh-CN"/>
              </w:rPr>
            </w:pPr>
            <w:r w:rsidRPr="00FF430B">
              <w:rPr>
                <w:rFonts w:eastAsia="MS Mincho"/>
                <w:b/>
                <w:lang w:eastAsia="zh-CN"/>
              </w:rPr>
              <w:t>Valoarea aproximativă</w:t>
            </w:r>
          </w:p>
        </w:tc>
        <w:tc>
          <w:tcPr>
            <w:tcW w:w="0" w:type="auto"/>
            <w:vAlign w:val="center"/>
          </w:tcPr>
          <w:p w14:paraId="608EC070" w14:textId="77777777" w:rsidR="007A671B" w:rsidRPr="00FF430B" w:rsidRDefault="007A671B" w:rsidP="007A671B">
            <w:pPr>
              <w:rPr>
                <w:rFonts w:eastAsia="MS Mincho"/>
                <w:b/>
                <w:lang w:eastAsia="zh-CN"/>
              </w:rPr>
            </w:pPr>
            <w:r w:rsidRPr="00FF430B">
              <w:rPr>
                <w:rFonts w:eastAsia="MS Mincho"/>
                <w:b/>
                <w:lang w:eastAsia="zh-CN"/>
              </w:rPr>
              <w:t>% din valoarea contractului</w:t>
            </w:r>
          </w:p>
        </w:tc>
      </w:tr>
      <w:tr w:rsidR="007A671B" w:rsidRPr="00EC30C2" w14:paraId="1EA5F1B0" w14:textId="77777777" w:rsidTr="007A671B">
        <w:trPr>
          <w:trHeight w:val="175"/>
        </w:trPr>
        <w:tc>
          <w:tcPr>
            <w:tcW w:w="0" w:type="auto"/>
          </w:tcPr>
          <w:p w14:paraId="50AE50BB" w14:textId="77777777" w:rsidR="007A671B" w:rsidRPr="00FF430B" w:rsidRDefault="007A671B" w:rsidP="007A671B">
            <w:pPr>
              <w:tabs>
                <w:tab w:val="left" w:pos="567"/>
              </w:tabs>
              <w:jc w:val="both"/>
            </w:pPr>
            <w:r w:rsidRPr="00FF430B">
              <w:t>1.</w:t>
            </w:r>
          </w:p>
        </w:tc>
        <w:tc>
          <w:tcPr>
            <w:tcW w:w="3126" w:type="dxa"/>
          </w:tcPr>
          <w:p w14:paraId="4A5BE548" w14:textId="77777777" w:rsidR="007A671B" w:rsidRPr="00FF430B" w:rsidRDefault="007A671B" w:rsidP="007A671B">
            <w:pPr>
              <w:keepNext/>
              <w:keepLines/>
              <w:tabs>
                <w:tab w:val="left" w:pos="567"/>
              </w:tabs>
              <w:spacing w:before="200"/>
              <w:jc w:val="both"/>
              <w:outlineLvl w:val="2"/>
            </w:pPr>
          </w:p>
        </w:tc>
        <w:tc>
          <w:tcPr>
            <w:tcW w:w="1984" w:type="dxa"/>
          </w:tcPr>
          <w:p w14:paraId="4277E2B5" w14:textId="77777777" w:rsidR="007A671B" w:rsidRPr="00FF430B" w:rsidRDefault="007A671B" w:rsidP="007A671B">
            <w:pPr>
              <w:keepNext/>
              <w:keepLines/>
              <w:tabs>
                <w:tab w:val="left" w:pos="567"/>
              </w:tabs>
              <w:spacing w:before="200"/>
              <w:jc w:val="both"/>
              <w:outlineLvl w:val="2"/>
            </w:pPr>
          </w:p>
        </w:tc>
        <w:tc>
          <w:tcPr>
            <w:tcW w:w="1443" w:type="dxa"/>
          </w:tcPr>
          <w:p w14:paraId="0C4114A5" w14:textId="77777777" w:rsidR="007A671B" w:rsidRPr="00FF430B" w:rsidRDefault="007A671B" w:rsidP="007A671B">
            <w:pPr>
              <w:keepNext/>
              <w:keepLines/>
              <w:tabs>
                <w:tab w:val="left" w:pos="567"/>
              </w:tabs>
              <w:spacing w:before="200"/>
              <w:jc w:val="both"/>
              <w:outlineLvl w:val="2"/>
            </w:pPr>
          </w:p>
        </w:tc>
        <w:tc>
          <w:tcPr>
            <w:tcW w:w="0" w:type="auto"/>
          </w:tcPr>
          <w:p w14:paraId="37C1BE15" w14:textId="77777777" w:rsidR="007A671B" w:rsidRPr="00FF430B" w:rsidRDefault="007A671B" w:rsidP="007A671B">
            <w:pPr>
              <w:keepNext/>
              <w:keepLines/>
              <w:tabs>
                <w:tab w:val="left" w:pos="567"/>
              </w:tabs>
              <w:spacing w:before="200"/>
              <w:jc w:val="both"/>
              <w:outlineLvl w:val="2"/>
            </w:pPr>
          </w:p>
        </w:tc>
      </w:tr>
      <w:tr w:rsidR="007A671B" w:rsidRPr="00EC30C2" w14:paraId="186CE831" w14:textId="77777777" w:rsidTr="007A671B">
        <w:trPr>
          <w:trHeight w:val="337"/>
        </w:trPr>
        <w:tc>
          <w:tcPr>
            <w:tcW w:w="0" w:type="auto"/>
          </w:tcPr>
          <w:p w14:paraId="5F35C068" w14:textId="77777777" w:rsidR="007A671B" w:rsidRPr="00FF430B" w:rsidRDefault="007A671B" w:rsidP="007A671B">
            <w:pPr>
              <w:tabs>
                <w:tab w:val="left" w:pos="567"/>
              </w:tabs>
              <w:jc w:val="both"/>
            </w:pPr>
            <w:r w:rsidRPr="00FF430B">
              <w:t>2.</w:t>
            </w:r>
          </w:p>
        </w:tc>
        <w:tc>
          <w:tcPr>
            <w:tcW w:w="3126" w:type="dxa"/>
          </w:tcPr>
          <w:p w14:paraId="2C233CF6" w14:textId="77777777" w:rsidR="007A671B" w:rsidRPr="00FF430B" w:rsidRDefault="007A671B" w:rsidP="007A671B">
            <w:pPr>
              <w:keepNext/>
              <w:keepLines/>
              <w:tabs>
                <w:tab w:val="left" w:pos="567"/>
              </w:tabs>
              <w:spacing w:before="200"/>
              <w:jc w:val="both"/>
              <w:outlineLvl w:val="2"/>
            </w:pPr>
          </w:p>
        </w:tc>
        <w:tc>
          <w:tcPr>
            <w:tcW w:w="1984" w:type="dxa"/>
          </w:tcPr>
          <w:p w14:paraId="5EE66169" w14:textId="77777777" w:rsidR="007A671B" w:rsidRPr="00FF430B" w:rsidRDefault="007A671B" w:rsidP="007A671B">
            <w:pPr>
              <w:keepNext/>
              <w:keepLines/>
              <w:tabs>
                <w:tab w:val="left" w:pos="567"/>
              </w:tabs>
              <w:spacing w:before="200"/>
              <w:jc w:val="both"/>
              <w:outlineLvl w:val="2"/>
            </w:pPr>
          </w:p>
        </w:tc>
        <w:tc>
          <w:tcPr>
            <w:tcW w:w="1443" w:type="dxa"/>
          </w:tcPr>
          <w:p w14:paraId="4733F440" w14:textId="77777777" w:rsidR="007A671B" w:rsidRPr="00FF430B" w:rsidRDefault="007A671B" w:rsidP="007A671B">
            <w:pPr>
              <w:keepNext/>
              <w:keepLines/>
              <w:tabs>
                <w:tab w:val="left" w:pos="567"/>
              </w:tabs>
              <w:spacing w:before="200"/>
              <w:jc w:val="both"/>
              <w:outlineLvl w:val="2"/>
            </w:pPr>
          </w:p>
        </w:tc>
        <w:tc>
          <w:tcPr>
            <w:tcW w:w="0" w:type="auto"/>
          </w:tcPr>
          <w:p w14:paraId="2F2E25CD" w14:textId="77777777" w:rsidR="007A671B" w:rsidRPr="00FF430B" w:rsidRDefault="007A671B" w:rsidP="007A671B">
            <w:pPr>
              <w:keepNext/>
              <w:keepLines/>
              <w:tabs>
                <w:tab w:val="left" w:pos="567"/>
              </w:tabs>
              <w:spacing w:before="200"/>
              <w:jc w:val="both"/>
              <w:outlineLvl w:val="2"/>
            </w:pPr>
          </w:p>
        </w:tc>
      </w:tr>
      <w:tr w:rsidR="007A671B" w:rsidRPr="00EC30C2" w14:paraId="0E61A326" w14:textId="77777777" w:rsidTr="007A671B">
        <w:trPr>
          <w:trHeight w:val="181"/>
        </w:trPr>
        <w:tc>
          <w:tcPr>
            <w:tcW w:w="0" w:type="auto"/>
          </w:tcPr>
          <w:p w14:paraId="2514548D" w14:textId="77777777" w:rsidR="007A671B" w:rsidRPr="00FF430B" w:rsidRDefault="007A671B" w:rsidP="007A671B">
            <w:pPr>
              <w:tabs>
                <w:tab w:val="left" w:pos="567"/>
              </w:tabs>
              <w:jc w:val="both"/>
            </w:pPr>
            <w:r w:rsidRPr="00FF430B">
              <w:t>3.</w:t>
            </w:r>
          </w:p>
        </w:tc>
        <w:tc>
          <w:tcPr>
            <w:tcW w:w="3126" w:type="dxa"/>
          </w:tcPr>
          <w:p w14:paraId="17FC7A45" w14:textId="77777777" w:rsidR="007A671B" w:rsidRPr="00FF430B" w:rsidRDefault="007A671B" w:rsidP="007A671B">
            <w:pPr>
              <w:keepNext/>
              <w:keepLines/>
              <w:tabs>
                <w:tab w:val="left" w:pos="567"/>
              </w:tabs>
              <w:spacing w:before="200"/>
              <w:jc w:val="both"/>
              <w:outlineLvl w:val="2"/>
            </w:pPr>
          </w:p>
        </w:tc>
        <w:tc>
          <w:tcPr>
            <w:tcW w:w="1984" w:type="dxa"/>
          </w:tcPr>
          <w:p w14:paraId="4BEB62C3" w14:textId="77777777" w:rsidR="007A671B" w:rsidRPr="00FF430B" w:rsidRDefault="007A671B" w:rsidP="007A671B">
            <w:pPr>
              <w:keepNext/>
              <w:keepLines/>
              <w:tabs>
                <w:tab w:val="left" w:pos="567"/>
              </w:tabs>
              <w:spacing w:before="200"/>
              <w:jc w:val="both"/>
              <w:outlineLvl w:val="2"/>
            </w:pPr>
          </w:p>
        </w:tc>
        <w:tc>
          <w:tcPr>
            <w:tcW w:w="1443" w:type="dxa"/>
          </w:tcPr>
          <w:p w14:paraId="2038A770" w14:textId="77777777" w:rsidR="007A671B" w:rsidRPr="00FF430B" w:rsidRDefault="007A671B" w:rsidP="007A671B">
            <w:pPr>
              <w:keepNext/>
              <w:keepLines/>
              <w:tabs>
                <w:tab w:val="left" w:pos="567"/>
              </w:tabs>
              <w:spacing w:before="200"/>
              <w:jc w:val="both"/>
              <w:outlineLvl w:val="2"/>
            </w:pPr>
          </w:p>
        </w:tc>
        <w:tc>
          <w:tcPr>
            <w:tcW w:w="0" w:type="auto"/>
          </w:tcPr>
          <w:p w14:paraId="387C29F0" w14:textId="77777777" w:rsidR="007A671B" w:rsidRPr="00FF430B" w:rsidRDefault="007A671B" w:rsidP="007A671B">
            <w:pPr>
              <w:keepNext/>
              <w:keepLines/>
              <w:tabs>
                <w:tab w:val="left" w:pos="567"/>
              </w:tabs>
              <w:spacing w:before="200"/>
              <w:jc w:val="both"/>
              <w:outlineLvl w:val="2"/>
            </w:pPr>
          </w:p>
        </w:tc>
      </w:tr>
      <w:tr w:rsidR="007A671B" w:rsidRPr="00EC30C2" w14:paraId="74795801" w14:textId="77777777" w:rsidTr="007A671B">
        <w:trPr>
          <w:trHeight w:val="181"/>
        </w:trPr>
        <w:tc>
          <w:tcPr>
            <w:tcW w:w="0" w:type="auto"/>
          </w:tcPr>
          <w:p w14:paraId="52BC9CCE" w14:textId="77777777" w:rsidR="007A671B" w:rsidRPr="00FF430B" w:rsidRDefault="007A671B" w:rsidP="007A671B">
            <w:pPr>
              <w:tabs>
                <w:tab w:val="left" w:pos="567"/>
              </w:tabs>
              <w:jc w:val="both"/>
            </w:pPr>
            <w:r w:rsidRPr="00FF430B">
              <w:t>4.</w:t>
            </w:r>
          </w:p>
        </w:tc>
        <w:tc>
          <w:tcPr>
            <w:tcW w:w="3126" w:type="dxa"/>
          </w:tcPr>
          <w:p w14:paraId="28D866ED" w14:textId="77777777" w:rsidR="007A671B" w:rsidRPr="00FF430B" w:rsidRDefault="007A671B" w:rsidP="007A671B">
            <w:pPr>
              <w:keepNext/>
              <w:keepLines/>
              <w:tabs>
                <w:tab w:val="left" w:pos="567"/>
              </w:tabs>
              <w:spacing w:before="200"/>
              <w:jc w:val="both"/>
              <w:outlineLvl w:val="2"/>
            </w:pPr>
          </w:p>
        </w:tc>
        <w:tc>
          <w:tcPr>
            <w:tcW w:w="1984" w:type="dxa"/>
          </w:tcPr>
          <w:p w14:paraId="10F14EA5" w14:textId="77777777" w:rsidR="007A671B" w:rsidRPr="00FF430B" w:rsidRDefault="007A671B" w:rsidP="007A671B">
            <w:pPr>
              <w:keepNext/>
              <w:keepLines/>
              <w:tabs>
                <w:tab w:val="left" w:pos="567"/>
              </w:tabs>
              <w:spacing w:before="200"/>
              <w:jc w:val="both"/>
              <w:outlineLvl w:val="2"/>
            </w:pPr>
          </w:p>
        </w:tc>
        <w:tc>
          <w:tcPr>
            <w:tcW w:w="1443" w:type="dxa"/>
          </w:tcPr>
          <w:p w14:paraId="1462BA6E" w14:textId="77777777" w:rsidR="007A671B" w:rsidRPr="00FF430B" w:rsidRDefault="007A671B" w:rsidP="007A671B">
            <w:pPr>
              <w:keepNext/>
              <w:keepLines/>
              <w:tabs>
                <w:tab w:val="left" w:pos="567"/>
              </w:tabs>
              <w:spacing w:before="200"/>
              <w:jc w:val="both"/>
              <w:outlineLvl w:val="2"/>
            </w:pPr>
          </w:p>
        </w:tc>
        <w:tc>
          <w:tcPr>
            <w:tcW w:w="0" w:type="auto"/>
          </w:tcPr>
          <w:p w14:paraId="2A96C110" w14:textId="77777777" w:rsidR="007A671B" w:rsidRPr="00FF430B" w:rsidRDefault="007A671B" w:rsidP="007A671B">
            <w:pPr>
              <w:keepNext/>
              <w:keepLines/>
              <w:tabs>
                <w:tab w:val="left" w:pos="567"/>
              </w:tabs>
              <w:spacing w:before="200"/>
              <w:jc w:val="both"/>
              <w:outlineLvl w:val="2"/>
            </w:pPr>
          </w:p>
        </w:tc>
      </w:tr>
      <w:tr w:rsidR="007A671B" w:rsidRPr="00EC30C2" w14:paraId="11FD8B2F" w14:textId="77777777" w:rsidTr="007A671B">
        <w:trPr>
          <w:trHeight w:val="181"/>
        </w:trPr>
        <w:tc>
          <w:tcPr>
            <w:tcW w:w="0" w:type="auto"/>
          </w:tcPr>
          <w:p w14:paraId="6E320C5B" w14:textId="77777777" w:rsidR="007A671B" w:rsidRPr="00FF430B" w:rsidRDefault="007A671B" w:rsidP="007A671B">
            <w:pPr>
              <w:keepNext/>
              <w:keepLines/>
              <w:tabs>
                <w:tab w:val="left" w:pos="567"/>
              </w:tabs>
              <w:spacing w:before="200"/>
              <w:jc w:val="both"/>
              <w:outlineLvl w:val="2"/>
            </w:pPr>
          </w:p>
        </w:tc>
        <w:tc>
          <w:tcPr>
            <w:tcW w:w="3126" w:type="dxa"/>
          </w:tcPr>
          <w:p w14:paraId="1110F1C7" w14:textId="77777777" w:rsidR="007A671B" w:rsidRPr="00FF430B" w:rsidRDefault="007A671B" w:rsidP="007A671B">
            <w:pPr>
              <w:keepNext/>
              <w:keepLines/>
              <w:tabs>
                <w:tab w:val="left" w:pos="567"/>
              </w:tabs>
              <w:spacing w:before="200"/>
              <w:jc w:val="both"/>
              <w:outlineLvl w:val="2"/>
            </w:pPr>
          </w:p>
        </w:tc>
        <w:tc>
          <w:tcPr>
            <w:tcW w:w="1984" w:type="dxa"/>
          </w:tcPr>
          <w:p w14:paraId="5218165D" w14:textId="77777777" w:rsidR="007A671B" w:rsidRPr="00FF430B" w:rsidRDefault="007A671B" w:rsidP="007A671B">
            <w:pPr>
              <w:keepNext/>
              <w:keepLines/>
              <w:tabs>
                <w:tab w:val="left" w:pos="567"/>
              </w:tabs>
              <w:spacing w:before="200"/>
              <w:jc w:val="both"/>
              <w:outlineLvl w:val="2"/>
            </w:pPr>
          </w:p>
        </w:tc>
        <w:tc>
          <w:tcPr>
            <w:tcW w:w="1443" w:type="dxa"/>
          </w:tcPr>
          <w:p w14:paraId="011EDB09" w14:textId="77777777" w:rsidR="007A671B" w:rsidRPr="00FF430B" w:rsidRDefault="007A671B" w:rsidP="007A671B">
            <w:pPr>
              <w:keepNext/>
              <w:keepLines/>
              <w:tabs>
                <w:tab w:val="left" w:pos="567"/>
              </w:tabs>
              <w:spacing w:before="200"/>
              <w:jc w:val="both"/>
              <w:outlineLvl w:val="2"/>
            </w:pPr>
          </w:p>
        </w:tc>
        <w:tc>
          <w:tcPr>
            <w:tcW w:w="0" w:type="auto"/>
          </w:tcPr>
          <w:p w14:paraId="17C5954E" w14:textId="77777777" w:rsidR="007A671B" w:rsidRPr="00FF430B" w:rsidRDefault="007A671B" w:rsidP="007A671B">
            <w:pPr>
              <w:keepNext/>
              <w:keepLines/>
              <w:tabs>
                <w:tab w:val="left" w:pos="567"/>
              </w:tabs>
              <w:spacing w:before="200"/>
              <w:jc w:val="both"/>
              <w:outlineLvl w:val="2"/>
            </w:pPr>
          </w:p>
        </w:tc>
      </w:tr>
    </w:tbl>
    <w:p w14:paraId="46D151BE" w14:textId="77777777" w:rsidR="007A671B" w:rsidRPr="00FF430B" w:rsidRDefault="007A671B" w:rsidP="007A671B">
      <w:pPr>
        <w:jc w:val="both"/>
        <w:rPr>
          <w:rFonts w:eastAsia="PMingLiU"/>
          <w:lang w:eastAsia="zh-CN"/>
        </w:rPr>
      </w:pPr>
    </w:p>
    <w:p w14:paraId="6739C90A" w14:textId="77777777" w:rsidR="007A671B" w:rsidRPr="00FF430B" w:rsidRDefault="007A671B" w:rsidP="007A671B">
      <w:pPr>
        <w:jc w:val="both"/>
        <w:rPr>
          <w:rFonts w:eastAsia="PMingLiU"/>
          <w:lang w:eastAsia="zh-CN"/>
        </w:rPr>
      </w:pPr>
      <w:r w:rsidRPr="00FF430B">
        <w:rPr>
          <w:rFonts w:eastAsia="PMingLiU"/>
          <w:lang w:eastAsia="zh-CN"/>
        </w:rPr>
        <w:t>Semnat: ______________________________________</w:t>
      </w:r>
    </w:p>
    <w:p w14:paraId="2EE27314" w14:textId="77777777" w:rsidR="007A671B" w:rsidRPr="00FF430B" w:rsidRDefault="007A671B" w:rsidP="007A671B">
      <w:pPr>
        <w:jc w:val="both"/>
        <w:rPr>
          <w:rFonts w:eastAsia="PMingLiU"/>
          <w:lang w:eastAsia="zh-CN"/>
        </w:rPr>
      </w:pPr>
      <w:r w:rsidRPr="00FF430B">
        <w:rPr>
          <w:rFonts w:eastAsia="PMingLiU"/>
          <w:lang w:eastAsia="zh-CN"/>
        </w:rPr>
        <w:t>Nume: _______________________________________</w:t>
      </w:r>
    </w:p>
    <w:p w14:paraId="40659611" w14:textId="77777777" w:rsidR="007A671B" w:rsidRPr="00FF430B" w:rsidRDefault="007A671B" w:rsidP="007A671B">
      <w:pPr>
        <w:jc w:val="both"/>
        <w:rPr>
          <w:rFonts w:eastAsia="PMingLiU"/>
          <w:lang w:eastAsia="zh-CN"/>
        </w:rPr>
      </w:pPr>
      <w:r w:rsidRPr="00FF430B">
        <w:rPr>
          <w:rFonts w:eastAsia="PMingLiU"/>
          <w:lang w:eastAsia="zh-CN"/>
        </w:rPr>
        <w:t>Funcţia în cadrul întreprinderii: _________________________</w:t>
      </w:r>
    </w:p>
    <w:p w14:paraId="143ACED0" w14:textId="77777777" w:rsidR="007A671B" w:rsidRPr="00FF430B" w:rsidRDefault="007A671B" w:rsidP="007A671B">
      <w:pPr>
        <w:jc w:val="both"/>
        <w:rPr>
          <w:rFonts w:eastAsia="PMingLiU"/>
          <w:lang w:eastAsia="zh-CN"/>
        </w:rPr>
      </w:pPr>
      <w:r w:rsidRPr="00FF430B">
        <w:rPr>
          <w:rFonts w:eastAsia="PMingLiU"/>
          <w:lang w:eastAsia="zh-CN"/>
        </w:rPr>
        <w:t>Denumirea întreprinderii: ______________________________</w:t>
      </w:r>
    </w:p>
    <w:p w14:paraId="2F1CC3BA" w14:textId="77777777" w:rsidR="007A671B" w:rsidRPr="00FF430B" w:rsidRDefault="007A671B" w:rsidP="007A671B">
      <w:pPr>
        <w:rPr>
          <w:rFonts w:eastAsia="PMingLiU"/>
          <w:lang w:eastAsia="zh-CN"/>
        </w:rPr>
      </w:pPr>
    </w:p>
    <w:p w14:paraId="7D8D78F4" w14:textId="77777777" w:rsidR="007A671B" w:rsidRPr="00FF430B" w:rsidRDefault="007A671B" w:rsidP="007A671B">
      <w:pPr>
        <w:spacing w:after="200" w:line="276" w:lineRule="auto"/>
        <w:jc w:val="center"/>
        <w:rPr>
          <w:rFonts w:eastAsia="PMingLiU"/>
          <w:lang w:eastAsia="zh-CN"/>
        </w:rPr>
      </w:pPr>
      <w:bookmarkStart w:id="15" w:name="_Toc449692115"/>
    </w:p>
    <w:p w14:paraId="3766264C" w14:textId="77777777" w:rsidR="007A671B" w:rsidRPr="00FF430B" w:rsidRDefault="007A671B" w:rsidP="007A671B">
      <w:pPr>
        <w:spacing w:after="200" w:line="276" w:lineRule="auto"/>
        <w:jc w:val="center"/>
        <w:rPr>
          <w:rFonts w:eastAsia="PMingLiU"/>
          <w:b/>
          <w:lang w:eastAsia="zh-CN"/>
        </w:rPr>
      </w:pPr>
    </w:p>
    <w:p w14:paraId="64D7FC9C" w14:textId="77777777" w:rsidR="007A671B" w:rsidRPr="00FF430B" w:rsidRDefault="007A671B" w:rsidP="007A671B">
      <w:pPr>
        <w:spacing w:after="200" w:line="276" w:lineRule="auto"/>
        <w:jc w:val="center"/>
        <w:rPr>
          <w:rFonts w:eastAsia="PMingLiU"/>
          <w:b/>
          <w:lang w:eastAsia="zh-CN"/>
        </w:rPr>
      </w:pPr>
    </w:p>
    <w:p w14:paraId="4D02E60E" w14:textId="77777777" w:rsidR="007A671B" w:rsidRPr="00FF430B" w:rsidRDefault="007A671B" w:rsidP="007A671B">
      <w:pPr>
        <w:spacing w:after="200" w:line="276" w:lineRule="auto"/>
        <w:jc w:val="center"/>
        <w:rPr>
          <w:rFonts w:eastAsia="PMingLiU"/>
          <w:b/>
          <w:lang w:eastAsia="zh-CN"/>
        </w:rPr>
      </w:pPr>
    </w:p>
    <w:p w14:paraId="03408AD2" w14:textId="77777777" w:rsidR="007A671B" w:rsidRPr="00FF430B" w:rsidRDefault="007A671B" w:rsidP="007A671B">
      <w:pPr>
        <w:spacing w:after="200" w:line="276" w:lineRule="auto"/>
        <w:jc w:val="center"/>
        <w:rPr>
          <w:rFonts w:eastAsia="PMingLiU"/>
          <w:b/>
          <w:lang w:eastAsia="zh-CN"/>
        </w:rPr>
      </w:pPr>
    </w:p>
    <w:p w14:paraId="5E1A44B2" w14:textId="77777777" w:rsidR="007A671B" w:rsidRDefault="007A671B" w:rsidP="007A671B">
      <w:pPr>
        <w:spacing w:after="200" w:line="276" w:lineRule="auto"/>
        <w:jc w:val="center"/>
        <w:rPr>
          <w:rFonts w:eastAsia="PMingLiU"/>
          <w:b/>
          <w:lang w:eastAsia="zh-CN"/>
        </w:rPr>
      </w:pPr>
    </w:p>
    <w:p w14:paraId="655F3C5C" w14:textId="77777777" w:rsidR="00D32D10" w:rsidRDefault="00D32D10" w:rsidP="007A671B">
      <w:pPr>
        <w:spacing w:after="200" w:line="276" w:lineRule="auto"/>
        <w:jc w:val="center"/>
        <w:rPr>
          <w:rFonts w:eastAsia="PMingLiU"/>
          <w:b/>
          <w:lang w:eastAsia="zh-CN"/>
        </w:rPr>
      </w:pPr>
    </w:p>
    <w:p w14:paraId="119B70FD" w14:textId="77777777" w:rsidR="00D32D10" w:rsidRDefault="00D32D10" w:rsidP="007A671B">
      <w:pPr>
        <w:spacing w:after="200" w:line="276" w:lineRule="auto"/>
        <w:jc w:val="center"/>
        <w:rPr>
          <w:rFonts w:eastAsia="PMingLiU"/>
          <w:b/>
          <w:lang w:eastAsia="zh-CN"/>
        </w:rPr>
      </w:pPr>
    </w:p>
    <w:p w14:paraId="134A4C0A" w14:textId="77777777" w:rsidR="00D32D10" w:rsidRDefault="00D32D10" w:rsidP="007A671B">
      <w:pPr>
        <w:spacing w:after="200" w:line="276" w:lineRule="auto"/>
        <w:jc w:val="center"/>
        <w:rPr>
          <w:rFonts w:eastAsia="PMingLiU"/>
          <w:b/>
          <w:lang w:eastAsia="zh-CN"/>
        </w:rPr>
      </w:pPr>
    </w:p>
    <w:p w14:paraId="2453E2F7" w14:textId="77777777" w:rsidR="00D32D10" w:rsidRDefault="00D32D10" w:rsidP="007A671B">
      <w:pPr>
        <w:spacing w:after="200" w:line="276" w:lineRule="auto"/>
        <w:jc w:val="center"/>
        <w:rPr>
          <w:rFonts w:eastAsia="PMingLiU"/>
          <w:b/>
          <w:lang w:eastAsia="zh-CN"/>
        </w:rPr>
      </w:pPr>
    </w:p>
    <w:p w14:paraId="4136F493" w14:textId="77777777" w:rsidR="00D32D10" w:rsidRPr="00FF430B" w:rsidRDefault="00D32D10" w:rsidP="007A671B">
      <w:pPr>
        <w:spacing w:after="200" w:line="276" w:lineRule="auto"/>
        <w:jc w:val="center"/>
        <w:rPr>
          <w:rFonts w:eastAsia="PMingLiU"/>
          <w:b/>
          <w:lang w:eastAsia="zh-CN"/>
        </w:rPr>
      </w:pPr>
    </w:p>
    <w:p w14:paraId="4ECCA260" w14:textId="77777777" w:rsidR="007A671B" w:rsidRPr="00FF430B" w:rsidRDefault="007A671B" w:rsidP="007A671B"/>
    <w:p w14:paraId="1B7E2E18" w14:textId="77777777" w:rsidR="007A671B" w:rsidRPr="00FF430B" w:rsidRDefault="007A671B" w:rsidP="007A671B">
      <w:pPr>
        <w:jc w:val="right"/>
        <w:rPr>
          <w:noProof w:val="0"/>
          <w:sz w:val="22"/>
          <w:szCs w:val="22"/>
        </w:rPr>
      </w:pPr>
      <w:r w:rsidRPr="00FF430B">
        <w:rPr>
          <w:noProof w:val="0"/>
        </w:rPr>
        <w:t>Anexa nr.</w:t>
      </w:r>
      <w:r>
        <w:rPr>
          <w:noProof w:val="0"/>
        </w:rPr>
        <w:t xml:space="preserve"> </w:t>
      </w:r>
      <w:r w:rsidRPr="00FF430B">
        <w:rPr>
          <w:noProof w:val="0"/>
        </w:rPr>
        <w:t>17</w:t>
      </w:r>
    </w:p>
    <w:p w14:paraId="52BB13CD" w14:textId="77777777" w:rsidR="007A671B" w:rsidRDefault="007A671B" w:rsidP="007A671B">
      <w:pPr>
        <w:jc w:val="right"/>
        <w:rPr>
          <w:noProof w:val="0"/>
        </w:rPr>
      </w:pPr>
      <w:r>
        <w:rPr>
          <w:noProof w:val="0"/>
        </w:rPr>
        <w:t>la Documentația standard nr.69</w:t>
      </w:r>
    </w:p>
    <w:p w14:paraId="6DF38B71" w14:textId="77777777" w:rsidR="007A671B" w:rsidRDefault="007A671B" w:rsidP="007A671B">
      <w:pPr>
        <w:jc w:val="right"/>
        <w:rPr>
          <w:noProof w:val="0"/>
        </w:rPr>
      </w:pPr>
      <w:r>
        <w:rPr>
          <w:noProof w:val="0"/>
        </w:rPr>
        <w:t>din 7 mai 2021</w:t>
      </w:r>
    </w:p>
    <w:p w14:paraId="33396470" w14:textId="77777777" w:rsidR="007A671B" w:rsidRPr="00FF430B" w:rsidRDefault="007A671B" w:rsidP="007A671B">
      <w:pPr>
        <w:spacing w:after="200" w:line="276" w:lineRule="auto"/>
        <w:jc w:val="center"/>
        <w:rPr>
          <w:rFonts w:eastAsia="PMingLiU"/>
          <w:b/>
          <w:lang w:eastAsia="zh-CN"/>
        </w:rPr>
      </w:pPr>
    </w:p>
    <w:p w14:paraId="3BCEF63A" w14:textId="77777777" w:rsidR="007A671B" w:rsidRPr="00FF430B" w:rsidRDefault="007A671B" w:rsidP="007A671B">
      <w:pPr>
        <w:spacing w:after="200" w:line="276" w:lineRule="auto"/>
        <w:jc w:val="center"/>
        <w:rPr>
          <w:rFonts w:eastAsia="PMingLiU"/>
          <w:b/>
          <w:lang w:eastAsia="zh-CN"/>
        </w:rPr>
      </w:pPr>
    </w:p>
    <w:p w14:paraId="0DC8EB3C" w14:textId="77777777" w:rsidR="007A671B" w:rsidRPr="00FF430B" w:rsidRDefault="007A671B" w:rsidP="007A671B">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FF5204E" w14:textId="77777777" w:rsidR="007A671B" w:rsidRPr="00FF430B" w:rsidRDefault="007A671B" w:rsidP="007A671B">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E5436D" w14:textId="77777777" w:rsidR="007A671B" w:rsidRPr="00FF430B" w:rsidRDefault="007A671B" w:rsidP="007A671B">
      <w:pPr>
        <w:tabs>
          <w:tab w:val="left" w:pos="567"/>
        </w:tabs>
        <w:jc w:val="both"/>
      </w:pPr>
      <w:r w:rsidRPr="00FF430B">
        <w:t>____________________________________________________________________________</w:t>
      </w:r>
    </w:p>
    <w:p w14:paraId="5B58866F" w14:textId="77777777" w:rsidR="007A671B" w:rsidRPr="00FF430B" w:rsidRDefault="007A671B" w:rsidP="007A671B">
      <w:pPr>
        <w:tabs>
          <w:tab w:val="left" w:pos="567"/>
        </w:tabs>
        <w:jc w:val="center"/>
        <w:rPr>
          <w:b/>
        </w:rPr>
      </w:pPr>
      <w:r w:rsidRPr="00FF430B">
        <w:rPr>
          <w:b/>
        </w:rPr>
        <w:t>(denumirea)</w:t>
      </w:r>
    </w:p>
    <w:p w14:paraId="6E2A485B" w14:textId="77777777" w:rsidR="007A671B" w:rsidRPr="00FF430B" w:rsidRDefault="007A671B" w:rsidP="007A671B">
      <w:pPr>
        <w:tabs>
          <w:tab w:val="left" w:pos="567"/>
        </w:tabs>
        <w:jc w:val="both"/>
        <w:rPr>
          <w:u w:val="single"/>
        </w:rPr>
      </w:pPr>
      <w:r w:rsidRPr="00FF430B">
        <w:rPr>
          <w:b/>
        </w:rPr>
        <w:t>1.Părţi contractante</w:t>
      </w:r>
      <w:r w:rsidRPr="00FF430B">
        <w:t xml:space="preserve"> ( agenţi economici)</w:t>
      </w:r>
    </w:p>
    <w:p w14:paraId="6726CACF" w14:textId="77777777" w:rsidR="007A671B" w:rsidRPr="00FF430B" w:rsidRDefault="007A671B" w:rsidP="007A671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63F5BDD" w14:textId="77777777" w:rsidR="007A671B" w:rsidRPr="00FF430B" w:rsidRDefault="007A671B" w:rsidP="007A671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7B40001" w14:textId="77777777" w:rsidR="007A671B" w:rsidRPr="00FF430B" w:rsidRDefault="007A671B" w:rsidP="007A671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F711496" w14:textId="77777777" w:rsidR="007A671B" w:rsidRPr="00FF430B" w:rsidRDefault="007A671B" w:rsidP="007A671B">
      <w:pPr>
        <w:tabs>
          <w:tab w:val="left" w:pos="567"/>
        </w:tabs>
        <w:jc w:val="both"/>
      </w:pPr>
      <w:r w:rsidRPr="00FF430B">
        <w:rPr>
          <w:b/>
        </w:rPr>
        <w:t xml:space="preserve">2. Adrese, telefon, fax </w:t>
      </w:r>
      <w:r w:rsidRPr="00FF430B">
        <w:t xml:space="preserve"> ale partenerilor (părţi contractante):</w:t>
      </w:r>
    </w:p>
    <w:p w14:paraId="202F7963" w14:textId="77777777" w:rsidR="007A671B" w:rsidRPr="00FF430B" w:rsidRDefault="007A671B" w:rsidP="007A671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8509BF6" w14:textId="77777777" w:rsidR="007A671B" w:rsidRPr="00FF430B" w:rsidRDefault="007A671B" w:rsidP="007A671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77C13C5" w14:textId="77777777" w:rsidR="007A671B" w:rsidRPr="00FF430B" w:rsidRDefault="007A671B" w:rsidP="007A671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E0F3984" w14:textId="77777777" w:rsidR="007A671B" w:rsidRPr="00FF430B" w:rsidRDefault="007A671B" w:rsidP="007A671B">
      <w:pPr>
        <w:tabs>
          <w:tab w:val="left" w:pos="567"/>
        </w:tabs>
        <w:jc w:val="both"/>
      </w:pPr>
      <w:r w:rsidRPr="00FF430B">
        <w:rPr>
          <w:b/>
        </w:rPr>
        <w:t>3. Informaţii privind modul de asociere:</w:t>
      </w:r>
    </w:p>
    <w:p w14:paraId="091E6BB3" w14:textId="77777777" w:rsidR="007A671B" w:rsidRPr="00FF430B" w:rsidRDefault="007A671B" w:rsidP="007A671B">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6F167755" w14:textId="77777777" w:rsidR="007A671B" w:rsidRPr="00FF430B" w:rsidRDefault="007A671B" w:rsidP="007A671B">
      <w:pPr>
        <w:tabs>
          <w:tab w:val="left" w:pos="567"/>
        </w:tabs>
        <w:jc w:val="both"/>
      </w:pPr>
      <w:r w:rsidRPr="00FF430B">
        <w:t>b) Locul şi data înregistrării asociaţiei______________________________________________</w:t>
      </w:r>
    </w:p>
    <w:p w14:paraId="4BECF8C1" w14:textId="77777777" w:rsidR="007A671B" w:rsidRPr="00FF430B" w:rsidRDefault="007A671B" w:rsidP="007A671B">
      <w:pPr>
        <w:pStyle w:val="a4"/>
        <w:tabs>
          <w:tab w:val="left" w:pos="567"/>
        </w:tabs>
        <w:jc w:val="both"/>
      </w:pPr>
      <w:r w:rsidRPr="00FF430B">
        <w:t>c) Activităţi economice ce se vor realiza în comun ____________________________________</w:t>
      </w:r>
    </w:p>
    <w:p w14:paraId="5D0FEE23" w14:textId="77777777" w:rsidR="007A671B" w:rsidRPr="00FF430B" w:rsidRDefault="007A671B" w:rsidP="007A671B">
      <w:pPr>
        <w:tabs>
          <w:tab w:val="left" w:pos="567"/>
        </w:tabs>
        <w:jc w:val="both"/>
      </w:pPr>
      <w:r w:rsidRPr="00FF430B">
        <w:t>_____________________________________________________________________________</w:t>
      </w:r>
    </w:p>
    <w:p w14:paraId="472F8F61" w14:textId="77777777" w:rsidR="007A671B" w:rsidRPr="00FF430B" w:rsidRDefault="007A671B" w:rsidP="007A671B">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069C4DD7" w14:textId="77777777" w:rsidR="007A671B" w:rsidRPr="00FF430B" w:rsidRDefault="007A671B" w:rsidP="007A671B">
      <w:pPr>
        <w:tabs>
          <w:tab w:val="left" w:pos="567"/>
        </w:tabs>
        <w:jc w:val="both"/>
      </w:pPr>
      <w:r w:rsidRPr="00FF430B">
        <w:t>e) Valoarea  și cota procentuală a lucrărilor executate de fiecare asociat ___________________</w:t>
      </w:r>
    </w:p>
    <w:p w14:paraId="3562DD2A" w14:textId="77777777" w:rsidR="007A671B" w:rsidRPr="00FF430B" w:rsidRDefault="007A671B" w:rsidP="007A671B">
      <w:pPr>
        <w:tabs>
          <w:tab w:val="left" w:pos="567"/>
        </w:tabs>
        <w:jc w:val="both"/>
      </w:pPr>
      <w:r w:rsidRPr="00FF430B">
        <w:t>_____________________________________________________________________________</w:t>
      </w:r>
    </w:p>
    <w:p w14:paraId="2CCB669B" w14:textId="77777777" w:rsidR="007A671B" w:rsidRPr="00FF430B" w:rsidRDefault="007A671B" w:rsidP="007A671B">
      <w:pPr>
        <w:tabs>
          <w:tab w:val="left" w:pos="567"/>
        </w:tabs>
        <w:jc w:val="both"/>
      </w:pPr>
      <w:r w:rsidRPr="00FF430B">
        <w:t>f) Condiţii de administrare a asociaţiei______________________________________________</w:t>
      </w:r>
    </w:p>
    <w:p w14:paraId="122C13B1" w14:textId="77777777" w:rsidR="007A671B" w:rsidRPr="00FF430B" w:rsidRDefault="007A671B" w:rsidP="007A671B">
      <w:pPr>
        <w:tabs>
          <w:tab w:val="left" w:pos="567"/>
        </w:tabs>
        <w:jc w:val="both"/>
      </w:pPr>
      <w:r w:rsidRPr="00FF430B">
        <w:t>g) Modalitatea de împărţire a rezultatelor activităţii economice comune desfăşurate ____________________________________________________________________________</w:t>
      </w:r>
    </w:p>
    <w:p w14:paraId="3FFC1670" w14:textId="77777777" w:rsidR="007A671B" w:rsidRPr="00FF430B" w:rsidRDefault="007A671B" w:rsidP="007A671B">
      <w:pPr>
        <w:tabs>
          <w:tab w:val="left" w:pos="567"/>
        </w:tabs>
        <w:jc w:val="both"/>
      </w:pPr>
      <w:r w:rsidRPr="00FF430B">
        <w:t>h) Cauze de încetare a asociaţiei şi modul de împărţire a rezultatelor   lichidării_____________________________________________________________________</w:t>
      </w:r>
    </w:p>
    <w:p w14:paraId="44F595D0" w14:textId="77777777" w:rsidR="007A671B" w:rsidRPr="00FF430B" w:rsidRDefault="007A671B" w:rsidP="007A671B">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C811F36" w14:textId="77777777" w:rsidR="007A671B" w:rsidRPr="00FF430B" w:rsidRDefault="007A671B" w:rsidP="007A671B">
      <w:pPr>
        <w:tabs>
          <w:tab w:val="left" w:pos="567"/>
        </w:tabs>
        <w:jc w:val="both"/>
      </w:pPr>
      <w:r w:rsidRPr="00FF430B">
        <w:t>j) Alte cauze__________________________________________________________________</w:t>
      </w:r>
    </w:p>
    <w:p w14:paraId="20971B82" w14:textId="77777777" w:rsidR="007A671B" w:rsidRPr="00FF430B" w:rsidRDefault="007A671B" w:rsidP="007A671B">
      <w:pPr>
        <w:jc w:val="both"/>
        <w:rPr>
          <w:rFonts w:eastAsia="PMingLiU"/>
          <w:lang w:eastAsia="zh-CN"/>
        </w:rPr>
      </w:pPr>
    </w:p>
    <w:p w14:paraId="6007093D" w14:textId="77777777" w:rsidR="007A671B" w:rsidRPr="00FF430B" w:rsidRDefault="007A671B" w:rsidP="007A671B">
      <w:pPr>
        <w:jc w:val="both"/>
        <w:rPr>
          <w:rFonts w:eastAsia="PMingLiU"/>
          <w:lang w:eastAsia="zh-CN"/>
        </w:rPr>
      </w:pPr>
    </w:p>
    <w:p w14:paraId="08FA6026" w14:textId="77777777" w:rsidR="007A671B" w:rsidRPr="00FF430B" w:rsidRDefault="007A671B" w:rsidP="007A671B">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0847565E" w14:textId="77777777" w:rsidR="007A671B" w:rsidRPr="00FF430B" w:rsidRDefault="007A671B" w:rsidP="007A671B">
      <w:pPr>
        <w:jc w:val="both"/>
        <w:rPr>
          <w:rFonts w:eastAsia="PMingLiU"/>
          <w:lang w:eastAsia="zh-CN"/>
        </w:rPr>
      </w:pPr>
      <w:r w:rsidRPr="00FF430B">
        <w:rPr>
          <w:rFonts w:eastAsia="PMingLiU"/>
          <w:lang w:eastAsia="zh-CN"/>
        </w:rPr>
        <w:t>Semnat Liderul Asociației: __________________________</w:t>
      </w:r>
    </w:p>
    <w:p w14:paraId="33C90F58" w14:textId="77777777" w:rsidR="007A671B" w:rsidRPr="00FF430B" w:rsidRDefault="007A671B" w:rsidP="007A671B">
      <w:pPr>
        <w:jc w:val="both"/>
        <w:rPr>
          <w:rFonts w:eastAsia="PMingLiU"/>
          <w:lang w:eastAsia="zh-CN"/>
        </w:rPr>
      </w:pPr>
      <w:r w:rsidRPr="00FF430B">
        <w:rPr>
          <w:rFonts w:eastAsia="PMingLiU"/>
          <w:lang w:eastAsia="zh-CN"/>
        </w:rPr>
        <w:t>Nume: __________________________________________</w:t>
      </w:r>
    </w:p>
    <w:p w14:paraId="435E697A" w14:textId="77777777" w:rsidR="007A671B" w:rsidRPr="00FF430B" w:rsidRDefault="007A671B" w:rsidP="007A671B">
      <w:pPr>
        <w:jc w:val="both"/>
        <w:rPr>
          <w:rFonts w:eastAsia="PMingLiU"/>
          <w:lang w:eastAsia="zh-CN"/>
        </w:rPr>
      </w:pPr>
      <w:r w:rsidRPr="00FF430B">
        <w:rPr>
          <w:rFonts w:eastAsia="PMingLiU"/>
          <w:lang w:eastAsia="zh-CN"/>
        </w:rPr>
        <w:t>Funcţia în cadrul întreprinderii: ____________________________</w:t>
      </w:r>
    </w:p>
    <w:p w14:paraId="1801443D" w14:textId="77777777" w:rsidR="007A671B" w:rsidRPr="00FF430B" w:rsidRDefault="007A671B" w:rsidP="007A671B">
      <w:pPr>
        <w:jc w:val="both"/>
        <w:rPr>
          <w:rFonts w:eastAsia="PMingLiU"/>
          <w:lang w:eastAsia="zh-CN"/>
        </w:rPr>
      </w:pPr>
      <w:r w:rsidRPr="00FF430B">
        <w:rPr>
          <w:rFonts w:eastAsia="PMingLiU"/>
          <w:lang w:eastAsia="zh-CN"/>
        </w:rPr>
        <w:t>Denumirea întreprinderii: _________________________________</w:t>
      </w:r>
    </w:p>
    <w:p w14:paraId="03A3A69D" w14:textId="77777777" w:rsidR="007A671B" w:rsidRPr="00FF430B" w:rsidRDefault="007A671B" w:rsidP="007A671B">
      <w:pPr>
        <w:jc w:val="both"/>
        <w:rPr>
          <w:rFonts w:eastAsia="PMingLiU"/>
          <w:lang w:eastAsia="zh-CN"/>
        </w:rPr>
      </w:pPr>
    </w:p>
    <w:p w14:paraId="383B8F55" w14:textId="77777777" w:rsidR="007A671B" w:rsidRPr="00FF430B" w:rsidRDefault="007A671B" w:rsidP="007A671B">
      <w:pPr>
        <w:jc w:val="both"/>
        <w:rPr>
          <w:rFonts w:eastAsia="PMingLiU"/>
          <w:lang w:eastAsia="zh-CN"/>
        </w:rPr>
      </w:pPr>
      <w:r w:rsidRPr="00FF430B">
        <w:rPr>
          <w:rFonts w:eastAsia="PMingLiU"/>
          <w:lang w:eastAsia="zh-CN"/>
        </w:rPr>
        <w:t>Semnat Asociatul secund: __________________________</w:t>
      </w:r>
    </w:p>
    <w:p w14:paraId="5FF66F7E" w14:textId="77777777" w:rsidR="007A671B" w:rsidRPr="00FF430B" w:rsidRDefault="007A671B" w:rsidP="007A671B">
      <w:pPr>
        <w:jc w:val="both"/>
        <w:rPr>
          <w:rFonts w:eastAsia="PMingLiU"/>
          <w:lang w:eastAsia="zh-CN"/>
        </w:rPr>
      </w:pPr>
      <w:r w:rsidRPr="00FF430B">
        <w:rPr>
          <w:rFonts w:eastAsia="PMingLiU"/>
          <w:lang w:eastAsia="zh-CN"/>
        </w:rPr>
        <w:t>Nume: __________________________________________</w:t>
      </w:r>
    </w:p>
    <w:p w14:paraId="0C2016C8" w14:textId="77777777" w:rsidR="007A671B" w:rsidRPr="00FF430B" w:rsidRDefault="007A671B" w:rsidP="007A671B">
      <w:pPr>
        <w:jc w:val="both"/>
        <w:rPr>
          <w:rFonts w:eastAsia="PMingLiU"/>
          <w:lang w:eastAsia="zh-CN"/>
        </w:rPr>
      </w:pPr>
      <w:r w:rsidRPr="00FF430B">
        <w:rPr>
          <w:rFonts w:eastAsia="PMingLiU"/>
          <w:lang w:eastAsia="zh-CN"/>
        </w:rPr>
        <w:t>Funcţia în cadrul întreprinderii: ____________________________</w:t>
      </w:r>
    </w:p>
    <w:p w14:paraId="2E58FB86" w14:textId="161129D0" w:rsidR="007A671B" w:rsidRPr="00D32D10" w:rsidRDefault="007A671B" w:rsidP="00D32D10">
      <w:pPr>
        <w:tabs>
          <w:tab w:val="left" w:pos="567"/>
        </w:tabs>
        <w:jc w:val="both"/>
        <w:rPr>
          <w:rFonts w:eastAsia="PMingLiU"/>
          <w:lang w:eastAsia="zh-CN"/>
        </w:rPr>
      </w:pPr>
      <w:r w:rsidRPr="00FF430B">
        <w:rPr>
          <w:rFonts w:eastAsia="PMingLiU"/>
          <w:lang w:eastAsia="zh-CN"/>
        </w:rPr>
        <w:t>Denumirea întreprinderii: ___</w:t>
      </w:r>
      <w:r w:rsidR="00D32D10">
        <w:rPr>
          <w:rFonts w:eastAsia="PMingLiU"/>
          <w:lang w:eastAsia="zh-CN"/>
        </w:rPr>
        <w:t>______________________________</w:t>
      </w:r>
    </w:p>
    <w:p w14:paraId="26B60FE3"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318C3788" w14:textId="77777777" w:rsidR="007A671B" w:rsidRDefault="007A671B" w:rsidP="007A671B">
      <w:pPr>
        <w:jc w:val="right"/>
        <w:rPr>
          <w:noProof w:val="0"/>
        </w:rPr>
      </w:pPr>
      <w:r>
        <w:rPr>
          <w:noProof w:val="0"/>
        </w:rPr>
        <w:t>la Documentația standard nr.69</w:t>
      </w:r>
    </w:p>
    <w:p w14:paraId="6B3B1B7E" w14:textId="77777777" w:rsidR="007A671B" w:rsidRDefault="007A671B" w:rsidP="007A671B">
      <w:pPr>
        <w:jc w:val="right"/>
        <w:rPr>
          <w:noProof w:val="0"/>
        </w:rPr>
      </w:pPr>
      <w:r>
        <w:rPr>
          <w:noProof w:val="0"/>
        </w:rPr>
        <w:t>din 7 mai 2021</w:t>
      </w:r>
    </w:p>
    <w:p w14:paraId="559AAEBA" w14:textId="77777777" w:rsidR="007A671B" w:rsidRPr="00FF430B" w:rsidRDefault="007A671B" w:rsidP="007A671B">
      <w:pPr>
        <w:tabs>
          <w:tab w:val="left" w:pos="567"/>
        </w:tabs>
        <w:jc w:val="center"/>
        <w:rPr>
          <w:b/>
          <w:color w:val="000000"/>
          <w:w w:val="90"/>
        </w:rPr>
      </w:pPr>
    </w:p>
    <w:p w14:paraId="2A2DFC73" w14:textId="77777777" w:rsidR="007A671B" w:rsidRPr="00FF430B" w:rsidRDefault="007A671B" w:rsidP="007A671B">
      <w:pPr>
        <w:tabs>
          <w:tab w:val="left" w:pos="567"/>
        </w:tabs>
        <w:jc w:val="center"/>
        <w:rPr>
          <w:b/>
          <w:color w:val="000000"/>
          <w:w w:val="90"/>
        </w:rPr>
      </w:pPr>
    </w:p>
    <w:p w14:paraId="413A8A50" w14:textId="77777777" w:rsidR="007A671B" w:rsidRPr="00FF430B" w:rsidRDefault="007A671B" w:rsidP="007A671B">
      <w:pPr>
        <w:tabs>
          <w:tab w:val="left" w:pos="567"/>
        </w:tabs>
        <w:jc w:val="center"/>
        <w:rPr>
          <w:b/>
          <w:color w:val="000000"/>
          <w:w w:val="90"/>
        </w:rPr>
      </w:pPr>
    </w:p>
    <w:p w14:paraId="7DD9044A" w14:textId="77777777" w:rsidR="007A671B" w:rsidRPr="00FF430B" w:rsidRDefault="007A671B" w:rsidP="007A671B">
      <w:pPr>
        <w:pStyle w:val="1"/>
        <w:numPr>
          <w:ilvl w:val="0"/>
          <w:numId w:val="0"/>
        </w:numPr>
        <w:ind w:left="720"/>
      </w:pPr>
      <w:r w:rsidRPr="00FF430B">
        <w:t>ANGAJAMENT TERŢ SUSŢINĂTOR FINANCIAR</w:t>
      </w:r>
    </w:p>
    <w:p w14:paraId="098673F0" w14:textId="77777777" w:rsidR="007A671B" w:rsidRPr="00FF430B" w:rsidRDefault="007A671B" w:rsidP="007A671B">
      <w:pPr>
        <w:tabs>
          <w:tab w:val="left" w:pos="567"/>
        </w:tabs>
        <w:jc w:val="center"/>
        <w:rPr>
          <w:b/>
          <w:color w:val="000000"/>
          <w:w w:val="90"/>
        </w:rPr>
      </w:pPr>
    </w:p>
    <w:p w14:paraId="061A64C8" w14:textId="77777777" w:rsidR="007A671B" w:rsidRPr="00FF430B" w:rsidRDefault="007A671B" w:rsidP="007A671B">
      <w:pPr>
        <w:shd w:val="clear" w:color="auto" w:fill="FFFFFF"/>
        <w:jc w:val="both"/>
        <w:rPr>
          <w:b/>
          <w:spacing w:val="-2"/>
        </w:rPr>
      </w:pPr>
      <w:r w:rsidRPr="00FF430B">
        <w:rPr>
          <w:b/>
          <w:spacing w:val="-2"/>
        </w:rPr>
        <w:t>Terţ susţinător financiar</w:t>
      </w:r>
    </w:p>
    <w:p w14:paraId="3D98EEAD" w14:textId="77777777" w:rsidR="007A671B" w:rsidRPr="00FF430B" w:rsidRDefault="007A671B" w:rsidP="007A671B">
      <w:pPr>
        <w:shd w:val="clear" w:color="auto" w:fill="FFFFFF"/>
        <w:jc w:val="both"/>
      </w:pPr>
      <w:r w:rsidRPr="00FF430B">
        <w:rPr>
          <w:b/>
          <w:spacing w:val="-2"/>
        </w:rPr>
        <w:t>..........................</w:t>
      </w:r>
      <w:r w:rsidRPr="00FF430B">
        <w:t xml:space="preserve">(denumirea)  </w:t>
      </w:r>
    </w:p>
    <w:p w14:paraId="2F092828" w14:textId="77777777" w:rsidR="007A671B" w:rsidRPr="00FF430B" w:rsidRDefault="007A671B" w:rsidP="007A671B">
      <w:pPr>
        <w:shd w:val="clear" w:color="auto" w:fill="FFFFFF"/>
        <w:jc w:val="center"/>
        <w:rPr>
          <w:b/>
        </w:rPr>
      </w:pPr>
      <w:r w:rsidRPr="00FF430B">
        <w:rPr>
          <w:b/>
        </w:rPr>
        <w:t>ANGAJAMENT</w:t>
      </w:r>
    </w:p>
    <w:p w14:paraId="0D56610C" w14:textId="77777777" w:rsidR="007A671B" w:rsidRPr="00FF430B" w:rsidRDefault="007A671B" w:rsidP="007A671B">
      <w:pPr>
        <w:shd w:val="clear" w:color="auto" w:fill="FFFFFF"/>
        <w:jc w:val="center"/>
      </w:pPr>
      <w:r w:rsidRPr="00FF430B">
        <w:t xml:space="preserve">privind susţinerea financiară </w:t>
      </w:r>
      <w:r w:rsidRPr="00FF430B">
        <w:rPr>
          <w:spacing w:val="-1"/>
        </w:rPr>
        <w:t>a ofertantului/candidatului\</w:t>
      </w:r>
    </w:p>
    <w:p w14:paraId="45D5CD05" w14:textId="77777777" w:rsidR="007A671B" w:rsidRPr="00FF430B" w:rsidRDefault="007A671B" w:rsidP="007A671B">
      <w:pPr>
        <w:shd w:val="clear" w:color="auto" w:fill="FFFFFF"/>
        <w:spacing w:before="504"/>
        <w:jc w:val="both"/>
        <w:rPr>
          <w:spacing w:val="-3"/>
        </w:rPr>
      </w:pPr>
      <w:r w:rsidRPr="00FF430B">
        <w:rPr>
          <w:spacing w:val="-3"/>
        </w:rPr>
        <w:t>Către, ................................................................................................................................................</w:t>
      </w:r>
    </w:p>
    <w:p w14:paraId="3627137B" w14:textId="77777777" w:rsidR="007A671B" w:rsidRPr="00FF430B" w:rsidRDefault="007A671B" w:rsidP="007A671B">
      <w:pPr>
        <w:shd w:val="clear" w:color="auto" w:fill="FFFFFF"/>
        <w:jc w:val="both"/>
        <w:rPr>
          <w:i/>
        </w:rPr>
      </w:pPr>
      <w:r w:rsidRPr="00FF430B">
        <w:rPr>
          <w:i/>
        </w:rPr>
        <w:t xml:space="preserve">                            (denumirea autorităţii contractante şi adresa completă)</w:t>
      </w:r>
    </w:p>
    <w:p w14:paraId="14232749" w14:textId="77777777" w:rsidR="007A671B" w:rsidRPr="00FF430B" w:rsidRDefault="007A671B" w:rsidP="007A671B">
      <w:pPr>
        <w:shd w:val="clear" w:color="auto" w:fill="FFFFFF"/>
        <w:tabs>
          <w:tab w:val="left" w:leader="dot" w:pos="7166"/>
        </w:tabs>
        <w:jc w:val="both"/>
      </w:pPr>
      <w:r w:rsidRPr="00FF430B">
        <w:t>Cu privire la procedura pentru atribuirea contractului ......................................................................</w:t>
      </w:r>
    </w:p>
    <w:p w14:paraId="23A6C794" w14:textId="77777777" w:rsidR="007A671B" w:rsidRPr="00FF430B" w:rsidRDefault="007A671B" w:rsidP="007A671B">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0434B1C" w14:textId="77777777" w:rsidR="007A671B" w:rsidRPr="00FF430B" w:rsidRDefault="007A671B" w:rsidP="007A671B">
      <w:pPr>
        <w:shd w:val="clear" w:color="auto" w:fill="FFFFFF"/>
        <w:jc w:val="both"/>
      </w:pPr>
      <w:r w:rsidRPr="00FF430B">
        <w:t>Acordarea susţinerii financiare nu implică alte costuri pentru achizitor, cu excepţia celor care au fost incluse în propunerea financiară.</w:t>
      </w:r>
    </w:p>
    <w:p w14:paraId="40A562EA" w14:textId="77777777" w:rsidR="007A671B" w:rsidRPr="00FF430B" w:rsidRDefault="007A671B" w:rsidP="007A671B">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23D07A82" w14:textId="77777777" w:rsidR="007A671B" w:rsidRPr="00FF430B" w:rsidRDefault="007A671B" w:rsidP="007A671B">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0FF89C5B" w14:textId="77777777" w:rsidR="007A671B" w:rsidRPr="00FF430B" w:rsidRDefault="007A671B" w:rsidP="007A671B">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4F92FB57" w14:textId="77777777" w:rsidR="007A671B" w:rsidRPr="00FF430B" w:rsidRDefault="007A671B" w:rsidP="007A671B">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54C11FDB" w14:textId="77777777" w:rsidR="007A671B" w:rsidRPr="00FF430B" w:rsidRDefault="007A671B" w:rsidP="007A671B">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0FEFF9F1" w14:textId="77777777" w:rsidR="007A671B" w:rsidRPr="00FF430B" w:rsidRDefault="007A671B" w:rsidP="007A671B">
      <w:pPr>
        <w:shd w:val="clear" w:color="auto" w:fill="FFFFFF"/>
        <w:jc w:val="both"/>
        <w:rPr>
          <w:spacing w:val="-1"/>
        </w:rPr>
      </w:pPr>
    </w:p>
    <w:p w14:paraId="04543CD0" w14:textId="77777777" w:rsidR="007A671B" w:rsidRPr="00FF430B" w:rsidRDefault="007A671B" w:rsidP="007A671B">
      <w:pPr>
        <w:shd w:val="clear" w:color="auto" w:fill="FFFFFF"/>
        <w:jc w:val="both"/>
        <w:rPr>
          <w:spacing w:val="-1"/>
        </w:rPr>
      </w:pPr>
    </w:p>
    <w:p w14:paraId="2EADBC20" w14:textId="77777777" w:rsidR="007A671B" w:rsidRPr="00FF430B" w:rsidRDefault="007A671B" w:rsidP="007A671B">
      <w:pPr>
        <w:shd w:val="clear" w:color="auto" w:fill="FFFFFF"/>
        <w:jc w:val="both"/>
        <w:rPr>
          <w:spacing w:val="-1"/>
        </w:rPr>
      </w:pPr>
    </w:p>
    <w:p w14:paraId="5A16D2D1" w14:textId="77777777" w:rsidR="007A671B" w:rsidRPr="00FF430B" w:rsidRDefault="007A671B" w:rsidP="007A671B">
      <w:pPr>
        <w:shd w:val="clear" w:color="auto" w:fill="FFFFFF"/>
        <w:jc w:val="both"/>
        <w:rPr>
          <w:spacing w:val="-1"/>
        </w:rPr>
      </w:pPr>
    </w:p>
    <w:p w14:paraId="38A288CC" w14:textId="77777777" w:rsidR="007A671B" w:rsidRPr="00FF430B" w:rsidRDefault="007A671B" w:rsidP="007A671B">
      <w:pPr>
        <w:shd w:val="clear" w:color="auto" w:fill="FFFFFF"/>
        <w:jc w:val="both"/>
        <w:rPr>
          <w:spacing w:val="-1"/>
        </w:rPr>
      </w:pPr>
    </w:p>
    <w:p w14:paraId="4E66D107" w14:textId="77777777" w:rsidR="007A671B" w:rsidRPr="00FF430B" w:rsidRDefault="007A671B" w:rsidP="007A671B">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596DC7FE" w14:textId="77777777" w:rsidR="007A671B" w:rsidRPr="00FF430B" w:rsidRDefault="007A671B" w:rsidP="007A671B">
      <w:pPr>
        <w:ind w:left="5040" w:firstLine="720"/>
        <w:jc w:val="both"/>
        <w:rPr>
          <w:rStyle w:val="tax1"/>
          <w:rFonts w:eastAsiaTheme="majorEastAsia"/>
          <w:sz w:val="22"/>
          <w:szCs w:val="22"/>
        </w:rPr>
      </w:pPr>
    </w:p>
    <w:p w14:paraId="639E3BEE" w14:textId="77777777" w:rsidR="007A671B" w:rsidRPr="00FF430B" w:rsidRDefault="007A671B" w:rsidP="007A671B">
      <w:pPr>
        <w:jc w:val="right"/>
        <w:rPr>
          <w:noProof w:val="0"/>
        </w:rPr>
      </w:pPr>
    </w:p>
    <w:p w14:paraId="712F76D4" w14:textId="77777777" w:rsidR="007A671B" w:rsidRDefault="007A671B" w:rsidP="007A671B"/>
    <w:p w14:paraId="2B7DCE61" w14:textId="77777777" w:rsidR="00D32D10" w:rsidRDefault="00D32D10" w:rsidP="007A671B"/>
    <w:p w14:paraId="14633376" w14:textId="77777777" w:rsidR="00D32D10" w:rsidRDefault="00D32D10" w:rsidP="007A671B"/>
    <w:p w14:paraId="3CB9EFA3" w14:textId="77777777" w:rsidR="00D32D10" w:rsidRDefault="00D32D10" w:rsidP="007A671B"/>
    <w:p w14:paraId="442B1BC7" w14:textId="77777777" w:rsidR="00D32D10" w:rsidRDefault="00D32D10" w:rsidP="007A671B"/>
    <w:p w14:paraId="44D579C9" w14:textId="77777777" w:rsidR="00D32D10" w:rsidRDefault="00D32D10" w:rsidP="007A671B"/>
    <w:p w14:paraId="4CADDB5A" w14:textId="77777777" w:rsidR="00D32D10" w:rsidRDefault="00D32D10" w:rsidP="007A671B"/>
    <w:p w14:paraId="44C4E28A" w14:textId="77777777" w:rsidR="00D32D10" w:rsidRDefault="00D32D10" w:rsidP="007A671B"/>
    <w:p w14:paraId="50338F9D" w14:textId="77777777" w:rsidR="00D32D10" w:rsidRDefault="00D32D10" w:rsidP="007A671B"/>
    <w:p w14:paraId="65195ED0" w14:textId="77777777" w:rsidR="00D32D10" w:rsidRDefault="00D32D10" w:rsidP="007A671B"/>
    <w:p w14:paraId="1957372B" w14:textId="77777777" w:rsidR="00D32D10" w:rsidRDefault="00D32D10" w:rsidP="007A671B"/>
    <w:p w14:paraId="41EC2BC9" w14:textId="77777777" w:rsidR="00D32D10" w:rsidRDefault="00D32D10" w:rsidP="007A671B"/>
    <w:p w14:paraId="1C589C95" w14:textId="77777777" w:rsidR="00D32D10" w:rsidRDefault="00D32D10" w:rsidP="007A671B"/>
    <w:p w14:paraId="0E7BBC73" w14:textId="77777777" w:rsidR="00D32D10" w:rsidRDefault="00D32D10" w:rsidP="007A671B"/>
    <w:p w14:paraId="3BF943B8" w14:textId="77777777" w:rsidR="00D32D10" w:rsidRDefault="00D32D10" w:rsidP="007A671B"/>
    <w:p w14:paraId="64A7CFAB" w14:textId="77777777" w:rsidR="00D32D10" w:rsidRDefault="00D32D10" w:rsidP="007A671B"/>
    <w:p w14:paraId="14D6CD8F" w14:textId="77777777" w:rsidR="00D32D10" w:rsidRDefault="00D32D10" w:rsidP="007A671B"/>
    <w:p w14:paraId="0F9892C9" w14:textId="77777777" w:rsidR="00D32D10" w:rsidRDefault="00D32D10" w:rsidP="007A671B"/>
    <w:p w14:paraId="6B43E675" w14:textId="77777777" w:rsidR="00D32D10" w:rsidRDefault="00D32D10" w:rsidP="007A671B"/>
    <w:p w14:paraId="26ED149C" w14:textId="77777777" w:rsidR="00D32D10" w:rsidRDefault="00D32D10" w:rsidP="007A671B"/>
    <w:p w14:paraId="703C731F" w14:textId="77777777" w:rsidR="00D32D10" w:rsidRDefault="00D32D10" w:rsidP="007A671B"/>
    <w:p w14:paraId="5A194CEB" w14:textId="77777777" w:rsidR="00D32D10" w:rsidRDefault="00D32D10" w:rsidP="007A671B"/>
    <w:p w14:paraId="17A8B980" w14:textId="77777777" w:rsidR="00D32D10" w:rsidRDefault="00D32D10" w:rsidP="007A671B"/>
    <w:p w14:paraId="3EE12D14" w14:textId="77777777" w:rsidR="00D32D10" w:rsidRDefault="00D32D10" w:rsidP="007A671B"/>
    <w:p w14:paraId="5F8B4057" w14:textId="77777777" w:rsidR="00D32D10" w:rsidRDefault="00D32D10" w:rsidP="007A671B"/>
    <w:p w14:paraId="7C302EE8" w14:textId="77777777" w:rsidR="00D32D10" w:rsidRDefault="00D32D10" w:rsidP="007A671B"/>
    <w:p w14:paraId="5F846A4C" w14:textId="77777777" w:rsidR="00D32D10" w:rsidRDefault="00D32D10" w:rsidP="007A671B"/>
    <w:p w14:paraId="75EED4BA" w14:textId="77777777" w:rsidR="00D32D10" w:rsidRDefault="00D32D10" w:rsidP="007A671B"/>
    <w:p w14:paraId="6663CBB8" w14:textId="77777777" w:rsidR="00D32D10" w:rsidRDefault="00D32D10" w:rsidP="007A671B"/>
    <w:p w14:paraId="1D8B3E44" w14:textId="77777777" w:rsidR="00D32D10" w:rsidRDefault="00D32D10" w:rsidP="007A671B"/>
    <w:p w14:paraId="01E08A2D" w14:textId="77777777" w:rsidR="00D32D10" w:rsidRDefault="00D32D10" w:rsidP="007A671B"/>
    <w:p w14:paraId="1E21A12A" w14:textId="77777777" w:rsidR="00D32D10" w:rsidRDefault="00D32D10" w:rsidP="007A671B"/>
    <w:p w14:paraId="0B30804F" w14:textId="77777777" w:rsidR="00D32D10" w:rsidRDefault="00D32D10" w:rsidP="007A671B"/>
    <w:p w14:paraId="5EB71C15" w14:textId="77777777" w:rsidR="00D32D10" w:rsidRDefault="00D32D10" w:rsidP="007A671B"/>
    <w:p w14:paraId="31BD331D" w14:textId="77777777" w:rsidR="00D32D10" w:rsidRDefault="00D32D10" w:rsidP="007A671B"/>
    <w:p w14:paraId="425E9F13" w14:textId="77777777" w:rsidR="00D32D10" w:rsidRDefault="00D32D10" w:rsidP="007A671B"/>
    <w:p w14:paraId="430976F1" w14:textId="77777777" w:rsidR="00D32D10" w:rsidRDefault="00D32D10" w:rsidP="007A671B"/>
    <w:p w14:paraId="5D24C9A0" w14:textId="77777777" w:rsidR="00D32D10" w:rsidRDefault="00D32D10" w:rsidP="007A671B"/>
    <w:p w14:paraId="6757E34D" w14:textId="77777777" w:rsidR="00D32D10" w:rsidRDefault="00D32D10" w:rsidP="007A671B"/>
    <w:p w14:paraId="31B7FB8E" w14:textId="77777777" w:rsidR="00D32D10" w:rsidRDefault="00D32D10" w:rsidP="007A671B"/>
    <w:p w14:paraId="7A3A56B7" w14:textId="77777777" w:rsidR="00D32D10" w:rsidRDefault="00D32D10" w:rsidP="007A671B"/>
    <w:p w14:paraId="2B1DAC68" w14:textId="77777777" w:rsidR="00D32D10" w:rsidRDefault="00D32D10" w:rsidP="007A671B"/>
    <w:p w14:paraId="2C6BEA6C" w14:textId="77777777" w:rsidR="00D32D10" w:rsidRDefault="00D32D10" w:rsidP="007A671B"/>
    <w:p w14:paraId="430D0681" w14:textId="77777777" w:rsidR="00D32D10" w:rsidRPr="00FF430B" w:rsidRDefault="00D32D10" w:rsidP="007A671B"/>
    <w:p w14:paraId="44EE894B" w14:textId="77777777" w:rsidR="007A671B" w:rsidRPr="00FF430B" w:rsidRDefault="007A671B" w:rsidP="007A671B">
      <w:pPr>
        <w:rPr>
          <w:b/>
          <w:noProof w:val="0"/>
          <w:sz w:val="28"/>
          <w:szCs w:val="28"/>
          <w:lang w:eastAsia="ru-RU"/>
        </w:rPr>
      </w:pPr>
    </w:p>
    <w:p w14:paraId="0E15D9D7"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7752CD8A" w14:textId="77777777" w:rsidR="007A671B" w:rsidRDefault="007A671B" w:rsidP="007A671B">
      <w:pPr>
        <w:jc w:val="right"/>
        <w:rPr>
          <w:noProof w:val="0"/>
        </w:rPr>
      </w:pPr>
      <w:r>
        <w:rPr>
          <w:noProof w:val="0"/>
        </w:rPr>
        <w:t>la Documentația standard nr.69</w:t>
      </w:r>
    </w:p>
    <w:p w14:paraId="3EA42F6E" w14:textId="77777777" w:rsidR="007A671B" w:rsidRDefault="007A671B" w:rsidP="007A671B">
      <w:pPr>
        <w:jc w:val="right"/>
        <w:rPr>
          <w:noProof w:val="0"/>
        </w:rPr>
      </w:pPr>
      <w:r>
        <w:rPr>
          <w:noProof w:val="0"/>
        </w:rPr>
        <w:t>din 7 mai 2021</w:t>
      </w:r>
    </w:p>
    <w:p w14:paraId="3BBC5206" w14:textId="77777777" w:rsidR="007A671B" w:rsidRPr="00FF430B" w:rsidRDefault="007A671B" w:rsidP="007A671B">
      <w:pPr>
        <w:tabs>
          <w:tab w:val="left" w:pos="567"/>
        </w:tabs>
        <w:jc w:val="center"/>
        <w:rPr>
          <w:b/>
          <w:color w:val="000000"/>
          <w:w w:val="90"/>
        </w:rPr>
      </w:pPr>
    </w:p>
    <w:p w14:paraId="42A37976" w14:textId="77777777" w:rsidR="007A671B" w:rsidRPr="00FF430B" w:rsidRDefault="007A671B" w:rsidP="007A671B">
      <w:pPr>
        <w:pStyle w:val="1"/>
        <w:numPr>
          <w:ilvl w:val="0"/>
          <w:numId w:val="0"/>
        </w:numPr>
        <w:ind w:left="720"/>
        <w:rPr>
          <w:sz w:val="22"/>
          <w:szCs w:val="22"/>
        </w:rPr>
      </w:pPr>
    </w:p>
    <w:p w14:paraId="14777012" w14:textId="77777777" w:rsidR="007A671B" w:rsidRPr="00FF430B" w:rsidRDefault="007A671B" w:rsidP="007A671B">
      <w:pPr>
        <w:pStyle w:val="1"/>
        <w:numPr>
          <w:ilvl w:val="0"/>
          <w:numId w:val="0"/>
        </w:numPr>
        <w:ind w:left="720"/>
      </w:pPr>
      <w:r w:rsidRPr="00FF430B">
        <w:t>ANGAJAMENT PRIVIND SUSŢINEREA TEHNICĂ ȘI PROFESIONALĂ A OFERTANTULUI/GRUPULUI DE OPERATORI ECONOMICI</w:t>
      </w:r>
    </w:p>
    <w:p w14:paraId="451331F7" w14:textId="77777777" w:rsidR="007A671B" w:rsidRPr="00FF430B" w:rsidRDefault="007A671B" w:rsidP="007A671B">
      <w:pPr>
        <w:ind w:left="5040" w:firstLine="720"/>
        <w:jc w:val="both"/>
        <w:rPr>
          <w:rStyle w:val="tax1"/>
          <w:rFonts w:eastAsiaTheme="majorEastAsia"/>
          <w:sz w:val="24"/>
          <w:szCs w:val="24"/>
        </w:rPr>
      </w:pPr>
    </w:p>
    <w:p w14:paraId="0C7098E4" w14:textId="77777777" w:rsidR="007A671B" w:rsidRPr="00FF430B" w:rsidRDefault="007A671B" w:rsidP="007A671B">
      <w:pPr>
        <w:ind w:left="5040" w:firstLine="720"/>
        <w:jc w:val="both"/>
        <w:rPr>
          <w:rStyle w:val="tax1"/>
          <w:rFonts w:eastAsiaTheme="majorEastAsia"/>
          <w:sz w:val="24"/>
          <w:szCs w:val="24"/>
        </w:rPr>
      </w:pPr>
    </w:p>
    <w:p w14:paraId="56A6133B" w14:textId="77777777" w:rsidR="007A671B" w:rsidRPr="00FF430B" w:rsidRDefault="007A671B" w:rsidP="007A671B">
      <w:pPr>
        <w:pStyle w:val="DefaultText"/>
        <w:rPr>
          <w:noProof w:val="0"/>
          <w:szCs w:val="24"/>
        </w:rPr>
      </w:pPr>
    </w:p>
    <w:p w14:paraId="3C3CA550" w14:textId="77777777" w:rsidR="007A671B" w:rsidRPr="00FF430B" w:rsidRDefault="007A671B" w:rsidP="007A671B">
      <w:pPr>
        <w:shd w:val="clear" w:color="auto" w:fill="FFFFFF"/>
        <w:rPr>
          <w:b/>
        </w:rPr>
      </w:pPr>
      <w:r w:rsidRPr="00FF430B">
        <w:rPr>
          <w:b/>
          <w:spacing w:val="-2"/>
        </w:rPr>
        <w:t>..........................</w:t>
      </w:r>
    </w:p>
    <w:p w14:paraId="7D9EB098" w14:textId="77777777" w:rsidR="007A671B" w:rsidRPr="00FF430B" w:rsidRDefault="007A671B" w:rsidP="007A671B">
      <w:pPr>
        <w:shd w:val="clear" w:color="auto" w:fill="FFFFFF"/>
      </w:pPr>
      <w:r w:rsidRPr="00FF430B">
        <w:t>(denumirea)</w:t>
      </w:r>
    </w:p>
    <w:p w14:paraId="4BE9C2CF" w14:textId="77777777" w:rsidR="007A671B" w:rsidRPr="00FF430B" w:rsidRDefault="007A671B" w:rsidP="007A671B">
      <w:pPr>
        <w:shd w:val="clear" w:color="auto" w:fill="FFFFFF"/>
        <w:jc w:val="center"/>
        <w:rPr>
          <w:b/>
        </w:rPr>
      </w:pPr>
      <w:r w:rsidRPr="00FF430B">
        <w:rPr>
          <w:b/>
        </w:rPr>
        <w:t>ANGAJAMENT</w:t>
      </w:r>
    </w:p>
    <w:p w14:paraId="61E36852" w14:textId="77777777" w:rsidR="007A671B" w:rsidRPr="00FF430B" w:rsidRDefault="007A671B" w:rsidP="007A671B">
      <w:pPr>
        <w:shd w:val="clear" w:color="auto" w:fill="FFFFFF"/>
        <w:jc w:val="center"/>
        <w:rPr>
          <w:b/>
        </w:rPr>
      </w:pPr>
      <w:r w:rsidRPr="00FF430B">
        <w:rPr>
          <w:b/>
        </w:rPr>
        <w:t>privind susţinerea tehnică și profesională</w:t>
      </w:r>
    </w:p>
    <w:p w14:paraId="6C260BEB" w14:textId="77777777" w:rsidR="007A671B" w:rsidRPr="00FF430B" w:rsidRDefault="007A671B" w:rsidP="007A671B">
      <w:pPr>
        <w:shd w:val="clear" w:color="auto" w:fill="FFFFFF"/>
        <w:jc w:val="center"/>
        <w:rPr>
          <w:b/>
        </w:rPr>
      </w:pPr>
      <w:r w:rsidRPr="00FF430B">
        <w:rPr>
          <w:b/>
        </w:rPr>
        <w:t>a ofertantului/candidatului</w:t>
      </w:r>
    </w:p>
    <w:p w14:paraId="0AA4396D" w14:textId="77777777" w:rsidR="007A671B" w:rsidRPr="00FF430B" w:rsidRDefault="007A671B" w:rsidP="007A671B">
      <w:pPr>
        <w:shd w:val="clear" w:color="auto" w:fill="FFFFFF"/>
        <w:jc w:val="center"/>
      </w:pPr>
    </w:p>
    <w:p w14:paraId="593BB23C" w14:textId="77777777" w:rsidR="007A671B" w:rsidRPr="00FF430B" w:rsidRDefault="007A671B" w:rsidP="007A671B">
      <w:pPr>
        <w:shd w:val="clear" w:color="auto" w:fill="FFFFFF"/>
      </w:pPr>
      <w:r w:rsidRPr="00FF430B">
        <w:rPr>
          <w:spacing w:val="-2"/>
        </w:rPr>
        <w:t>Către</w:t>
      </w:r>
      <w:r w:rsidRPr="00FF430B">
        <w:t>, .................................................................................................................................................</w:t>
      </w:r>
    </w:p>
    <w:p w14:paraId="62318502" w14:textId="77777777" w:rsidR="007A671B" w:rsidRPr="00FF430B" w:rsidRDefault="007A671B" w:rsidP="007A671B">
      <w:pPr>
        <w:shd w:val="clear" w:color="auto" w:fill="FFFFFF"/>
        <w:spacing w:before="5"/>
        <w:rPr>
          <w:i/>
        </w:rPr>
      </w:pPr>
      <w:r w:rsidRPr="00FF430B">
        <w:rPr>
          <w:i/>
        </w:rPr>
        <w:t xml:space="preserve">                                   (denumirea autorităţii contractante şi adresa completă)</w:t>
      </w:r>
    </w:p>
    <w:p w14:paraId="20C87612" w14:textId="77777777" w:rsidR="007A671B" w:rsidRPr="00FF430B" w:rsidRDefault="007A671B" w:rsidP="007A671B">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56649EF" w14:textId="77777777" w:rsidR="007A671B" w:rsidRPr="00FF430B" w:rsidRDefault="007A671B" w:rsidP="007A671B">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002F34EA" w14:textId="77777777" w:rsidR="007A671B" w:rsidRPr="00FF430B" w:rsidRDefault="007A671B" w:rsidP="007A671B">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2E0D9561" w14:textId="77777777" w:rsidR="007A671B" w:rsidRPr="00FF430B" w:rsidRDefault="007A671B" w:rsidP="007A671B">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5A286FB2" w14:textId="77777777" w:rsidR="007A671B" w:rsidRPr="00FF430B" w:rsidRDefault="007A671B" w:rsidP="007A671B">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C51F680" w14:textId="77777777" w:rsidR="007A671B" w:rsidRPr="00FF430B" w:rsidRDefault="007A671B" w:rsidP="007A671B">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4F6A697C" w14:textId="77777777" w:rsidR="007A671B" w:rsidRPr="00FF430B" w:rsidRDefault="007A671B" w:rsidP="007A671B">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405DA3D9" w14:textId="77777777" w:rsidR="007A671B" w:rsidRPr="00FF430B" w:rsidRDefault="007A671B" w:rsidP="007A671B">
      <w:pPr>
        <w:shd w:val="clear" w:color="auto" w:fill="FFFFFF"/>
        <w:rPr>
          <w:spacing w:val="-1"/>
        </w:rPr>
      </w:pPr>
    </w:p>
    <w:p w14:paraId="63638197" w14:textId="77777777" w:rsidR="007A671B" w:rsidRPr="00FF430B" w:rsidRDefault="007A671B" w:rsidP="007A671B">
      <w:pPr>
        <w:shd w:val="clear" w:color="auto" w:fill="FFFFFF"/>
        <w:rPr>
          <w:spacing w:val="-1"/>
        </w:rPr>
      </w:pPr>
    </w:p>
    <w:p w14:paraId="7B6F5BD0" w14:textId="77777777" w:rsidR="007A671B" w:rsidRPr="00FF430B" w:rsidRDefault="007A671B" w:rsidP="007A671B">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7A223238" w14:textId="77777777" w:rsidR="007A671B" w:rsidRPr="005822FB" w:rsidRDefault="007A671B" w:rsidP="007A671B">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0CA5987" w14:textId="77777777" w:rsidR="007A671B" w:rsidRDefault="007A671B" w:rsidP="007A671B">
      <w:pPr>
        <w:spacing w:after="200" w:line="276" w:lineRule="auto"/>
        <w:jc w:val="center"/>
        <w:rPr>
          <w:rFonts w:eastAsia="PMingLiU"/>
          <w:b/>
          <w:lang w:eastAsia="zh-CN"/>
        </w:rPr>
      </w:pPr>
    </w:p>
    <w:p w14:paraId="0CED91B2" w14:textId="77777777" w:rsidR="007A671B" w:rsidRDefault="007A671B" w:rsidP="007A671B">
      <w:pPr>
        <w:spacing w:after="200" w:line="276" w:lineRule="auto"/>
        <w:jc w:val="center"/>
        <w:rPr>
          <w:rFonts w:eastAsia="PMingLiU"/>
          <w:b/>
          <w:lang w:eastAsia="zh-CN"/>
        </w:rPr>
      </w:pPr>
    </w:p>
    <w:p w14:paraId="65BF5176" w14:textId="77777777" w:rsidR="00D32D10" w:rsidRDefault="00D32D10" w:rsidP="007A671B">
      <w:pPr>
        <w:spacing w:after="200" w:line="276" w:lineRule="auto"/>
        <w:jc w:val="center"/>
        <w:rPr>
          <w:rFonts w:eastAsia="PMingLiU"/>
          <w:b/>
          <w:lang w:eastAsia="zh-CN"/>
        </w:rPr>
      </w:pPr>
    </w:p>
    <w:p w14:paraId="77A50A75" w14:textId="77777777" w:rsidR="00D32D10" w:rsidRDefault="00D32D10" w:rsidP="007A671B">
      <w:pPr>
        <w:spacing w:after="200" w:line="276" w:lineRule="auto"/>
        <w:jc w:val="center"/>
        <w:rPr>
          <w:rFonts w:eastAsia="PMingLiU"/>
          <w:b/>
          <w:lang w:eastAsia="zh-CN"/>
        </w:rPr>
      </w:pPr>
    </w:p>
    <w:p w14:paraId="118F2E9B" w14:textId="77777777" w:rsidR="00D32D10" w:rsidRDefault="00D32D10" w:rsidP="007A671B">
      <w:pPr>
        <w:spacing w:after="200" w:line="276" w:lineRule="auto"/>
        <w:jc w:val="center"/>
        <w:rPr>
          <w:rFonts w:eastAsia="PMingLiU"/>
          <w:b/>
          <w:lang w:eastAsia="zh-CN"/>
        </w:rPr>
      </w:pPr>
    </w:p>
    <w:p w14:paraId="3CFBACC7" w14:textId="77777777" w:rsidR="00D32D10" w:rsidRDefault="00D32D10" w:rsidP="007A671B">
      <w:pPr>
        <w:spacing w:after="200" w:line="276" w:lineRule="auto"/>
        <w:jc w:val="center"/>
        <w:rPr>
          <w:rFonts w:eastAsia="PMingLiU"/>
          <w:b/>
          <w:lang w:eastAsia="zh-CN"/>
        </w:rPr>
      </w:pPr>
    </w:p>
    <w:p w14:paraId="1E20182D" w14:textId="77777777" w:rsidR="00D32D10" w:rsidRDefault="00D32D10" w:rsidP="007A671B">
      <w:pPr>
        <w:spacing w:after="200" w:line="276" w:lineRule="auto"/>
        <w:jc w:val="center"/>
        <w:rPr>
          <w:rFonts w:eastAsia="PMingLiU"/>
          <w:b/>
          <w:lang w:eastAsia="zh-CN"/>
        </w:rPr>
      </w:pPr>
    </w:p>
    <w:p w14:paraId="504C2D92" w14:textId="77777777" w:rsidR="00D32D10" w:rsidRDefault="00D32D10" w:rsidP="007A671B">
      <w:pPr>
        <w:spacing w:after="200" w:line="276" w:lineRule="auto"/>
        <w:jc w:val="center"/>
        <w:rPr>
          <w:rFonts w:eastAsia="PMingLiU"/>
          <w:b/>
          <w:lang w:eastAsia="zh-CN"/>
        </w:rPr>
      </w:pPr>
    </w:p>
    <w:p w14:paraId="157D0EDC" w14:textId="77777777" w:rsidR="00D32D10" w:rsidRDefault="00D32D10" w:rsidP="007A671B">
      <w:pPr>
        <w:spacing w:after="200" w:line="276" w:lineRule="auto"/>
        <w:jc w:val="center"/>
        <w:rPr>
          <w:rFonts w:eastAsia="PMingLiU"/>
          <w:b/>
          <w:lang w:eastAsia="zh-CN"/>
        </w:rPr>
      </w:pPr>
    </w:p>
    <w:p w14:paraId="79AFD912" w14:textId="77777777" w:rsidR="00D32D10" w:rsidRDefault="00D32D10" w:rsidP="007A671B">
      <w:pPr>
        <w:spacing w:after="200" w:line="276" w:lineRule="auto"/>
        <w:jc w:val="center"/>
        <w:rPr>
          <w:rFonts w:eastAsia="PMingLiU"/>
          <w:b/>
          <w:lang w:eastAsia="zh-CN"/>
        </w:rPr>
      </w:pPr>
    </w:p>
    <w:p w14:paraId="6A278EDB" w14:textId="77777777" w:rsidR="00D32D10" w:rsidRDefault="00D32D10" w:rsidP="007A671B">
      <w:pPr>
        <w:spacing w:after="200" w:line="276" w:lineRule="auto"/>
        <w:jc w:val="center"/>
        <w:rPr>
          <w:rFonts w:eastAsia="PMingLiU"/>
          <w:b/>
          <w:lang w:eastAsia="zh-CN"/>
        </w:rPr>
      </w:pPr>
    </w:p>
    <w:p w14:paraId="0AA06990" w14:textId="77777777" w:rsidR="00D32D10" w:rsidRDefault="00D32D10" w:rsidP="007A671B">
      <w:pPr>
        <w:spacing w:after="200" w:line="276" w:lineRule="auto"/>
        <w:jc w:val="center"/>
        <w:rPr>
          <w:rFonts w:eastAsia="PMingLiU"/>
          <w:b/>
          <w:lang w:eastAsia="zh-CN"/>
        </w:rPr>
      </w:pPr>
    </w:p>
    <w:p w14:paraId="46FE7268" w14:textId="77777777" w:rsidR="00D32D10" w:rsidRDefault="00D32D10" w:rsidP="007A671B">
      <w:pPr>
        <w:spacing w:after="200" w:line="276" w:lineRule="auto"/>
        <w:jc w:val="center"/>
        <w:rPr>
          <w:rFonts w:eastAsia="PMingLiU"/>
          <w:b/>
          <w:lang w:eastAsia="zh-CN"/>
        </w:rPr>
      </w:pPr>
    </w:p>
    <w:p w14:paraId="2A77E95B" w14:textId="77777777" w:rsidR="00D32D10" w:rsidRDefault="00D32D10" w:rsidP="007A671B">
      <w:pPr>
        <w:spacing w:after="200" w:line="276" w:lineRule="auto"/>
        <w:jc w:val="center"/>
        <w:rPr>
          <w:rFonts w:eastAsia="PMingLiU"/>
          <w:b/>
          <w:lang w:eastAsia="zh-CN"/>
        </w:rPr>
      </w:pPr>
    </w:p>
    <w:p w14:paraId="55401F46" w14:textId="77777777" w:rsidR="00D32D10" w:rsidRDefault="00D32D10" w:rsidP="007A671B">
      <w:pPr>
        <w:spacing w:after="200" w:line="276" w:lineRule="auto"/>
        <w:jc w:val="center"/>
        <w:rPr>
          <w:rFonts w:eastAsia="PMingLiU"/>
          <w:b/>
          <w:lang w:eastAsia="zh-CN"/>
        </w:rPr>
      </w:pPr>
    </w:p>
    <w:p w14:paraId="17FCAAC1" w14:textId="77777777" w:rsidR="00D32D10" w:rsidRDefault="00D32D10" w:rsidP="007A671B">
      <w:pPr>
        <w:spacing w:after="200" w:line="276" w:lineRule="auto"/>
        <w:jc w:val="center"/>
        <w:rPr>
          <w:rFonts w:eastAsia="PMingLiU"/>
          <w:b/>
          <w:lang w:eastAsia="zh-CN"/>
        </w:rPr>
      </w:pPr>
    </w:p>
    <w:p w14:paraId="532F7E49" w14:textId="77777777" w:rsidR="00D32D10" w:rsidRDefault="00D32D10" w:rsidP="007A671B">
      <w:pPr>
        <w:spacing w:after="200" w:line="276" w:lineRule="auto"/>
        <w:jc w:val="center"/>
        <w:rPr>
          <w:rFonts w:eastAsia="PMingLiU"/>
          <w:b/>
          <w:lang w:eastAsia="zh-CN"/>
        </w:rPr>
      </w:pPr>
    </w:p>
    <w:p w14:paraId="600C9DFE" w14:textId="77777777" w:rsidR="00D32D10" w:rsidRDefault="00D32D10" w:rsidP="007A671B">
      <w:pPr>
        <w:spacing w:after="200" w:line="276" w:lineRule="auto"/>
        <w:jc w:val="center"/>
        <w:rPr>
          <w:rFonts w:eastAsia="PMingLiU"/>
          <w:b/>
          <w:lang w:eastAsia="zh-CN"/>
        </w:rPr>
      </w:pPr>
    </w:p>
    <w:p w14:paraId="5F16138E" w14:textId="77777777" w:rsidR="00D32D10" w:rsidRDefault="00D32D10" w:rsidP="007A671B">
      <w:pPr>
        <w:spacing w:after="200" w:line="276" w:lineRule="auto"/>
        <w:jc w:val="center"/>
        <w:rPr>
          <w:rFonts w:eastAsia="PMingLiU"/>
          <w:b/>
          <w:lang w:eastAsia="zh-CN"/>
        </w:rPr>
      </w:pPr>
    </w:p>
    <w:p w14:paraId="6CF91935" w14:textId="77777777" w:rsidR="00D32D10" w:rsidRDefault="00D32D10" w:rsidP="007A671B">
      <w:pPr>
        <w:spacing w:after="200" w:line="276" w:lineRule="auto"/>
        <w:jc w:val="center"/>
        <w:rPr>
          <w:rFonts w:eastAsia="PMingLiU"/>
          <w:b/>
          <w:lang w:eastAsia="zh-CN"/>
        </w:rPr>
      </w:pPr>
    </w:p>
    <w:p w14:paraId="2B48F24D" w14:textId="77777777" w:rsidR="00D32D10" w:rsidRDefault="00D32D10" w:rsidP="007A671B">
      <w:pPr>
        <w:spacing w:after="200" w:line="276" w:lineRule="auto"/>
        <w:jc w:val="center"/>
        <w:rPr>
          <w:rFonts w:eastAsia="PMingLiU"/>
          <w:b/>
          <w:lang w:eastAsia="zh-CN"/>
        </w:rPr>
      </w:pPr>
    </w:p>
    <w:p w14:paraId="28844B1E" w14:textId="77777777" w:rsidR="00D32D10" w:rsidRDefault="00D32D10" w:rsidP="007A671B">
      <w:pPr>
        <w:spacing w:after="200" w:line="276" w:lineRule="auto"/>
        <w:jc w:val="center"/>
        <w:rPr>
          <w:rFonts w:eastAsia="PMingLiU"/>
          <w:b/>
          <w:lang w:eastAsia="zh-CN"/>
        </w:rPr>
      </w:pPr>
    </w:p>
    <w:p w14:paraId="6941F970" w14:textId="77777777" w:rsidR="00D32D10" w:rsidRDefault="00D32D10" w:rsidP="007A671B">
      <w:pPr>
        <w:spacing w:after="200" w:line="276" w:lineRule="auto"/>
        <w:jc w:val="center"/>
        <w:rPr>
          <w:rFonts w:eastAsia="PMingLiU"/>
          <w:b/>
          <w:lang w:eastAsia="zh-CN"/>
        </w:rPr>
      </w:pPr>
    </w:p>
    <w:p w14:paraId="230B1C2D" w14:textId="77777777" w:rsidR="00D32D10" w:rsidRDefault="00D32D10" w:rsidP="007A671B">
      <w:pPr>
        <w:spacing w:after="200" w:line="276" w:lineRule="auto"/>
        <w:jc w:val="center"/>
        <w:rPr>
          <w:rFonts w:eastAsia="PMingLiU"/>
          <w:b/>
          <w:lang w:eastAsia="zh-CN"/>
        </w:rPr>
      </w:pPr>
    </w:p>
    <w:p w14:paraId="190148AC" w14:textId="77777777" w:rsidR="007A671B" w:rsidRPr="00FF430B" w:rsidRDefault="007A671B" w:rsidP="007A671B"/>
    <w:p w14:paraId="614DB225"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7CB8101A" w14:textId="77777777" w:rsidR="007A671B" w:rsidRDefault="007A671B" w:rsidP="007A671B">
      <w:pPr>
        <w:jc w:val="right"/>
        <w:rPr>
          <w:noProof w:val="0"/>
        </w:rPr>
      </w:pPr>
      <w:r>
        <w:rPr>
          <w:noProof w:val="0"/>
        </w:rPr>
        <w:t>la Documentația standard nr.69</w:t>
      </w:r>
    </w:p>
    <w:p w14:paraId="3C4EAD68" w14:textId="77777777" w:rsidR="007A671B" w:rsidRDefault="007A671B" w:rsidP="007A671B">
      <w:pPr>
        <w:jc w:val="right"/>
        <w:rPr>
          <w:noProof w:val="0"/>
        </w:rPr>
      </w:pPr>
      <w:r>
        <w:rPr>
          <w:noProof w:val="0"/>
        </w:rPr>
        <w:t>din 7 mai 2021</w:t>
      </w:r>
    </w:p>
    <w:p w14:paraId="315F4147" w14:textId="77777777" w:rsidR="007A671B" w:rsidRPr="00FF430B" w:rsidRDefault="007A671B" w:rsidP="007A671B">
      <w:pPr>
        <w:tabs>
          <w:tab w:val="left" w:pos="567"/>
        </w:tabs>
        <w:jc w:val="center"/>
        <w:rPr>
          <w:b/>
          <w:color w:val="000000"/>
          <w:w w:val="90"/>
        </w:rPr>
      </w:pPr>
    </w:p>
    <w:p w14:paraId="2E581A1C" w14:textId="77777777" w:rsidR="007A671B" w:rsidRPr="00FF430B" w:rsidRDefault="007A671B" w:rsidP="007A671B">
      <w:pPr>
        <w:tabs>
          <w:tab w:val="left" w:pos="567"/>
        </w:tabs>
        <w:jc w:val="center"/>
        <w:rPr>
          <w:b/>
          <w:color w:val="000000"/>
          <w:w w:val="90"/>
        </w:rPr>
      </w:pPr>
    </w:p>
    <w:p w14:paraId="04EE6B6F" w14:textId="77777777" w:rsidR="007A671B" w:rsidRPr="00FF430B" w:rsidRDefault="007A671B" w:rsidP="007A671B">
      <w:pPr>
        <w:keepNext/>
        <w:spacing w:before="240" w:after="60"/>
        <w:jc w:val="center"/>
        <w:outlineLvl w:val="0"/>
        <w:rPr>
          <w:b/>
          <w:bCs/>
          <w:kern w:val="32"/>
        </w:rPr>
      </w:pPr>
      <w:r w:rsidRPr="00FF430B">
        <w:rPr>
          <w:b/>
          <w:bCs/>
          <w:kern w:val="32"/>
        </w:rPr>
        <w:t xml:space="preserve">DECLARAŢIE TERŢ SUSŢINĂTOR TEHNIC </w:t>
      </w:r>
    </w:p>
    <w:p w14:paraId="499C2AD6" w14:textId="77777777" w:rsidR="007A671B" w:rsidRPr="00FF430B" w:rsidRDefault="007A671B" w:rsidP="007A671B">
      <w:pPr>
        <w:shd w:val="clear" w:color="auto" w:fill="FFFFFF"/>
        <w:spacing w:after="200"/>
        <w:rPr>
          <w:rFonts w:eastAsia="Calibri"/>
          <w:b/>
          <w:i/>
        </w:rPr>
      </w:pPr>
    </w:p>
    <w:p w14:paraId="07241F59" w14:textId="77777777" w:rsidR="007A671B" w:rsidRPr="00FF430B" w:rsidRDefault="007A671B" w:rsidP="007A671B">
      <w:pPr>
        <w:shd w:val="clear" w:color="auto" w:fill="FFFFFF"/>
        <w:rPr>
          <w:rFonts w:eastAsia="Calibri"/>
          <w:b/>
          <w:spacing w:val="-2"/>
        </w:rPr>
      </w:pPr>
      <w:r w:rsidRPr="00FF430B">
        <w:rPr>
          <w:rFonts w:eastAsia="Calibri"/>
          <w:b/>
          <w:spacing w:val="-2"/>
        </w:rPr>
        <w:t xml:space="preserve">Terţ susţinător tehnic </w:t>
      </w:r>
    </w:p>
    <w:p w14:paraId="0FD35760" w14:textId="77777777" w:rsidR="007A671B" w:rsidRPr="00FF430B" w:rsidRDefault="007A671B" w:rsidP="007A671B">
      <w:pPr>
        <w:shd w:val="clear" w:color="auto" w:fill="FFFFFF"/>
        <w:rPr>
          <w:rFonts w:eastAsia="Calibri"/>
          <w:b/>
        </w:rPr>
      </w:pPr>
      <w:r w:rsidRPr="00FF430B">
        <w:rPr>
          <w:rFonts w:eastAsia="Calibri"/>
          <w:b/>
          <w:spacing w:val="-2"/>
        </w:rPr>
        <w:t>..........................</w:t>
      </w:r>
    </w:p>
    <w:p w14:paraId="39CBC0A3" w14:textId="77777777" w:rsidR="007A671B" w:rsidRPr="00FF430B" w:rsidRDefault="007A671B" w:rsidP="007A671B">
      <w:pPr>
        <w:shd w:val="clear" w:color="auto" w:fill="FFFFFF"/>
        <w:rPr>
          <w:rFonts w:eastAsia="Calibri"/>
        </w:rPr>
      </w:pPr>
      <w:r w:rsidRPr="00FF430B">
        <w:rPr>
          <w:rFonts w:eastAsia="Calibri"/>
        </w:rPr>
        <w:t>(denumirea)</w:t>
      </w:r>
    </w:p>
    <w:p w14:paraId="58AA00FC" w14:textId="77777777" w:rsidR="007A671B" w:rsidRPr="00FF430B" w:rsidRDefault="007A671B" w:rsidP="007A671B">
      <w:pPr>
        <w:shd w:val="clear" w:color="auto" w:fill="FFFFFF"/>
        <w:rPr>
          <w:rFonts w:eastAsia="Calibri"/>
        </w:rPr>
      </w:pPr>
    </w:p>
    <w:p w14:paraId="0CF4A03D" w14:textId="77777777" w:rsidR="007A671B" w:rsidRPr="00FF430B" w:rsidRDefault="007A671B" w:rsidP="007A671B">
      <w:pPr>
        <w:spacing w:after="200"/>
        <w:jc w:val="center"/>
        <w:rPr>
          <w:rFonts w:eastAsia="Calibri"/>
          <w:b/>
        </w:rPr>
      </w:pPr>
      <w:r w:rsidRPr="00FF430B">
        <w:rPr>
          <w:rFonts w:eastAsia="Calibri"/>
          <w:b/>
        </w:rPr>
        <w:t>Declaraţie</w:t>
      </w:r>
    </w:p>
    <w:p w14:paraId="1FB3EBB9" w14:textId="77777777" w:rsidR="007A671B" w:rsidRPr="00FF430B" w:rsidRDefault="007A671B" w:rsidP="007A671B">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66EE73" w14:textId="77777777" w:rsidR="007A671B" w:rsidRPr="00FF430B" w:rsidRDefault="007A671B" w:rsidP="007A671B">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BD68E3E" w14:textId="77777777" w:rsidR="007A671B" w:rsidRPr="00FF430B" w:rsidRDefault="007A671B" w:rsidP="007A671B">
      <w:pPr>
        <w:shd w:val="clear" w:color="auto" w:fill="FFFFFF"/>
        <w:spacing w:after="200"/>
        <w:rPr>
          <w:rFonts w:eastAsia="Calibri"/>
        </w:rPr>
      </w:pPr>
    </w:p>
    <w:p w14:paraId="411B998B" w14:textId="77777777" w:rsidR="007A671B" w:rsidRPr="00FF430B" w:rsidRDefault="007A671B" w:rsidP="007A671B">
      <w:pPr>
        <w:shd w:val="clear" w:color="auto" w:fill="FFFFFF"/>
        <w:spacing w:after="200"/>
        <w:ind w:left="34"/>
        <w:jc w:val="center"/>
        <w:rPr>
          <w:rFonts w:eastAsia="Calibri"/>
          <w:b/>
        </w:rPr>
      </w:pPr>
      <w:r w:rsidRPr="00FF430B">
        <w:rPr>
          <w:rFonts w:eastAsia="Calibri"/>
          <w:b/>
          <w:spacing w:val="-3"/>
        </w:rPr>
        <w:t>LISTA</w:t>
      </w:r>
    </w:p>
    <w:p w14:paraId="5ADE4C1A" w14:textId="77777777" w:rsidR="007A671B" w:rsidRPr="00FF430B" w:rsidRDefault="007A671B" w:rsidP="007A671B">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A671B" w:rsidRPr="00EC30C2" w14:paraId="66674DB7" w14:textId="77777777" w:rsidTr="007A671B">
        <w:tc>
          <w:tcPr>
            <w:tcW w:w="609" w:type="dxa"/>
            <w:shd w:val="clear" w:color="auto" w:fill="auto"/>
          </w:tcPr>
          <w:p w14:paraId="1D1A5CC9" w14:textId="77777777" w:rsidR="007A671B" w:rsidRPr="00FF430B" w:rsidRDefault="007A671B" w:rsidP="007A671B">
            <w:pPr>
              <w:jc w:val="center"/>
              <w:rPr>
                <w:rFonts w:eastAsia="Calibri"/>
                <w:lang w:eastAsia="ro-RO"/>
              </w:rPr>
            </w:pPr>
            <w:r w:rsidRPr="00FF430B">
              <w:rPr>
                <w:rFonts w:eastAsia="Calibri"/>
                <w:lang w:eastAsia="ro-RO"/>
              </w:rPr>
              <w:t xml:space="preserve">Nr. </w:t>
            </w:r>
          </w:p>
          <w:p w14:paraId="17664E9C" w14:textId="77777777" w:rsidR="007A671B" w:rsidRPr="00FF430B" w:rsidRDefault="007A671B" w:rsidP="007A671B">
            <w:pPr>
              <w:jc w:val="center"/>
              <w:rPr>
                <w:rFonts w:eastAsia="Calibri"/>
                <w:lang w:eastAsia="ro-RO"/>
              </w:rPr>
            </w:pPr>
            <w:r w:rsidRPr="00FF430B">
              <w:rPr>
                <w:rFonts w:eastAsia="Calibri"/>
                <w:lang w:eastAsia="ro-RO"/>
              </w:rPr>
              <w:t>crt</w:t>
            </w:r>
          </w:p>
        </w:tc>
        <w:tc>
          <w:tcPr>
            <w:tcW w:w="3477" w:type="dxa"/>
            <w:shd w:val="clear" w:color="auto" w:fill="auto"/>
          </w:tcPr>
          <w:p w14:paraId="4AE26401" w14:textId="77777777" w:rsidR="007A671B" w:rsidRPr="00FF430B" w:rsidRDefault="007A671B" w:rsidP="007A671B">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A235014" w14:textId="77777777" w:rsidR="007A671B" w:rsidRPr="00FF430B" w:rsidRDefault="007A671B" w:rsidP="007A671B">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67C407AC" w14:textId="77777777" w:rsidR="007A671B" w:rsidRPr="00FF430B" w:rsidRDefault="007A671B" w:rsidP="007A671B">
            <w:pPr>
              <w:jc w:val="center"/>
              <w:rPr>
                <w:rFonts w:eastAsia="Calibri"/>
                <w:lang w:eastAsia="ro-RO"/>
              </w:rPr>
            </w:pPr>
            <w:r w:rsidRPr="00FF430B">
              <w:rPr>
                <w:rFonts w:eastAsia="Calibri"/>
                <w:lang w:eastAsia="ro-RO"/>
              </w:rPr>
              <w:t>Forma de deţinere</w:t>
            </w:r>
          </w:p>
        </w:tc>
      </w:tr>
      <w:tr w:rsidR="007A671B" w:rsidRPr="00EC30C2" w14:paraId="5372FA10" w14:textId="77777777" w:rsidTr="007A671B">
        <w:tc>
          <w:tcPr>
            <w:tcW w:w="609" w:type="dxa"/>
            <w:shd w:val="clear" w:color="auto" w:fill="auto"/>
          </w:tcPr>
          <w:p w14:paraId="241D4577" w14:textId="77777777" w:rsidR="007A671B" w:rsidRPr="00FF430B" w:rsidRDefault="007A671B" w:rsidP="007A671B">
            <w:pPr>
              <w:jc w:val="center"/>
              <w:rPr>
                <w:rFonts w:eastAsia="Calibri"/>
                <w:lang w:eastAsia="ro-RO"/>
              </w:rPr>
            </w:pPr>
          </w:p>
        </w:tc>
        <w:tc>
          <w:tcPr>
            <w:tcW w:w="3477" w:type="dxa"/>
            <w:shd w:val="clear" w:color="auto" w:fill="auto"/>
          </w:tcPr>
          <w:p w14:paraId="11FEB3DC" w14:textId="77777777" w:rsidR="007A671B" w:rsidRPr="00FF430B" w:rsidRDefault="007A671B" w:rsidP="007A671B">
            <w:pPr>
              <w:jc w:val="center"/>
              <w:rPr>
                <w:rFonts w:eastAsia="Calibri"/>
                <w:lang w:eastAsia="ro-RO"/>
              </w:rPr>
            </w:pPr>
          </w:p>
        </w:tc>
        <w:tc>
          <w:tcPr>
            <w:tcW w:w="1293" w:type="dxa"/>
            <w:shd w:val="clear" w:color="auto" w:fill="auto"/>
          </w:tcPr>
          <w:p w14:paraId="7346B94A" w14:textId="77777777" w:rsidR="007A671B" w:rsidRPr="00FF430B" w:rsidRDefault="007A671B" w:rsidP="007A671B">
            <w:pPr>
              <w:jc w:val="center"/>
              <w:rPr>
                <w:rFonts w:eastAsia="Calibri"/>
                <w:lang w:eastAsia="ro-RO"/>
              </w:rPr>
            </w:pPr>
          </w:p>
        </w:tc>
        <w:tc>
          <w:tcPr>
            <w:tcW w:w="1608" w:type="dxa"/>
            <w:shd w:val="clear" w:color="auto" w:fill="auto"/>
          </w:tcPr>
          <w:p w14:paraId="7B3F38D3" w14:textId="77777777" w:rsidR="007A671B" w:rsidRPr="00FF430B" w:rsidRDefault="007A671B" w:rsidP="007A671B">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373FB0D" w14:textId="77777777" w:rsidR="007A671B" w:rsidRPr="00FF430B" w:rsidRDefault="007A671B" w:rsidP="007A671B">
            <w:pPr>
              <w:jc w:val="center"/>
              <w:rPr>
                <w:rFonts w:eastAsia="Calibri"/>
                <w:lang w:eastAsia="ro-RO"/>
              </w:rPr>
            </w:pPr>
            <w:r w:rsidRPr="00FF430B">
              <w:rPr>
                <w:rFonts w:eastAsia="Calibri"/>
                <w:lang w:eastAsia="ro-RO"/>
              </w:rPr>
              <w:t>În chirie</w:t>
            </w:r>
          </w:p>
        </w:tc>
      </w:tr>
      <w:tr w:rsidR="007A671B" w:rsidRPr="00EC30C2" w14:paraId="15EFE66D" w14:textId="77777777" w:rsidTr="007A671B">
        <w:tc>
          <w:tcPr>
            <w:tcW w:w="609" w:type="dxa"/>
            <w:shd w:val="clear" w:color="auto" w:fill="auto"/>
          </w:tcPr>
          <w:p w14:paraId="7CF01791" w14:textId="77777777" w:rsidR="007A671B" w:rsidRPr="00FF430B" w:rsidRDefault="007A671B" w:rsidP="007A671B">
            <w:pPr>
              <w:jc w:val="center"/>
              <w:rPr>
                <w:rFonts w:eastAsia="Calibri"/>
                <w:lang w:eastAsia="ro-RO"/>
              </w:rPr>
            </w:pPr>
          </w:p>
        </w:tc>
        <w:tc>
          <w:tcPr>
            <w:tcW w:w="3477" w:type="dxa"/>
            <w:shd w:val="clear" w:color="auto" w:fill="auto"/>
          </w:tcPr>
          <w:p w14:paraId="21C51B20" w14:textId="77777777" w:rsidR="007A671B" w:rsidRPr="00FF430B" w:rsidRDefault="007A671B" w:rsidP="007A671B">
            <w:pPr>
              <w:jc w:val="center"/>
              <w:rPr>
                <w:rFonts w:eastAsia="Calibri"/>
                <w:lang w:eastAsia="ro-RO"/>
              </w:rPr>
            </w:pPr>
          </w:p>
        </w:tc>
        <w:tc>
          <w:tcPr>
            <w:tcW w:w="1293" w:type="dxa"/>
            <w:shd w:val="clear" w:color="auto" w:fill="auto"/>
          </w:tcPr>
          <w:p w14:paraId="21AE616F" w14:textId="77777777" w:rsidR="007A671B" w:rsidRPr="00FF430B" w:rsidRDefault="007A671B" w:rsidP="007A671B">
            <w:pPr>
              <w:jc w:val="center"/>
              <w:rPr>
                <w:rFonts w:eastAsia="Calibri"/>
                <w:lang w:eastAsia="ro-RO"/>
              </w:rPr>
            </w:pPr>
          </w:p>
        </w:tc>
        <w:tc>
          <w:tcPr>
            <w:tcW w:w="1608" w:type="dxa"/>
            <w:shd w:val="clear" w:color="auto" w:fill="auto"/>
          </w:tcPr>
          <w:p w14:paraId="39DCABC0" w14:textId="77777777" w:rsidR="007A671B" w:rsidRPr="00FF430B" w:rsidRDefault="007A671B" w:rsidP="007A671B">
            <w:pPr>
              <w:jc w:val="center"/>
              <w:rPr>
                <w:rFonts w:eastAsia="Calibri"/>
                <w:lang w:eastAsia="ro-RO"/>
              </w:rPr>
            </w:pPr>
          </w:p>
        </w:tc>
        <w:tc>
          <w:tcPr>
            <w:tcW w:w="1323" w:type="dxa"/>
            <w:shd w:val="clear" w:color="auto" w:fill="auto"/>
          </w:tcPr>
          <w:p w14:paraId="61B5C914" w14:textId="77777777" w:rsidR="007A671B" w:rsidRPr="00FF430B" w:rsidRDefault="007A671B" w:rsidP="007A671B">
            <w:pPr>
              <w:jc w:val="center"/>
              <w:rPr>
                <w:rFonts w:eastAsia="Calibri"/>
                <w:lang w:eastAsia="ro-RO"/>
              </w:rPr>
            </w:pPr>
          </w:p>
        </w:tc>
      </w:tr>
      <w:tr w:rsidR="007A671B" w:rsidRPr="00EC30C2" w14:paraId="7AC1B9C4" w14:textId="77777777" w:rsidTr="007A671B">
        <w:tc>
          <w:tcPr>
            <w:tcW w:w="609" w:type="dxa"/>
            <w:shd w:val="clear" w:color="auto" w:fill="auto"/>
          </w:tcPr>
          <w:p w14:paraId="2F679520" w14:textId="77777777" w:rsidR="007A671B" w:rsidRPr="00FF430B" w:rsidRDefault="007A671B" w:rsidP="007A671B">
            <w:pPr>
              <w:jc w:val="center"/>
              <w:rPr>
                <w:rFonts w:eastAsia="Calibri"/>
                <w:lang w:eastAsia="ro-RO"/>
              </w:rPr>
            </w:pPr>
          </w:p>
        </w:tc>
        <w:tc>
          <w:tcPr>
            <w:tcW w:w="3477" w:type="dxa"/>
            <w:shd w:val="clear" w:color="auto" w:fill="auto"/>
          </w:tcPr>
          <w:p w14:paraId="33D0C8F0" w14:textId="77777777" w:rsidR="007A671B" w:rsidRPr="00FF430B" w:rsidRDefault="007A671B" w:rsidP="007A671B">
            <w:pPr>
              <w:jc w:val="center"/>
              <w:rPr>
                <w:rFonts w:eastAsia="Calibri"/>
                <w:lang w:eastAsia="ro-RO"/>
              </w:rPr>
            </w:pPr>
          </w:p>
        </w:tc>
        <w:tc>
          <w:tcPr>
            <w:tcW w:w="1293" w:type="dxa"/>
            <w:shd w:val="clear" w:color="auto" w:fill="auto"/>
          </w:tcPr>
          <w:p w14:paraId="6BB970A2" w14:textId="77777777" w:rsidR="007A671B" w:rsidRPr="00FF430B" w:rsidRDefault="007A671B" w:rsidP="007A671B">
            <w:pPr>
              <w:jc w:val="center"/>
              <w:rPr>
                <w:rFonts w:eastAsia="Calibri"/>
                <w:lang w:eastAsia="ro-RO"/>
              </w:rPr>
            </w:pPr>
          </w:p>
        </w:tc>
        <w:tc>
          <w:tcPr>
            <w:tcW w:w="1608" w:type="dxa"/>
            <w:shd w:val="clear" w:color="auto" w:fill="auto"/>
          </w:tcPr>
          <w:p w14:paraId="4422E1B3" w14:textId="77777777" w:rsidR="007A671B" w:rsidRPr="00FF430B" w:rsidRDefault="007A671B" w:rsidP="007A671B">
            <w:pPr>
              <w:jc w:val="center"/>
              <w:rPr>
                <w:rFonts w:eastAsia="Calibri"/>
                <w:lang w:eastAsia="ro-RO"/>
              </w:rPr>
            </w:pPr>
          </w:p>
        </w:tc>
        <w:tc>
          <w:tcPr>
            <w:tcW w:w="1323" w:type="dxa"/>
            <w:shd w:val="clear" w:color="auto" w:fill="auto"/>
          </w:tcPr>
          <w:p w14:paraId="09396AC5" w14:textId="77777777" w:rsidR="007A671B" w:rsidRPr="00FF430B" w:rsidRDefault="007A671B" w:rsidP="007A671B">
            <w:pPr>
              <w:jc w:val="center"/>
              <w:rPr>
                <w:rFonts w:eastAsia="Calibri"/>
                <w:lang w:eastAsia="ro-RO"/>
              </w:rPr>
            </w:pPr>
          </w:p>
        </w:tc>
      </w:tr>
      <w:tr w:rsidR="007A671B" w:rsidRPr="00EC30C2" w14:paraId="5EFAA144" w14:textId="77777777" w:rsidTr="007A671B">
        <w:tc>
          <w:tcPr>
            <w:tcW w:w="609" w:type="dxa"/>
            <w:shd w:val="clear" w:color="auto" w:fill="auto"/>
          </w:tcPr>
          <w:p w14:paraId="750088DD" w14:textId="77777777" w:rsidR="007A671B" w:rsidRPr="00FF430B" w:rsidRDefault="007A671B" w:rsidP="007A671B">
            <w:pPr>
              <w:jc w:val="center"/>
              <w:rPr>
                <w:rFonts w:eastAsia="Calibri"/>
                <w:lang w:eastAsia="ro-RO"/>
              </w:rPr>
            </w:pPr>
          </w:p>
        </w:tc>
        <w:tc>
          <w:tcPr>
            <w:tcW w:w="3477" w:type="dxa"/>
            <w:shd w:val="clear" w:color="auto" w:fill="auto"/>
          </w:tcPr>
          <w:p w14:paraId="308F7F72" w14:textId="77777777" w:rsidR="007A671B" w:rsidRPr="00FF430B" w:rsidRDefault="007A671B" w:rsidP="007A671B">
            <w:pPr>
              <w:jc w:val="center"/>
              <w:rPr>
                <w:rFonts w:eastAsia="Calibri"/>
                <w:lang w:eastAsia="ro-RO"/>
              </w:rPr>
            </w:pPr>
          </w:p>
        </w:tc>
        <w:tc>
          <w:tcPr>
            <w:tcW w:w="1293" w:type="dxa"/>
            <w:shd w:val="clear" w:color="auto" w:fill="auto"/>
          </w:tcPr>
          <w:p w14:paraId="0C190751" w14:textId="77777777" w:rsidR="007A671B" w:rsidRPr="00FF430B" w:rsidRDefault="007A671B" w:rsidP="007A671B">
            <w:pPr>
              <w:jc w:val="center"/>
              <w:rPr>
                <w:rFonts w:eastAsia="Calibri"/>
                <w:lang w:eastAsia="ro-RO"/>
              </w:rPr>
            </w:pPr>
          </w:p>
        </w:tc>
        <w:tc>
          <w:tcPr>
            <w:tcW w:w="1608" w:type="dxa"/>
            <w:shd w:val="clear" w:color="auto" w:fill="auto"/>
          </w:tcPr>
          <w:p w14:paraId="373A6C2B" w14:textId="77777777" w:rsidR="007A671B" w:rsidRPr="00FF430B" w:rsidRDefault="007A671B" w:rsidP="007A671B">
            <w:pPr>
              <w:jc w:val="center"/>
              <w:rPr>
                <w:rFonts w:eastAsia="Calibri"/>
                <w:lang w:eastAsia="ro-RO"/>
              </w:rPr>
            </w:pPr>
          </w:p>
        </w:tc>
        <w:tc>
          <w:tcPr>
            <w:tcW w:w="1323" w:type="dxa"/>
            <w:shd w:val="clear" w:color="auto" w:fill="auto"/>
          </w:tcPr>
          <w:p w14:paraId="57547ADF" w14:textId="77777777" w:rsidR="007A671B" w:rsidRPr="00FF430B" w:rsidRDefault="007A671B" w:rsidP="007A671B">
            <w:pPr>
              <w:jc w:val="center"/>
              <w:rPr>
                <w:rFonts w:eastAsia="Calibri"/>
                <w:lang w:eastAsia="ro-RO"/>
              </w:rPr>
            </w:pPr>
          </w:p>
        </w:tc>
      </w:tr>
    </w:tbl>
    <w:p w14:paraId="500988E4" w14:textId="77777777" w:rsidR="007A671B" w:rsidRPr="00FF430B" w:rsidRDefault="007A671B" w:rsidP="007A671B">
      <w:pPr>
        <w:spacing w:after="200"/>
        <w:ind w:left="28"/>
        <w:rPr>
          <w:rFonts w:eastAsia="Calibri"/>
        </w:rPr>
      </w:pPr>
    </w:p>
    <w:p w14:paraId="18D56ED8" w14:textId="77777777" w:rsidR="007A671B" w:rsidRPr="00FF430B" w:rsidRDefault="007A671B" w:rsidP="007A671B">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4F0A0A0B" w14:textId="77777777" w:rsidR="007A671B" w:rsidRPr="00FF430B" w:rsidRDefault="007A671B" w:rsidP="007A671B">
      <w:pPr>
        <w:spacing w:after="200"/>
        <w:ind w:left="28"/>
        <w:rPr>
          <w:rFonts w:eastAsia="Calibri"/>
        </w:rPr>
      </w:pPr>
      <w:r w:rsidRPr="00FF430B">
        <w:rPr>
          <w:rFonts w:eastAsia="Calibri"/>
        </w:rPr>
        <w:t>(</w:t>
      </w:r>
      <w:r w:rsidRPr="00FF430B">
        <w:rPr>
          <w:rFonts w:eastAsia="Calibri"/>
          <w:i/>
        </w:rPr>
        <w:t>denumirea ofertantului/candidatului).</w:t>
      </w:r>
    </w:p>
    <w:p w14:paraId="4F301CF7" w14:textId="77777777" w:rsidR="007A671B" w:rsidRPr="00FF430B" w:rsidRDefault="007A671B" w:rsidP="007A671B">
      <w:pPr>
        <w:shd w:val="clear" w:color="auto" w:fill="FFFFFF"/>
        <w:spacing w:after="200"/>
        <w:ind w:firstLine="993"/>
        <w:rPr>
          <w:rFonts w:eastAsia="Calibri"/>
          <w:spacing w:val="-1"/>
        </w:rPr>
      </w:pPr>
    </w:p>
    <w:p w14:paraId="03D408D3" w14:textId="77777777" w:rsidR="007A671B" w:rsidRPr="00FF430B" w:rsidRDefault="007A671B" w:rsidP="007A671B">
      <w:pPr>
        <w:shd w:val="clear" w:color="auto" w:fill="FFFFFF"/>
        <w:spacing w:after="200"/>
        <w:ind w:firstLine="993"/>
        <w:rPr>
          <w:rFonts w:eastAsia="Calibri"/>
          <w:spacing w:val="-1"/>
        </w:rPr>
      </w:pPr>
    </w:p>
    <w:p w14:paraId="78633900" w14:textId="77777777" w:rsidR="007A671B" w:rsidRPr="00FF430B" w:rsidRDefault="007A671B" w:rsidP="007A671B">
      <w:pPr>
        <w:shd w:val="clear" w:color="auto" w:fill="FFFFFF"/>
        <w:spacing w:after="200"/>
        <w:ind w:firstLine="993"/>
        <w:rPr>
          <w:rFonts w:eastAsia="Calibri"/>
          <w:spacing w:val="-1"/>
        </w:rPr>
      </w:pPr>
    </w:p>
    <w:p w14:paraId="118EB79A" w14:textId="77777777" w:rsidR="007A671B" w:rsidRPr="00FF430B" w:rsidRDefault="007A671B" w:rsidP="007A671B">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8FAAB58" w14:textId="4054CD49" w:rsidR="007A671B" w:rsidRPr="00D32D10" w:rsidRDefault="00D32D10" w:rsidP="00D32D10">
      <w:pPr>
        <w:shd w:val="clear" w:color="auto" w:fill="FFFFFF"/>
        <w:spacing w:after="200"/>
        <w:ind w:left="5760" w:firstLine="720"/>
        <w:rPr>
          <w:rFonts w:eastAsia="Calibri"/>
          <w:i/>
          <w:spacing w:val="-1"/>
          <w:sz w:val="22"/>
          <w:szCs w:val="22"/>
        </w:rPr>
      </w:pPr>
      <w:r>
        <w:rPr>
          <w:rFonts w:eastAsia="Calibri"/>
          <w:i/>
          <w:spacing w:val="-1"/>
        </w:rPr>
        <w:t>(semnătură autorizat</w:t>
      </w:r>
    </w:p>
    <w:p w14:paraId="538C3DA3"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46257AEB" w14:textId="77777777" w:rsidR="007A671B" w:rsidRDefault="007A671B" w:rsidP="007A671B">
      <w:pPr>
        <w:jc w:val="right"/>
        <w:rPr>
          <w:noProof w:val="0"/>
        </w:rPr>
      </w:pPr>
      <w:r>
        <w:rPr>
          <w:noProof w:val="0"/>
        </w:rPr>
        <w:t>la Documentația standard nr.69</w:t>
      </w:r>
    </w:p>
    <w:p w14:paraId="26E96802" w14:textId="77777777" w:rsidR="007A671B" w:rsidRDefault="007A671B" w:rsidP="007A671B">
      <w:pPr>
        <w:jc w:val="right"/>
        <w:rPr>
          <w:noProof w:val="0"/>
        </w:rPr>
      </w:pPr>
      <w:r>
        <w:rPr>
          <w:noProof w:val="0"/>
        </w:rPr>
        <w:t>din 7 mai 2021</w:t>
      </w:r>
    </w:p>
    <w:p w14:paraId="6347D803" w14:textId="77777777" w:rsidR="007A671B" w:rsidRPr="00FF430B" w:rsidRDefault="007A671B" w:rsidP="007A671B">
      <w:pPr>
        <w:tabs>
          <w:tab w:val="left" w:pos="567"/>
        </w:tabs>
        <w:rPr>
          <w:b/>
          <w:color w:val="000000"/>
          <w:w w:val="90"/>
        </w:rPr>
      </w:pPr>
    </w:p>
    <w:p w14:paraId="5636C946" w14:textId="77777777" w:rsidR="007A671B" w:rsidRPr="00FF430B" w:rsidRDefault="007A671B" w:rsidP="007A671B">
      <w:pPr>
        <w:tabs>
          <w:tab w:val="left" w:pos="567"/>
        </w:tabs>
        <w:jc w:val="center"/>
        <w:rPr>
          <w:b/>
          <w:color w:val="000000"/>
          <w:w w:val="90"/>
        </w:rPr>
      </w:pPr>
    </w:p>
    <w:p w14:paraId="0ED468A3" w14:textId="77777777" w:rsidR="007A671B" w:rsidRPr="00FF430B" w:rsidRDefault="007A671B" w:rsidP="007A671B">
      <w:pPr>
        <w:keepNext/>
        <w:spacing w:before="240" w:after="60"/>
        <w:ind w:left="432" w:hanging="432"/>
        <w:jc w:val="center"/>
        <w:outlineLvl w:val="0"/>
        <w:rPr>
          <w:b/>
          <w:bCs/>
          <w:kern w:val="32"/>
        </w:rPr>
      </w:pPr>
      <w:r w:rsidRPr="00FF430B">
        <w:rPr>
          <w:b/>
          <w:bCs/>
          <w:kern w:val="32"/>
        </w:rPr>
        <w:t>DECLARAŢIE TERŢ SUSŢINĂTOR PROFESIONAL</w:t>
      </w:r>
    </w:p>
    <w:p w14:paraId="05BEDF67" w14:textId="77777777" w:rsidR="007A671B" w:rsidRPr="00FF430B" w:rsidRDefault="007A671B" w:rsidP="007A671B">
      <w:pPr>
        <w:spacing w:line="276" w:lineRule="auto"/>
        <w:rPr>
          <w:rFonts w:eastAsia="Calibri"/>
        </w:rPr>
      </w:pPr>
    </w:p>
    <w:p w14:paraId="068D3003" w14:textId="77777777" w:rsidR="007A671B" w:rsidRPr="00FF430B" w:rsidRDefault="007A671B" w:rsidP="007A671B">
      <w:pPr>
        <w:shd w:val="clear" w:color="auto" w:fill="FFFFFF"/>
        <w:spacing w:line="276" w:lineRule="auto"/>
        <w:rPr>
          <w:rFonts w:eastAsia="Calibri"/>
          <w:b/>
          <w:spacing w:val="-2"/>
        </w:rPr>
      </w:pPr>
      <w:r w:rsidRPr="00FF430B">
        <w:rPr>
          <w:rFonts w:eastAsia="Calibri"/>
          <w:b/>
          <w:spacing w:val="-2"/>
        </w:rPr>
        <w:t>Terţ susţinător profesional</w:t>
      </w:r>
    </w:p>
    <w:p w14:paraId="7177A267" w14:textId="77777777" w:rsidR="007A671B" w:rsidRPr="00FF430B" w:rsidRDefault="007A671B" w:rsidP="007A671B">
      <w:pPr>
        <w:shd w:val="clear" w:color="auto" w:fill="FFFFFF"/>
        <w:spacing w:line="276" w:lineRule="auto"/>
        <w:rPr>
          <w:rFonts w:eastAsia="Calibri"/>
          <w:b/>
        </w:rPr>
      </w:pPr>
      <w:r w:rsidRPr="00FF430B">
        <w:rPr>
          <w:rFonts w:eastAsia="Calibri"/>
          <w:b/>
          <w:spacing w:val="-2"/>
        </w:rPr>
        <w:t>..........................</w:t>
      </w:r>
    </w:p>
    <w:p w14:paraId="159E35EB" w14:textId="77777777" w:rsidR="007A671B" w:rsidRPr="00FF430B" w:rsidRDefault="007A671B" w:rsidP="007A671B">
      <w:pPr>
        <w:shd w:val="clear" w:color="auto" w:fill="FFFFFF"/>
        <w:spacing w:line="276" w:lineRule="auto"/>
        <w:rPr>
          <w:rFonts w:eastAsia="Calibri"/>
        </w:rPr>
      </w:pPr>
      <w:r w:rsidRPr="00FF430B">
        <w:rPr>
          <w:rFonts w:eastAsia="Calibri"/>
        </w:rPr>
        <w:t>(denumirea)</w:t>
      </w:r>
    </w:p>
    <w:p w14:paraId="71872C72" w14:textId="77777777" w:rsidR="007A671B" w:rsidRPr="00FF430B" w:rsidRDefault="007A671B" w:rsidP="007A671B">
      <w:pPr>
        <w:shd w:val="clear" w:color="auto" w:fill="FFFFFF"/>
        <w:spacing w:line="276" w:lineRule="auto"/>
        <w:rPr>
          <w:rFonts w:eastAsia="Calibri"/>
        </w:rPr>
      </w:pPr>
    </w:p>
    <w:p w14:paraId="69C0F478" w14:textId="77777777" w:rsidR="007A671B" w:rsidRPr="00FF430B" w:rsidRDefault="007A671B" w:rsidP="007A671B">
      <w:pPr>
        <w:spacing w:after="200" w:line="276" w:lineRule="auto"/>
        <w:jc w:val="center"/>
        <w:rPr>
          <w:rFonts w:eastAsia="Calibri"/>
          <w:b/>
        </w:rPr>
      </w:pPr>
      <w:r w:rsidRPr="00FF430B">
        <w:rPr>
          <w:rFonts w:eastAsia="Calibri"/>
          <w:b/>
        </w:rPr>
        <w:t>Declaraţie</w:t>
      </w:r>
    </w:p>
    <w:p w14:paraId="2A6F7E88" w14:textId="77777777" w:rsidR="007A671B" w:rsidRPr="00FF430B" w:rsidRDefault="007A671B" w:rsidP="007A671B">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255E034" w14:textId="77777777" w:rsidR="007A671B" w:rsidRPr="00FF430B" w:rsidRDefault="007A671B" w:rsidP="007A671B">
      <w:pPr>
        <w:shd w:val="clear" w:color="auto" w:fill="FFFFFF"/>
        <w:spacing w:after="200" w:line="276" w:lineRule="auto"/>
        <w:ind w:right="6"/>
        <w:jc w:val="center"/>
        <w:rPr>
          <w:rFonts w:eastAsia="Calibri"/>
          <w:b/>
        </w:rPr>
      </w:pPr>
      <w:r w:rsidRPr="00FF430B">
        <w:rPr>
          <w:rFonts w:eastAsia="Calibri"/>
          <w:b/>
          <w:spacing w:val="-3"/>
        </w:rPr>
        <w:t>LISTA</w:t>
      </w:r>
    </w:p>
    <w:p w14:paraId="0386F898" w14:textId="77777777" w:rsidR="007A671B" w:rsidRPr="00FF430B" w:rsidRDefault="007A671B" w:rsidP="007A671B">
      <w:pPr>
        <w:shd w:val="clear" w:color="auto" w:fill="FFFFFF"/>
        <w:ind w:right="14"/>
        <w:jc w:val="center"/>
        <w:rPr>
          <w:rFonts w:eastAsia="Calibri"/>
        </w:rPr>
      </w:pPr>
      <w:r w:rsidRPr="00FF430B">
        <w:rPr>
          <w:rFonts w:eastAsia="Calibri"/>
        </w:rPr>
        <w:t>privind personalului de specialitate angajat care urmează a fi efectiv</w:t>
      </w:r>
    </w:p>
    <w:p w14:paraId="6BFBA08E" w14:textId="77777777" w:rsidR="007A671B" w:rsidRPr="00FF430B" w:rsidRDefault="007A671B" w:rsidP="007A671B">
      <w:pPr>
        <w:shd w:val="clear" w:color="auto" w:fill="FFFFFF"/>
        <w:ind w:right="10"/>
        <w:jc w:val="center"/>
        <w:rPr>
          <w:rFonts w:eastAsia="Calibri"/>
        </w:rPr>
      </w:pPr>
      <w:r w:rsidRPr="00FF430B">
        <w:rPr>
          <w:rFonts w:eastAsia="Calibri"/>
        </w:rPr>
        <w:t>alocat pentru îndeplinirea contractului de achiziţie publică</w:t>
      </w:r>
    </w:p>
    <w:p w14:paraId="2F4B5069" w14:textId="77777777" w:rsidR="007A671B" w:rsidRPr="00FF430B" w:rsidRDefault="007A671B" w:rsidP="007A671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A671B" w:rsidRPr="00EC30C2" w14:paraId="023B835B" w14:textId="77777777" w:rsidTr="007A671B">
        <w:trPr>
          <w:jc w:val="center"/>
        </w:trPr>
        <w:tc>
          <w:tcPr>
            <w:tcW w:w="3023" w:type="dxa"/>
            <w:shd w:val="clear" w:color="auto" w:fill="auto"/>
          </w:tcPr>
          <w:p w14:paraId="7758AA7A" w14:textId="77777777" w:rsidR="007A671B" w:rsidRPr="00FF430B" w:rsidRDefault="007A671B" w:rsidP="007A671B">
            <w:pPr>
              <w:rPr>
                <w:rFonts w:eastAsia="Calibri"/>
                <w:lang w:eastAsia="ro-RO"/>
              </w:rPr>
            </w:pPr>
          </w:p>
        </w:tc>
        <w:tc>
          <w:tcPr>
            <w:tcW w:w="1757" w:type="dxa"/>
            <w:shd w:val="clear" w:color="auto" w:fill="auto"/>
          </w:tcPr>
          <w:p w14:paraId="1F90FE76" w14:textId="77777777" w:rsidR="007A671B" w:rsidRPr="00FF430B" w:rsidRDefault="007A671B" w:rsidP="007A671B">
            <w:pPr>
              <w:jc w:val="center"/>
              <w:rPr>
                <w:rFonts w:eastAsia="Calibri"/>
                <w:lang w:eastAsia="ro-RO"/>
              </w:rPr>
            </w:pPr>
            <w:r w:rsidRPr="00FF430B">
              <w:rPr>
                <w:rFonts w:eastAsia="Calibri"/>
                <w:lang w:eastAsia="ro-RO"/>
              </w:rPr>
              <w:t>Anul 1</w:t>
            </w:r>
          </w:p>
        </w:tc>
        <w:tc>
          <w:tcPr>
            <w:tcW w:w="1845" w:type="dxa"/>
            <w:shd w:val="clear" w:color="auto" w:fill="auto"/>
          </w:tcPr>
          <w:p w14:paraId="187EBD53" w14:textId="77777777" w:rsidR="007A671B" w:rsidRPr="00FF430B" w:rsidRDefault="007A671B" w:rsidP="007A671B">
            <w:pPr>
              <w:jc w:val="center"/>
              <w:rPr>
                <w:rFonts w:eastAsia="Calibri"/>
                <w:lang w:eastAsia="ro-RO"/>
              </w:rPr>
            </w:pPr>
            <w:r w:rsidRPr="00FF430B">
              <w:rPr>
                <w:rFonts w:eastAsia="Calibri"/>
                <w:lang w:eastAsia="ro-RO"/>
              </w:rPr>
              <w:t>Anul 2</w:t>
            </w:r>
          </w:p>
        </w:tc>
        <w:tc>
          <w:tcPr>
            <w:tcW w:w="1757" w:type="dxa"/>
            <w:shd w:val="clear" w:color="auto" w:fill="auto"/>
          </w:tcPr>
          <w:p w14:paraId="5131E56E" w14:textId="77777777" w:rsidR="007A671B" w:rsidRPr="00FF430B" w:rsidRDefault="007A671B" w:rsidP="007A671B">
            <w:pPr>
              <w:jc w:val="center"/>
              <w:rPr>
                <w:rFonts w:eastAsia="Calibri"/>
                <w:lang w:eastAsia="ro-RO"/>
              </w:rPr>
            </w:pPr>
            <w:r w:rsidRPr="00FF430B">
              <w:rPr>
                <w:rFonts w:eastAsia="Calibri"/>
                <w:lang w:eastAsia="ro-RO"/>
              </w:rPr>
              <w:t>Anul 3</w:t>
            </w:r>
          </w:p>
        </w:tc>
      </w:tr>
      <w:tr w:rsidR="007A671B" w:rsidRPr="00EC30C2" w14:paraId="0DDD4388" w14:textId="77777777" w:rsidTr="007A671B">
        <w:trPr>
          <w:jc w:val="center"/>
        </w:trPr>
        <w:tc>
          <w:tcPr>
            <w:tcW w:w="3023" w:type="dxa"/>
            <w:shd w:val="clear" w:color="auto" w:fill="auto"/>
          </w:tcPr>
          <w:p w14:paraId="402AFE18" w14:textId="77777777" w:rsidR="007A671B" w:rsidRPr="00FF430B" w:rsidRDefault="007A671B" w:rsidP="007A671B">
            <w:pPr>
              <w:rPr>
                <w:rFonts w:eastAsia="Calibri"/>
                <w:lang w:eastAsia="ro-RO"/>
              </w:rPr>
            </w:pPr>
            <w:r w:rsidRPr="00FF430B">
              <w:rPr>
                <w:rFonts w:eastAsia="Calibri"/>
              </w:rPr>
              <w:t>Personalul de specialitate</w:t>
            </w:r>
          </w:p>
        </w:tc>
        <w:tc>
          <w:tcPr>
            <w:tcW w:w="1757" w:type="dxa"/>
            <w:shd w:val="clear" w:color="auto" w:fill="auto"/>
          </w:tcPr>
          <w:p w14:paraId="4C62B5DD" w14:textId="77777777" w:rsidR="007A671B" w:rsidRPr="00FF430B" w:rsidRDefault="007A671B" w:rsidP="007A671B">
            <w:pPr>
              <w:rPr>
                <w:rFonts w:eastAsia="Calibri"/>
                <w:lang w:eastAsia="ro-RO"/>
              </w:rPr>
            </w:pPr>
          </w:p>
        </w:tc>
        <w:tc>
          <w:tcPr>
            <w:tcW w:w="1845" w:type="dxa"/>
            <w:shd w:val="clear" w:color="auto" w:fill="auto"/>
          </w:tcPr>
          <w:p w14:paraId="01E7B349" w14:textId="77777777" w:rsidR="007A671B" w:rsidRPr="00FF430B" w:rsidRDefault="007A671B" w:rsidP="007A671B">
            <w:pPr>
              <w:rPr>
                <w:rFonts w:eastAsia="Calibri"/>
                <w:lang w:eastAsia="ro-RO"/>
              </w:rPr>
            </w:pPr>
          </w:p>
        </w:tc>
        <w:tc>
          <w:tcPr>
            <w:tcW w:w="1757" w:type="dxa"/>
            <w:shd w:val="clear" w:color="auto" w:fill="auto"/>
          </w:tcPr>
          <w:p w14:paraId="30D59C63" w14:textId="77777777" w:rsidR="007A671B" w:rsidRPr="00FF430B" w:rsidRDefault="007A671B" w:rsidP="007A671B">
            <w:pPr>
              <w:rPr>
                <w:rFonts w:eastAsia="Calibri"/>
                <w:lang w:eastAsia="ro-RO"/>
              </w:rPr>
            </w:pPr>
          </w:p>
        </w:tc>
      </w:tr>
      <w:tr w:rsidR="007A671B" w:rsidRPr="00EC30C2" w14:paraId="482ED376" w14:textId="77777777" w:rsidTr="007A671B">
        <w:trPr>
          <w:jc w:val="center"/>
        </w:trPr>
        <w:tc>
          <w:tcPr>
            <w:tcW w:w="3023" w:type="dxa"/>
            <w:shd w:val="clear" w:color="auto" w:fill="auto"/>
          </w:tcPr>
          <w:p w14:paraId="7C748069" w14:textId="77777777" w:rsidR="007A671B" w:rsidRPr="00FF430B" w:rsidRDefault="007A671B" w:rsidP="007A671B">
            <w:pPr>
              <w:jc w:val="center"/>
              <w:rPr>
                <w:rFonts w:eastAsia="Calibri"/>
                <w:lang w:eastAsia="ro-RO"/>
              </w:rPr>
            </w:pPr>
            <w:r w:rsidRPr="00FF430B">
              <w:rPr>
                <w:rFonts w:eastAsia="Calibri"/>
                <w:lang w:eastAsia="ro-RO"/>
              </w:rPr>
              <w:t>…………</w:t>
            </w:r>
          </w:p>
        </w:tc>
        <w:tc>
          <w:tcPr>
            <w:tcW w:w="1757" w:type="dxa"/>
            <w:shd w:val="clear" w:color="auto" w:fill="auto"/>
          </w:tcPr>
          <w:p w14:paraId="1C6F2B57" w14:textId="77777777" w:rsidR="007A671B" w:rsidRPr="00FF430B" w:rsidRDefault="007A671B" w:rsidP="007A671B">
            <w:pPr>
              <w:rPr>
                <w:rFonts w:eastAsia="Calibri"/>
                <w:lang w:eastAsia="ro-RO"/>
              </w:rPr>
            </w:pPr>
          </w:p>
        </w:tc>
        <w:tc>
          <w:tcPr>
            <w:tcW w:w="1845" w:type="dxa"/>
            <w:shd w:val="clear" w:color="auto" w:fill="auto"/>
          </w:tcPr>
          <w:p w14:paraId="6FDE715C" w14:textId="77777777" w:rsidR="007A671B" w:rsidRPr="00FF430B" w:rsidRDefault="007A671B" w:rsidP="007A671B">
            <w:pPr>
              <w:rPr>
                <w:rFonts w:eastAsia="Calibri"/>
                <w:lang w:eastAsia="ro-RO"/>
              </w:rPr>
            </w:pPr>
          </w:p>
        </w:tc>
        <w:tc>
          <w:tcPr>
            <w:tcW w:w="1757" w:type="dxa"/>
            <w:shd w:val="clear" w:color="auto" w:fill="auto"/>
          </w:tcPr>
          <w:p w14:paraId="43AFBE93" w14:textId="77777777" w:rsidR="007A671B" w:rsidRPr="00FF430B" w:rsidRDefault="007A671B" w:rsidP="007A671B">
            <w:pPr>
              <w:rPr>
                <w:rFonts w:eastAsia="Calibri"/>
                <w:lang w:eastAsia="ro-RO"/>
              </w:rPr>
            </w:pPr>
          </w:p>
        </w:tc>
      </w:tr>
      <w:tr w:rsidR="007A671B" w:rsidRPr="00EC30C2" w14:paraId="6348922D" w14:textId="77777777" w:rsidTr="007A671B">
        <w:trPr>
          <w:jc w:val="center"/>
        </w:trPr>
        <w:tc>
          <w:tcPr>
            <w:tcW w:w="3023" w:type="dxa"/>
            <w:shd w:val="clear" w:color="auto" w:fill="auto"/>
          </w:tcPr>
          <w:p w14:paraId="47732956" w14:textId="77777777" w:rsidR="007A671B" w:rsidRPr="00FF430B" w:rsidRDefault="007A671B" w:rsidP="007A671B">
            <w:pPr>
              <w:jc w:val="center"/>
              <w:rPr>
                <w:rFonts w:eastAsia="Calibri"/>
                <w:lang w:eastAsia="ro-RO"/>
              </w:rPr>
            </w:pPr>
            <w:r w:rsidRPr="00FF430B">
              <w:rPr>
                <w:rFonts w:eastAsia="Calibri"/>
                <w:lang w:eastAsia="ro-RO"/>
              </w:rPr>
              <w:t>…………</w:t>
            </w:r>
          </w:p>
        </w:tc>
        <w:tc>
          <w:tcPr>
            <w:tcW w:w="1757" w:type="dxa"/>
            <w:shd w:val="clear" w:color="auto" w:fill="auto"/>
          </w:tcPr>
          <w:p w14:paraId="2805AF6C" w14:textId="77777777" w:rsidR="007A671B" w:rsidRPr="00FF430B" w:rsidRDefault="007A671B" w:rsidP="007A671B">
            <w:pPr>
              <w:rPr>
                <w:rFonts w:eastAsia="Calibri"/>
                <w:lang w:eastAsia="ro-RO"/>
              </w:rPr>
            </w:pPr>
          </w:p>
        </w:tc>
        <w:tc>
          <w:tcPr>
            <w:tcW w:w="1845" w:type="dxa"/>
            <w:shd w:val="clear" w:color="auto" w:fill="auto"/>
          </w:tcPr>
          <w:p w14:paraId="7D277A47" w14:textId="77777777" w:rsidR="007A671B" w:rsidRPr="00FF430B" w:rsidRDefault="007A671B" w:rsidP="007A671B">
            <w:pPr>
              <w:rPr>
                <w:rFonts w:eastAsia="Calibri"/>
                <w:lang w:eastAsia="ro-RO"/>
              </w:rPr>
            </w:pPr>
          </w:p>
        </w:tc>
        <w:tc>
          <w:tcPr>
            <w:tcW w:w="1757" w:type="dxa"/>
            <w:shd w:val="clear" w:color="auto" w:fill="auto"/>
          </w:tcPr>
          <w:p w14:paraId="6E8AF0E6" w14:textId="77777777" w:rsidR="007A671B" w:rsidRPr="00FF430B" w:rsidRDefault="007A671B" w:rsidP="007A671B">
            <w:pPr>
              <w:rPr>
                <w:rFonts w:eastAsia="Calibri"/>
                <w:lang w:eastAsia="ro-RO"/>
              </w:rPr>
            </w:pPr>
          </w:p>
        </w:tc>
      </w:tr>
      <w:tr w:rsidR="007A671B" w:rsidRPr="00EC30C2" w14:paraId="5AD021B3" w14:textId="77777777" w:rsidTr="007A671B">
        <w:trPr>
          <w:jc w:val="center"/>
        </w:trPr>
        <w:tc>
          <w:tcPr>
            <w:tcW w:w="3023" w:type="dxa"/>
            <w:shd w:val="clear" w:color="auto" w:fill="auto"/>
          </w:tcPr>
          <w:p w14:paraId="721CB477" w14:textId="77777777" w:rsidR="007A671B" w:rsidRPr="00FF430B" w:rsidRDefault="007A671B" w:rsidP="007A671B">
            <w:pPr>
              <w:jc w:val="center"/>
              <w:rPr>
                <w:rFonts w:eastAsia="Calibri"/>
                <w:lang w:eastAsia="ro-RO"/>
              </w:rPr>
            </w:pPr>
            <w:r w:rsidRPr="00FF430B">
              <w:rPr>
                <w:rFonts w:eastAsia="Calibri"/>
                <w:lang w:eastAsia="ro-RO"/>
              </w:rPr>
              <w:t>………….</w:t>
            </w:r>
          </w:p>
        </w:tc>
        <w:tc>
          <w:tcPr>
            <w:tcW w:w="1757" w:type="dxa"/>
            <w:shd w:val="clear" w:color="auto" w:fill="auto"/>
          </w:tcPr>
          <w:p w14:paraId="52443D8E" w14:textId="77777777" w:rsidR="007A671B" w:rsidRPr="00FF430B" w:rsidRDefault="007A671B" w:rsidP="007A671B">
            <w:pPr>
              <w:rPr>
                <w:rFonts w:eastAsia="Calibri"/>
                <w:lang w:eastAsia="ro-RO"/>
              </w:rPr>
            </w:pPr>
          </w:p>
        </w:tc>
        <w:tc>
          <w:tcPr>
            <w:tcW w:w="1845" w:type="dxa"/>
            <w:shd w:val="clear" w:color="auto" w:fill="auto"/>
          </w:tcPr>
          <w:p w14:paraId="1EFA4209" w14:textId="77777777" w:rsidR="007A671B" w:rsidRPr="00FF430B" w:rsidRDefault="007A671B" w:rsidP="007A671B">
            <w:pPr>
              <w:rPr>
                <w:rFonts w:eastAsia="Calibri"/>
                <w:lang w:eastAsia="ro-RO"/>
              </w:rPr>
            </w:pPr>
          </w:p>
        </w:tc>
        <w:tc>
          <w:tcPr>
            <w:tcW w:w="1757" w:type="dxa"/>
            <w:shd w:val="clear" w:color="auto" w:fill="auto"/>
          </w:tcPr>
          <w:p w14:paraId="01C417C2" w14:textId="77777777" w:rsidR="007A671B" w:rsidRPr="00FF430B" w:rsidRDefault="007A671B" w:rsidP="007A671B">
            <w:pPr>
              <w:rPr>
                <w:rFonts w:eastAsia="Calibri"/>
                <w:lang w:eastAsia="ro-RO"/>
              </w:rPr>
            </w:pPr>
          </w:p>
        </w:tc>
      </w:tr>
    </w:tbl>
    <w:p w14:paraId="7DA9C105" w14:textId="77777777" w:rsidR="007A671B" w:rsidRPr="00FF430B" w:rsidRDefault="007A671B" w:rsidP="007A671B">
      <w:pPr>
        <w:shd w:val="clear" w:color="auto" w:fill="FFFFFF"/>
        <w:spacing w:line="276" w:lineRule="auto"/>
        <w:ind w:firstLine="1080"/>
        <w:jc w:val="both"/>
        <w:rPr>
          <w:rFonts w:eastAsia="Calibri"/>
        </w:rPr>
      </w:pPr>
    </w:p>
    <w:p w14:paraId="745ECA5C" w14:textId="77777777" w:rsidR="007A671B" w:rsidRPr="00FF430B" w:rsidRDefault="007A671B" w:rsidP="007A671B">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73861AD6" w14:textId="77777777" w:rsidR="007A671B" w:rsidRPr="00FF430B" w:rsidRDefault="007A671B" w:rsidP="007A671B">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AC087D6" w14:textId="77777777" w:rsidR="007A671B" w:rsidRPr="00FF430B" w:rsidRDefault="007A671B" w:rsidP="007A671B">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472825F0" w14:textId="77777777" w:rsidR="007A671B" w:rsidRPr="00FF430B" w:rsidRDefault="007A671B" w:rsidP="007A671B">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6A443224" w14:textId="77777777" w:rsidR="007A671B" w:rsidRPr="00FF430B" w:rsidRDefault="007A671B" w:rsidP="007A671B">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54473A2" w14:textId="77777777" w:rsidR="007A671B" w:rsidRPr="00FF430B" w:rsidRDefault="007A671B" w:rsidP="007A671B">
      <w:pPr>
        <w:shd w:val="clear" w:color="auto" w:fill="FFFFFF"/>
        <w:spacing w:after="200" w:line="276" w:lineRule="auto"/>
        <w:ind w:firstLine="720"/>
        <w:rPr>
          <w:rFonts w:eastAsia="Calibri"/>
          <w:spacing w:val="-1"/>
        </w:rPr>
      </w:pPr>
    </w:p>
    <w:p w14:paraId="3E14DE8D" w14:textId="77777777" w:rsidR="007A671B" w:rsidRPr="00FF430B" w:rsidRDefault="007A671B" w:rsidP="007A671B">
      <w:pPr>
        <w:shd w:val="clear" w:color="auto" w:fill="FFFFFF"/>
        <w:spacing w:after="200" w:line="276" w:lineRule="auto"/>
        <w:ind w:firstLine="720"/>
        <w:rPr>
          <w:rFonts w:eastAsia="Calibri"/>
          <w:spacing w:val="-1"/>
        </w:rPr>
      </w:pPr>
    </w:p>
    <w:p w14:paraId="41AA92C0" w14:textId="77777777" w:rsidR="007A671B" w:rsidRPr="00FF430B" w:rsidRDefault="007A671B" w:rsidP="007A671B">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7CCAD2F" w14:textId="77777777" w:rsidR="007A671B" w:rsidRPr="00FF430B" w:rsidRDefault="007A671B" w:rsidP="007A671B">
      <w:pPr>
        <w:spacing w:after="200" w:line="276" w:lineRule="auto"/>
        <w:ind w:left="5040" w:firstLine="720"/>
        <w:jc w:val="both"/>
        <w:rPr>
          <w:rFonts w:eastAsia="Calibri"/>
          <w:i/>
          <w:spacing w:val="-1"/>
        </w:rPr>
      </w:pPr>
      <w:r w:rsidRPr="00FF430B">
        <w:rPr>
          <w:rFonts w:eastAsia="Calibri"/>
          <w:i/>
          <w:spacing w:val="-1"/>
        </w:rPr>
        <w:t>(semnătură autorizată)</w:t>
      </w:r>
    </w:p>
    <w:p w14:paraId="6D3F154A" w14:textId="77777777" w:rsidR="00D32D10" w:rsidRDefault="00D32D10" w:rsidP="007A671B">
      <w:pPr>
        <w:jc w:val="right"/>
        <w:rPr>
          <w:noProof w:val="0"/>
        </w:rPr>
      </w:pPr>
    </w:p>
    <w:p w14:paraId="28209EE9" w14:textId="77777777" w:rsidR="00D32D10" w:rsidRDefault="00D32D10" w:rsidP="007A671B">
      <w:pPr>
        <w:jc w:val="right"/>
        <w:rPr>
          <w:noProof w:val="0"/>
        </w:rPr>
      </w:pPr>
    </w:p>
    <w:p w14:paraId="067D2132" w14:textId="77777777" w:rsidR="00D32D10" w:rsidRDefault="00D32D10" w:rsidP="007A671B">
      <w:pPr>
        <w:jc w:val="right"/>
        <w:rPr>
          <w:noProof w:val="0"/>
        </w:rPr>
      </w:pPr>
    </w:p>
    <w:p w14:paraId="493BD97C" w14:textId="77777777" w:rsidR="005E0B7D" w:rsidRPr="00FF430B" w:rsidRDefault="005E0B7D" w:rsidP="005E0B7D">
      <w:pPr>
        <w:jc w:val="right"/>
        <w:rPr>
          <w:noProof w:val="0"/>
          <w:sz w:val="22"/>
          <w:szCs w:val="22"/>
        </w:rPr>
      </w:pPr>
      <w:r w:rsidRPr="00FF430B">
        <w:rPr>
          <w:noProof w:val="0"/>
        </w:rPr>
        <w:t>Anexa nr.</w:t>
      </w:r>
      <w:r>
        <w:rPr>
          <w:noProof w:val="0"/>
        </w:rPr>
        <w:t xml:space="preserve"> </w:t>
      </w:r>
      <w:r w:rsidRPr="00FF430B">
        <w:rPr>
          <w:noProof w:val="0"/>
        </w:rPr>
        <w:t>22</w:t>
      </w:r>
    </w:p>
    <w:p w14:paraId="18133DBF" w14:textId="77777777" w:rsidR="005E0B7D" w:rsidRDefault="005E0B7D" w:rsidP="005E0B7D">
      <w:pPr>
        <w:jc w:val="right"/>
        <w:rPr>
          <w:noProof w:val="0"/>
        </w:rPr>
      </w:pPr>
      <w:r>
        <w:rPr>
          <w:noProof w:val="0"/>
        </w:rPr>
        <w:t>la Documentația standard nr.69</w:t>
      </w:r>
    </w:p>
    <w:p w14:paraId="353477BE" w14:textId="77777777" w:rsidR="005E0B7D" w:rsidRDefault="005E0B7D" w:rsidP="005E0B7D">
      <w:pPr>
        <w:jc w:val="right"/>
        <w:rPr>
          <w:noProof w:val="0"/>
        </w:rPr>
      </w:pPr>
      <w:r>
        <w:rPr>
          <w:noProof w:val="0"/>
        </w:rPr>
        <w:t>din 7 mai 2021</w:t>
      </w:r>
    </w:p>
    <w:p w14:paraId="38E28612" w14:textId="77777777" w:rsidR="005E0B7D" w:rsidRPr="00FF430B" w:rsidRDefault="005E0B7D" w:rsidP="005E0B7D">
      <w:pPr>
        <w:tabs>
          <w:tab w:val="left" w:pos="567"/>
        </w:tabs>
        <w:jc w:val="center"/>
        <w:rPr>
          <w:b/>
          <w:color w:val="000000"/>
          <w:w w:val="90"/>
        </w:rPr>
      </w:pPr>
    </w:p>
    <w:p w14:paraId="653E3668" w14:textId="77777777" w:rsidR="005E0B7D" w:rsidRPr="00FF430B" w:rsidRDefault="005E0B7D" w:rsidP="005E0B7D">
      <w:pPr>
        <w:spacing w:before="72" w:line="292" w:lineRule="auto"/>
        <w:jc w:val="center"/>
        <w:rPr>
          <w:b/>
          <w:color w:val="000000"/>
          <w:w w:val="90"/>
        </w:rPr>
      </w:pPr>
      <w:r w:rsidRPr="00FF430B">
        <w:rPr>
          <w:b/>
          <w:color w:val="000000"/>
          <w:w w:val="90"/>
        </w:rPr>
        <w:t>(Antetul instituției)</w:t>
      </w:r>
    </w:p>
    <w:p w14:paraId="1EBA13C4" w14:textId="77777777" w:rsidR="005E0B7D" w:rsidRPr="00FF430B" w:rsidRDefault="005E0B7D" w:rsidP="005E0B7D">
      <w:pPr>
        <w:spacing w:before="72" w:line="292" w:lineRule="auto"/>
        <w:jc w:val="center"/>
        <w:rPr>
          <w:b/>
          <w:color w:val="000000"/>
          <w:w w:val="90"/>
          <w:sz w:val="28"/>
          <w:szCs w:val="28"/>
        </w:rPr>
      </w:pPr>
      <w:r w:rsidRPr="00FF430B">
        <w:rPr>
          <w:b/>
          <w:color w:val="000000"/>
          <w:w w:val="90"/>
        </w:rPr>
        <w:t>~~~~~~~~~~~~~~~~~~~~~~~~~~~~~~~~~~~~~~~~~~~~~~~~~~~~~~~~~~~~~~~~~~~~~~~</w:t>
      </w:r>
    </w:p>
    <w:p w14:paraId="639513D4" w14:textId="77777777" w:rsidR="005E0B7D" w:rsidRPr="00FF430B" w:rsidRDefault="005E0B7D" w:rsidP="005E0B7D">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69268CBF" w14:textId="77777777" w:rsidR="005E0B7D" w:rsidRPr="00FF430B" w:rsidRDefault="005E0B7D" w:rsidP="005E0B7D">
      <w:pPr>
        <w:spacing w:before="72" w:line="292" w:lineRule="auto"/>
        <w:jc w:val="center"/>
        <w:rPr>
          <w:b/>
          <w:color w:val="000000"/>
          <w:w w:val="90"/>
          <w:sz w:val="25"/>
        </w:rPr>
      </w:pPr>
      <w:r w:rsidRPr="00FF430B">
        <w:rPr>
          <w:b/>
          <w:color w:val="000000"/>
          <w:w w:val="90"/>
          <w:sz w:val="28"/>
          <w:szCs w:val="28"/>
        </w:rPr>
        <w:t xml:space="preserve">AVIZ </w:t>
      </w:r>
    </w:p>
    <w:p w14:paraId="06F26856" w14:textId="77777777" w:rsidR="005E0B7D" w:rsidRPr="00FF430B" w:rsidRDefault="005E0B7D" w:rsidP="005E0B7D">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C9962C4" w14:textId="77777777" w:rsidR="005E0B7D" w:rsidRPr="00FF430B" w:rsidRDefault="005E0B7D" w:rsidP="005E0B7D">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436EC388" w14:textId="77777777" w:rsidR="005E0B7D" w:rsidRPr="00FF430B" w:rsidRDefault="005E0B7D" w:rsidP="005E0B7D">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B501971"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CF4C27">
        <w:rPr>
          <w:rFonts w:eastAsia="PMingLiU"/>
          <w:lang w:eastAsia="zh-CN"/>
        </w:rPr>
        <w:t>Inspectoratul Național pentru Supraveghere Tehnică</w:t>
      </w:r>
      <w:r w:rsidRPr="00FF430B">
        <w:rPr>
          <w:rFonts w:eastAsia="PMingLiU"/>
          <w:lang w:eastAsia="zh-CN"/>
        </w:rPr>
        <w:t xml:space="preserve"> constată următoarele:</w:t>
      </w:r>
    </w:p>
    <w:p w14:paraId="1AECC025"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5E0B7D" w:rsidRPr="00EC30C2" w14:paraId="368892A3" w14:textId="77777777" w:rsidTr="0035430F">
        <w:tc>
          <w:tcPr>
            <w:tcW w:w="471" w:type="dxa"/>
          </w:tcPr>
          <w:p w14:paraId="079418D9"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Nr</w:t>
            </w:r>
          </w:p>
        </w:tc>
        <w:tc>
          <w:tcPr>
            <w:tcW w:w="3751" w:type="dxa"/>
          </w:tcPr>
          <w:p w14:paraId="5789E24C" w14:textId="77777777" w:rsidR="005E0B7D" w:rsidRPr="00E233BE" w:rsidRDefault="005E0B7D" w:rsidP="0035430F">
            <w:pPr>
              <w:tabs>
                <w:tab w:val="left" w:leader="underscore" w:pos="6465"/>
                <w:tab w:val="right" w:leader="underscore" w:pos="9777"/>
              </w:tabs>
              <w:spacing w:line="302" w:lineRule="auto"/>
              <w:jc w:val="center"/>
              <w:rPr>
                <w:rFonts w:eastAsia="PMingLiU"/>
                <w:sz w:val="20"/>
                <w:szCs w:val="20"/>
                <w:lang w:eastAsia="zh-CN"/>
              </w:rPr>
            </w:pPr>
            <w:r w:rsidRPr="00E233BE">
              <w:rPr>
                <w:rFonts w:eastAsia="PMingLiU"/>
                <w:sz w:val="20"/>
                <w:szCs w:val="20"/>
                <w:lang w:eastAsia="zh-CN"/>
              </w:rPr>
              <w:t>Informații</w:t>
            </w:r>
          </w:p>
        </w:tc>
        <w:tc>
          <w:tcPr>
            <w:tcW w:w="4001" w:type="dxa"/>
          </w:tcPr>
          <w:p w14:paraId="5FBB508E" w14:textId="77777777" w:rsidR="005E0B7D" w:rsidRPr="00E233BE" w:rsidRDefault="005E0B7D" w:rsidP="0035430F">
            <w:pPr>
              <w:tabs>
                <w:tab w:val="left" w:leader="underscore" w:pos="6465"/>
                <w:tab w:val="right" w:leader="underscore" w:pos="9777"/>
              </w:tabs>
              <w:spacing w:line="302" w:lineRule="auto"/>
              <w:jc w:val="center"/>
              <w:rPr>
                <w:rFonts w:eastAsia="PMingLiU"/>
                <w:sz w:val="20"/>
                <w:szCs w:val="20"/>
                <w:lang w:eastAsia="zh-CN"/>
              </w:rPr>
            </w:pPr>
            <w:r w:rsidRPr="00E233BE">
              <w:rPr>
                <w:rFonts w:eastAsia="PMingLiU"/>
                <w:sz w:val="20"/>
                <w:szCs w:val="20"/>
                <w:lang w:eastAsia="zh-CN"/>
              </w:rPr>
              <w:t>Noțiuni</w:t>
            </w:r>
          </w:p>
        </w:tc>
        <w:tc>
          <w:tcPr>
            <w:tcW w:w="575" w:type="dxa"/>
          </w:tcPr>
          <w:p w14:paraId="300E3459"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DA</w:t>
            </w:r>
          </w:p>
        </w:tc>
        <w:tc>
          <w:tcPr>
            <w:tcW w:w="563" w:type="dxa"/>
          </w:tcPr>
          <w:p w14:paraId="2BFB0F3A"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NU</w:t>
            </w:r>
          </w:p>
        </w:tc>
        <w:tc>
          <w:tcPr>
            <w:tcW w:w="846" w:type="dxa"/>
          </w:tcPr>
          <w:p w14:paraId="5983F631"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Nota</w:t>
            </w:r>
          </w:p>
        </w:tc>
      </w:tr>
      <w:tr w:rsidR="005E0B7D" w:rsidRPr="00EC30C2" w14:paraId="0DA7627B" w14:textId="77777777" w:rsidTr="0035430F">
        <w:trPr>
          <w:trHeight w:val="540"/>
        </w:trPr>
        <w:tc>
          <w:tcPr>
            <w:tcW w:w="471" w:type="dxa"/>
            <w:vMerge w:val="restart"/>
          </w:tcPr>
          <w:p w14:paraId="306E5314"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I</w:t>
            </w:r>
          </w:p>
        </w:tc>
        <w:tc>
          <w:tcPr>
            <w:tcW w:w="3751" w:type="dxa"/>
            <w:vMerge w:val="restart"/>
          </w:tcPr>
          <w:p w14:paraId="1375F445"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Încălcări constatate prin procese - verbale de control, emise în temeiul Legii nr.131/2012 privind controlul de stat asupra activității de întreprinzător</w:t>
            </w:r>
            <w:r w:rsidRPr="00E233BE">
              <w:rPr>
                <w:sz w:val="20"/>
                <w:szCs w:val="20"/>
              </w:rPr>
              <w:t>)</w:t>
            </w:r>
            <w:r w:rsidRPr="00E233BE">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F28B1EA"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încalcări foarte grave</w:t>
            </w:r>
          </w:p>
          <w:p w14:paraId="473E3659" w14:textId="77777777" w:rsidR="005E0B7D" w:rsidRPr="00E233BE" w:rsidRDefault="005E0B7D" w:rsidP="0035430F">
            <w:pPr>
              <w:tabs>
                <w:tab w:val="left" w:leader="underscore" w:pos="6465"/>
                <w:tab w:val="right" w:leader="underscore" w:pos="9777"/>
              </w:tabs>
              <w:spacing w:line="302" w:lineRule="auto"/>
              <w:jc w:val="both"/>
              <w:rPr>
                <w:rFonts w:eastAsia="PMingLiU"/>
                <w:sz w:val="20"/>
                <w:szCs w:val="20"/>
                <w:lang w:eastAsia="zh-CN"/>
              </w:rPr>
            </w:pPr>
            <w:r w:rsidRPr="00E233BE">
              <w:rPr>
                <w:sz w:val="20"/>
                <w:szCs w:val="20"/>
              </w:rPr>
              <w:t>(art. 5</w:t>
            </w:r>
            <w:r w:rsidRPr="00E233BE">
              <w:rPr>
                <w:sz w:val="20"/>
                <w:szCs w:val="20"/>
                <w:vertAlign w:val="superscript"/>
              </w:rPr>
              <w:t>1</w:t>
            </w:r>
            <w:r w:rsidRPr="00E233BE">
              <w:rPr>
                <w:sz w:val="20"/>
                <w:szCs w:val="20"/>
              </w:rPr>
              <w:t xml:space="preserve"> Legea nr.131/2012privind controlul de stat asupra activității de întreprinzător)</w:t>
            </w:r>
          </w:p>
        </w:tc>
        <w:tc>
          <w:tcPr>
            <w:tcW w:w="575" w:type="dxa"/>
          </w:tcPr>
          <w:p w14:paraId="38B7D417"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p>
        </w:tc>
        <w:tc>
          <w:tcPr>
            <w:tcW w:w="563" w:type="dxa"/>
          </w:tcPr>
          <w:p w14:paraId="7F505570"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p>
        </w:tc>
        <w:tc>
          <w:tcPr>
            <w:tcW w:w="846" w:type="dxa"/>
          </w:tcPr>
          <w:p w14:paraId="47EA96C8"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p>
        </w:tc>
      </w:tr>
      <w:tr w:rsidR="005E0B7D" w:rsidRPr="00EC30C2" w14:paraId="5DAA22B4" w14:textId="77777777" w:rsidTr="0035430F">
        <w:trPr>
          <w:trHeight w:val="1380"/>
        </w:trPr>
        <w:tc>
          <w:tcPr>
            <w:tcW w:w="471" w:type="dxa"/>
            <w:vMerge/>
          </w:tcPr>
          <w:p w14:paraId="6979CAC5"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0064C95A"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p>
        </w:tc>
        <w:tc>
          <w:tcPr>
            <w:tcW w:w="4001" w:type="dxa"/>
          </w:tcPr>
          <w:p w14:paraId="358D36BF"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Sancțiuni economice</w:t>
            </w:r>
          </w:p>
          <w:p w14:paraId="057A07F2"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(cu exagerări ale costului mai mare de 15% din valoarea lucrărilor executate, inclusiv)</w:t>
            </w:r>
          </w:p>
        </w:tc>
        <w:tc>
          <w:tcPr>
            <w:tcW w:w="575" w:type="dxa"/>
          </w:tcPr>
          <w:p w14:paraId="358F8683"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E2820E3"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44828160"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E0B7D" w:rsidRPr="00EC30C2" w14:paraId="60ACD130" w14:textId="77777777" w:rsidTr="0035430F">
        <w:trPr>
          <w:trHeight w:val="420"/>
        </w:trPr>
        <w:tc>
          <w:tcPr>
            <w:tcW w:w="471" w:type="dxa"/>
            <w:vMerge w:val="restart"/>
          </w:tcPr>
          <w:p w14:paraId="630243A2"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II</w:t>
            </w:r>
          </w:p>
        </w:tc>
        <w:tc>
          <w:tcPr>
            <w:tcW w:w="3751" w:type="dxa"/>
            <w:vMerge w:val="restart"/>
          </w:tcPr>
          <w:p w14:paraId="68E97B6F"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Au fost înregistrate cazuri de accidente:</w:t>
            </w:r>
          </w:p>
        </w:tc>
        <w:tc>
          <w:tcPr>
            <w:tcW w:w="4001" w:type="dxa"/>
          </w:tcPr>
          <w:p w14:paraId="60314C81"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Accidente tehnice grave</w:t>
            </w:r>
          </w:p>
        </w:tc>
        <w:tc>
          <w:tcPr>
            <w:tcW w:w="575" w:type="dxa"/>
          </w:tcPr>
          <w:p w14:paraId="5E50E261"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60098432"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8214DA6"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E0B7D" w:rsidRPr="00EC30C2" w14:paraId="2671289B" w14:textId="77777777" w:rsidTr="0035430F">
        <w:trPr>
          <w:trHeight w:val="535"/>
        </w:trPr>
        <w:tc>
          <w:tcPr>
            <w:tcW w:w="471" w:type="dxa"/>
            <w:vMerge/>
          </w:tcPr>
          <w:p w14:paraId="60E21040"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5B966414"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338A44A2"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p>
        </w:tc>
        <w:tc>
          <w:tcPr>
            <w:tcW w:w="575" w:type="dxa"/>
          </w:tcPr>
          <w:p w14:paraId="5A77CDDF"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121C7BE"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47F894CC"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E0B7D" w:rsidRPr="00EC30C2" w14:paraId="7C23DDF6" w14:textId="77777777" w:rsidTr="0035430F">
        <w:trPr>
          <w:trHeight w:val="1770"/>
        </w:trPr>
        <w:tc>
          <w:tcPr>
            <w:tcW w:w="471" w:type="dxa"/>
            <w:vMerge w:val="restart"/>
          </w:tcPr>
          <w:p w14:paraId="5E2F9B9F" w14:textId="77777777" w:rsidR="005E0B7D" w:rsidRPr="00E233BE" w:rsidRDefault="005E0B7D" w:rsidP="0035430F">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III</w:t>
            </w:r>
          </w:p>
        </w:tc>
        <w:tc>
          <w:tcPr>
            <w:tcW w:w="3751" w:type="dxa"/>
            <w:vMerge w:val="restart"/>
          </w:tcPr>
          <w:p w14:paraId="63721061"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Întreprinderea dispune de necesarul de personal propriu calificat (specialiști și muncitori specializați</w:t>
            </w:r>
            <w:r w:rsidRPr="00E233BE">
              <w:rPr>
                <w:sz w:val="20"/>
                <w:szCs w:val="20"/>
              </w:rPr>
              <w:t>cu certificate de atestare tehnico-profesională</w:t>
            </w:r>
            <w:r w:rsidRPr="00E233BE">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29EB4F7A"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p w14:paraId="4354C6EC"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p w14:paraId="26603024"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p w14:paraId="532397D7"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p w14:paraId="1784E6E1"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p w14:paraId="6099FC0F"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p w14:paraId="0E67BFBE"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3D338BE7"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Construcții civile, industriale și agrozootehnice</w:t>
            </w:r>
          </w:p>
          <w:p w14:paraId="7D8AF960" w14:textId="77777777" w:rsidR="005E0B7D" w:rsidRPr="00E233BE" w:rsidRDefault="005E0B7D" w:rsidP="0035430F">
            <w:pPr>
              <w:tabs>
                <w:tab w:val="left" w:pos="567"/>
              </w:tabs>
              <w:rPr>
                <w:sz w:val="20"/>
                <w:szCs w:val="20"/>
              </w:rPr>
            </w:pPr>
            <w:r w:rsidRPr="00E233BE">
              <w:rPr>
                <w:sz w:val="20"/>
                <w:szCs w:val="20"/>
              </w:rPr>
              <w:t>A.Terasamente, lucrări la structura clădirilor;</w:t>
            </w:r>
          </w:p>
          <w:p w14:paraId="578DDD9F" w14:textId="77777777" w:rsidR="005E0B7D" w:rsidRPr="00E233BE" w:rsidRDefault="005E0B7D" w:rsidP="0035430F">
            <w:pPr>
              <w:tabs>
                <w:tab w:val="decimal" w:pos="216"/>
                <w:tab w:val="left" w:leader="underscore" w:pos="6465"/>
                <w:tab w:val="right" w:leader="underscore" w:pos="9777"/>
              </w:tabs>
              <w:ind w:left="360" w:hanging="360"/>
              <w:rPr>
                <w:sz w:val="20"/>
                <w:szCs w:val="20"/>
              </w:rPr>
            </w:pPr>
            <w:r w:rsidRPr="00E233BE">
              <w:rPr>
                <w:sz w:val="20"/>
                <w:szCs w:val="20"/>
              </w:rPr>
              <w:t xml:space="preserve">B. structuri metalice; </w:t>
            </w:r>
          </w:p>
          <w:p w14:paraId="787BFF70" w14:textId="77777777" w:rsidR="005E0B7D" w:rsidRPr="00E233BE" w:rsidRDefault="005E0B7D" w:rsidP="0035430F">
            <w:pPr>
              <w:tabs>
                <w:tab w:val="decimal" w:pos="216"/>
                <w:tab w:val="left" w:leader="underscore" w:pos="6465"/>
                <w:tab w:val="right" w:leader="underscore" w:pos="9777"/>
              </w:tabs>
              <w:ind w:left="360" w:hanging="360"/>
              <w:rPr>
                <w:rFonts w:eastAsia="PMingLiU"/>
                <w:sz w:val="20"/>
                <w:szCs w:val="20"/>
                <w:lang w:eastAsia="zh-CN"/>
              </w:rPr>
            </w:pPr>
            <w:r w:rsidRPr="00E233BE">
              <w:rPr>
                <w:sz w:val="20"/>
                <w:szCs w:val="20"/>
              </w:rPr>
              <w:t>C. finisare, amenajare, protecție.</w:t>
            </w:r>
          </w:p>
        </w:tc>
        <w:tc>
          <w:tcPr>
            <w:tcW w:w="575" w:type="dxa"/>
          </w:tcPr>
          <w:p w14:paraId="4803745B"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793ACE3"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075C548A"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E0B7D" w:rsidRPr="00EC30C2" w14:paraId="17CC2524" w14:textId="77777777" w:rsidTr="0035430F">
        <w:trPr>
          <w:trHeight w:val="1260"/>
        </w:trPr>
        <w:tc>
          <w:tcPr>
            <w:tcW w:w="471" w:type="dxa"/>
            <w:vMerge/>
          </w:tcPr>
          <w:p w14:paraId="0707308A"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9DDCF83"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D6EA2F8"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 xml:space="preserve"> Construcții rutiere:</w:t>
            </w:r>
          </w:p>
          <w:p w14:paraId="686EB76B" w14:textId="77777777" w:rsidR="005E0B7D" w:rsidRPr="00E233BE" w:rsidRDefault="005E0B7D" w:rsidP="0035430F">
            <w:pPr>
              <w:tabs>
                <w:tab w:val="left" w:leader="underscore" w:pos="6465"/>
                <w:tab w:val="right" w:leader="underscore" w:pos="9777"/>
              </w:tabs>
              <w:jc w:val="both"/>
              <w:rPr>
                <w:sz w:val="20"/>
                <w:szCs w:val="20"/>
              </w:rPr>
            </w:pPr>
            <w:r w:rsidRPr="00E233BE">
              <w:rPr>
                <w:sz w:val="20"/>
                <w:szCs w:val="20"/>
              </w:rPr>
              <w:t xml:space="preserve">A.drumuri și piste de aviație; </w:t>
            </w:r>
          </w:p>
          <w:p w14:paraId="7A7F6DF7" w14:textId="77777777" w:rsidR="005E0B7D" w:rsidRPr="00E233BE" w:rsidRDefault="005E0B7D" w:rsidP="0035430F">
            <w:pPr>
              <w:tabs>
                <w:tab w:val="left" w:leader="underscore" w:pos="6465"/>
                <w:tab w:val="right" w:leader="underscore" w:pos="9777"/>
              </w:tabs>
              <w:jc w:val="both"/>
              <w:rPr>
                <w:sz w:val="20"/>
                <w:szCs w:val="20"/>
              </w:rPr>
            </w:pPr>
            <w:r w:rsidRPr="00E233BE">
              <w:rPr>
                <w:sz w:val="20"/>
                <w:szCs w:val="20"/>
              </w:rPr>
              <w:t xml:space="preserve">B.poduri; </w:t>
            </w:r>
          </w:p>
          <w:p w14:paraId="05AAA4BB"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sz w:val="20"/>
                <w:szCs w:val="20"/>
              </w:rPr>
              <w:t>C.căi ferate.</w:t>
            </w:r>
          </w:p>
        </w:tc>
        <w:tc>
          <w:tcPr>
            <w:tcW w:w="575" w:type="dxa"/>
          </w:tcPr>
          <w:p w14:paraId="7E7E411E"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C951C06"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0F610366"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E0B7D" w:rsidRPr="00EC30C2" w14:paraId="5828A390" w14:textId="77777777" w:rsidTr="0035430F">
        <w:trPr>
          <w:trHeight w:val="1260"/>
        </w:trPr>
        <w:tc>
          <w:tcPr>
            <w:tcW w:w="471" w:type="dxa"/>
            <w:vMerge/>
          </w:tcPr>
          <w:p w14:paraId="0DB99BB1"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24967EF7"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3C917CE8" w14:textId="77777777" w:rsidR="005E0B7D" w:rsidRPr="00E233BE" w:rsidRDefault="005E0B7D" w:rsidP="0035430F">
            <w:pPr>
              <w:tabs>
                <w:tab w:val="left" w:pos="567"/>
              </w:tabs>
              <w:spacing w:line="276" w:lineRule="auto"/>
              <w:rPr>
                <w:sz w:val="20"/>
                <w:szCs w:val="20"/>
              </w:rPr>
            </w:pPr>
            <w:r w:rsidRPr="00E233BE">
              <w:rPr>
                <w:sz w:val="20"/>
                <w:szCs w:val="20"/>
              </w:rPr>
              <w:t>Construcții speciale:</w:t>
            </w:r>
          </w:p>
          <w:p w14:paraId="3471AC72" w14:textId="77777777" w:rsidR="005E0B7D" w:rsidRPr="00E233BE" w:rsidRDefault="005E0B7D" w:rsidP="0035430F">
            <w:pPr>
              <w:tabs>
                <w:tab w:val="left" w:pos="567"/>
              </w:tabs>
              <w:spacing w:line="276" w:lineRule="auto"/>
              <w:rPr>
                <w:sz w:val="20"/>
                <w:szCs w:val="20"/>
              </w:rPr>
            </w:pPr>
            <w:r w:rsidRPr="00E233BE">
              <w:rPr>
                <w:sz w:val="20"/>
                <w:szCs w:val="20"/>
              </w:rPr>
              <w:t>A. hidrotehnice și pentru îmbunătățiri funciare;</w:t>
            </w:r>
          </w:p>
          <w:p w14:paraId="07F154EE" w14:textId="77777777" w:rsidR="005E0B7D" w:rsidRPr="00E233BE" w:rsidRDefault="005E0B7D" w:rsidP="0035430F">
            <w:pPr>
              <w:tabs>
                <w:tab w:val="left" w:pos="567"/>
              </w:tabs>
              <w:spacing w:line="276" w:lineRule="auto"/>
              <w:rPr>
                <w:sz w:val="20"/>
                <w:szCs w:val="20"/>
              </w:rPr>
            </w:pPr>
            <w:r w:rsidRPr="00E233BE">
              <w:rPr>
                <w:sz w:val="20"/>
                <w:szCs w:val="20"/>
              </w:rPr>
              <w:t xml:space="preserve">B. fântâni arteziene; </w:t>
            </w:r>
          </w:p>
          <w:p w14:paraId="5053D4D3" w14:textId="77777777" w:rsidR="005E0B7D" w:rsidRPr="00E233BE" w:rsidRDefault="005E0B7D" w:rsidP="0035430F">
            <w:pPr>
              <w:tabs>
                <w:tab w:val="left" w:pos="567"/>
              </w:tabs>
              <w:spacing w:line="276" w:lineRule="auto"/>
              <w:rPr>
                <w:sz w:val="20"/>
                <w:szCs w:val="20"/>
              </w:rPr>
            </w:pPr>
            <w:r w:rsidRPr="00E233BE">
              <w:rPr>
                <w:sz w:val="20"/>
                <w:szCs w:val="20"/>
              </w:rPr>
              <w:t>C. porturi și debarcadere;</w:t>
            </w:r>
          </w:p>
          <w:p w14:paraId="3B187C7E"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sz w:val="20"/>
                <w:szCs w:val="20"/>
              </w:rPr>
              <w:t>D. mine, cariere;     E. tuneluri.</w:t>
            </w:r>
          </w:p>
        </w:tc>
        <w:tc>
          <w:tcPr>
            <w:tcW w:w="575" w:type="dxa"/>
          </w:tcPr>
          <w:p w14:paraId="356CBF72"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7F951CE"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22C41A10"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E0B7D" w:rsidRPr="00EC30C2" w14:paraId="116994F7" w14:textId="77777777" w:rsidTr="0035430F">
        <w:trPr>
          <w:trHeight w:val="2055"/>
        </w:trPr>
        <w:tc>
          <w:tcPr>
            <w:tcW w:w="471" w:type="dxa"/>
            <w:vMerge/>
          </w:tcPr>
          <w:p w14:paraId="2A17BDA8"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6BD3908C"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2E5D45BE"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Instalații și rețele tehnico-edilitare:</w:t>
            </w:r>
          </w:p>
          <w:p w14:paraId="4B495FAB" w14:textId="77777777" w:rsidR="005E0B7D" w:rsidRPr="00E233BE" w:rsidRDefault="005E0B7D" w:rsidP="0035430F">
            <w:pPr>
              <w:tabs>
                <w:tab w:val="left" w:pos="567"/>
              </w:tabs>
              <w:spacing w:line="276" w:lineRule="auto"/>
              <w:rPr>
                <w:sz w:val="20"/>
                <w:szCs w:val="20"/>
              </w:rPr>
            </w:pPr>
            <w:r w:rsidRPr="00E233BE">
              <w:rPr>
                <w:sz w:val="20"/>
                <w:szCs w:val="20"/>
              </w:rPr>
              <w:t>A.de alimentare cu apă și canalizare;</w:t>
            </w:r>
          </w:p>
          <w:p w14:paraId="58E7EE33" w14:textId="77777777" w:rsidR="005E0B7D" w:rsidRPr="00E233BE" w:rsidRDefault="005E0B7D" w:rsidP="0035430F">
            <w:pPr>
              <w:tabs>
                <w:tab w:val="left" w:pos="567"/>
              </w:tabs>
              <w:spacing w:line="276" w:lineRule="auto"/>
              <w:rPr>
                <w:sz w:val="20"/>
                <w:szCs w:val="20"/>
              </w:rPr>
            </w:pPr>
            <w:r w:rsidRPr="00E233BE">
              <w:rPr>
                <w:sz w:val="20"/>
                <w:szCs w:val="20"/>
              </w:rPr>
              <w:t xml:space="preserve">B.de încălzire; </w:t>
            </w:r>
          </w:p>
          <w:p w14:paraId="54A9F484" w14:textId="77777777" w:rsidR="005E0B7D" w:rsidRPr="00E233BE" w:rsidRDefault="005E0B7D" w:rsidP="0035430F">
            <w:pPr>
              <w:tabs>
                <w:tab w:val="left" w:pos="567"/>
              </w:tabs>
              <w:spacing w:line="276" w:lineRule="auto"/>
              <w:rPr>
                <w:sz w:val="20"/>
                <w:szCs w:val="20"/>
              </w:rPr>
            </w:pPr>
            <w:r w:rsidRPr="00E233BE">
              <w:rPr>
                <w:sz w:val="20"/>
                <w:szCs w:val="20"/>
              </w:rPr>
              <w:t>C. ventilație, climatizare; D. electrice;</w:t>
            </w:r>
          </w:p>
          <w:p w14:paraId="17164B90" w14:textId="77777777" w:rsidR="005E0B7D" w:rsidRPr="00E233BE" w:rsidRDefault="005E0B7D" w:rsidP="0035430F">
            <w:pPr>
              <w:tabs>
                <w:tab w:val="left" w:pos="567"/>
              </w:tabs>
              <w:spacing w:line="276" w:lineRule="auto"/>
              <w:rPr>
                <w:sz w:val="20"/>
                <w:szCs w:val="20"/>
              </w:rPr>
            </w:pPr>
            <w:r w:rsidRPr="00E233BE">
              <w:rPr>
                <w:sz w:val="20"/>
                <w:szCs w:val="20"/>
              </w:rPr>
              <w:t>E.de automatizare; F.telecomunicație; G.semnalizare;</w:t>
            </w:r>
          </w:p>
          <w:p w14:paraId="4D5DA476" w14:textId="77777777" w:rsidR="005E0B7D" w:rsidRPr="00E233BE" w:rsidRDefault="005E0B7D" w:rsidP="0035430F">
            <w:pPr>
              <w:tabs>
                <w:tab w:val="left" w:leader="underscore" w:pos="6465"/>
                <w:tab w:val="right" w:leader="underscore" w:pos="9777"/>
              </w:tabs>
              <w:jc w:val="both"/>
              <w:rPr>
                <w:sz w:val="20"/>
                <w:szCs w:val="20"/>
              </w:rPr>
            </w:pPr>
            <w:r w:rsidRPr="00E233BE">
              <w:rPr>
                <w:sz w:val="20"/>
                <w:szCs w:val="20"/>
              </w:rPr>
              <w:t>H.frigorifice,compresoare;</w:t>
            </w:r>
          </w:p>
          <w:p w14:paraId="1C7B11D8" w14:textId="77777777" w:rsidR="005E0B7D" w:rsidRPr="00E233BE" w:rsidRDefault="005E0B7D" w:rsidP="0035430F">
            <w:pPr>
              <w:tabs>
                <w:tab w:val="left" w:leader="underscore" w:pos="6465"/>
                <w:tab w:val="right" w:leader="underscore" w:pos="9777"/>
              </w:tabs>
              <w:jc w:val="both"/>
              <w:rPr>
                <w:rFonts w:eastAsia="PMingLiU"/>
                <w:i/>
                <w:sz w:val="20"/>
                <w:szCs w:val="20"/>
                <w:lang w:eastAsia="zh-CN"/>
              </w:rPr>
            </w:pPr>
            <w:r w:rsidRPr="00E233BE">
              <w:rPr>
                <w:sz w:val="20"/>
                <w:szCs w:val="20"/>
              </w:rPr>
              <w:t>I. tehnologice.</w:t>
            </w:r>
          </w:p>
        </w:tc>
        <w:tc>
          <w:tcPr>
            <w:tcW w:w="575" w:type="dxa"/>
          </w:tcPr>
          <w:p w14:paraId="3868502E"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14D8BDD8"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59F7C5BC"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E0B7D" w:rsidRPr="00EC30C2" w14:paraId="05CC73AD" w14:textId="77777777" w:rsidTr="0035430F">
        <w:trPr>
          <w:trHeight w:val="945"/>
        </w:trPr>
        <w:tc>
          <w:tcPr>
            <w:tcW w:w="471" w:type="dxa"/>
            <w:vMerge/>
          </w:tcPr>
          <w:p w14:paraId="1A848F24"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6A740F86" w14:textId="77777777" w:rsidR="005E0B7D" w:rsidRPr="00E233BE" w:rsidRDefault="005E0B7D" w:rsidP="0035430F">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1847168" w14:textId="77777777" w:rsidR="005E0B7D" w:rsidRPr="00E233BE" w:rsidRDefault="005E0B7D" w:rsidP="0035430F">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Instalații industriale periculoase:</w:t>
            </w:r>
          </w:p>
          <w:p w14:paraId="50FF6192" w14:textId="77777777" w:rsidR="005E0B7D" w:rsidRPr="00E233BE" w:rsidRDefault="005E0B7D" w:rsidP="0035430F">
            <w:pPr>
              <w:tabs>
                <w:tab w:val="left" w:pos="567"/>
              </w:tabs>
              <w:spacing w:line="276" w:lineRule="auto"/>
              <w:rPr>
                <w:sz w:val="20"/>
                <w:szCs w:val="20"/>
              </w:rPr>
            </w:pPr>
            <w:r w:rsidRPr="00E233BE">
              <w:rPr>
                <w:sz w:val="20"/>
                <w:szCs w:val="20"/>
              </w:rPr>
              <w:t>A. sub presiune, mecanisme de ridicat, cazane;</w:t>
            </w:r>
          </w:p>
          <w:p w14:paraId="704F001E" w14:textId="77777777" w:rsidR="005E0B7D" w:rsidRPr="00E233BE" w:rsidRDefault="005E0B7D" w:rsidP="0035430F">
            <w:pPr>
              <w:tabs>
                <w:tab w:val="left" w:pos="567"/>
              </w:tabs>
              <w:spacing w:line="276" w:lineRule="auto"/>
              <w:rPr>
                <w:sz w:val="20"/>
                <w:szCs w:val="20"/>
              </w:rPr>
            </w:pPr>
            <w:r w:rsidRPr="00E233BE">
              <w:rPr>
                <w:sz w:val="20"/>
                <w:szCs w:val="20"/>
              </w:rPr>
              <w:t>B. chimico-tehnologice; C. gazoducte magistrale;</w:t>
            </w:r>
          </w:p>
          <w:p w14:paraId="21C481A7" w14:textId="77777777" w:rsidR="005E0B7D" w:rsidRPr="00E233BE" w:rsidRDefault="005E0B7D" w:rsidP="005E0B7D">
            <w:pPr>
              <w:pStyle w:val="a"/>
              <w:numPr>
                <w:ilvl w:val="0"/>
                <w:numId w:val="17"/>
              </w:numPr>
              <w:tabs>
                <w:tab w:val="decimal" w:pos="317"/>
              </w:tabs>
              <w:ind w:left="0" w:hanging="650"/>
              <w:rPr>
                <w:rFonts w:eastAsia="PMingLiU"/>
                <w:i/>
                <w:noProof/>
                <w:sz w:val="20"/>
                <w:szCs w:val="20"/>
                <w:lang w:eastAsia="zh-CN"/>
              </w:rPr>
            </w:pPr>
            <w:r w:rsidRPr="00E233BE">
              <w:rPr>
                <w:sz w:val="20"/>
                <w:szCs w:val="20"/>
              </w:rPr>
              <w:t>D. sisteme de alimentare cu gaze.</w:t>
            </w:r>
          </w:p>
        </w:tc>
        <w:tc>
          <w:tcPr>
            <w:tcW w:w="575" w:type="dxa"/>
          </w:tcPr>
          <w:p w14:paraId="0AAE95CC"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66B57A70"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5B2717E4" w14:textId="77777777" w:rsidR="005E0B7D" w:rsidRPr="00E233BE" w:rsidRDefault="005E0B7D" w:rsidP="0035430F">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0F7E7244"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00F259F2"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C715814"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534CD5D3"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45B3EDDF"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22B96545"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3D6ED910"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608A2236"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2E4F64EF" w14:textId="77777777" w:rsidR="005E0B7D" w:rsidRPr="00FF5CB2" w:rsidRDefault="005E0B7D" w:rsidP="005E0B7D">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6DFED35"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79BCF90" w14:textId="77777777" w:rsidR="005E0B7D" w:rsidRPr="00FF5CB2" w:rsidRDefault="005E0B7D" w:rsidP="005E0B7D">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3F76A1D4"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452B05AD"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1E859883"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0638AB31"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470C22DC"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37A22445"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62563671"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207382EA"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0E679D9D" w14:textId="77777777" w:rsidR="005E0B7D" w:rsidRPr="005E0B7D" w:rsidRDefault="005E0B7D" w:rsidP="005E0B7D">
      <w:pPr>
        <w:tabs>
          <w:tab w:val="left" w:leader="underscore" w:pos="6465"/>
          <w:tab w:val="right" w:leader="underscore" w:pos="9777"/>
        </w:tabs>
        <w:spacing w:line="302" w:lineRule="auto"/>
        <w:jc w:val="center"/>
        <w:rPr>
          <w:rFonts w:eastAsia="PMingLiU"/>
          <w:b/>
          <w:lang w:eastAsia="zh-CN"/>
        </w:rPr>
      </w:pPr>
    </w:p>
    <w:p w14:paraId="0A721A23" w14:textId="77777777" w:rsidR="005E0B7D" w:rsidRPr="00FF430B" w:rsidRDefault="005E0B7D" w:rsidP="005E0B7D">
      <w:pPr>
        <w:tabs>
          <w:tab w:val="left" w:leader="underscore" w:pos="6465"/>
          <w:tab w:val="right" w:leader="underscore" w:pos="9777"/>
        </w:tabs>
        <w:spacing w:line="302" w:lineRule="auto"/>
        <w:rPr>
          <w:rFonts w:eastAsia="PMingLiU"/>
          <w:lang w:eastAsia="zh-CN"/>
        </w:rPr>
      </w:pPr>
    </w:p>
    <w:p w14:paraId="381639EC" w14:textId="77777777" w:rsidR="005E0B7D" w:rsidRDefault="005E0B7D" w:rsidP="007A671B">
      <w:pPr>
        <w:tabs>
          <w:tab w:val="left" w:leader="underscore" w:pos="6465"/>
          <w:tab w:val="right" w:leader="underscore" w:pos="9777"/>
        </w:tabs>
        <w:spacing w:line="302" w:lineRule="auto"/>
        <w:jc w:val="center"/>
        <w:rPr>
          <w:b/>
        </w:rPr>
      </w:pPr>
    </w:p>
    <w:p w14:paraId="6DB03EF9" w14:textId="77777777" w:rsidR="007A671B" w:rsidRPr="00FF430B" w:rsidRDefault="007A671B" w:rsidP="007A671B">
      <w:pPr>
        <w:tabs>
          <w:tab w:val="left" w:leader="underscore" w:pos="6465"/>
          <w:tab w:val="right" w:leader="underscore" w:pos="9777"/>
        </w:tabs>
        <w:spacing w:line="302" w:lineRule="auto"/>
        <w:jc w:val="center"/>
        <w:rPr>
          <w:rFonts w:eastAsia="PMingLiU"/>
          <w:b/>
          <w:lang w:eastAsia="zh-CN"/>
        </w:rPr>
      </w:pPr>
      <w:bookmarkStart w:id="16" w:name="_GoBack"/>
      <w:bookmarkEnd w:id="16"/>
      <w:r w:rsidRPr="00FF430B">
        <w:rPr>
          <w:b/>
        </w:rPr>
        <w:lastRenderedPageBreak/>
        <w:t>~~~~~~~~~~~~~~~~~~~~~~~~~~~~~~~~~~~~~~~~~~~~~~~~~~~~~~~~~~~~~~~~~~~~~~~~~~ (Antetul instituției)</w:t>
      </w:r>
    </w:p>
    <w:p w14:paraId="1D6CCB0C" w14:textId="77777777" w:rsidR="007A671B" w:rsidRPr="00FF430B" w:rsidRDefault="007A671B" w:rsidP="007A671B">
      <w:pPr>
        <w:tabs>
          <w:tab w:val="left" w:leader="underscore" w:pos="6465"/>
          <w:tab w:val="right" w:leader="underscore" w:pos="9777"/>
        </w:tabs>
        <w:spacing w:line="302" w:lineRule="auto"/>
        <w:rPr>
          <w:rFonts w:eastAsia="PMingLiU"/>
          <w:lang w:eastAsia="zh-CN"/>
        </w:rPr>
      </w:pPr>
    </w:p>
    <w:p w14:paraId="1DFC4B35" w14:textId="77777777" w:rsidR="007A671B" w:rsidRPr="00FF430B" w:rsidRDefault="007A671B" w:rsidP="007A671B"/>
    <w:p w14:paraId="72DDF722" w14:textId="77777777" w:rsidR="007A671B" w:rsidRPr="00FF430B" w:rsidRDefault="007A671B" w:rsidP="007A671B">
      <w:pPr>
        <w:jc w:val="right"/>
        <w:rPr>
          <w:noProof w:val="0"/>
          <w:sz w:val="22"/>
          <w:szCs w:val="22"/>
        </w:rPr>
      </w:pPr>
      <w:r w:rsidRPr="00FF430B">
        <w:rPr>
          <w:noProof w:val="0"/>
        </w:rPr>
        <w:t>Anexa nr.</w:t>
      </w:r>
      <w:r>
        <w:rPr>
          <w:noProof w:val="0"/>
        </w:rPr>
        <w:t xml:space="preserve"> </w:t>
      </w:r>
      <w:r w:rsidRPr="00FF430B">
        <w:rPr>
          <w:noProof w:val="0"/>
        </w:rPr>
        <w:t>23</w:t>
      </w:r>
    </w:p>
    <w:p w14:paraId="485ECD1C" w14:textId="77777777" w:rsidR="007A671B" w:rsidRDefault="007A671B" w:rsidP="007A671B">
      <w:pPr>
        <w:jc w:val="right"/>
        <w:rPr>
          <w:noProof w:val="0"/>
        </w:rPr>
      </w:pPr>
      <w:r>
        <w:rPr>
          <w:noProof w:val="0"/>
        </w:rPr>
        <w:t>la Documentația standard nr.69</w:t>
      </w:r>
    </w:p>
    <w:p w14:paraId="77EF8B74" w14:textId="77777777" w:rsidR="007A671B" w:rsidRDefault="007A671B" w:rsidP="007A671B">
      <w:pPr>
        <w:jc w:val="right"/>
        <w:rPr>
          <w:noProof w:val="0"/>
        </w:rPr>
      </w:pPr>
      <w:r>
        <w:rPr>
          <w:noProof w:val="0"/>
        </w:rPr>
        <w:t>din 7 mai 2021</w:t>
      </w:r>
    </w:p>
    <w:p w14:paraId="3BC5CAA4" w14:textId="77777777" w:rsidR="007A671B" w:rsidRPr="00FF430B" w:rsidRDefault="007A671B" w:rsidP="007A671B">
      <w:pPr>
        <w:tabs>
          <w:tab w:val="left" w:leader="underscore" w:pos="6465"/>
          <w:tab w:val="right" w:leader="underscore" w:pos="9777"/>
        </w:tabs>
        <w:spacing w:line="302" w:lineRule="auto"/>
        <w:rPr>
          <w:rFonts w:eastAsia="PMingLiU"/>
          <w:lang w:eastAsia="zh-CN"/>
        </w:rPr>
      </w:pPr>
    </w:p>
    <w:p w14:paraId="2DFBC5D4" w14:textId="77777777" w:rsidR="007A671B" w:rsidRPr="00FF430B" w:rsidRDefault="007A671B" w:rsidP="007A671B">
      <w:pPr>
        <w:tabs>
          <w:tab w:val="left" w:leader="underscore" w:pos="6465"/>
          <w:tab w:val="right" w:leader="underscore" w:pos="9777"/>
        </w:tabs>
        <w:spacing w:line="302" w:lineRule="auto"/>
        <w:rPr>
          <w:rFonts w:eastAsia="PMingLiU"/>
          <w:lang w:eastAsia="zh-CN"/>
        </w:rPr>
      </w:pPr>
    </w:p>
    <w:p w14:paraId="2EE11E19" w14:textId="77777777" w:rsidR="007A671B" w:rsidRDefault="007A671B" w:rsidP="007A671B">
      <w:pPr>
        <w:pStyle w:val="2"/>
        <w:spacing w:before="0"/>
        <w:jc w:val="center"/>
        <w:rPr>
          <w:rFonts w:ascii="Times New Roman" w:hAnsi="Times New Roman" w:cs="Times New Roman"/>
          <w:bCs w:val="0"/>
          <w:color w:val="auto"/>
          <w:sz w:val="24"/>
          <w:szCs w:val="24"/>
        </w:rPr>
      </w:pPr>
      <w:bookmarkStart w:id="17" w:name="_Toc449692118"/>
      <w:bookmarkStart w:id="18" w:name="_Toc390252621"/>
      <w:r w:rsidRPr="00FF430B">
        <w:rPr>
          <w:rFonts w:ascii="Times New Roman" w:hAnsi="Times New Roman" w:cs="Times New Roman"/>
          <w:bCs w:val="0"/>
          <w:color w:val="auto"/>
          <w:sz w:val="24"/>
          <w:szCs w:val="24"/>
        </w:rPr>
        <w:t>CAIET DE SARCINI</w:t>
      </w:r>
      <w:bookmarkEnd w:id="17"/>
    </w:p>
    <w:p w14:paraId="0D4C74E2" w14:textId="77777777" w:rsidR="007A671B" w:rsidRPr="00FF430B" w:rsidRDefault="007A671B" w:rsidP="007A671B">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92CC6BC" w14:textId="77777777" w:rsidR="007A671B" w:rsidRPr="00FF430B" w:rsidRDefault="007A671B" w:rsidP="007A671B">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8"/>
    </w:p>
    <w:p w14:paraId="55D102D2" w14:textId="77777777" w:rsidR="007A671B" w:rsidRPr="00FF430B" w:rsidRDefault="007A671B" w:rsidP="007A671B">
      <w:pPr>
        <w:pStyle w:val="2"/>
        <w:spacing w:before="0"/>
        <w:jc w:val="center"/>
        <w:rPr>
          <w:rFonts w:ascii="Times New Roman" w:hAnsi="Times New Roman" w:cs="Times New Roman"/>
          <w:bCs w:val="0"/>
          <w:i/>
          <w:color w:val="auto"/>
        </w:rPr>
      </w:pPr>
    </w:p>
    <w:p w14:paraId="4E661B0A" w14:textId="77777777" w:rsidR="007A671B" w:rsidRPr="00FF430B" w:rsidRDefault="007A671B" w:rsidP="007A671B">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3E2825ED" w14:textId="77777777" w:rsidR="007A671B" w:rsidRPr="00FF430B" w:rsidRDefault="007A671B" w:rsidP="007A671B">
      <w:pPr>
        <w:jc w:val="both"/>
      </w:pPr>
    </w:p>
    <w:p w14:paraId="2543C007" w14:textId="77777777" w:rsidR="007A671B" w:rsidRPr="00FF430B" w:rsidRDefault="007A671B" w:rsidP="007A671B">
      <w:pPr>
        <w:pStyle w:val="a"/>
        <w:numPr>
          <w:ilvl w:val="0"/>
          <w:numId w:val="0"/>
        </w:numPr>
      </w:pPr>
    </w:p>
    <w:p w14:paraId="332A9899" w14:textId="77777777" w:rsidR="007A671B" w:rsidRPr="00FF430B" w:rsidRDefault="007A671B" w:rsidP="007A671B">
      <w:pPr>
        <w:ind w:firstLine="709"/>
        <w:jc w:val="both"/>
      </w:pPr>
      <w:r w:rsidRPr="00FF430B">
        <w:t>Obiectul_______________________________________________________________</w:t>
      </w:r>
    </w:p>
    <w:p w14:paraId="042CE713" w14:textId="77777777" w:rsidR="007A671B" w:rsidRPr="00FF430B" w:rsidRDefault="007A671B" w:rsidP="007A671B">
      <w:pPr>
        <w:ind w:firstLine="709"/>
        <w:jc w:val="center"/>
      </w:pPr>
      <w:r w:rsidRPr="00FF430B">
        <w:rPr>
          <w:i/>
        </w:rPr>
        <w:t>(denumirea, adresa)</w:t>
      </w:r>
    </w:p>
    <w:p w14:paraId="49A96DF0" w14:textId="77777777" w:rsidR="007A671B" w:rsidRPr="00FF430B" w:rsidRDefault="007A671B" w:rsidP="007A671B">
      <w:pPr>
        <w:ind w:firstLine="709"/>
        <w:jc w:val="both"/>
      </w:pPr>
      <w:r w:rsidRPr="00FF430B">
        <w:t>Autoritatea contractantă__________________________________________________</w:t>
      </w:r>
    </w:p>
    <w:p w14:paraId="03EB6636" w14:textId="77777777" w:rsidR="007A671B" w:rsidRPr="00FF430B" w:rsidRDefault="007A671B" w:rsidP="007A671B">
      <w:pPr>
        <w:ind w:firstLine="709"/>
        <w:jc w:val="center"/>
        <w:rPr>
          <w:i/>
        </w:rPr>
      </w:pPr>
      <w:r w:rsidRPr="00FF430B">
        <w:rPr>
          <w:i/>
        </w:rPr>
        <w:t>(denumirea, adresa)</w:t>
      </w:r>
    </w:p>
    <w:p w14:paraId="78BCC6CF" w14:textId="77777777" w:rsidR="007A671B" w:rsidRPr="00FF430B" w:rsidRDefault="007A671B" w:rsidP="007A671B">
      <w:pPr>
        <w:pStyle w:val="cp"/>
        <w:ind w:firstLine="709"/>
        <w:jc w:val="both"/>
      </w:pPr>
      <w:r w:rsidRPr="00FF430B">
        <w:t>1 . Descriere generală</w:t>
      </w:r>
    </w:p>
    <w:p w14:paraId="7D23DEF1" w14:textId="77777777" w:rsidR="007A671B" w:rsidRPr="00FF430B" w:rsidRDefault="007A671B" w:rsidP="007A671B">
      <w:pPr>
        <w:ind w:firstLine="709"/>
        <w:jc w:val="both"/>
      </w:pPr>
      <w:r w:rsidRPr="00FF430B">
        <w:t>Se precizează adresa (şantierul) lucrărilor, descrierea generală a obiectelor lucrării, detalii specifice de amplasare etc.</w:t>
      </w:r>
    </w:p>
    <w:p w14:paraId="642CCB8B" w14:textId="77777777" w:rsidR="007A671B" w:rsidRPr="00FF430B" w:rsidRDefault="007A671B" w:rsidP="007A671B">
      <w:pPr>
        <w:ind w:firstLine="709"/>
        <w:jc w:val="both"/>
        <w:rPr>
          <w:b/>
        </w:rPr>
      </w:pPr>
      <w:r w:rsidRPr="00FF430B">
        <w:rPr>
          <w:b/>
        </w:rPr>
        <w:t>2. Informaţii şi proiectare</w:t>
      </w:r>
    </w:p>
    <w:p w14:paraId="25898769" w14:textId="77777777" w:rsidR="007A671B" w:rsidRPr="00FF430B" w:rsidRDefault="007A671B" w:rsidP="007A671B">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281CA0E9" w14:textId="77777777" w:rsidR="007A671B" w:rsidRPr="00FF430B" w:rsidRDefault="007A671B" w:rsidP="007A671B">
      <w:pPr>
        <w:ind w:firstLine="709"/>
        <w:jc w:val="both"/>
        <w:rPr>
          <w:b/>
        </w:rPr>
      </w:pPr>
      <w:r w:rsidRPr="00FF430B">
        <w:rPr>
          <w:b/>
        </w:rPr>
        <w:t>3. Materiale, compatibilităţi, reglementări tehnice şi standarde utilizate</w:t>
      </w:r>
    </w:p>
    <w:p w14:paraId="6D55D558" w14:textId="77777777" w:rsidR="007A671B" w:rsidRPr="00FF430B" w:rsidRDefault="007A671B" w:rsidP="007A671B">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0E694D9" w14:textId="77777777" w:rsidR="007A671B" w:rsidRPr="00FF430B" w:rsidRDefault="007A671B" w:rsidP="007A671B">
      <w:pPr>
        <w:ind w:firstLine="709"/>
        <w:jc w:val="both"/>
        <w:rPr>
          <w:b/>
        </w:rPr>
      </w:pPr>
      <w:r w:rsidRPr="00FF430B">
        <w:rPr>
          <w:b/>
        </w:rPr>
        <w:t>4. Mostre</w:t>
      </w:r>
    </w:p>
    <w:p w14:paraId="78E8F051" w14:textId="77777777" w:rsidR="007A671B" w:rsidRPr="00FF430B" w:rsidRDefault="007A671B" w:rsidP="007A671B">
      <w:pPr>
        <w:ind w:firstLine="709"/>
        <w:jc w:val="both"/>
      </w:pPr>
      <w:r w:rsidRPr="00FF430B">
        <w:t>Se precizează modul de prezentare a mostrelor la toate produsele utilizate.</w:t>
      </w:r>
    </w:p>
    <w:p w14:paraId="1B584911" w14:textId="77777777" w:rsidR="007A671B" w:rsidRPr="00FF430B" w:rsidRDefault="007A671B" w:rsidP="007A671B">
      <w:pPr>
        <w:ind w:firstLine="709"/>
        <w:jc w:val="both"/>
        <w:rPr>
          <w:b/>
        </w:rPr>
      </w:pPr>
      <w:r w:rsidRPr="00FF430B">
        <w:rPr>
          <w:b/>
        </w:rPr>
        <w:t>5. Furnizarea, păstrarea, protecţia materialelor şi a lucrărilor. Securitatea construcţiilor şi a terenurilor aferente</w:t>
      </w:r>
    </w:p>
    <w:p w14:paraId="24F7CB8C" w14:textId="77777777" w:rsidR="007A671B" w:rsidRPr="00FF430B" w:rsidRDefault="007A671B" w:rsidP="007A671B">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51488071" w14:textId="77777777" w:rsidR="007A671B" w:rsidRPr="00FF430B" w:rsidRDefault="007A671B" w:rsidP="007A671B">
      <w:pPr>
        <w:ind w:firstLine="709"/>
        <w:jc w:val="both"/>
        <w:rPr>
          <w:b/>
        </w:rPr>
      </w:pPr>
      <w:r w:rsidRPr="00FF430B">
        <w:rPr>
          <w:b/>
        </w:rPr>
        <w:t>6. Încercări, instrucţiuni, garanţii ale furnizorilor, desene şi scheme de execuţie</w:t>
      </w:r>
    </w:p>
    <w:p w14:paraId="65744CEF" w14:textId="77777777" w:rsidR="007A671B" w:rsidRPr="00FF430B" w:rsidRDefault="007A671B" w:rsidP="007A671B">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9B85D84" w14:textId="77777777" w:rsidR="007A671B" w:rsidRPr="00FF430B" w:rsidRDefault="007A671B" w:rsidP="007A671B">
      <w:pPr>
        <w:ind w:firstLine="709"/>
        <w:jc w:val="both"/>
        <w:rPr>
          <w:b/>
        </w:rPr>
      </w:pPr>
      <w:r w:rsidRPr="00FF430B">
        <w:rPr>
          <w:b/>
        </w:rPr>
        <w:t>7. Remedierea viciilor ascunse şi a defectelor</w:t>
      </w:r>
    </w:p>
    <w:p w14:paraId="70E871FC" w14:textId="77777777" w:rsidR="007A671B" w:rsidRPr="00FF430B" w:rsidRDefault="007A671B" w:rsidP="007A671B">
      <w:pPr>
        <w:ind w:firstLine="709"/>
        <w:jc w:val="both"/>
      </w:pPr>
      <w:r w:rsidRPr="00FF430B">
        <w:t>Se precizează modalitatea de constatare şi remediere a viciilor ascunse şi a defectelor, responsabilii de remediere.</w:t>
      </w:r>
    </w:p>
    <w:p w14:paraId="2069B301" w14:textId="77777777" w:rsidR="007A671B" w:rsidRPr="00FF430B" w:rsidRDefault="007A671B" w:rsidP="007A671B">
      <w:pPr>
        <w:ind w:firstLine="709"/>
        <w:jc w:val="both"/>
        <w:rPr>
          <w:b/>
        </w:rPr>
      </w:pPr>
      <w:r w:rsidRPr="00FF430B">
        <w:rPr>
          <w:b/>
        </w:rPr>
        <w:t>8. Trasarea geodezică a lucrărilor, toleranţe de execuţie</w:t>
      </w:r>
    </w:p>
    <w:p w14:paraId="1204FAEB" w14:textId="77777777" w:rsidR="007A671B" w:rsidRPr="00FF430B" w:rsidRDefault="007A671B" w:rsidP="007A671B">
      <w:pPr>
        <w:ind w:firstLine="709"/>
        <w:jc w:val="both"/>
      </w:pPr>
      <w:r w:rsidRPr="00FF430B">
        <w:t>Se precizează modalităţile de trasare geodezică, bornele, reperele, picheţii, jaloanele, aliniamentele; toleranţele admise la executarea lucrărilor.</w:t>
      </w:r>
    </w:p>
    <w:p w14:paraId="641ABCC5" w14:textId="77777777" w:rsidR="007A671B" w:rsidRPr="00FF430B" w:rsidRDefault="007A671B" w:rsidP="007A671B">
      <w:pPr>
        <w:ind w:firstLine="709"/>
        <w:jc w:val="both"/>
        <w:rPr>
          <w:b/>
        </w:rPr>
      </w:pPr>
      <w:r w:rsidRPr="00FF430B">
        <w:rPr>
          <w:b/>
        </w:rPr>
        <w:t>9. Parametrii de calcul ai elementelor constructive</w:t>
      </w:r>
    </w:p>
    <w:p w14:paraId="70C8C2A1" w14:textId="77777777" w:rsidR="007A671B" w:rsidRPr="00FF430B" w:rsidRDefault="007A671B" w:rsidP="007A671B">
      <w:pPr>
        <w:ind w:firstLine="709"/>
        <w:jc w:val="both"/>
      </w:pPr>
      <w:r w:rsidRPr="00FF430B">
        <w:lastRenderedPageBreak/>
        <w:t>Se precizează sarcinile luate în calcul: seismicitatea, acţiunile, alţi parametri.</w:t>
      </w:r>
    </w:p>
    <w:p w14:paraId="60DF9E5C" w14:textId="77777777" w:rsidR="007A671B" w:rsidRPr="00FF430B" w:rsidRDefault="007A671B" w:rsidP="007A671B">
      <w:pPr>
        <w:ind w:firstLine="709"/>
        <w:jc w:val="both"/>
        <w:rPr>
          <w:b/>
        </w:rPr>
      </w:pPr>
      <w:r w:rsidRPr="00FF430B">
        <w:rPr>
          <w:b/>
        </w:rPr>
        <w:t>10. Criterii privind calculul sistemelor de încălzire, ventilare şi condiţionare a aerului</w:t>
      </w:r>
    </w:p>
    <w:p w14:paraId="7DCB23A2" w14:textId="77777777" w:rsidR="007A671B" w:rsidRPr="00FF430B" w:rsidRDefault="007A671B" w:rsidP="007A671B">
      <w:pPr>
        <w:ind w:firstLine="709"/>
        <w:jc w:val="both"/>
      </w:pPr>
      <w:r w:rsidRPr="00FF430B">
        <w:t>Se precizează parametrii exteriori şi interiori ai aerului, temperaturile interioare. Pentru fiecare încăpere – rezistenţele la transfer termic a construcţiilor învelişului clădirii.</w:t>
      </w:r>
    </w:p>
    <w:p w14:paraId="7522F37C" w14:textId="77777777" w:rsidR="007A671B" w:rsidRPr="00FF430B" w:rsidRDefault="007A671B" w:rsidP="007A671B">
      <w:pPr>
        <w:ind w:firstLine="709"/>
        <w:jc w:val="both"/>
        <w:rPr>
          <w:b/>
        </w:rPr>
      </w:pPr>
      <w:r w:rsidRPr="00FF430B">
        <w:rPr>
          <w:b/>
        </w:rPr>
        <w:t>11. Nivelul admis al zgomotului şi al vibraţiilor</w:t>
      </w:r>
    </w:p>
    <w:p w14:paraId="58E3E324" w14:textId="77777777" w:rsidR="007A671B" w:rsidRPr="00FF430B" w:rsidRDefault="007A671B" w:rsidP="007A671B">
      <w:pPr>
        <w:ind w:firstLine="709"/>
        <w:jc w:val="both"/>
      </w:pPr>
      <w:r w:rsidRPr="00FF430B">
        <w:t>Se precizează mărimea acestor niveluri pentru diferite spaţii; măsurile de reducere a zgomotului şi a vibraţiilor.</w:t>
      </w:r>
    </w:p>
    <w:p w14:paraId="398DC919" w14:textId="77777777" w:rsidR="007A671B" w:rsidRPr="00FF430B" w:rsidRDefault="007A671B" w:rsidP="007A671B">
      <w:pPr>
        <w:ind w:firstLine="709"/>
        <w:jc w:val="both"/>
        <w:rPr>
          <w:b/>
        </w:rPr>
      </w:pPr>
      <w:r w:rsidRPr="00FF430B">
        <w:rPr>
          <w:b/>
        </w:rPr>
        <w:t>12. Cerinţe privind montarea utilajelor şi a instalaţiilor</w:t>
      </w:r>
    </w:p>
    <w:p w14:paraId="0F68A8F0" w14:textId="77777777" w:rsidR="007A671B" w:rsidRPr="00FF430B" w:rsidRDefault="007A671B" w:rsidP="007A671B">
      <w:pPr>
        <w:ind w:firstLine="709"/>
        <w:jc w:val="both"/>
      </w:pPr>
      <w:r w:rsidRPr="00FF430B">
        <w:t>Se precizează amplasarea tuturor instalaţiilor interioare; modul şi locul de fixare; protecţia anticorozivă; materialele şi produsele utilizate.</w:t>
      </w:r>
    </w:p>
    <w:p w14:paraId="3D25C565" w14:textId="77777777" w:rsidR="007A671B" w:rsidRPr="00FF430B" w:rsidRDefault="007A671B" w:rsidP="007A671B">
      <w:pPr>
        <w:ind w:firstLine="709"/>
        <w:jc w:val="both"/>
        <w:rPr>
          <w:b/>
        </w:rPr>
      </w:pPr>
      <w:r w:rsidRPr="00FF430B">
        <w:rPr>
          <w:b/>
        </w:rPr>
        <w:t>13. Lucrări de construcţii aferente montării instalaţiilor</w:t>
      </w:r>
    </w:p>
    <w:p w14:paraId="6D129519" w14:textId="77777777" w:rsidR="007A671B" w:rsidRPr="00FF430B" w:rsidRDefault="007A671B" w:rsidP="007A671B">
      <w:pPr>
        <w:ind w:firstLine="709"/>
        <w:jc w:val="both"/>
      </w:pPr>
      <w:r w:rsidRPr="00FF430B">
        <w:t>Se precizează modalitatea şi tipurile lucrărilor de construcţii aferente montării instalaţiilor; tipurile de materiale; toleranţele admise; cerinţele privind executarea acestor lucrări.</w:t>
      </w:r>
    </w:p>
    <w:p w14:paraId="7CEEBF03" w14:textId="77777777" w:rsidR="007A671B" w:rsidRPr="00FF430B" w:rsidRDefault="007A671B" w:rsidP="007A671B">
      <w:pPr>
        <w:ind w:firstLine="709"/>
        <w:jc w:val="both"/>
        <w:rPr>
          <w:b/>
        </w:rPr>
      </w:pPr>
      <w:r w:rsidRPr="00FF430B">
        <w:rPr>
          <w:b/>
        </w:rPr>
        <w:t>14. Articole, produse şi piese necesare instalaţiilor</w:t>
      </w:r>
    </w:p>
    <w:p w14:paraId="6E22DBAF" w14:textId="77777777" w:rsidR="007A671B" w:rsidRPr="00FF430B" w:rsidRDefault="007A671B" w:rsidP="007A671B">
      <w:pPr>
        <w:ind w:firstLine="709"/>
        <w:jc w:val="both"/>
      </w:pPr>
      <w:r w:rsidRPr="00FF430B">
        <w:t>Se precizează furnizorul articolelor, produselor şi pieselor necesare instalaţiilor; tipurile şi cantitatea.</w:t>
      </w:r>
    </w:p>
    <w:p w14:paraId="4A52C3AE" w14:textId="77777777" w:rsidR="007A671B" w:rsidRPr="00FF430B" w:rsidRDefault="007A671B" w:rsidP="007A671B">
      <w:pPr>
        <w:ind w:firstLine="709"/>
        <w:jc w:val="both"/>
        <w:rPr>
          <w:b/>
        </w:rPr>
      </w:pPr>
      <w:r w:rsidRPr="00FF430B">
        <w:rPr>
          <w:b/>
        </w:rPr>
        <w:t>15. Echipamentele, instalaţiile, utilajele, sculele, instrumentele, dispozitivele şi alte obiecte necesare pentru executarea lucrărilor</w:t>
      </w:r>
    </w:p>
    <w:p w14:paraId="6429D4D5" w14:textId="77777777" w:rsidR="007A671B" w:rsidRPr="00FF430B" w:rsidRDefault="007A671B" w:rsidP="007A671B">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3D6DB6D" w14:textId="77777777" w:rsidR="007A671B" w:rsidRPr="00FF430B" w:rsidRDefault="007A671B" w:rsidP="007A671B">
      <w:pPr>
        <w:ind w:firstLine="709"/>
        <w:jc w:val="both"/>
        <w:rPr>
          <w:b/>
        </w:rPr>
      </w:pPr>
      <w:r w:rsidRPr="00FF430B">
        <w:rPr>
          <w:b/>
        </w:rPr>
        <w:t>16. Definiţii</w:t>
      </w:r>
    </w:p>
    <w:p w14:paraId="54ACBB97" w14:textId="77777777" w:rsidR="007A671B" w:rsidRPr="00FF430B" w:rsidRDefault="007A671B" w:rsidP="007A671B">
      <w:pPr>
        <w:ind w:firstLine="709"/>
        <w:jc w:val="both"/>
      </w:pPr>
      <w:r w:rsidRPr="00FF430B">
        <w:t>Se precizează termenii şi definiţiile utilizate în caietul de sarcini şi unele caracteristici.</w:t>
      </w:r>
    </w:p>
    <w:p w14:paraId="01A56547" w14:textId="77777777" w:rsidR="007A671B" w:rsidRPr="00FF430B" w:rsidRDefault="007A671B" w:rsidP="007A671B">
      <w:pPr>
        <w:ind w:firstLine="709"/>
        <w:jc w:val="both"/>
        <w:rPr>
          <w:b/>
        </w:rPr>
      </w:pPr>
      <w:r w:rsidRPr="00FF430B">
        <w:rPr>
          <w:b/>
        </w:rPr>
        <w:t>17. Cerinţe privind calculul costului</w:t>
      </w:r>
    </w:p>
    <w:p w14:paraId="412B0AF7" w14:textId="77777777" w:rsidR="007A671B" w:rsidRPr="00FF430B" w:rsidRDefault="007A671B" w:rsidP="007A671B">
      <w:pPr>
        <w:ind w:firstLine="709"/>
        <w:jc w:val="both"/>
      </w:pPr>
      <w:r w:rsidRPr="00FF430B">
        <w:t xml:space="preserve">Se precizează modalitatea de calculare a costului ofertei, prin trimitere la actele normative în domeniu. </w:t>
      </w:r>
    </w:p>
    <w:p w14:paraId="2B508C16" w14:textId="77777777" w:rsidR="007A671B" w:rsidRPr="00FF430B" w:rsidRDefault="007A671B" w:rsidP="007A671B">
      <w:pPr>
        <w:ind w:firstLine="709"/>
        <w:jc w:val="both"/>
        <w:rPr>
          <w:b/>
        </w:rPr>
      </w:pPr>
      <w:r w:rsidRPr="00FF430B">
        <w:rPr>
          <w:b/>
        </w:rPr>
        <w:t>18. Documente obligatorii la depunerea ofertei</w:t>
      </w:r>
    </w:p>
    <w:p w14:paraId="4C1AEB94" w14:textId="77777777" w:rsidR="007A671B" w:rsidRPr="00FF430B" w:rsidRDefault="007A671B" w:rsidP="007A671B">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FCC6076" w14:textId="77777777" w:rsidR="007A671B" w:rsidRPr="00FF430B" w:rsidRDefault="007A671B" w:rsidP="007A671B">
      <w:pPr>
        <w:ind w:firstLine="709"/>
        <w:jc w:val="both"/>
        <w:rPr>
          <w:b/>
        </w:rPr>
      </w:pPr>
      <w:r w:rsidRPr="00FF430B">
        <w:rPr>
          <w:b/>
        </w:rPr>
        <w:t>19. Documente obligatorii la evaluarea ofertelor</w:t>
      </w:r>
    </w:p>
    <w:p w14:paraId="1E9D6496" w14:textId="77777777" w:rsidR="007A671B" w:rsidRPr="00FF430B" w:rsidRDefault="007A671B" w:rsidP="007A671B">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28A08B" w14:textId="77777777" w:rsidR="007A671B" w:rsidRPr="00FF430B" w:rsidRDefault="007A671B" w:rsidP="007A671B">
      <w:pPr>
        <w:ind w:firstLine="709"/>
        <w:jc w:val="both"/>
      </w:pPr>
    </w:p>
    <w:p w14:paraId="0CA3A401" w14:textId="77777777" w:rsidR="007A671B" w:rsidRPr="00FF430B" w:rsidRDefault="007A671B" w:rsidP="007A671B">
      <w:pPr>
        <w:ind w:firstLine="709"/>
        <w:jc w:val="both"/>
      </w:pPr>
      <w:r w:rsidRPr="00FF430B">
        <w:t>------------------------</w:t>
      </w:r>
    </w:p>
    <w:p w14:paraId="7CD773FB" w14:textId="77777777" w:rsidR="007A671B" w:rsidRPr="00FF430B" w:rsidRDefault="007A671B" w:rsidP="007A671B">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7089582C" w14:textId="77777777" w:rsidR="007A671B" w:rsidRPr="00FF430B" w:rsidRDefault="007A671B" w:rsidP="007A671B">
      <w:pPr>
        <w:ind w:firstLine="709"/>
        <w:jc w:val="both"/>
      </w:pPr>
      <w:r w:rsidRPr="00FF430B">
        <w:t> </w:t>
      </w:r>
    </w:p>
    <w:p w14:paraId="600870B7" w14:textId="77777777" w:rsidR="007A671B" w:rsidRPr="00FF430B" w:rsidRDefault="007A671B" w:rsidP="007A671B">
      <w:pPr>
        <w:ind w:firstLine="709"/>
        <w:jc w:val="both"/>
        <w:rPr>
          <w:bCs/>
        </w:rPr>
      </w:pPr>
      <w:r w:rsidRPr="00FF430B">
        <w:rPr>
          <w:bCs/>
        </w:rPr>
        <w:t xml:space="preserve"> </w:t>
      </w:r>
    </w:p>
    <w:p w14:paraId="3ED90980" w14:textId="77777777" w:rsidR="007A671B" w:rsidRPr="00FF430B" w:rsidRDefault="007A671B" w:rsidP="007A671B">
      <w:pPr>
        <w:ind w:firstLine="709"/>
        <w:jc w:val="both"/>
        <w:rPr>
          <w:bCs/>
        </w:rPr>
      </w:pPr>
    </w:p>
    <w:p w14:paraId="274E585B" w14:textId="77777777" w:rsidR="007A671B" w:rsidRPr="00FF430B" w:rsidRDefault="007A671B" w:rsidP="007A671B">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03A06145" w14:textId="77777777" w:rsidR="007A671B" w:rsidRDefault="007A671B" w:rsidP="007A671B">
      <w:pPr>
        <w:jc w:val="both"/>
        <w:rPr>
          <w:b/>
        </w:rPr>
      </w:pPr>
    </w:p>
    <w:p w14:paraId="3AC04F1C" w14:textId="77777777" w:rsidR="007A671B" w:rsidRDefault="007A671B" w:rsidP="007A671B">
      <w:pPr>
        <w:jc w:val="both"/>
        <w:rPr>
          <w:b/>
        </w:rPr>
      </w:pPr>
    </w:p>
    <w:p w14:paraId="7EA7C41A" w14:textId="77777777" w:rsidR="007A671B" w:rsidRDefault="007A671B" w:rsidP="007A671B">
      <w:pPr>
        <w:jc w:val="both"/>
        <w:rPr>
          <w:b/>
        </w:rPr>
      </w:pPr>
    </w:p>
    <w:p w14:paraId="051B1EF9" w14:textId="77777777" w:rsidR="007A671B" w:rsidRDefault="007A671B" w:rsidP="007A671B">
      <w:pPr>
        <w:jc w:val="both"/>
        <w:rPr>
          <w:b/>
        </w:rPr>
      </w:pPr>
    </w:p>
    <w:p w14:paraId="7C7FDDF1" w14:textId="77777777" w:rsidR="007A671B" w:rsidRDefault="007A671B" w:rsidP="007A671B">
      <w:pPr>
        <w:jc w:val="both"/>
        <w:rPr>
          <w:b/>
        </w:rPr>
      </w:pPr>
    </w:p>
    <w:p w14:paraId="50725C30" w14:textId="77777777" w:rsidR="007A671B" w:rsidRDefault="007A671B" w:rsidP="007A671B">
      <w:pPr>
        <w:jc w:val="both"/>
        <w:rPr>
          <w:b/>
        </w:rPr>
      </w:pPr>
    </w:p>
    <w:p w14:paraId="4E477E2B" w14:textId="77777777" w:rsidR="007A671B" w:rsidRDefault="007A671B" w:rsidP="007A671B">
      <w:pPr>
        <w:jc w:val="both"/>
        <w:rPr>
          <w:b/>
        </w:rPr>
      </w:pPr>
    </w:p>
    <w:p w14:paraId="27C02492" w14:textId="77777777" w:rsidR="007A671B" w:rsidRPr="00FF430B" w:rsidRDefault="007A671B" w:rsidP="007A671B">
      <w:pPr>
        <w:jc w:val="both"/>
        <w:rPr>
          <w:b/>
        </w:rPr>
      </w:pPr>
    </w:p>
    <w:p w14:paraId="1147AC90" w14:textId="77777777" w:rsidR="007A671B" w:rsidRPr="00FF430B" w:rsidRDefault="007A671B" w:rsidP="007A671B">
      <w:pPr>
        <w:jc w:val="both"/>
        <w:rPr>
          <w:b/>
        </w:rPr>
      </w:pPr>
    </w:p>
    <w:p w14:paraId="05B3DAA5" w14:textId="77777777" w:rsidR="007A671B" w:rsidRPr="00FF430B" w:rsidRDefault="007A671B" w:rsidP="007A671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14:paraId="5FD7A69C" w14:textId="77777777" w:rsidR="007A671B" w:rsidRPr="00FF430B" w:rsidRDefault="007A671B" w:rsidP="007A671B">
      <w:pPr>
        <w:ind w:firstLine="709"/>
        <w:jc w:val="both"/>
        <w:rPr>
          <w:b/>
        </w:rPr>
      </w:pPr>
    </w:p>
    <w:p w14:paraId="6F1F9120" w14:textId="77777777" w:rsidR="007A671B" w:rsidRPr="00FF430B" w:rsidRDefault="007A671B" w:rsidP="007A671B">
      <w:pPr>
        <w:tabs>
          <w:tab w:val="left" w:pos="567"/>
        </w:tabs>
        <w:jc w:val="both"/>
      </w:pPr>
      <w:r w:rsidRPr="00FF430B">
        <w:t>Obiectul____________________________________________________________________</w:t>
      </w:r>
    </w:p>
    <w:p w14:paraId="290F6C64" w14:textId="77777777" w:rsidR="007A671B" w:rsidRPr="00FF430B" w:rsidRDefault="007A671B" w:rsidP="007A671B">
      <w:pPr>
        <w:tabs>
          <w:tab w:val="left" w:pos="567"/>
        </w:tabs>
        <w:jc w:val="both"/>
      </w:pPr>
      <w:r w:rsidRPr="00FF430B">
        <w:t>Autoritatea contractantă________________________________________________________</w:t>
      </w:r>
    </w:p>
    <w:p w14:paraId="4FBE043B" w14:textId="77777777" w:rsidR="007A671B" w:rsidRPr="00FF430B" w:rsidRDefault="007A671B" w:rsidP="007A671B">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A671B" w:rsidRPr="00EC30C2" w14:paraId="6985B620" w14:textId="77777777" w:rsidTr="007A671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7B52559" w14:textId="77777777" w:rsidR="007A671B" w:rsidRPr="00FF430B" w:rsidRDefault="007A671B" w:rsidP="007A671B">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B669FFA" w14:textId="77777777" w:rsidR="007A671B" w:rsidRPr="00FF430B" w:rsidRDefault="007A671B" w:rsidP="007A671B">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B13E8B9" w14:textId="77777777" w:rsidR="007A671B" w:rsidRPr="00FF430B" w:rsidRDefault="007A671B" w:rsidP="007A671B">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45D3F62C" w14:textId="77777777" w:rsidR="007A671B" w:rsidRPr="00FF430B" w:rsidRDefault="007A671B" w:rsidP="007A671B">
            <w:pPr>
              <w:jc w:val="center"/>
              <w:rPr>
                <w:rFonts w:eastAsia="PMingLiU"/>
                <w:b/>
                <w:lang w:eastAsia="zh-CN"/>
              </w:rPr>
            </w:pPr>
            <w:r w:rsidRPr="00FF430B">
              <w:rPr>
                <w:rFonts w:eastAsia="PMingLiU"/>
                <w:b/>
                <w:lang w:eastAsia="zh-CN"/>
              </w:rPr>
              <w:t>Unitatea</w:t>
            </w:r>
          </w:p>
          <w:p w14:paraId="6F97BE4A" w14:textId="77777777" w:rsidR="007A671B" w:rsidRPr="00FF430B" w:rsidRDefault="007A671B" w:rsidP="007A671B">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B6C0197" w14:textId="77777777" w:rsidR="007A671B" w:rsidRPr="00FF430B" w:rsidRDefault="007A671B" w:rsidP="007A671B">
            <w:pPr>
              <w:jc w:val="center"/>
              <w:rPr>
                <w:rFonts w:eastAsia="PMingLiU"/>
                <w:b/>
                <w:lang w:eastAsia="zh-CN"/>
              </w:rPr>
            </w:pPr>
            <w:r w:rsidRPr="00FF430B">
              <w:rPr>
                <w:rFonts w:eastAsia="PMingLiU"/>
                <w:b/>
                <w:lang w:eastAsia="zh-CN"/>
              </w:rPr>
              <w:t>Cantitatea</w:t>
            </w:r>
          </w:p>
        </w:tc>
      </w:tr>
      <w:tr w:rsidR="007A671B" w:rsidRPr="00EC30C2" w14:paraId="3C4F736F" w14:textId="77777777" w:rsidTr="007A67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A8D346" w14:textId="77777777" w:rsidR="007A671B" w:rsidRPr="00FF430B" w:rsidRDefault="007A671B" w:rsidP="007A671B">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CBE029D" w14:textId="77777777" w:rsidR="007A671B" w:rsidRPr="00FF430B" w:rsidRDefault="007A671B" w:rsidP="007A671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077273D" w14:textId="77777777" w:rsidR="007A671B" w:rsidRPr="00FF430B" w:rsidRDefault="007A671B" w:rsidP="007A671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6291FB6" w14:textId="77777777" w:rsidR="007A671B" w:rsidRPr="00FF430B" w:rsidRDefault="007A671B" w:rsidP="007A671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2B246B5" w14:textId="77777777" w:rsidR="007A671B" w:rsidRPr="00FF430B" w:rsidRDefault="007A671B" w:rsidP="007A671B">
            <w:pPr>
              <w:tabs>
                <w:tab w:val="left" w:pos="1134"/>
              </w:tabs>
              <w:ind w:left="720"/>
              <w:outlineLvl w:val="0"/>
              <w:rPr>
                <w:rFonts w:eastAsia="PMingLiU"/>
                <w:lang w:eastAsia="zh-CN"/>
              </w:rPr>
            </w:pPr>
          </w:p>
        </w:tc>
      </w:tr>
      <w:tr w:rsidR="007A671B" w:rsidRPr="00EC30C2" w14:paraId="44EC8166" w14:textId="77777777" w:rsidTr="007A67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F0C2F88" w14:textId="77777777" w:rsidR="007A671B" w:rsidRPr="00FF430B" w:rsidRDefault="007A671B" w:rsidP="007A671B">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18855D1" w14:textId="77777777" w:rsidR="007A671B" w:rsidRPr="00FF430B" w:rsidRDefault="007A671B" w:rsidP="007A671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650EB80" w14:textId="77777777" w:rsidR="007A671B" w:rsidRPr="00FF430B" w:rsidRDefault="007A671B" w:rsidP="007A671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967464B" w14:textId="77777777" w:rsidR="007A671B" w:rsidRPr="00FF430B" w:rsidRDefault="007A671B" w:rsidP="007A671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A009F50" w14:textId="77777777" w:rsidR="007A671B" w:rsidRPr="00FF430B" w:rsidRDefault="007A671B" w:rsidP="007A671B">
            <w:pPr>
              <w:tabs>
                <w:tab w:val="left" w:pos="1134"/>
              </w:tabs>
              <w:ind w:left="720"/>
              <w:outlineLvl w:val="0"/>
              <w:rPr>
                <w:rFonts w:eastAsia="PMingLiU"/>
                <w:lang w:eastAsia="zh-CN"/>
              </w:rPr>
            </w:pPr>
          </w:p>
        </w:tc>
      </w:tr>
      <w:tr w:rsidR="007A671B" w:rsidRPr="00EC30C2" w14:paraId="757B4D5E" w14:textId="77777777" w:rsidTr="007A67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02D0EE1" w14:textId="77777777" w:rsidR="007A671B" w:rsidRPr="00FF430B" w:rsidRDefault="007A671B" w:rsidP="007A671B">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BA0AC00" w14:textId="77777777" w:rsidR="007A671B" w:rsidRPr="00FF430B" w:rsidRDefault="007A671B" w:rsidP="007A671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F342CE" w14:textId="77777777" w:rsidR="007A671B" w:rsidRPr="00FF430B" w:rsidRDefault="007A671B" w:rsidP="007A671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856CB9F" w14:textId="77777777" w:rsidR="007A671B" w:rsidRPr="00FF430B" w:rsidRDefault="007A671B" w:rsidP="007A671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4CE9D74" w14:textId="77777777" w:rsidR="007A671B" w:rsidRPr="00FF430B" w:rsidRDefault="007A671B" w:rsidP="007A671B">
            <w:pPr>
              <w:tabs>
                <w:tab w:val="left" w:pos="1134"/>
              </w:tabs>
              <w:ind w:left="720"/>
              <w:outlineLvl w:val="0"/>
              <w:rPr>
                <w:rFonts w:eastAsia="PMingLiU"/>
                <w:lang w:eastAsia="zh-CN"/>
              </w:rPr>
            </w:pPr>
          </w:p>
        </w:tc>
      </w:tr>
      <w:tr w:rsidR="007A671B" w:rsidRPr="00EC30C2" w14:paraId="0DA854AB" w14:textId="77777777" w:rsidTr="007A67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541460" w14:textId="77777777" w:rsidR="007A671B" w:rsidRPr="00FF430B" w:rsidRDefault="007A671B" w:rsidP="007A671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29E58DA" w14:textId="77777777" w:rsidR="007A671B" w:rsidRPr="00FF430B" w:rsidRDefault="007A671B" w:rsidP="007A671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C382F3" w14:textId="77777777" w:rsidR="007A671B" w:rsidRPr="00FF430B" w:rsidRDefault="007A671B" w:rsidP="007A671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A83A9BA" w14:textId="77777777" w:rsidR="007A671B" w:rsidRPr="00FF430B" w:rsidRDefault="007A671B" w:rsidP="007A671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130B60" w14:textId="77777777" w:rsidR="007A671B" w:rsidRPr="00FF430B" w:rsidRDefault="007A671B" w:rsidP="007A671B">
            <w:pPr>
              <w:tabs>
                <w:tab w:val="left" w:pos="1134"/>
              </w:tabs>
              <w:ind w:left="720"/>
              <w:outlineLvl w:val="0"/>
              <w:rPr>
                <w:rFonts w:eastAsia="PMingLiU"/>
                <w:lang w:eastAsia="zh-CN"/>
              </w:rPr>
            </w:pPr>
          </w:p>
        </w:tc>
      </w:tr>
      <w:tr w:rsidR="007A671B" w:rsidRPr="00EC30C2" w14:paraId="25D6808E" w14:textId="77777777" w:rsidTr="007A67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C4E217" w14:textId="77777777" w:rsidR="007A671B" w:rsidRPr="00FF430B" w:rsidRDefault="007A671B" w:rsidP="007A671B">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55224826" w14:textId="77777777" w:rsidR="007A671B" w:rsidRPr="00FF430B" w:rsidRDefault="007A671B" w:rsidP="007A671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F36B1B3" w14:textId="77777777" w:rsidR="007A671B" w:rsidRPr="00FF430B" w:rsidRDefault="007A671B" w:rsidP="007A671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04BD5FB" w14:textId="77777777" w:rsidR="007A671B" w:rsidRPr="00FF430B" w:rsidRDefault="007A671B" w:rsidP="007A671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85CA944" w14:textId="77777777" w:rsidR="007A671B" w:rsidRPr="00FF430B" w:rsidRDefault="007A671B" w:rsidP="007A671B">
            <w:pPr>
              <w:tabs>
                <w:tab w:val="left" w:pos="1134"/>
              </w:tabs>
              <w:ind w:left="720"/>
              <w:outlineLvl w:val="0"/>
              <w:rPr>
                <w:rFonts w:eastAsia="PMingLiU"/>
                <w:lang w:eastAsia="zh-CN"/>
              </w:rPr>
            </w:pPr>
          </w:p>
        </w:tc>
      </w:tr>
      <w:tr w:rsidR="007A671B" w:rsidRPr="00EC30C2" w14:paraId="13B0A532" w14:textId="77777777" w:rsidTr="007A671B">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310E7BD0" w14:textId="77777777" w:rsidR="007A671B" w:rsidRPr="00FF430B" w:rsidRDefault="007A671B" w:rsidP="007A671B">
            <w:pPr>
              <w:rPr>
                <w:rFonts w:eastAsia="PMingLiU"/>
                <w:b/>
                <w:lang w:eastAsia="zh-CN"/>
              </w:rPr>
            </w:pPr>
            <w:r w:rsidRPr="00FF430B">
              <w:rPr>
                <w:rFonts w:eastAsia="PMingLiU"/>
                <w:b/>
                <w:lang w:eastAsia="zh-CN"/>
              </w:rPr>
              <w:t>Total</w:t>
            </w:r>
          </w:p>
        </w:tc>
      </w:tr>
    </w:tbl>
    <w:p w14:paraId="7ABE1F57" w14:textId="77777777" w:rsidR="007A671B" w:rsidRPr="00FF430B" w:rsidRDefault="007A671B" w:rsidP="007A671B">
      <w:pPr>
        <w:tabs>
          <w:tab w:val="left" w:pos="567"/>
        </w:tabs>
        <w:jc w:val="both"/>
      </w:pPr>
    </w:p>
    <w:p w14:paraId="6AC544F0" w14:textId="77777777" w:rsidR="007A671B" w:rsidRPr="00FF430B" w:rsidRDefault="007A671B" w:rsidP="007A671B">
      <w:pPr>
        <w:tabs>
          <w:tab w:val="left" w:pos="567"/>
        </w:tabs>
        <w:jc w:val="both"/>
      </w:pPr>
      <w:r w:rsidRPr="00FF430B">
        <w:t>     </w:t>
      </w:r>
      <w:r w:rsidRPr="00FF430B">
        <w:rPr>
          <w:bCs/>
        </w:rPr>
        <w:t xml:space="preserve">Data </w:t>
      </w:r>
      <w:r w:rsidRPr="00FF430B">
        <w:t>„____"__________________</w:t>
      </w:r>
    </w:p>
    <w:p w14:paraId="2CF2A09A" w14:textId="77777777" w:rsidR="007A671B" w:rsidRPr="00FF430B" w:rsidRDefault="007A671B" w:rsidP="007A671B">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7307FFB2" w14:textId="77777777" w:rsidR="007A671B" w:rsidRPr="00FF430B" w:rsidRDefault="007A671B" w:rsidP="007A671B">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14E94202" w14:textId="77777777" w:rsidR="007A671B" w:rsidRPr="00FF430B" w:rsidRDefault="007A671B" w:rsidP="007A671B">
      <w:pPr>
        <w:pStyle w:val="a7"/>
        <w:tabs>
          <w:tab w:val="left" w:pos="567"/>
        </w:tabs>
        <w:rPr>
          <w:rFonts w:ascii="Times New Roman" w:hAnsi="Times New Roman"/>
          <w:szCs w:val="24"/>
        </w:rPr>
      </w:pPr>
    </w:p>
    <w:p w14:paraId="53960165" w14:textId="77777777" w:rsidR="007A671B" w:rsidRDefault="007A671B" w:rsidP="007A671B">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w:t>
      </w:r>
      <w:r>
        <w:rPr>
          <w:rFonts w:ascii="Times New Roman" w:hAnsi="Times New Roman"/>
          <w:i/>
        </w:rPr>
        <w:t>ferent fiecărei norme de devizare)</w:t>
      </w:r>
    </w:p>
    <w:p w14:paraId="72698C4F" w14:textId="77777777" w:rsidR="00D32D10" w:rsidRDefault="00D32D10" w:rsidP="007A671B">
      <w:pPr>
        <w:pStyle w:val="a7"/>
        <w:tabs>
          <w:tab w:val="left" w:pos="567"/>
        </w:tabs>
        <w:rPr>
          <w:rFonts w:ascii="Times New Roman" w:hAnsi="Times New Roman"/>
          <w:i/>
        </w:rPr>
      </w:pPr>
    </w:p>
    <w:p w14:paraId="5638B66C" w14:textId="77777777" w:rsidR="00D32D10" w:rsidRDefault="00D32D10" w:rsidP="007A671B">
      <w:pPr>
        <w:pStyle w:val="a7"/>
        <w:tabs>
          <w:tab w:val="left" w:pos="567"/>
        </w:tabs>
        <w:rPr>
          <w:rFonts w:ascii="Times New Roman" w:hAnsi="Times New Roman"/>
          <w:i/>
        </w:rPr>
      </w:pPr>
    </w:p>
    <w:p w14:paraId="58BB33A9" w14:textId="77777777" w:rsidR="00D32D10" w:rsidRDefault="00D32D10" w:rsidP="007A671B">
      <w:pPr>
        <w:pStyle w:val="a7"/>
        <w:tabs>
          <w:tab w:val="left" w:pos="567"/>
        </w:tabs>
        <w:rPr>
          <w:rFonts w:ascii="Times New Roman" w:hAnsi="Times New Roman"/>
          <w:i/>
        </w:rPr>
      </w:pPr>
    </w:p>
    <w:p w14:paraId="20B9BFDA" w14:textId="77777777" w:rsidR="00D32D10" w:rsidRDefault="00D32D10" w:rsidP="007A671B">
      <w:pPr>
        <w:pStyle w:val="a7"/>
        <w:tabs>
          <w:tab w:val="left" w:pos="567"/>
        </w:tabs>
        <w:rPr>
          <w:rFonts w:ascii="Times New Roman" w:hAnsi="Times New Roman"/>
          <w:i/>
        </w:rPr>
      </w:pPr>
    </w:p>
    <w:p w14:paraId="1101BF6D" w14:textId="77777777" w:rsidR="00D32D10" w:rsidRDefault="00D32D10" w:rsidP="007A671B">
      <w:pPr>
        <w:pStyle w:val="a7"/>
        <w:tabs>
          <w:tab w:val="left" w:pos="567"/>
        </w:tabs>
        <w:rPr>
          <w:rFonts w:ascii="Times New Roman" w:hAnsi="Times New Roman"/>
          <w:i/>
        </w:rPr>
      </w:pPr>
    </w:p>
    <w:p w14:paraId="0B19790A" w14:textId="77777777" w:rsidR="00D32D10" w:rsidRDefault="00D32D10" w:rsidP="007A671B">
      <w:pPr>
        <w:pStyle w:val="a7"/>
        <w:tabs>
          <w:tab w:val="left" w:pos="567"/>
        </w:tabs>
        <w:rPr>
          <w:rFonts w:ascii="Times New Roman" w:hAnsi="Times New Roman"/>
          <w:i/>
        </w:rPr>
      </w:pPr>
    </w:p>
    <w:p w14:paraId="6B453033" w14:textId="77777777" w:rsidR="00D32D10" w:rsidRDefault="00D32D10" w:rsidP="007A671B">
      <w:pPr>
        <w:pStyle w:val="a7"/>
        <w:tabs>
          <w:tab w:val="left" w:pos="567"/>
        </w:tabs>
        <w:rPr>
          <w:rFonts w:ascii="Times New Roman" w:hAnsi="Times New Roman"/>
          <w:i/>
        </w:rPr>
      </w:pPr>
    </w:p>
    <w:p w14:paraId="5856FDE0" w14:textId="77777777" w:rsidR="00D32D10" w:rsidRDefault="00D32D10" w:rsidP="007A671B">
      <w:pPr>
        <w:pStyle w:val="a7"/>
        <w:tabs>
          <w:tab w:val="left" w:pos="567"/>
        </w:tabs>
        <w:rPr>
          <w:rFonts w:ascii="Times New Roman" w:hAnsi="Times New Roman"/>
          <w:i/>
        </w:rPr>
      </w:pPr>
    </w:p>
    <w:p w14:paraId="1C566334" w14:textId="77777777" w:rsidR="00D32D10" w:rsidRDefault="00D32D10" w:rsidP="007A671B">
      <w:pPr>
        <w:pStyle w:val="a7"/>
        <w:tabs>
          <w:tab w:val="left" w:pos="567"/>
        </w:tabs>
        <w:rPr>
          <w:rFonts w:ascii="Times New Roman" w:hAnsi="Times New Roman"/>
          <w:i/>
        </w:rPr>
      </w:pPr>
    </w:p>
    <w:p w14:paraId="392879CA" w14:textId="77777777" w:rsidR="00D32D10" w:rsidRDefault="00D32D10" w:rsidP="007A671B">
      <w:pPr>
        <w:pStyle w:val="a7"/>
        <w:tabs>
          <w:tab w:val="left" w:pos="567"/>
        </w:tabs>
        <w:rPr>
          <w:rFonts w:ascii="Times New Roman" w:hAnsi="Times New Roman"/>
          <w:i/>
        </w:rPr>
      </w:pPr>
    </w:p>
    <w:p w14:paraId="60D50130" w14:textId="77777777" w:rsidR="00D32D10" w:rsidRDefault="00D32D10" w:rsidP="007A671B">
      <w:pPr>
        <w:pStyle w:val="a7"/>
        <w:tabs>
          <w:tab w:val="left" w:pos="567"/>
        </w:tabs>
        <w:rPr>
          <w:rFonts w:ascii="Times New Roman" w:hAnsi="Times New Roman"/>
          <w:i/>
        </w:rPr>
      </w:pPr>
    </w:p>
    <w:p w14:paraId="669B813A" w14:textId="77777777" w:rsidR="00D32D10" w:rsidRDefault="00D32D10" w:rsidP="007A671B">
      <w:pPr>
        <w:pStyle w:val="a7"/>
        <w:tabs>
          <w:tab w:val="left" w:pos="567"/>
        </w:tabs>
        <w:rPr>
          <w:rFonts w:ascii="Times New Roman" w:hAnsi="Times New Roman"/>
          <w:i/>
        </w:rPr>
      </w:pPr>
    </w:p>
    <w:p w14:paraId="76B97265" w14:textId="77777777" w:rsidR="00D32D10" w:rsidRDefault="00D32D10" w:rsidP="007A671B">
      <w:pPr>
        <w:pStyle w:val="a7"/>
        <w:tabs>
          <w:tab w:val="left" w:pos="567"/>
        </w:tabs>
        <w:rPr>
          <w:rFonts w:ascii="Times New Roman" w:hAnsi="Times New Roman"/>
          <w:i/>
        </w:rPr>
      </w:pPr>
    </w:p>
    <w:p w14:paraId="43669536" w14:textId="77777777" w:rsidR="00D32D10" w:rsidRDefault="00D32D10" w:rsidP="007A671B">
      <w:pPr>
        <w:pStyle w:val="a7"/>
        <w:tabs>
          <w:tab w:val="left" w:pos="567"/>
        </w:tabs>
        <w:rPr>
          <w:rFonts w:ascii="Times New Roman" w:hAnsi="Times New Roman"/>
          <w:i/>
        </w:rPr>
      </w:pPr>
    </w:p>
    <w:p w14:paraId="517710A8" w14:textId="77777777" w:rsidR="00D32D10" w:rsidRDefault="00D32D10" w:rsidP="007A671B">
      <w:pPr>
        <w:pStyle w:val="a7"/>
        <w:tabs>
          <w:tab w:val="left" w:pos="567"/>
        </w:tabs>
        <w:rPr>
          <w:rFonts w:ascii="Times New Roman" w:hAnsi="Times New Roman"/>
          <w:i/>
        </w:rPr>
      </w:pPr>
    </w:p>
    <w:p w14:paraId="5FC6E747" w14:textId="77777777" w:rsidR="00D32D10" w:rsidRDefault="00D32D10" w:rsidP="007A671B">
      <w:pPr>
        <w:pStyle w:val="a7"/>
        <w:tabs>
          <w:tab w:val="left" w:pos="567"/>
        </w:tabs>
        <w:rPr>
          <w:rFonts w:ascii="Times New Roman" w:hAnsi="Times New Roman"/>
          <w:i/>
        </w:rPr>
      </w:pPr>
    </w:p>
    <w:p w14:paraId="6CA37E5C" w14:textId="77777777" w:rsidR="00D32D10" w:rsidRDefault="00D32D10" w:rsidP="007A671B">
      <w:pPr>
        <w:pStyle w:val="a7"/>
        <w:tabs>
          <w:tab w:val="left" w:pos="567"/>
        </w:tabs>
        <w:rPr>
          <w:rFonts w:ascii="Times New Roman" w:hAnsi="Times New Roman"/>
          <w:i/>
        </w:rPr>
      </w:pPr>
    </w:p>
    <w:p w14:paraId="57337B05" w14:textId="77777777" w:rsidR="00D32D10" w:rsidRDefault="00D32D10" w:rsidP="007A671B">
      <w:pPr>
        <w:pStyle w:val="a7"/>
        <w:tabs>
          <w:tab w:val="left" w:pos="567"/>
        </w:tabs>
        <w:rPr>
          <w:rFonts w:ascii="Times New Roman" w:hAnsi="Times New Roman"/>
          <w:i/>
        </w:rPr>
      </w:pPr>
    </w:p>
    <w:p w14:paraId="6D03425C" w14:textId="77777777" w:rsidR="00D32D10" w:rsidRDefault="00D32D10" w:rsidP="007A671B">
      <w:pPr>
        <w:pStyle w:val="a7"/>
        <w:tabs>
          <w:tab w:val="left" w:pos="567"/>
        </w:tabs>
        <w:rPr>
          <w:rFonts w:ascii="Times New Roman" w:hAnsi="Times New Roman"/>
          <w:i/>
        </w:rPr>
      </w:pPr>
    </w:p>
    <w:p w14:paraId="3115B191" w14:textId="77777777" w:rsidR="00D32D10" w:rsidRDefault="00D32D10" w:rsidP="007A671B">
      <w:pPr>
        <w:pStyle w:val="a7"/>
        <w:tabs>
          <w:tab w:val="left" w:pos="567"/>
        </w:tabs>
      </w:pPr>
    </w:p>
    <w:p w14:paraId="5DE52D78" w14:textId="77777777" w:rsidR="007A671B" w:rsidRPr="00FF430B" w:rsidRDefault="007A671B" w:rsidP="007A671B"/>
    <w:p w14:paraId="3C0E41B1" w14:textId="77777777" w:rsidR="007A671B" w:rsidRPr="00FF430B" w:rsidRDefault="007A671B" w:rsidP="007A671B">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9FAE8C3" w14:textId="77777777" w:rsidR="007A671B" w:rsidRDefault="007A671B" w:rsidP="007A671B">
      <w:pPr>
        <w:jc w:val="right"/>
        <w:rPr>
          <w:noProof w:val="0"/>
        </w:rPr>
      </w:pPr>
      <w:r>
        <w:rPr>
          <w:noProof w:val="0"/>
        </w:rPr>
        <w:t>la Documentația standard nr.69</w:t>
      </w:r>
    </w:p>
    <w:p w14:paraId="79C042EC" w14:textId="77777777" w:rsidR="007A671B" w:rsidRDefault="007A671B" w:rsidP="007A671B">
      <w:pPr>
        <w:jc w:val="right"/>
        <w:rPr>
          <w:noProof w:val="0"/>
        </w:rPr>
      </w:pPr>
      <w:r>
        <w:rPr>
          <w:noProof w:val="0"/>
        </w:rPr>
        <w:t>din 7 mai 2021</w:t>
      </w:r>
    </w:p>
    <w:p w14:paraId="5FD45FE1" w14:textId="77777777" w:rsidR="007A671B" w:rsidRDefault="007A671B" w:rsidP="007A671B">
      <w:pPr>
        <w:pStyle w:val="2"/>
        <w:spacing w:before="0"/>
        <w:jc w:val="center"/>
        <w:rPr>
          <w:rFonts w:ascii="Times New Roman" w:hAnsi="Times New Roman" w:cs="Times New Roman"/>
          <w:b w:val="0"/>
          <w:bCs w:val="0"/>
          <w:color w:val="auto"/>
        </w:rPr>
      </w:pPr>
    </w:p>
    <w:p w14:paraId="716F1639" w14:textId="77777777" w:rsidR="007A671B" w:rsidRPr="006F2895" w:rsidRDefault="007A671B" w:rsidP="007A671B">
      <w:pPr>
        <w:jc w:val="center"/>
        <w:rPr>
          <w:b/>
        </w:rPr>
      </w:pPr>
      <w:r w:rsidRPr="006F2895">
        <w:rPr>
          <w:b/>
        </w:rPr>
        <w:t>CAIET DE SARCINI</w:t>
      </w:r>
    </w:p>
    <w:p w14:paraId="4DB48097" w14:textId="77777777" w:rsidR="007A671B" w:rsidRPr="00FF430B" w:rsidRDefault="007A671B" w:rsidP="007A671B"/>
    <w:p w14:paraId="20B612AC" w14:textId="77777777" w:rsidR="007A671B" w:rsidRPr="00FF430B" w:rsidRDefault="007A671B" w:rsidP="007A671B">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03F726F5" w14:textId="77777777" w:rsidR="007A671B" w:rsidRPr="00FF430B" w:rsidRDefault="007A671B" w:rsidP="007A671B">
      <w:pPr>
        <w:pStyle w:val="a"/>
        <w:numPr>
          <w:ilvl w:val="0"/>
          <w:numId w:val="0"/>
        </w:numPr>
      </w:pPr>
    </w:p>
    <w:p w14:paraId="3B9E29A5" w14:textId="77777777" w:rsidR="007A671B" w:rsidRPr="00FF430B" w:rsidRDefault="007A671B" w:rsidP="007A671B">
      <w:pPr>
        <w:pStyle w:val="a"/>
        <w:numPr>
          <w:ilvl w:val="0"/>
          <w:numId w:val="15"/>
        </w:numPr>
        <w:ind w:left="0"/>
        <w:contextualSpacing/>
      </w:pPr>
      <w:r w:rsidRPr="00FF430B">
        <w:rPr>
          <w:b/>
        </w:rPr>
        <w:t>Denumirea obiectului</w:t>
      </w:r>
    </w:p>
    <w:p w14:paraId="3DB071F6" w14:textId="77777777" w:rsidR="007A671B" w:rsidRPr="00FF430B" w:rsidRDefault="007A671B" w:rsidP="007A671B">
      <w:pPr>
        <w:pStyle w:val="a"/>
        <w:numPr>
          <w:ilvl w:val="0"/>
          <w:numId w:val="0"/>
        </w:numPr>
      </w:pPr>
      <w:r w:rsidRPr="00FF430B">
        <w:t>Se precizează descrierea generală a obiectului de proiectare.</w:t>
      </w:r>
    </w:p>
    <w:p w14:paraId="3510CE19" w14:textId="77777777" w:rsidR="007A671B" w:rsidRPr="00FF430B" w:rsidRDefault="007A671B" w:rsidP="007A671B">
      <w:pPr>
        <w:pStyle w:val="a"/>
        <w:numPr>
          <w:ilvl w:val="0"/>
          <w:numId w:val="15"/>
        </w:numPr>
        <w:tabs>
          <w:tab w:val="clear" w:pos="1134"/>
        </w:tabs>
        <w:ind w:left="0"/>
        <w:contextualSpacing/>
      </w:pPr>
      <w:r w:rsidRPr="00FF430B">
        <w:rPr>
          <w:b/>
        </w:rPr>
        <w:t xml:space="preserve">Amplasarea obiectului </w:t>
      </w:r>
    </w:p>
    <w:p w14:paraId="60BF65DA" w14:textId="77777777" w:rsidR="007A671B" w:rsidRPr="00FF430B" w:rsidRDefault="007A671B" w:rsidP="007A671B">
      <w:pPr>
        <w:pStyle w:val="a"/>
        <w:numPr>
          <w:ilvl w:val="0"/>
          <w:numId w:val="0"/>
        </w:numPr>
      </w:pPr>
      <w:r w:rsidRPr="00FF430B">
        <w:t>Se precizează adresa.</w:t>
      </w:r>
    </w:p>
    <w:p w14:paraId="29B3550E" w14:textId="77777777" w:rsidR="007A671B" w:rsidRPr="00FF430B" w:rsidRDefault="007A671B" w:rsidP="007A671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FD2D366" w14:textId="77777777" w:rsidR="007A671B" w:rsidRPr="00FF430B" w:rsidRDefault="007A671B" w:rsidP="007A671B">
      <w:pPr>
        <w:pStyle w:val="a"/>
        <w:numPr>
          <w:ilvl w:val="0"/>
          <w:numId w:val="0"/>
        </w:numPr>
      </w:pPr>
      <w:r w:rsidRPr="00FF430B">
        <w:t xml:space="preserve">Se precizează </w:t>
      </w:r>
      <w:r w:rsidRPr="00FF430B">
        <w:rPr>
          <w:rStyle w:val="shorttext"/>
        </w:rPr>
        <w:t>Autoritatea contractantă.</w:t>
      </w:r>
    </w:p>
    <w:p w14:paraId="3604DDAD" w14:textId="77777777" w:rsidR="007A671B" w:rsidRPr="00FF430B" w:rsidRDefault="007A671B" w:rsidP="007A671B">
      <w:pPr>
        <w:pStyle w:val="a"/>
        <w:numPr>
          <w:ilvl w:val="0"/>
          <w:numId w:val="15"/>
        </w:numPr>
        <w:tabs>
          <w:tab w:val="clear" w:pos="1134"/>
        </w:tabs>
        <w:ind w:left="0"/>
        <w:contextualSpacing/>
      </w:pPr>
      <w:r w:rsidRPr="00FF430B">
        <w:rPr>
          <w:b/>
        </w:rPr>
        <w:t xml:space="preserve">Statutul de protecție  </w:t>
      </w:r>
    </w:p>
    <w:p w14:paraId="73B905B8" w14:textId="77777777" w:rsidR="007A671B" w:rsidRPr="00FF430B" w:rsidRDefault="007A671B" w:rsidP="007A671B">
      <w:pPr>
        <w:pStyle w:val="a"/>
        <w:numPr>
          <w:ilvl w:val="0"/>
          <w:numId w:val="0"/>
        </w:numPr>
      </w:pPr>
      <w:r w:rsidRPr="00FF430B">
        <w:t>Se precizează după caz.</w:t>
      </w:r>
    </w:p>
    <w:p w14:paraId="1C1D55D0" w14:textId="77777777" w:rsidR="007A671B" w:rsidRPr="00FF430B" w:rsidRDefault="007A671B" w:rsidP="007A671B">
      <w:pPr>
        <w:pStyle w:val="a"/>
        <w:numPr>
          <w:ilvl w:val="0"/>
          <w:numId w:val="15"/>
        </w:numPr>
        <w:tabs>
          <w:tab w:val="clear" w:pos="1134"/>
        </w:tabs>
        <w:ind w:left="0"/>
        <w:contextualSpacing/>
        <w:rPr>
          <w:b/>
        </w:rPr>
      </w:pPr>
      <w:r w:rsidRPr="00FF430B">
        <w:rPr>
          <w:b/>
        </w:rPr>
        <w:t>Temeiul proiectării</w:t>
      </w:r>
    </w:p>
    <w:p w14:paraId="2C71CAAE" w14:textId="77777777" w:rsidR="007A671B" w:rsidRPr="00FF430B" w:rsidRDefault="007A671B" w:rsidP="007A671B">
      <w:pPr>
        <w:pStyle w:val="a"/>
        <w:numPr>
          <w:ilvl w:val="0"/>
          <w:numId w:val="0"/>
        </w:numPr>
        <w:tabs>
          <w:tab w:val="clear" w:pos="1134"/>
        </w:tabs>
        <w:contextualSpacing/>
      </w:pPr>
      <w:r w:rsidRPr="00FF430B">
        <w:t xml:space="preserve">Se precizează temeiul elaborării documentației. </w:t>
      </w:r>
    </w:p>
    <w:p w14:paraId="24793EF1" w14:textId="77777777" w:rsidR="007A671B" w:rsidRPr="00FF430B" w:rsidRDefault="007A671B" w:rsidP="007A671B">
      <w:pPr>
        <w:pStyle w:val="a"/>
        <w:numPr>
          <w:ilvl w:val="0"/>
          <w:numId w:val="15"/>
        </w:numPr>
        <w:tabs>
          <w:tab w:val="clear" w:pos="1134"/>
        </w:tabs>
        <w:ind w:left="0"/>
        <w:contextualSpacing/>
      </w:pPr>
      <w:r w:rsidRPr="00FF430B">
        <w:rPr>
          <w:b/>
        </w:rPr>
        <w:t xml:space="preserve">Descrierea obiectului </w:t>
      </w:r>
    </w:p>
    <w:p w14:paraId="5A707333" w14:textId="77777777" w:rsidR="007A671B" w:rsidRPr="00FF430B" w:rsidRDefault="007A671B" w:rsidP="007A671B">
      <w:r w:rsidRPr="00FF430B">
        <w:t>Se precizează caracteristicile tehnice ale obiectului.</w:t>
      </w:r>
    </w:p>
    <w:p w14:paraId="27004897" w14:textId="77777777" w:rsidR="007A671B" w:rsidRPr="00FF430B" w:rsidRDefault="007A671B" w:rsidP="007A671B">
      <w:pPr>
        <w:pStyle w:val="a"/>
        <w:numPr>
          <w:ilvl w:val="0"/>
          <w:numId w:val="15"/>
        </w:numPr>
        <w:ind w:left="0"/>
        <w:contextualSpacing/>
      </w:pPr>
      <w:r w:rsidRPr="00FF430B">
        <w:rPr>
          <w:b/>
        </w:rPr>
        <w:t>Justificarea elaborării documentației de proiect</w:t>
      </w:r>
    </w:p>
    <w:p w14:paraId="50ED9342" w14:textId="77777777" w:rsidR="007A671B" w:rsidRPr="00FF430B" w:rsidRDefault="007A671B" w:rsidP="007A671B">
      <w:r w:rsidRPr="00FF430B">
        <w:t>Se precizează necesitatea elaborării documentației.</w:t>
      </w:r>
    </w:p>
    <w:p w14:paraId="453732FA" w14:textId="77777777" w:rsidR="007A671B" w:rsidRPr="00FF430B" w:rsidRDefault="007A671B" w:rsidP="007A671B">
      <w:pPr>
        <w:pStyle w:val="a"/>
        <w:numPr>
          <w:ilvl w:val="0"/>
          <w:numId w:val="15"/>
        </w:numPr>
        <w:tabs>
          <w:tab w:val="clear" w:pos="1134"/>
        </w:tabs>
        <w:ind w:left="0"/>
        <w:contextualSpacing/>
        <w:rPr>
          <w:b/>
        </w:rPr>
      </w:pPr>
      <w:r w:rsidRPr="00FF430B">
        <w:rPr>
          <w:b/>
        </w:rPr>
        <w:t>Cerințe referitor la lucrările planificate la obiect</w:t>
      </w:r>
    </w:p>
    <w:p w14:paraId="71AB7F27" w14:textId="77777777" w:rsidR="007A671B" w:rsidRPr="00FF430B" w:rsidRDefault="007A671B" w:rsidP="007A671B">
      <w:pPr>
        <w:pStyle w:val="a"/>
        <w:numPr>
          <w:ilvl w:val="0"/>
          <w:numId w:val="0"/>
        </w:numPr>
        <w:rPr>
          <w:rStyle w:val="shorttext"/>
        </w:rPr>
      </w:pPr>
      <w:r w:rsidRPr="00FF430B">
        <w:t>Se precizează tipul lucrărilor pentru care este necesară elaborarea documentației de proiect.</w:t>
      </w:r>
    </w:p>
    <w:p w14:paraId="5B39EF4E" w14:textId="77777777" w:rsidR="007A671B" w:rsidRPr="00FF430B" w:rsidRDefault="007A671B" w:rsidP="007A671B">
      <w:pPr>
        <w:pStyle w:val="a"/>
        <w:numPr>
          <w:ilvl w:val="0"/>
          <w:numId w:val="15"/>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89E7227" w14:textId="77777777" w:rsidR="007A671B" w:rsidRPr="00FF430B" w:rsidRDefault="007A671B" w:rsidP="007A671B">
      <w:pPr>
        <w:tabs>
          <w:tab w:val="left" w:pos="990"/>
        </w:tabs>
        <w:jc w:val="both"/>
      </w:pPr>
      <w:r w:rsidRPr="00FF430B">
        <w:t>Se precizează etapele, cerințele privindexecuția documentației de proiect etc.</w:t>
      </w:r>
    </w:p>
    <w:p w14:paraId="518E34CF" w14:textId="77777777" w:rsidR="007A671B" w:rsidRPr="00FF430B" w:rsidRDefault="007A671B" w:rsidP="007A671B">
      <w:pPr>
        <w:tabs>
          <w:tab w:val="left" w:pos="990"/>
        </w:tabs>
        <w:ind w:left="-426"/>
        <w:jc w:val="both"/>
      </w:pPr>
      <w:r w:rsidRPr="00FF430B">
        <w:rPr>
          <w:b/>
        </w:rPr>
        <w:t>10. Documente obligatorii la depunerea ofertei</w:t>
      </w:r>
    </w:p>
    <w:p w14:paraId="578CBF97" w14:textId="77777777" w:rsidR="007A671B" w:rsidRPr="00FF430B" w:rsidRDefault="007A671B" w:rsidP="007A671B">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D9EEE41" w14:textId="77777777" w:rsidR="007A671B" w:rsidRPr="00FF430B" w:rsidRDefault="007A671B" w:rsidP="007A671B">
      <w:pPr>
        <w:ind w:hanging="426"/>
        <w:jc w:val="both"/>
        <w:rPr>
          <w:b/>
        </w:rPr>
      </w:pPr>
      <w:r w:rsidRPr="00FF430B">
        <w:rPr>
          <w:b/>
        </w:rPr>
        <w:t>11. Documente obligatorii la evaluarea ofertelor.</w:t>
      </w:r>
    </w:p>
    <w:p w14:paraId="65270AC1" w14:textId="77777777" w:rsidR="007A671B" w:rsidRPr="00FF430B" w:rsidRDefault="007A671B" w:rsidP="007A671B">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D47178" w14:textId="77777777" w:rsidR="007A671B" w:rsidRPr="00FF430B" w:rsidRDefault="007A671B" w:rsidP="007A671B">
      <w:pPr>
        <w:pStyle w:val="a"/>
        <w:numPr>
          <w:ilvl w:val="0"/>
          <w:numId w:val="0"/>
        </w:numPr>
        <w:ind w:left="360" w:right="-1"/>
      </w:pPr>
    </w:p>
    <w:p w14:paraId="6211DCE3" w14:textId="77777777" w:rsidR="007A671B" w:rsidRPr="00FF430B" w:rsidRDefault="007A671B" w:rsidP="007A671B">
      <w:pPr>
        <w:ind w:firstLine="142"/>
        <w:jc w:val="both"/>
        <w:rPr>
          <w:b/>
          <w:bCs/>
        </w:rPr>
      </w:pPr>
    </w:p>
    <w:p w14:paraId="6253D790" w14:textId="77777777" w:rsidR="007A671B" w:rsidRPr="00FF430B" w:rsidRDefault="007A671B" w:rsidP="007A671B">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4581AD1E" w14:textId="77777777" w:rsidR="007A671B" w:rsidRPr="00FF430B" w:rsidRDefault="007A671B" w:rsidP="007A671B">
      <w:pPr>
        <w:pStyle w:val="a"/>
        <w:numPr>
          <w:ilvl w:val="0"/>
          <w:numId w:val="0"/>
        </w:numPr>
        <w:ind w:right="-1"/>
        <w:rPr>
          <w:i/>
        </w:rPr>
      </w:pPr>
    </w:p>
    <w:p w14:paraId="1ADB30C4" w14:textId="77777777" w:rsidR="007A671B" w:rsidRPr="00FF430B" w:rsidRDefault="007A671B" w:rsidP="007A671B">
      <w:pPr>
        <w:pStyle w:val="a"/>
        <w:numPr>
          <w:ilvl w:val="0"/>
          <w:numId w:val="0"/>
        </w:numPr>
        <w:ind w:right="-1"/>
        <w:rPr>
          <w:i/>
        </w:rPr>
      </w:pPr>
    </w:p>
    <w:p w14:paraId="65EA9303" w14:textId="77777777" w:rsidR="007A671B" w:rsidRPr="00FF430B" w:rsidRDefault="007A671B" w:rsidP="007A671B">
      <w:pPr>
        <w:ind w:firstLine="709"/>
        <w:jc w:val="both"/>
        <w:rPr>
          <w:i/>
          <w:iCs/>
        </w:rPr>
      </w:pPr>
    </w:p>
    <w:p w14:paraId="7316C2B0" w14:textId="77777777" w:rsidR="007A671B" w:rsidRPr="00FF430B" w:rsidRDefault="007A671B" w:rsidP="007A671B">
      <w:pPr>
        <w:ind w:firstLine="709"/>
        <w:jc w:val="both"/>
        <w:rPr>
          <w:i/>
          <w:iCs/>
        </w:rPr>
      </w:pPr>
    </w:p>
    <w:p w14:paraId="4B37C9A8" w14:textId="77777777" w:rsidR="007A671B" w:rsidRPr="00FF430B" w:rsidRDefault="007A671B" w:rsidP="007A671B">
      <w:pPr>
        <w:ind w:firstLine="709"/>
        <w:jc w:val="both"/>
        <w:rPr>
          <w:i/>
          <w:iCs/>
        </w:rPr>
      </w:pPr>
    </w:p>
    <w:p w14:paraId="36400547" w14:textId="77777777" w:rsidR="007A671B" w:rsidRPr="00FF430B" w:rsidRDefault="007A671B" w:rsidP="007A671B">
      <w:pPr>
        <w:ind w:firstLine="709"/>
        <w:jc w:val="both"/>
        <w:rPr>
          <w:i/>
          <w:iCs/>
        </w:rPr>
      </w:pPr>
    </w:p>
    <w:p w14:paraId="51174710" w14:textId="77777777" w:rsidR="007A671B" w:rsidRPr="00FF430B" w:rsidRDefault="007A671B" w:rsidP="007A671B">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bookmarkEnd w:id="15"/>
    <w:p w14:paraId="13E567DC" w14:textId="77777777" w:rsidR="007A671B" w:rsidRPr="00FF430B" w:rsidRDefault="007A671B" w:rsidP="007A671B"/>
    <w:p w14:paraId="2849E21E" w14:textId="77777777" w:rsidR="00D32D10" w:rsidRDefault="00D32D10" w:rsidP="007A671B">
      <w:pPr>
        <w:jc w:val="right"/>
        <w:rPr>
          <w:noProof w:val="0"/>
        </w:rPr>
      </w:pPr>
    </w:p>
    <w:p w14:paraId="5A2FF430" w14:textId="77777777" w:rsidR="002C50AD" w:rsidRPr="006369F2" w:rsidRDefault="002C50AD" w:rsidP="002C50AD">
      <w:pPr>
        <w:pStyle w:val="a"/>
        <w:numPr>
          <w:ilvl w:val="0"/>
          <w:numId w:val="0"/>
        </w:numPr>
        <w:tabs>
          <w:tab w:val="left" w:pos="1260"/>
        </w:tabs>
        <w:ind w:left="720"/>
        <w:jc w:val="right"/>
        <w:rPr>
          <w:b/>
          <w:sz w:val="28"/>
          <w:szCs w:val="28"/>
        </w:rPr>
      </w:pPr>
      <w:r w:rsidRPr="006369F2">
        <w:rPr>
          <w:sz w:val="28"/>
          <w:szCs w:val="28"/>
        </w:rPr>
        <w:lastRenderedPageBreak/>
        <w:t>Anexa nr. 25</w:t>
      </w:r>
    </w:p>
    <w:p w14:paraId="7CB7A90E" w14:textId="77777777" w:rsidR="002C50AD" w:rsidRPr="006369F2" w:rsidRDefault="002C50AD" w:rsidP="002C50AD">
      <w:pPr>
        <w:pStyle w:val="a"/>
        <w:numPr>
          <w:ilvl w:val="0"/>
          <w:numId w:val="0"/>
        </w:numPr>
        <w:tabs>
          <w:tab w:val="left" w:pos="1260"/>
        </w:tabs>
        <w:ind w:left="720"/>
        <w:jc w:val="center"/>
        <w:rPr>
          <w:b/>
        </w:rPr>
      </w:pPr>
      <w:r w:rsidRPr="006369F2">
        <w:rPr>
          <w:b/>
        </w:rPr>
        <w:t>CONTRACT – MODEL</w:t>
      </w:r>
    </w:p>
    <w:p w14:paraId="2CDD7333" w14:textId="77777777" w:rsidR="002C50AD" w:rsidRPr="006369F2" w:rsidRDefault="002C50AD" w:rsidP="002C50AD">
      <w:pPr>
        <w:pStyle w:val="a"/>
        <w:numPr>
          <w:ilvl w:val="0"/>
          <w:numId w:val="0"/>
        </w:numPr>
        <w:tabs>
          <w:tab w:val="left" w:pos="1260"/>
        </w:tabs>
        <w:ind w:left="720"/>
        <w:jc w:val="center"/>
        <w:rPr>
          <w:b/>
          <w:caps/>
        </w:rPr>
      </w:pPr>
    </w:p>
    <w:p w14:paraId="469941C5" w14:textId="77777777" w:rsidR="002C50AD" w:rsidRPr="006369F2" w:rsidRDefault="002C50AD" w:rsidP="002C50AD">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007CFF08" w14:textId="77777777" w:rsidR="002C50AD" w:rsidRPr="0001624C" w:rsidRDefault="002C50AD" w:rsidP="002C50AD">
      <w:pPr>
        <w:pStyle w:val="a"/>
        <w:numPr>
          <w:ilvl w:val="0"/>
          <w:numId w:val="0"/>
        </w:numPr>
        <w:tabs>
          <w:tab w:val="left" w:pos="1260"/>
        </w:tabs>
        <w:ind w:left="720"/>
        <w:rPr>
          <w:lang w:val="ro-RO"/>
        </w:rPr>
      </w:pPr>
    </w:p>
    <w:p w14:paraId="56508EED" w14:textId="77777777" w:rsidR="002C50AD" w:rsidRPr="0001624C" w:rsidRDefault="002C50AD" w:rsidP="002C50AD">
      <w:pPr>
        <w:pStyle w:val="a"/>
        <w:numPr>
          <w:ilvl w:val="0"/>
          <w:numId w:val="34"/>
        </w:numPr>
        <w:tabs>
          <w:tab w:val="clear" w:pos="1134"/>
          <w:tab w:val="left" w:pos="540"/>
        </w:tabs>
        <w:ind w:left="0" w:firstLine="0"/>
        <w:contextualSpacing/>
        <w:jc w:val="center"/>
        <w:rPr>
          <w:b/>
          <w:lang w:val="ro-RO"/>
        </w:rPr>
      </w:pPr>
      <w:r w:rsidRPr="0001624C">
        <w:rPr>
          <w:b/>
          <w:lang w:val="ro-RO"/>
        </w:rPr>
        <w:t>PARTEA GENERALĂ</w:t>
      </w:r>
    </w:p>
    <w:p w14:paraId="6B87FCB4" w14:textId="77777777" w:rsidR="002C50AD" w:rsidRPr="00861622" w:rsidRDefault="002C50AD" w:rsidP="002C50AD">
      <w:pPr>
        <w:pStyle w:val="a"/>
        <w:numPr>
          <w:ilvl w:val="0"/>
          <w:numId w:val="0"/>
        </w:numPr>
        <w:tabs>
          <w:tab w:val="left" w:pos="540"/>
        </w:tabs>
        <w:rPr>
          <w:i/>
          <w:sz w:val="20"/>
          <w:szCs w:val="20"/>
          <w:lang w:val="ro-RO"/>
        </w:rPr>
      </w:pPr>
      <w:r w:rsidRPr="00861622">
        <w:rPr>
          <w:i/>
          <w:sz w:val="20"/>
          <w:szCs w:val="20"/>
          <w:lang w:val="ro-RO"/>
        </w:rPr>
        <w:t>(OBLIGATORIE)</w:t>
      </w:r>
    </w:p>
    <w:p w14:paraId="5AF66C31" w14:textId="77777777" w:rsidR="002C50AD" w:rsidRPr="00861622" w:rsidRDefault="002C50AD" w:rsidP="002C50AD">
      <w:pPr>
        <w:pStyle w:val="a"/>
        <w:numPr>
          <w:ilvl w:val="0"/>
          <w:numId w:val="0"/>
        </w:numPr>
        <w:tabs>
          <w:tab w:val="left" w:pos="540"/>
        </w:tabs>
        <w:rPr>
          <w:i/>
          <w:lang w:val="ro-RO"/>
        </w:rPr>
      </w:pPr>
    </w:p>
    <w:p w14:paraId="3AA175BC" w14:textId="77777777" w:rsidR="002C50AD" w:rsidRPr="00861622" w:rsidRDefault="002C50AD" w:rsidP="002C50AD">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87"/>
        <w:gridCol w:w="4875"/>
      </w:tblGrid>
      <w:tr w:rsidR="002C50AD" w:rsidRPr="00FF430B" w14:paraId="0B5A55B5" w14:textId="77777777" w:rsidTr="002C50AD">
        <w:tc>
          <w:tcPr>
            <w:tcW w:w="2553" w:type="pct"/>
          </w:tcPr>
          <w:p w14:paraId="5F2E7048" w14:textId="77777777" w:rsidR="002C50AD" w:rsidRPr="00FF430B" w:rsidRDefault="002C50AD" w:rsidP="002C50AD">
            <w:pPr>
              <w:tabs>
                <w:tab w:val="left" w:pos="360"/>
              </w:tabs>
              <w:jc w:val="both"/>
              <w:rPr>
                <w:b/>
              </w:rPr>
            </w:pPr>
            <w:r w:rsidRPr="00FF430B">
              <w:rPr>
                <w:b/>
              </w:rPr>
              <w:t>Beneficiar</w:t>
            </w:r>
          </w:p>
        </w:tc>
        <w:tc>
          <w:tcPr>
            <w:tcW w:w="2447" w:type="pct"/>
          </w:tcPr>
          <w:p w14:paraId="139662D6" w14:textId="77777777" w:rsidR="002C50AD" w:rsidRPr="00FF430B" w:rsidRDefault="002C50AD" w:rsidP="002C50AD">
            <w:pPr>
              <w:tabs>
                <w:tab w:val="left" w:pos="360"/>
              </w:tabs>
              <w:jc w:val="both"/>
              <w:rPr>
                <w:b/>
              </w:rPr>
            </w:pPr>
            <w:r>
              <w:rPr>
                <w:b/>
              </w:rPr>
              <w:t>Antreprenor</w:t>
            </w:r>
          </w:p>
        </w:tc>
      </w:tr>
      <w:tr w:rsidR="002C50AD" w:rsidRPr="007A6A80" w14:paraId="21A10DF2" w14:textId="77777777" w:rsidTr="002C50AD">
        <w:tc>
          <w:tcPr>
            <w:tcW w:w="2553" w:type="pct"/>
          </w:tcPr>
          <w:p w14:paraId="2396A971" w14:textId="77777777" w:rsidR="002C50AD" w:rsidRPr="006369F2" w:rsidRDefault="002C50AD" w:rsidP="002C50AD">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65EF1FBA" w14:textId="77777777" w:rsidR="002C50AD" w:rsidRPr="006369F2" w:rsidRDefault="002C50AD" w:rsidP="002C50AD">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AA0BB8E" w14:textId="77777777" w:rsidR="002C50AD" w:rsidRPr="00861622" w:rsidRDefault="002C50AD" w:rsidP="002C50AD">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2C50AD" w:rsidRPr="00EC30C2" w14:paraId="52F60B6D" w14:textId="77777777" w:rsidTr="002C50AD">
        <w:trPr>
          <w:trHeight w:val="697"/>
        </w:trPr>
        <w:tc>
          <w:tcPr>
            <w:tcW w:w="9540" w:type="dxa"/>
            <w:vAlign w:val="center"/>
          </w:tcPr>
          <w:p w14:paraId="43480ABB" w14:textId="77777777" w:rsidR="002C50AD" w:rsidRPr="006369F2" w:rsidRDefault="002C50AD" w:rsidP="002C50AD">
            <w:pPr>
              <w:tabs>
                <w:tab w:val="left" w:pos="360"/>
              </w:tabs>
              <w:jc w:val="both"/>
              <w:rPr>
                <w:lang w:val="en-US"/>
              </w:rPr>
            </w:pPr>
          </w:p>
          <w:p w14:paraId="3DD08119" w14:textId="77777777" w:rsidR="002C50AD" w:rsidRPr="006369F2" w:rsidRDefault="002C50AD" w:rsidP="002C50AD">
            <w:pPr>
              <w:tabs>
                <w:tab w:val="left" w:pos="525"/>
                <w:tab w:val="left" w:pos="1134"/>
                <w:tab w:val="left" w:pos="3705"/>
              </w:tabs>
              <w:jc w:val="both"/>
              <w:rPr>
                <w:b/>
                <w:lang w:val="en-US"/>
              </w:rPr>
            </w:pPr>
            <w:r w:rsidRPr="006369F2">
              <w:rPr>
                <w:b/>
                <w:lang w:val="en-US"/>
              </w:rPr>
              <w:t>1. OBIECTUL CONTRACTULUI</w:t>
            </w:r>
          </w:p>
          <w:p w14:paraId="02F57BC5" w14:textId="77777777" w:rsidR="002C50AD" w:rsidRPr="006369F2" w:rsidRDefault="002C50AD" w:rsidP="002C50AD">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1E99E652" w14:textId="77777777" w:rsidR="002C50AD" w:rsidRPr="006369F2" w:rsidRDefault="002C50AD" w:rsidP="002C50AD">
            <w:pPr>
              <w:tabs>
                <w:tab w:val="left" w:pos="360"/>
              </w:tabs>
              <w:jc w:val="both"/>
              <w:rPr>
                <w:lang w:val="en-US"/>
              </w:rPr>
            </w:pPr>
          </w:p>
          <w:p w14:paraId="1125A2A6" w14:textId="77777777" w:rsidR="002C50AD" w:rsidRPr="006369F2" w:rsidRDefault="002C50AD" w:rsidP="002C50AD">
            <w:pPr>
              <w:pStyle w:val="af2"/>
              <w:tabs>
                <w:tab w:val="left" w:pos="525"/>
                <w:tab w:val="left" w:pos="567"/>
              </w:tabs>
              <w:ind w:left="-15"/>
              <w:rPr>
                <w:b/>
                <w:lang w:val="en-US"/>
              </w:rPr>
            </w:pPr>
            <w:r w:rsidRPr="006369F2">
              <w:rPr>
                <w:b/>
                <w:lang w:val="en-US"/>
              </w:rPr>
              <w:t>2. DOCUMENTELE CONTRACTULUI</w:t>
            </w:r>
          </w:p>
          <w:p w14:paraId="6BDD7007" w14:textId="77777777" w:rsidR="002C50AD" w:rsidRPr="006369F2" w:rsidRDefault="002C50AD" w:rsidP="002C50AD">
            <w:pPr>
              <w:tabs>
                <w:tab w:val="left" w:pos="360"/>
              </w:tabs>
              <w:jc w:val="both"/>
              <w:rPr>
                <w:lang w:val="en-US"/>
              </w:rPr>
            </w:pPr>
            <w:r w:rsidRPr="006369F2">
              <w:rPr>
                <w:lang w:val="en-US"/>
              </w:rPr>
              <w:t>2.1. Următoarele documente vor fi considerate părţi componente ale Contractului:</w:t>
            </w:r>
          </w:p>
          <w:p w14:paraId="291F9F73" w14:textId="77777777" w:rsidR="002C50AD" w:rsidRPr="00E73483" w:rsidRDefault="002C50AD" w:rsidP="002C50AD">
            <w:pPr>
              <w:numPr>
                <w:ilvl w:val="0"/>
                <w:numId w:val="36"/>
              </w:numPr>
              <w:tabs>
                <w:tab w:val="left" w:pos="360"/>
              </w:tabs>
              <w:suppressAutoHyphens/>
              <w:ind w:left="-15" w:firstLine="0"/>
              <w:jc w:val="both"/>
            </w:pPr>
            <w:r w:rsidRPr="00E73483">
              <w:t>Formularul contractului;</w:t>
            </w:r>
          </w:p>
          <w:p w14:paraId="3D34CFA0" w14:textId="77777777" w:rsidR="002C50AD" w:rsidRPr="006369F2" w:rsidRDefault="002C50AD" w:rsidP="002C50AD">
            <w:pPr>
              <w:numPr>
                <w:ilvl w:val="0"/>
                <w:numId w:val="36"/>
              </w:numPr>
              <w:tabs>
                <w:tab w:val="left" w:pos="360"/>
              </w:tabs>
              <w:suppressAutoHyphens/>
              <w:ind w:left="-15" w:firstLine="0"/>
              <w:jc w:val="both"/>
              <w:rPr>
                <w:lang w:val="en-US"/>
              </w:rPr>
            </w:pPr>
            <w:r w:rsidRPr="006369F2">
              <w:rPr>
                <w:lang w:val="en-US"/>
              </w:rPr>
              <w:t>Propunerea tehnică și propunerea financiară;</w:t>
            </w:r>
          </w:p>
          <w:p w14:paraId="2E0E0697" w14:textId="77777777" w:rsidR="002C50AD" w:rsidRPr="00E73483" w:rsidRDefault="002C50AD" w:rsidP="002C50AD">
            <w:pPr>
              <w:numPr>
                <w:ilvl w:val="0"/>
                <w:numId w:val="36"/>
              </w:numPr>
              <w:tabs>
                <w:tab w:val="left" w:pos="360"/>
              </w:tabs>
              <w:suppressAutoHyphens/>
              <w:ind w:left="-15" w:firstLine="0"/>
              <w:jc w:val="both"/>
            </w:pPr>
            <w:r w:rsidRPr="00E73483">
              <w:t>Caietul de sarcini;</w:t>
            </w:r>
          </w:p>
          <w:p w14:paraId="6B1FA40C" w14:textId="77777777" w:rsidR="002C50AD" w:rsidRPr="006369F2" w:rsidRDefault="002C50AD" w:rsidP="002C50AD">
            <w:pPr>
              <w:numPr>
                <w:ilvl w:val="0"/>
                <w:numId w:val="36"/>
              </w:numPr>
              <w:tabs>
                <w:tab w:val="left" w:pos="360"/>
              </w:tabs>
              <w:suppressAutoHyphens/>
              <w:ind w:left="-15" w:firstLine="0"/>
              <w:jc w:val="both"/>
              <w:rPr>
                <w:lang w:val="en-US"/>
              </w:rPr>
            </w:pPr>
            <w:r w:rsidRPr="006369F2">
              <w:rPr>
                <w:lang w:val="en-US"/>
              </w:rPr>
              <w:t>Garanția de bună execuție a contractului;</w:t>
            </w:r>
          </w:p>
          <w:p w14:paraId="37E54E5B" w14:textId="77777777" w:rsidR="002C50AD" w:rsidRPr="006369F2" w:rsidRDefault="002C50AD" w:rsidP="002C50AD">
            <w:pPr>
              <w:numPr>
                <w:ilvl w:val="0"/>
                <w:numId w:val="36"/>
              </w:numPr>
              <w:tabs>
                <w:tab w:val="left" w:pos="360"/>
              </w:tabs>
              <w:suppressAutoHyphens/>
              <w:ind w:left="-15" w:firstLine="0"/>
              <w:jc w:val="both"/>
              <w:rPr>
                <w:lang w:val="en-US"/>
              </w:rPr>
            </w:pPr>
            <w:r w:rsidRPr="006369F2">
              <w:rPr>
                <w:lang w:val="en-US"/>
              </w:rPr>
              <w:t>Acordul de asociere (după caz);</w:t>
            </w:r>
          </w:p>
          <w:p w14:paraId="72FBC568" w14:textId="77777777" w:rsidR="002C50AD" w:rsidRPr="006369F2" w:rsidRDefault="002C50AD" w:rsidP="002C50AD">
            <w:pPr>
              <w:numPr>
                <w:ilvl w:val="0"/>
                <w:numId w:val="36"/>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3FD12A81" w14:textId="77777777" w:rsidR="002C50AD" w:rsidRPr="006369F2" w:rsidRDefault="002C50AD" w:rsidP="002C50AD">
            <w:pPr>
              <w:numPr>
                <w:ilvl w:val="0"/>
                <w:numId w:val="36"/>
              </w:numPr>
              <w:tabs>
                <w:tab w:val="left" w:pos="360"/>
              </w:tabs>
              <w:suppressAutoHyphens/>
              <w:ind w:left="-15" w:firstLine="0"/>
              <w:jc w:val="both"/>
              <w:rPr>
                <w:lang w:val="en-US"/>
              </w:rPr>
            </w:pPr>
            <w:r w:rsidRPr="006369F2">
              <w:rPr>
                <w:lang w:val="en-US"/>
              </w:rPr>
              <w:t>Graficul de execuție a contractului aprobat de ambele părți.</w:t>
            </w:r>
          </w:p>
          <w:p w14:paraId="56587D4A" w14:textId="77777777" w:rsidR="002C50AD" w:rsidRPr="006369F2" w:rsidRDefault="002C50AD" w:rsidP="002C50AD">
            <w:pPr>
              <w:pStyle w:val="a"/>
              <w:tabs>
                <w:tab w:val="left" w:pos="360"/>
              </w:tabs>
              <w:ind w:left="1530"/>
            </w:pPr>
          </w:p>
          <w:p w14:paraId="1BCB6557" w14:textId="77777777" w:rsidR="002C50AD" w:rsidRPr="006369F2" w:rsidRDefault="002C50AD" w:rsidP="002C50AD">
            <w:pPr>
              <w:tabs>
                <w:tab w:val="left" w:pos="525"/>
                <w:tab w:val="left" w:pos="3645"/>
              </w:tabs>
              <w:jc w:val="both"/>
              <w:rPr>
                <w:b/>
                <w:lang w:val="en-US"/>
              </w:rPr>
            </w:pPr>
            <w:r w:rsidRPr="006369F2">
              <w:rPr>
                <w:b/>
                <w:lang w:val="en-US"/>
              </w:rPr>
              <w:t>3. PREȚUL CONTRACTULUI ŞI MODALITĂŢILE DE PLATĂ</w:t>
            </w:r>
          </w:p>
          <w:p w14:paraId="64FB6BD5" w14:textId="77777777" w:rsidR="002C50AD" w:rsidRPr="006369F2" w:rsidRDefault="002C50AD" w:rsidP="002C50AD">
            <w:pPr>
              <w:jc w:val="both"/>
              <w:rPr>
                <w:lang w:val="en-US"/>
              </w:rPr>
            </w:pPr>
            <w:r w:rsidRPr="006369F2">
              <w:rPr>
                <w:lang w:val="en-US"/>
              </w:rPr>
              <w:t>3.1. Prețul lucrărilor, ce reprezintă obiectul prezentului contract, este stabilit în lei MDL.</w:t>
            </w:r>
          </w:p>
          <w:p w14:paraId="1C64B12F" w14:textId="77777777" w:rsidR="002C50AD" w:rsidRPr="00423D94" w:rsidRDefault="002C50AD" w:rsidP="002C50AD">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DEE13A4" w14:textId="77777777" w:rsidR="002C50AD" w:rsidRPr="006369F2" w:rsidRDefault="002C50AD" w:rsidP="002C50AD">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117463EE" w14:textId="77777777" w:rsidR="002C50AD" w:rsidRPr="006369F2" w:rsidRDefault="002C50AD" w:rsidP="002C50AD">
            <w:pPr>
              <w:jc w:val="both"/>
              <w:rPr>
                <w:lang w:val="en-US"/>
              </w:rPr>
            </w:pPr>
            <w:r w:rsidRPr="006369F2">
              <w:rPr>
                <w:lang w:val="en-US"/>
              </w:rPr>
              <w:t>3.4. Beneficiarul va verifica procesele-verbale de recepție a lucrărilor executate în termen de ________ zile de la primirea acestora de la Antreprenor.</w:t>
            </w:r>
          </w:p>
          <w:p w14:paraId="392A63C6" w14:textId="77777777" w:rsidR="002C50AD" w:rsidRPr="006369F2" w:rsidRDefault="002C50AD" w:rsidP="002C50AD">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A427341" w14:textId="77777777" w:rsidR="002C50AD" w:rsidRPr="006369F2" w:rsidRDefault="002C50AD" w:rsidP="002C50AD">
            <w:pPr>
              <w:jc w:val="both"/>
              <w:rPr>
                <w:lang w:val="en-US"/>
              </w:rPr>
            </w:pPr>
            <w:r w:rsidRPr="006369F2">
              <w:rPr>
                <w:lang w:val="en-US"/>
              </w:rPr>
              <w:t xml:space="preserve">3.6. Lucrările nu vor fi considerate finalizate până când procesul-verbal de recepţie la terminarea </w:t>
            </w:r>
            <w:r w:rsidRPr="006369F2">
              <w:rPr>
                <w:lang w:val="en-US"/>
              </w:rPr>
              <w:lastRenderedPageBreak/>
              <w:t>lucrărilor  nu va fi semnat de comisia de recepţie, care confirmă că lucrările au fost executate conform contractului.</w:t>
            </w:r>
          </w:p>
          <w:p w14:paraId="524C53A9" w14:textId="77777777" w:rsidR="002C50AD" w:rsidRPr="006369F2" w:rsidRDefault="002C50AD" w:rsidP="002C50AD">
            <w:pPr>
              <w:jc w:val="both"/>
              <w:rPr>
                <w:lang w:val="en-US"/>
              </w:rPr>
            </w:pPr>
          </w:p>
          <w:p w14:paraId="55326C6F" w14:textId="77777777" w:rsidR="002C50AD" w:rsidRPr="006369F2" w:rsidRDefault="002C50AD" w:rsidP="002C50AD">
            <w:pPr>
              <w:pStyle w:val="af2"/>
              <w:tabs>
                <w:tab w:val="left" w:pos="567"/>
              </w:tabs>
              <w:rPr>
                <w:b/>
                <w:lang w:val="en-US"/>
              </w:rPr>
            </w:pPr>
            <w:r w:rsidRPr="006369F2">
              <w:rPr>
                <w:b/>
                <w:lang w:val="en-US"/>
              </w:rPr>
              <w:t>4. DURATA DE EXECUȚIE</w:t>
            </w:r>
          </w:p>
          <w:p w14:paraId="0A76C9B3" w14:textId="77777777" w:rsidR="002C50AD" w:rsidRPr="006369F2" w:rsidRDefault="002C50AD" w:rsidP="002C50AD">
            <w:pPr>
              <w:pStyle w:val="af2"/>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0A2496AC" w14:textId="77777777" w:rsidR="002C50AD" w:rsidRPr="006369F2" w:rsidRDefault="002C50AD" w:rsidP="002C50AD">
            <w:pPr>
              <w:pStyle w:val="af2"/>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8B4F244" w14:textId="77777777" w:rsidR="002C50AD" w:rsidRPr="007926DA" w:rsidRDefault="002C50AD" w:rsidP="002C50AD">
            <w:pPr>
              <w:jc w:val="both"/>
            </w:pPr>
            <w:r w:rsidRPr="007926DA">
              <w:t>- obținerea autorizației de construire de către Beneficiar;</w:t>
            </w:r>
          </w:p>
          <w:p w14:paraId="10BEF3DF" w14:textId="77777777" w:rsidR="002C50AD" w:rsidRPr="007926DA" w:rsidRDefault="002C50AD" w:rsidP="002C50AD">
            <w:pPr>
              <w:jc w:val="both"/>
            </w:pPr>
            <w:r w:rsidRPr="007926DA">
              <w:t>- constituirea garanției de bun</w:t>
            </w:r>
            <w:r>
              <w:t>ă</w:t>
            </w:r>
            <w:r w:rsidRPr="007926DA">
              <w:t xml:space="preserve"> execuție a contractului;</w:t>
            </w:r>
          </w:p>
          <w:p w14:paraId="089E6B56" w14:textId="77777777" w:rsidR="002C50AD" w:rsidRPr="007926DA" w:rsidRDefault="002C50AD" w:rsidP="002C50AD">
            <w:pPr>
              <w:jc w:val="both"/>
            </w:pPr>
            <w:r w:rsidRPr="007926DA">
              <w:t>- semnarea procesului–verbal de predare - primire a amplasamentului, liber de orice sarcini care împiedică realizarea obiectului prezentului contract.</w:t>
            </w:r>
          </w:p>
          <w:p w14:paraId="408873FF" w14:textId="77777777" w:rsidR="002C50AD" w:rsidRPr="006369F2" w:rsidRDefault="002C50AD" w:rsidP="002C50AD">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4DD6C87D" w14:textId="77777777" w:rsidR="002C50AD" w:rsidRPr="006369F2" w:rsidRDefault="002C50AD" w:rsidP="002C50AD">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43D64EDB" w14:textId="77777777" w:rsidR="002C50AD" w:rsidRPr="006369F2" w:rsidRDefault="002C50AD" w:rsidP="002C50AD">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F9C1389" w14:textId="77777777" w:rsidR="002C50AD" w:rsidRPr="006369F2" w:rsidRDefault="002C50AD" w:rsidP="002C50AD">
            <w:pPr>
              <w:tabs>
                <w:tab w:val="left" w:pos="1276"/>
              </w:tabs>
              <w:jc w:val="both"/>
              <w:rPr>
                <w:lang w:val="en-US"/>
              </w:rPr>
            </w:pPr>
            <w:r w:rsidRPr="006369F2">
              <w:rPr>
                <w:lang w:val="en-US"/>
              </w:rPr>
              <w:t>a) generate de Beneficiar;</w:t>
            </w:r>
          </w:p>
          <w:p w14:paraId="71A6186D" w14:textId="77777777" w:rsidR="002C50AD" w:rsidRPr="006369F2" w:rsidRDefault="002C50AD" w:rsidP="002C50AD">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0C040D81" w14:textId="77777777" w:rsidR="002C50AD" w:rsidRPr="006369F2" w:rsidRDefault="002C50AD" w:rsidP="002C50AD">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1286C3BD" w14:textId="77777777" w:rsidR="002C50AD" w:rsidRPr="006369F2" w:rsidRDefault="002C50AD" w:rsidP="002C50AD">
            <w:pPr>
              <w:tabs>
                <w:tab w:val="left" w:pos="1276"/>
              </w:tabs>
              <w:jc w:val="both"/>
              <w:rPr>
                <w:lang w:val="en-US"/>
              </w:rPr>
            </w:pPr>
            <w:r w:rsidRPr="006369F2">
              <w:rPr>
                <w:lang w:val="en-US"/>
              </w:rPr>
              <w:t>d) calamităţilor naturale recunoscute de autoritatea legală.</w:t>
            </w:r>
          </w:p>
          <w:p w14:paraId="570FF423" w14:textId="77777777" w:rsidR="002C50AD" w:rsidRPr="006369F2" w:rsidRDefault="002C50AD" w:rsidP="002C50AD">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A15D1B0" w14:textId="77777777" w:rsidR="002C50AD" w:rsidRPr="006369F2" w:rsidRDefault="002C50AD" w:rsidP="002C50AD">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21A00C9" w14:textId="77777777" w:rsidR="002C50AD" w:rsidRPr="006369F2" w:rsidRDefault="002C50AD" w:rsidP="002C50AD">
            <w:pPr>
              <w:tabs>
                <w:tab w:val="left" w:pos="360"/>
              </w:tabs>
              <w:jc w:val="both"/>
              <w:rPr>
                <w:lang w:val="en-US"/>
              </w:rPr>
            </w:pPr>
          </w:p>
          <w:p w14:paraId="4A9D1388" w14:textId="77777777" w:rsidR="002C50AD" w:rsidRPr="006369F2" w:rsidRDefault="002C50AD" w:rsidP="002C50AD">
            <w:pPr>
              <w:pStyle w:val="af2"/>
              <w:tabs>
                <w:tab w:val="left" w:pos="525"/>
              </w:tabs>
              <w:rPr>
                <w:b/>
                <w:lang w:val="en-US"/>
              </w:rPr>
            </w:pPr>
            <w:r w:rsidRPr="006369F2">
              <w:rPr>
                <w:b/>
                <w:lang w:val="en-US"/>
              </w:rPr>
              <w:t>5. RECEPŢIA LUCRĂRILOR DE EXECUŢIE</w:t>
            </w:r>
          </w:p>
          <w:p w14:paraId="0703338F" w14:textId="77777777" w:rsidR="002C50AD" w:rsidRPr="006369F2" w:rsidRDefault="002C50AD" w:rsidP="002C50AD">
            <w:pPr>
              <w:pStyle w:val="af2"/>
              <w:tabs>
                <w:tab w:val="left" w:pos="567"/>
              </w:tabs>
              <w:rPr>
                <w:lang w:val="en-US"/>
              </w:rPr>
            </w:pPr>
            <w:r w:rsidRPr="006369F2">
              <w:rPr>
                <w:lang w:val="en-US"/>
              </w:rPr>
              <w:t>5.1. Terminarea lucrărilor</w:t>
            </w:r>
          </w:p>
          <w:p w14:paraId="20DD9EB0" w14:textId="77777777" w:rsidR="002C50AD" w:rsidRPr="006369F2" w:rsidRDefault="002C50AD" w:rsidP="002C50AD">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1D8014" w14:textId="77777777" w:rsidR="002C50AD" w:rsidRPr="006369F2" w:rsidRDefault="002C50AD" w:rsidP="002C50AD">
            <w:pPr>
              <w:pStyle w:val="af2"/>
              <w:tabs>
                <w:tab w:val="left" w:pos="567"/>
              </w:tabs>
              <w:rPr>
                <w:lang w:val="en-US"/>
              </w:rPr>
            </w:pPr>
            <w:r w:rsidRPr="006369F2">
              <w:rPr>
                <w:lang w:val="en-US"/>
              </w:rPr>
              <w:t>5.2. Înştiinţarea de Recepţie</w:t>
            </w:r>
          </w:p>
          <w:p w14:paraId="13C77DAC" w14:textId="77777777" w:rsidR="002C50AD" w:rsidRPr="00B70E83" w:rsidRDefault="002C50AD" w:rsidP="002C50AD">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w:t>
            </w:r>
            <w:r w:rsidRPr="006369F2">
              <w:rPr>
                <w:lang w:val="en-US"/>
              </w:rPr>
              <w:lastRenderedPageBreak/>
              <w:t xml:space="preserve">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672CF371" w14:textId="77777777" w:rsidR="002C50AD" w:rsidRPr="006369F2" w:rsidRDefault="002C50AD" w:rsidP="002C50AD">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42842C96" w14:textId="77777777" w:rsidR="002C50AD" w:rsidRPr="00B70E83" w:rsidRDefault="002C50AD" w:rsidP="002C50AD">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63AF5DF7" w14:textId="77777777" w:rsidR="002C50AD" w:rsidRPr="006369F2" w:rsidRDefault="002C50AD" w:rsidP="002C50AD">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59B4C703" w14:textId="77777777" w:rsidR="002C50AD" w:rsidRPr="006369F2" w:rsidRDefault="002C50AD" w:rsidP="002C50AD">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0743A8B7" w14:textId="77777777" w:rsidR="002C50AD" w:rsidRPr="006369F2" w:rsidRDefault="002C50AD" w:rsidP="002C50AD">
            <w:pPr>
              <w:pStyle w:val="af2"/>
              <w:tabs>
                <w:tab w:val="left" w:pos="567"/>
              </w:tabs>
              <w:rPr>
                <w:lang w:val="en-US"/>
              </w:rPr>
            </w:pPr>
            <w:r w:rsidRPr="006369F2">
              <w:rPr>
                <w:lang w:val="en-US"/>
              </w:rPr>
              <w:t xml:space="preserve">5.2.6. Recepţia finală va fi efectuată conform prevederilor actelor normative. </w:t>
            </w:r>
          </w:p>
          <w:p w14:paraId="49AC3A2A" w14:textId="77777777" w:rsidR="002C50AD" w:rsidRPr="006369F2" w:rsidRDefault="002C50AD" w:rsidP="002C50AD">
            <w:pPr>
              <w:pStyle w:val="af2"/>
              <w:tabs>
                <w:tab w:val="left" w:pos="567"/>
              </w:tabs>
              <w:rPr>
                <w:lang w:val="en-US"/>
              </w:rPr>
            </w:pPr>
          </w:p>
          <w:p w14:paraId="6F40343F" w14:textId="77777777" w:rsidR="002C50AD" w:rsidRPr="006369F2" w:rsidRDefault="002C50AD" w:rsidP="002C50AD">
            <w:pPr>
              <w:tabs>
                <w:tab w:val="left" w:pos="525"/>
              </w:tabs>
              <w:jc w:val="both"/>
              <w:rPr>
                <w:b/>
                <w:lang w:val="en-US"/>
              </w:rPr>
            </w:pPr>
            <w:r w:rsidRPr="006369F2">
              <w:rPr>
                <w:b/>
                <w:lang w:val="en-US"/>
              </w:rPr>
              <w:t>6. REMEDIEREA DEFECTELOR</w:t>
            </w:r>
          </w:p>
          <w:p w14:paraId="0D2150AC" w14:textId="77777777" w:rsidR="002C50AD" w:rsidRPr="006369F2" w:rsidRDefault="002C50AD" w:rsidP="002C50AD">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2208CA8" w14:textId="77777777" w:rsidR="002C50AD" w:rsidRPr="006369F2" w:rsidRDefault="002C50AD" w:rsidP="002C50AD">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45C0EF62" w14:textId="77777777" w:rsidR="002C50AD" w:rsidRPr="006369F2" w:rsidRDefault="002C50AD" w:rsidP="002C50AD">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15AC6117" w14:textId="77777777" w:rsidR="002C50AD" w:rsidRPr="006369F2" w:rsidRDefault="002C50AD" w:rsidP="002C50AD">
            <w:pPr>
              <w:pStyle w:val="af2"/>
              <w:tabs>
                <w:tab w:val="left" w:pos="567"/>
              </w:tabs>
              <w:rPr>
                <w:lang w:val="en-US"/>
              </w:rPr>
            </w:pPr>
          </w:p>
          <w:p w14:paraId="111564B5" w14:textId="77777777" w:rsidR="002C50AD" w:rsidRPr="006369F2" w:rsidRDefault="002C50AD" w:rsidP="002C50AD">
            <w:pPr>
              <w:pStyle w:val="af2"/>
              <w:tabs>
                <w:tab w:val="left" w:pos="525"/>
              </w:tabs>
              <w:rPr>
                <w:lang w:val="en-US"/>
              </w:rPr>
            </w:pPr>
            <w:r w:rsidRPr="006369F2">
              <w:rPr>
                <w:b/>
                <w:lang w:val="en-US"/>
              </w:rPr>
              <w:t>7. DREPTURILE ŞI OBLIGAŢIUNILE ANTREPRENORULUI ŞI ALE BENEFICIARULUI</w:t>
            </w:r>
          </w:p>
          <w:p w14:paraId="7CC533D0" w14:textId="77777777" w:rsidR="002C50AD" w:rsidRPr="006369F2" w:rsidRDefault="002C50AD" w:rsidP="002C50AD">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461BE61" w14:textId="77777777" w:rsidR="002C50AD" w:rsidRPr="006369F2" w:rsidRDefault="002C50AD" w:rsidP="002C50AD">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4D166FB" w14:textId="77777777" w:rsidR="002C50AD" w:rsidRPr="006369F2" w:rsidRDefault="002C50AD" w:rsidP="002C50AD">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0687990" w14:textId="77777777" w:rsidR="002C50AD" w:rsidRPr="006369F2" w:rsidRDefault="002C50AD" w:rsidP="002C50AD">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130C3CA4" w14:textId="77777777" w:rsidR="002C50AD" w:rsidRPr="006369F2" w:rsidRDefault="002C50AD" w:rsidP="002C50AD">
            <w:pPr>
              <w:tabs>
                <w:tab w:val="left" w:pos="1276"/>
              </w:tabs>
              <w:jc w:val="both"/>
              <w:rPr>
                <w:lang w:val="en-US"/>
              </w:rPr>
            </w:pPr>
            <w:r w:rsidRPr="006369F2">
              <w:rPr>
                <w:lang w:val="en-US"/>
              </w:rPr>
              <w:t>a) un exemplar rămâne la dispoziţia Antreprenorului,</w:t>
            </w:r>
          </w:p>
          <w:p w14:paraId="577F2350" w14:textId="77777777" w:rsidR="002C50AD" w:rsidRPr="006369F2" w:rsidRDefault="002C50AD" w:rsidP="002C50AD">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w:t>
            </w:r>
            <w:r w:rsidRPr="006369F2">
              <w:rPr>
                <w:lang w:val="en-US"/>
              </w:rPr>
              <w:lastRenderedPageBreak/>
              <w:t xml:space="preserve">dirigintele de șantier. </w:t>
            </w:r>
          </w:p>
          <w:p w14:paraId="437A95B2" w14:textId="77777777" w:rsidR="002C50AD" w:rsidRPr="006369F2" w:rsidRDefault="002C50AD" w:rsidP="002C50AD">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0CD9B24" w14:textId="77777777" w:rsidR="002C50AD" w:rsidRPr="006369F2" w:rsidRDefault="002C50AD" w:rsidP="002C50AD">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AC586DF" w14:textId="77777777" w:rsidR="002C50AD" w:rsidRPr="006369F2" w:rsidRDefault="002C50AD" w:rsidP="002C50AD">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6D40E34" w14:textId="77777777" w:rsidR="002C50AD" w:rsidRPr="006369F2" w:rsidRDefault="002C50AD" w:rsidP="002C50AD">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103197AB" w14:textId="77777777" w:rsidR="002C50AD" w:rsidRPr="006369F2" w:rsidRDefault="002C50AD" w:rsidP="002C50AD">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9942621" w14:textId="77777777" w:rsidR="002C50AD" w:rsidRPr="006369F2" w:rsidRDefault="002C50AD" w:rsidP="002C50AD">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87A3DF" w14:textId="77777777" w:rsidR="002C50AD" w:rsidRPr="006369F2" w:rsidRDefault="002C50AD" w:rsidP="002C50AD">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5A65A5C" w14:textId="77777777" w:rsidR="002C50AD" w:rsidRPr="006369F2" w:rsidRDefault="002C50AD" w:rsidP="002C50AD">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9E545AC" w14:textId="77777777" w:rsidR="002C50AD" w:rsidRPr="006369F2" w:rsidRDefault="002C50AD" w:rsidP="002C50AD">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6BAED7E9" w14:textId="77777777" w:rsidR="002C50AD" w:rsidRPr="006369F2" w:rsidRDefault="002C50AD" w:rsidP="002C50AD">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D9DEC5F" w14:textId="77777777" w:rsidR="002C50AD" w:rsidRPr="006369F2" w:rsidRDefault="002C50AD" w:rsidP="002C50AD">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E81D38D" w14:textId="77777777" w:rsidR="002C50AD" w:rsidRPr="006369F2" w:rsidRDefault="002C50AD" w:rsidP="002C50AD">
            <w:pPr>
              <w:tabs>
                <w:tab w:val="left" w:pos="1276"/>
              </w:tabs>
              <w:jc w:val="both"/>
              <w:rPr>
                <w:lang w:val="en-US"/>
              </w:rPr>
            </w:pPr>
            <w:r w:rsidRPr="006369F2">
              <w:rPr>
                <w:lang w:val="en-US"/>
              </w:rPr>
              <w:t xml:space="preserve">7.16. Pe parcursul executării lucrărilor, Beneficiarul are dreptul să dispună în scris: </w:t>
            </w:r>
          </w:p>
          <w:p w14:paraId="759D964C" w14:textId="77777777" w:rsidR="002C50AD" w:rsidRPr="006369F2" w:rsidRDefault="002C50AD" w:rsidP="002C50AD">
            <w:pPr>
              <w:pStyle w:val="a"/>
              <w:numPr>
                <w:ilvl w:val="0"/>
                <w:numId w:val="35"/>
              </w:numPr>
              <w:tabs>
                <w:tab w:val="clear" w:pos="1134"/>
                <w:tab w:val="left" w:pos="345"/>
              </w:tabs>
              <w:ind w:left="0" w:firstLine="0"/>
              <w:contextualSpacing/>
            </w:pPr>
            <w:r w:rsidRPr="006369F2">
              <w:t xml:space="preserve">îndepărtarea de pe şantier a oricăror materiale care sunt calitativ necorespunzătoare; </w:t>
            </w:r>
          </w:p>
          <w:p w14:paraId="399BC5CA" w14:textId="77777777" w:rsidR="002C50AD" w:rsidRPr="006369F2" w:rsidRDefault="002C50AD" w:rsidP="002C50AD">
            <w:pPr>
              <w:numPr>
                <w:ilvl w:val="0"/>
                <w:numId w:val="35"/>
              </w:numPr>
              <w:tabs>
                <w:tab w:val="left" w:pos="345"/>
              </w:tabs>
              <w:ind w:left="0" w:firstLine="0"/>
              <w:jc w:val="both"/>
              <w:rPr>
                <w:lang w:val="en-US"/>
              </w:rPr>
            </w:pPr>
            <w:r w:rsidRPr="006369F2">
              <w:rPr>
                <w:lang w:val="en-US"/>
              </w:rPr>
              <w:t xml:space="preserve">înlocuirea materialelor necorespunzătoare calitativ cu altele corespunzătoare; </w:t>
            </w:r>
          </w:p>
          <w:p w14:paraId="27FFAAAE" w14:textId="77777777" w:rsidR="002C50AD" w:rsidRPr="006369F2" w:rsidRDefault="002C50AD" w:rsidP="002C50AD">
            <w:pPr>
              <w:numPr>
                <w:ilvl w:val="0"/>
                <w:numId w:val="35"/>
              </w:numPr>
              <w:tabs>
                <w:tab w:val="left" w:pos="345"/>
              </w:tabs>
              <w:ind w:left="0" w:firstLine="0"/>
              <w:jc w:val="both"/>
              <w:rPr>
                <w:lang w:val="en-US"/>
              </w:rPr>
            </w:pPr>
            <w:r w:rsidRPr="006369F2">
              <w:rPr>
                <w:lang w:val="en-US"/>
              </w:rPr>
              <w:lastRenderedPageBreak/>
              <w:t xml:space="preserve">îndepărtarea sau refacerea oricărei lucrări sau părţi de lucrare necorespunzătoare din punct de vedere calitativ. </w:t>
            </w:r>
          </w:p>
          <w:p w14:paraId="164395F4" w14:textId="77777777" w:rsidR="002C50AD" w:rsidRPr="006369F2" w:rsidRDefault="002C50AD" w:rsidP="002C50AD">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9DC62B8" w14:textId="77777777" w:rsidR="002C50AD" w:rsidRPr="006369F2" w:rsidRDefault="002C50AD" w:rsidP="002C50AD">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6C405B5" w14:textId="77777777" w:rsidR="002C50AD" w:rsidRPr="006369F2" w:rsidRDefault="002C50AD" w:rsidP="002C50AD">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91BDAEE" w14:textId="77777777" w:rsidR="002C50AD" w:rsidRPr="006369F2" w:rsidRDefault="002C50AD" w:rsidP="002C50AD">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7CAA9EB2" w14:textId="77777777" w:rsidR="002C50AD" w:rsidRPr="006369F2" w:rsidRDefault="002C50AD" w:rsidP="002C50AD">
            <w:pPr>
              <w:tabs>
                <w:tab w:val="left" w:pos="314"/>
              </w:tabs>
              <w:jc w:val="both"/>
              <w:rPr>
                <w:lang w:val="en-US"/>
              </w:rPr>
            </w:pPr>
            <w:r w:rsidRPr="006369F2">
              <w:rPr>
                <w:lang w:val="en-US"/>
              </w:rPr>
              <w:t>7.21. Antreprenorul răspunde pentru defectele ascunse ale construcției, în conformitate cu prevederile actelor normative.</w:t>
            </w:r>
          </w:p>
          <w:p w14:paraId="38970262" w14:textId="77777777" w:rsidR="002C50AD" w:rsidRPr="006369F2" w:rsidRDefault="002C50AD" w:rsidP="002C50AD">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4433CDA" w14:textId="77777777" w:rsidR="002C50AD" w:rsidRPr="006369F2" w:rsidRDefault="002C50AD" w:rsidP="002C50AD">
            <w:pPr>
              <w:pStyle w:val="af2"/>
              <w:tabs>
                <w:tab w:val="left" w:pos="525"/>
              </w:tabs>
              <w:rPr>
                <w:lang w:val="en-US"/>
              </w:rPr>
            </w:pPr>
          </w:p>
          <w:p w14:paraId="7282231A" w14:textId="77777777" w:rsidR="002C50AD" w:rsidRPr="006369F2" w:rsidRDefault="002C50AD" w:rsidP="002C50AD">
            <w:pPr>
              <w:pStyle w:val="af2"/>
              <w:tabs>
                <w:tab w:val="left" w:pos="525"/>
              </w:tabs>
              <w:rPr>
                <w:b/>
                <w:lang w:val="en-US"/>
              </w:rPr>
            </w:pPr>
            <w:r w:rsidRPr="006369F2">
              <w:rPr>
                <w:b/>
                <w:lang w:val="en-US"/>
              </w:rPr>
              <w:t>8. MODIFICĂRI</w:t>
            </w:r>
          </w:p>
          <w:p w14:paraId="05898739" w14:textId="77777777" w:rsidR="002C50AD" w:rsidRPr="006369F2" w:rsidRDefault="002C50AD" w:rsidP="002C50AD">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0815430B" w14:textId="77777777" w:rsidR="002C50AD" w:rsidRPr="006369F2" w:rsidRDefault="002C50AD" w:rsidP="002C50AD">
            <w:pPr>
              <w:tabs>
                <w:tab w:val="left" w:pos="360"/>
              </w:tabs>
              <w:jc w:val="both"/>
              <w:rPr>
                <w:lang w:val="en-US"/>
              </w:rPr>
            </w:pPr>
          </w:p>
          <w:p w14:paraId="32B9AC5A" w14:textId="77777777" w:rsidR="002C50AD" w:rsidRPr="006369F2" w:rsidRDefault="002C50AD" w:rsidP="002C50AD">
            <w:pPr>
              <w:tabs>
                <w:tab w:val="left" w:pos="360"/>
              </w:tabs>
              <w:jc w:val="both"/>
              <w:rPr>
                <w:lang w:val="en-US"/>
              </w:rPr>
            </w:pPr>
            <w:r w:rsidRPr="004D58FA">
              <w:rPr>
                <w:b/>
                <w:lang w:val="en-US"/>
              </w:rPr>
              <w:t>9. AJUSTAREA PREŢULUI CONTRACTULUI</w:t>
            </w:r>
          </w:p>
          <w:p w14:paraId="1815CABF" w14:textId="77777777" w:rsidR="002C50AD" w:rsidRPr="007926DA" w:rsidRDefault="002C50AD" w:rsidP="002C50AD">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170FB0E5" w14:textId="77777777" w:rsidR="002C50AD" w:rsidRPr="006369F2" w:rsidRDefault="002C50AD" w:rsidP="002C50AD">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001FAD0" w14:textId="77777777" w:rsidR="002C50AD" w:rsidRPr="006369F2" w:rsidRDefault="002C50AD" w:rsidP="002C50AD">
            <w:pPr>
              <w:tabs>
                <w:tab w:val="left" w:pos="360"/>
              </w:tabs>
              <w:jc w:val="both"/>
              <w:rPr>
                <w:lang w:val="en-US"/>
              </w:rPr>
            </w:pPr>
          </w:p>
          <w:p w14:paraId="76FFCB2F" w14:textId="77777777" w:rsidR="002C50AD" w:rsidRPr="006369F2" w:rsidRDefault="002C50AD" w:rsidP="002C50AD">
            <w:pPr>
              <w:tabs>
                <w:tab w:val="left" w:pos="555"/>
                <w:tab w:val="left" w:pos="4365"/>
              </w:tabs>
              <w:jc w:val="both"/>
              <w:rPr>
                <w:b/>
                <w:lang w:val="en-US"/>
              </w:rPr>
            </w:pPr>
            <w:r w:rsidRPr="006369F2">
              <w:rPr>
                <w:b/>
                <w:lang w:val="en-US"/>
              </w:rPr>
              <w:t xml:space="preserve">10. ANTREPRENORUL ŞI SUBANTREPRENORII </w:t>
            </w:r>
          </w:p>
          <w:p w14:paraId="4E22D12B" w14:textId="77777777" w:rsidR="002C50AD" w:rsidRPr="006369F2" w:rsidRDefault="002C50AD" w:rsidP="002C50AD">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8BF4BA5" w14:textId="77777777" w:rsidR="002C50AD" w:rsidRPr="006369F2" w:rsidRDefault="002C50AD" w:rsidP="002C50AD">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4DC5B76E" w14:textId="77777777" w:rsidR="002C50AD" w:rsidRDefault="002C50AD" w:rsidP="002C50AD">
            <w:pPr>
              <w:tabs>
                <w:tab w:val="left" w:pos="4365"/>
              </w:tabs>
              <w:spacing w:before="240" w:after="240"/>
              <w:contextualSpacing/>
              <w:jc w:val="both"/>
            </w:pPr>
            <w:r w:rsidRPr="006369F2">
              <w:rPr>
                <w:lang w:val="en-US"/>
              </w:rPr>
              <w:lastRenderedPageBreak/>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351AE388" w14:textId="77777777" w:rsidR="002C50AD" w:rsidRPr="006369F2" w:rsidRDefault="002C50AD" w:rsidP="002C50AD">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397B9D0" w14:textId="77777777" w:rsidR="002C50AD" w:rsidRPr="006369F2" w:rsidRDefault="002C50AD" w:rsidP="002C50AD">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EC03F7F" w14:textId="77777777" w:rsidR="002C50AD" w:rsidRPr="006369F2" w:rsidRDefault="002C50AD" w:rsidP="002C50AD">
            <w:pPr>
              <w:tabs>
                <w:tab w:val="left" w:pos="4365"/>
              </w:tabs>
              <w:jc w:val="both"/>
              <w:rPr>
                <w:b/>
                <w:lang w:val="en-US"/>
              </w:rPr>
            </w:pPr>
          </w:p>
          <w:p w14:paraId="4050CA4C" w14:textId="77777777" w:rsidR="002C50AD" w:rsidRPr="006369F2" w:rsidRDefault="002C50AD" w:rsidP="002C50AD">
            <w:pPr>
              <w:tabs>
                <w:tab w:val="left" w:pos="4365"/>
              </w:tabs>
              <w:jc w:val="both"/>
              <w:rPr>
                <w:lang w:val="en-US"/>
              </w:rPr>
            </w:pPr>
            <w:r w:rsidRPr="006369F2">
              <w:rPr>
                <w:b/>
                <w:lang w:val="en-US"/>
              </w:rPr>
              <w:t>11. FORȚA DE MUNCĂ</w:t>
            </w:r>
          </w:p>
          <w:p w14:paraId="766D934F" w14:textId="77777777" w:rsidR="002C50AD" w:rsidRPr="006369F2" w:rsidRDefault="002C50AD" w:rsidP="002C50AD">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64B92566" w14:textId="77777777" w:rsidR="002C50AD" w:rsidRPr="006369F2" w:rsidRDefault="002C50AD" w:rsidP="002C50AD">
            <w:pPr>
              <w:pStyle w:val="a"/>
              <w:tabs>
                <w:tab w:val="left" w:pos="795"/>
              </w:tabs>
              <w:ind w:left="-15"/>
            </w:pPr>
          </w:p>
          <w:p w14:paraId="2DDCA2E1" w14:textId="77777777" w:rsidR="002C50AD" w:rsidRPr="006369F2" w:rsidRDefault="002C50AD" w:rsidP="002C50AD">
            <w:pPr>
              <w:tabs>
                <w:tab w:val="left" w:pos="795"/>
              </w:tabs>
              <w:jc w:val="both"/>
              <w:rPr>
                <w:lang w:val="en-US"/>
              </w:rPr>
            </w:pPr>
            <w:r w:rsidRPr="006369F2">
              <w:rPr>
                <w:b/>
                <w:lang w:val="en-US"/>
              </w:rPr>
              <w:t>12. MATERIALELE ŞI EXECUŢIA LUCRĂRILOR</w:t>
            </w:r>
          </w:p>
          <w:p w14:paraId="04617001" w14:textId="77777777" w:rsidR="002C50AD" w:rsidRPr="006369F2" w:rsidRDefault="002C50AD" w:rsidP="002C50AD">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91276CF" w14:textId="77777777" w:rsidR="002C50AD" w:rsidRPr="006369F2" w:rsidRDefault="002C50AD" w:rsidP="002C50AD">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4464AFA0" w14:textId="77777777" w:rsidR="002C50AD" w:rsidRPr="006369F2" w:rsidRDefault="002C50AD" w:rsidP="002C50AD">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5B27174" w14:textId="77777777" w:rsidR="002C50AD" w:rsidRPr="006369F2" w:rsidRDefault="002C50AD" w:rsidP="002C50AD">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09B7514D" w14:textId="77777777" w:rsidR="002C50AD" w:rsidRPr="006369F2" w:rsidRDefault="002C50AD" w:rsidP="002C50AD">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58B6A880" w14:textId="77777777" w:rsidR="002C50AD" w:rsidRPr="006369F2" w:rsidRDefault="002C50AD" w:rsidP="002C50AD">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26B12CF" w14:textId="77777777" w:rsidR="002C50AD" w:rsidRPr="006369F2" w:rsidRDefault="002C50AD" w:rsidP="002C50AD">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0BD8703" w14:textId="77777777" w:rsidR="002C50AD" w:rsidRPr="006369F2" w:rsidRDefault="002C50AD" w:rsidP="002C50AD">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1F142A6" w14:textId="77777777" w:rsidR="002C50AD" w:rsidRPr="006369F2" w:rsidRDefault="002C50AD" w:rsidP="002C50AD">
            <w:pPr>
              <w:tabs>
                <w:tab w:val="left" w:pos="360"/>
              </w:tabs>
              <w:jc w:val="both"/>
              <w:rPr>
                <w:lang w:val="en-US"/>
              </w:rPr>
            </w:pPr>
          </w:p>
          <w:p w14:paraId="2F96BBDD" w14:textId="77777777" w:rsidR="002C50AD" w:rsidRPr="006369F2" w:rsidRDefault="002C50AD" w:rsidP="002C50AD">
            <w:pPr>
              <w:tabs>
                <w:tab w:val="left" w:pos="525"/>
              </w:tabs>
              <w:jc w:val="both"/>
              <w:rPr>
                <w:lang w:val="en-US"/>
              </w:rPr>
            </w:pPr>
            <w:r w:rsidRPr="006369F2">
              <w:rPr>
                <w:b/>
                <w:lang w:val="en-US"/>
              </w:rPr>
              <w:t>13. PERIOADA DE GARANŢIE ŞI REMEDIERI ÎN PERIOADA DE GARANŢIE</w:t>
            </w:r>
          </w:p>
          <w:p w14:paraId="44B1D3CB" w14:textId="77777777" w:rsidR="002C50AD" w:rsidRPr="006369F2" w:rsidRDefault="002C50AD" w:rsidP="002C50AD">
            <w:pPr>
              <w:pStyle w:val="af2"/>
              <w:tabs>
                <w:tab w:val="left" w:pos="567"/>
              </w:tabs>
              <w:rPr>
                <w:lang w:val="en-US"/>
              </w:rPr>
            </w:pPr>
            <w:r w:rsidRPr="006369F2">
              <w:rPr>
                <w:lang w:val="en-US"/>
              </w:rPr>
              <w:t xml:space="preserve">13.1. Perioada de garanție curge de la data recepției la terminarea lucrărilor și este  de  </w:t>
            </w:r>
            <w:r w:rsidRPr="006369F2">
              <w:rPr>
                <w:lang w:val="en-US"/>
              </w:rPr>
              <w:lastRenderedPageBreak/>
              <w:t xml:space="preserve">____ luni. </w:t>
            </w:r>
          </w:p>
          <w:p w14:paraId="7516E9A9" w14:textId="77777777" w:rsidR="002C50AD" w:rsidRPr="006369F2" w:rsidRDefault="002C50AD" w:rsidP="002C50AD">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0B0EED36" w14:textId="77777777" w:rsidR="002C50AD" w:rsidRPr="007926DA" w:rsidRDefault="002C50AD" w:rsidP="002C50AD">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6AEEAFC" w14:textId="77777777" w:rsidR="002C50AD" w:rsidRPr="007926DA" w:rsidRDefault="002C50AD" w:rsidP="002C50AD">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0F79B27F" w14:textId="77777777" w:rsidR="002C50AD" w:rsidRDefault="002C50AD" w:rsidP="002C50AD">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4AC169A9" w14:textId="77777777" w:rsidR="002C50AD" w:rsidRDefault="002C50AD" w:rsidP="002C50AD">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8FF42B8" w14:textId="77777777" w:rsidR="002C50AD" w:rsidRDefault="002C50AD" w:rsidP="002C50AD">
            <w:pPr>
              <w:tabs>
                <w:tab w:val="left" w:pos="360"/>
              </w:tabs>
              <w:jc w:val="both"/>
            </w:pPr>
          </w:p>
          <w:p w14:paraId="73AF943D" w14:textId="77777777" w:rsidR="002C50AD" w:rsidRPr="006369F2" w:rsidRDefault="002C50AD" w:rsidP="002C50AD">
            <w:pPr>
              <w:tabs>
                <w:tab w:val="left" w:pos="525"/>
              </w:tabs>
              <w:jc w:val="both"/>
              <w:rPr>
                <w:lang w:val="en-US"/>
              </w:rPr>
            </w:pPr>
            <w:r w:rsidRPr="006369F2">
              <w:rPr>
                <w:b/>
                <w:lang w:val="en-US"/>
              </w:rPr>
              <w:t>14. RĂSPUNDEREA PĂRŢILOR</w:t>
            </w:r>
          </w:p>
          <w:p w14:paraId="31D6CAB1" w14:textId="77777777" w:rsidR="002C50AD" w:rsidRPr="006369F2" w:rsidRDefault="002C50AD" w:rsidP="002C50AD">
            <w:pPr>
              <w:pStyle w:val="af2"/>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182ABCBF" w14:textId="77777777" w:rsidR="002C50AD" w:rsidRPr="006369F2" w:rsidRDefault="002C50AD" w:rsidP="002C50AD">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A97BA10" w14:textId="77777777" w:rsidR="002C50AD" w:rsidRPr="006369F2" w:rsidRDefault="002C50AD" w:rsidP="002C50AD">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69C9C702" w14:textId="77777777" w:rsidR="002C50AD" w:rsidRPr="006369F2" w:rsidRDefault="002C50AD" w:rsidP="002C50AD">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7CE497B3" w14:textId="77777777" w:rsidR="002C50AD" w:rsidRPr="006369F2" w:rsidRDefault="002C50AD" w:rsidP="002C50AD">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89CB785" w14:textId="77777777" w:rsidR="002C50AD" w:rsidRPr="006369F2" w:rsidRDefault="002C50AD" w:rsidP="002C50AD">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F394F24" w14:textId="77777777" w:rsidR="002C50AD" w:rsidRPr="006369F2" w:rsidRDefault="002C50AD" w:rsidP="002C50AD">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49E1283" w14:textId="77777777" w:rsidR="002C50AD" w:rsidRPr="006369F2" w:rsidRDefault="002C50AD" w:rsidP="002C50AD">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F38FDCA" w14:textId="77777777" w:rsidR="002C50AD" w:rsidRPr="006369F2" w:rsidRDefault="002C50AD" w:rsidP="002C50AD">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86CEBD3" w14:textId="77777777" w:rsidR="002C50AD" w:rsidRPr="006369F2" w:rsidRDefault="002C50AD" w:rsidP="002C50AD">
            <w:pPr>
              <w:tabs>
                <w:tab w:val="left" w:pos="360"/>
              </w:tabs>
              <w:jc w:val="both"/>
              <w:rPr>
                <w:lang w:val="en-US"/>
              </w:rPr>
            </w:pPr>
          </w:p>
          <w:p w14:paraId="459FD565" w14:textId="77777777" w:rsidR="002C50AD" w:rsidRPr="006369F2" w:rsidRDefault="002C50AD" w:rsidP="002C50AD">
            <w:pPr>
              <w:tabs>
                <w:tab w:val="left" w:pos="525"/>
              </w:tabs>
              <w:jc w:val="both"/>
              <w:rPr>
                <w:lang w:val="en-US"/>
              </w:rPr>
            </w:pPr>
            <w:r w:rsidRPr="006369F2">
              <w:rPr>
                <w:b/>
                <w:lang w:val="en-US"/>
              </w:rPr>
              <w:lastRenderedPageBreak/>
              <w:t>15. RECLAMAŢII ŞI SANCŢIUNI</w:t>
            </w:r>
          </w:p>
          <w:p w14:paraId="1FCA5212" w14:textId="77777777" w:rsidR="002C50AD" w:rsidRPr="006369F2" w:rsidRDefault="002C50AD" w:rsidP="002C50AD">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FBB2FDE" w14:textId="77777777" w:rsidR="002C50AD" w:rsidRPr="006369F2" w:rsidRDefault="002C50AD" w:rsidP="002C50AD">
            <w:pPr>
              <w:jc w:val="both"/>
              <w:rPr>
                <w:color w:val="000000"/>
                <w:lang w:val="en-US"/>
              </w:rPr>
            </w:pPr>
            <w:r w:rsidRPr="006369F2">
              <w:rPr>
                <w:color w:val="000000"/>
                <w:lang w:val="en-US"/>
              </w:rPr>
              <w:t>15.2. Beneficiarul va notifica Antreprenorul în scris cu privire la deducerea acestor penalități și modul de calcul.</w:t>
            </w:r>
          </w:p>
          <w:p w14:paraId="3B281B62" w14:textId="77777777" w:rsidR="002C50AD" w:rsidRPr="006369F2" w:rsidRDefault="002C50AD" w:rsidP="002C50AD">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CAF603D" w14:textId="77777777" w:rsidR="002C50AD" w:rsidRPr="006369F2" w:rsidRDefault="002C50AD" w:rsidP="002C50AD">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3F0BAB46" w14:textId="77777777" w:rsidR="002C50AD" w:rsidRPr="00F538D1" w:rsidRDefault="002C50AD" w:rsidP="002C50AD">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3DB66F3A" w14:textId="77777777" w:rsidR="002C50AD" w:rsidRPr="00F538D1" w:rsidRDefault="002C50AD" w:rsidP="002C50AD">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1AD5D2E6" w14:textId="77777777" w:rsidR="002C50AD" w:rsidRPr="006369F2" w:rsidRDefault="002C50AD" w:rsidP="002C50AD">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8087854" w14:textId="77777777" w:rsidR="002C50AD" w:rsidRPr="006369F2" w:rsidRDefault="002C50AD" w:rsidP="002C50AD">
            <w:pPr>
              <w:tabs>
                <w:tab w:val="left" w:pos="360"/>
              </w:tabs>
              <w:jc w:val="both"/>
              <w:rPr>
                <w:lang w:val="en-US"/>
              </w:rPr>
            </w:pPr>
          </w:p>
          <w:p w14:paraId="17FCFFE4" w14:textId="77777777" w:rsidR="002C50AD" w:rsidRPr="00DB0E74" w:rsidRDefault="002C50AD" w:rsidP="002C50AD">
            <w:pPr>
              <w:tabs>
                <w:tab w:val="left" w:pos="540"/>
              </w:tabs>
              <w:jc w:val="both"/>
              <w:rPr>
                <w:b/>
                <w:lang w:val="en-US"/>
              </w:rPr>
            </w:pPr>
            <w:r w:rsidRPr="00DB0E74">
              <w:rPr>
                <w:b/>
                <w:lang w:val="en-US"/>
              </w:rPr>
              <w:t xml:space="preserve">16. GARANŢIA DE BUNĂ EXECUŢIE A CONTRACTULUI </w:t>
            </w:r>
          </w:p>
          <w:p w14:paraId="5FF18B58" w14:textId="77777777" w:rsidR="002C50AD" w:rsidRPr="00304B34" w:rsidRDefault="002C50AD" w:rsidP="002C50AD">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07B8DAD" w14:textId="77777777" w:rsidR="002C50AD" w:rsidRPr="00304B34" w:rsidRDefault="002C50AD" w:rsidP="002C50AD">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2EF71677" w14:textId="77777777" w:rsidR="002C50AD" w:rsidRPr="00304B34" w:rsidRDefault="002C50AD" w:rsidP="002C50AD">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825AD4B" w14:textId="77777777" w:rsidR="002C50AD" w:rsidRPr="00304B34" w:rsidRDefault="002C50AD" w:rsidP="002C50AD">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875FCD3" w14:textId="77777777" w:rsidR="002C50AD" w:rsidRPr="00304B34" w:rsidRDefault="002C50AD" w:rsidP="002C50AD">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2170F7AE" w14:textId="77777777" w:rsidR="002C50AD" w:rsidRPr="00304B34" w:rsidRDefault="002C50AD" w:rsidP="002C50AD">
            <w:pPr>
              <w:jc w:val="both"/>
            </w:pPr>
            <w:r>
              <w:lastRenderedPageBreak/>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05DA9D90" w14:textId="77777777" w:rsidR="002C50AD" w:rsidRPr="00304B34" w:rsidRDefault="002C50AD" w:rsidP="002C50AD">
            <w:pPr>
              <w:jc w:val="both"/>
            </w:pPr>
            <w:r>
              <w:t>16</w:t>
            </w:r>
            <w:r w:rsidRPr="00304B34">
              <w:t>.5. Beneficiarul va executa garanţia de bună execuţie, în eventualitatea în care:</w:t>
            </w:r>
          </w:p>
          <w:p w14:paraId="2EDB5E80" w14:textId="77777777" w:rsidR="002C50AD" w:rsidRPr="00304B34" w:rsidRDefault="002C50AD" w:rsidP="002C50AD">
            <w:pPr>
              <w:jc w:val="both"/>
            </w:pPr>
            <w:r w:rsidRPr="00304B34">
              <w:t xml:space="preserve">a) oricând pe parcursul îndeplinirii contractului, în limita prejudiciului creat, în conformitate cu </w:t>
            </w:r>
            <w:r>
              <w:t>actele normative</w:t>
            </w:r>
            <w:r w:rsidRPr="00304B34">
              <w:t>;</w:t>
            </w:r>
          </w:p>
          <w:p w14:paraId="30C52F64" w14:textId="77777777" w:rsidR="002C50AD" w:rsidRPr="00304B34" w:rsidRDefault="002C50AD" w:rsidP="002C50AD">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7B7CF78" w14:textId="77777777" w:rsidR="002C50AD" w:rsidRPr="00304B34" w:rsidRDefault="002C50AD" w:rsidP="002C50AD">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19EF4A8" w14:textId="77777777" w:rsidR="002C50AD" w:rsidRPr="00E73483" w:rsidRDefault="002C50AD" w:rsidP="002C50AD">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4A1C7E23" w14:textId="77777777" w:rsidR="002C50AD" w:rsidRPr="006369F2" w:rsidRDefault="002C50AD" w:rsidP="002C50AD">
            <w:pPr>
              <w:tabs>
                <w:tab w:val="left" w:pos="360"/>
              </w:tabs>
              <w:jc w:val="both"/>
              <w:rPr>
                <w:lang w:val="en-US"/>
              </w:rPr>
            </w:pPr>
          </w:p>
          <w:p w14:paraId="421FEBE4" w14:textId="77777777" w:rsidR="002C50AD" w:rsidRPr="00DB0E74" w:rsidRDefault="002C50AD" w:rsidP="002C50AD">
            <w:pPr>
              <w:pStyle w:val="a"/>
              <w:numPr>
                <w:ilvl w:val="0"/>
                <w:numId w:val="37"/>
              </w:numPr>
              <w:tabs>
                <w:tab w:val="clear" w:pos="1134"/>
                <w:tab w:val="left" w:pos="525"/>
              </w:tabs>
              <w:ind w:left="0" w:hanging="15"/>
              <w:contextualSpacing/>
            </w:pPr>
            <w:r w:rsidRPr="00DB0E74">
              <w:rPr>
                <w:b/>
              </w:rPr>
              <w:t>SOLUŢIONAREA LITIGIILOR</w:t>
            </w:r>
          </w:p>
          <w:p w14:paraId="5DA973B3" w14:textId="77777777" w:rsidR="002C50AD" w:rsidRPr="006369F2" w:rsidRDefault="002C50AD" w:rsidP="002C50AD">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48C88D1E" w14:textId="77777777" w:rsidR="002C50AD" w:rsidRPr="006369F2" w:rsidRDefault="002C50AD" w:rsidP="002C50AD">
            <w:pPr>
              <w:pStyle w:val="a"/>
              <w:tabs>
                <w:tab w:val="left" w:pos="3465"/>
              </w:tabs>
              <w:ind w:left="0"/>
            </w:pPr>
            <w:r w:rsidRPr="006369F2">
              <w:t>17.2. În ipoteza în care părţile nu reusesc o soluţionare amiabila în termen de _____ zile, fiecare dintre acestea poate solicita ca litigiul să se soluţioneze de către instantele judecătoreşti competente.</w:t>
            </w:r>
          </w:p>
          <w:p w14:paraId="50DA91BD" w14:textId="77777777" w:rsidR="002C50AD" w:rsidRPr="006369F2" w:rsidRDefault="002C50AD" w:rsidP="002C50AD">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6C15D154" w14:textId="77777777" w:rsidR="002C50AD" w:rsidRPr="006369F2" w:rsidRDefault="002C50AD" w:rsidP="002C50AD">
            <w:pPr>
              <w:tabs>
                <w:tab w:val="left" w:pos="567"/>
              </w:tabs>
              <w:jc w:val="both"/>
              <w:rPr>
                <w:b/>
                <w:lang w:val="en-US"/>
              </w:rPr>
            </w:pPr>
          </w:p>
          <w:p w14:paraId="1C0C8345" w14:textId="77777777" w:rsidR="002C50AD" w:rsidRPr="006369F2" w:rsidRDefault="002C50AD" w:rsidP="002C50AD">
            <w:pPr>
              <w:tabs>
                <w:tab w:val="left" w:pos="567"/>
              </w:tabs>
              <w:jc w:val="both"/>
              <w:rPr>
                <w:b/>
                <w:lang w:val="en-US"/>
              </w:rPr>
            </w:pPr>
            <w:r w:rsidRPr="006369F2">
              <w:rPr>
                <w:b/>
                <w:lang w:val="en-US"/>
              </w:rPr>
              <w:t>18. REZOLUȚIUNEA CONTRACTULUI</w:t>
            </w:r>
          </w:p>
          <w:p w14:paraId="2714BC5E" w14:textId="77777777" w:rsidR="002C50AD" w:rsidRPr="006369F2" w:rsidRDefault="002C50AD" w:rsidP="002C50AD">
            <w:pPr>
              <w:pStyle w:val="af2"/>
              <w:tabs>
                <w:tab w:val="left" w:pos="567"/>
              </w:tabs>
              <w:rPr>
                <w:lang w:val="en-US"/>
              </w:rPr>
            </w:pPr>
            <w:r w:rsidRPr="006369F2">
              <w:rPr>
                <w:lang w:val="en-US"/>
              </w:rPr>
              <w:t xml:space="preserve">18.1. Antreprenorul poate cere rezoluțiunea contractului, dacă: </w:t>
            </w:r>
          </w:p>
          <w:p w14:paraId="618B34DE" w14:textId="77777777" w:rsidR="002C50AD" w:rsidRPr="006369F2" w:rsidRDefault="002C50AD" w:rsidP="002C50AD">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347816DE" w14:textId="77777777" w:rsidR="002C50AD" w:rsidRPr="006369F2" w:rsidRDefault="002C50AD" w:rsidP="002C50AD">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7E1223E7" w14:textId="77777777" w:rsidR="002C50AD" w:rsidRPr="006369F2" w:rsidRDefault="002C50AD" w:rsidP="002C50AD">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18F84C48" w14:textId="77777777" w:rsidR="002C50AD" w:rsidRPr="006369F2" w:rsidRDefault="002C50AD" w:rsidP="002C50AD">
            <w:pPr>
              <w:pStyle w:val="af2"/>
              <w:numPr>
                <w:ilvl w:val="1"/>
                <w:numId w:val="33"/>
              </w:numPr>
              <w:tabs>
                <w:tab w:val="left" w:pos="567"/>
              </w:tabs>
              <w:ind w:left="0" w:hanging="567"/>
              <w:rPr>
                <w:lang w:val="en-US"/>
              </w:rPr>
            </w:pPr>
            <w:r w:rsidRPr="006369F2">
              <w:rPr>
                <w:lang w:val="en-US"/>
              </w:rPr>
              <w:t xml:space="preserve">18.2. Beneficiarul poate cere rezoluțiunea contractului, dacă: </w:t>
            </w:r>
          </w:p>
          <w:p w14:paraId="08932746" w14:textId="77777777" w:rsidR="002C50AD" w:rsidRPr="006369F2" w:rsidRDefault="002C50AD" w:rsidP="002C50AD">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105655FD" w14:textId="77777777" w:rsidR="002C50AD" w:rsidRPr="006369F2" w:rsidRDefault="002C50AD" w:rsidP="002C50AD">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5B2D8F2B" w14:textId="77777777" w:rsidR="002C50AD" w:rsidRPr="006369F2" w:rsidRDefault="002C50AD" w:rsidP="002C50AD">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7DDA50AA" w14:textId="77777777" w:rsidR="002C50AD" w:rsidRPr="006369F2" w:rsidRDefault="002C50AD" w:rsidP="002C50AD">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3B55871D" w14:textId="77777777" w:rsidR="002C50AD" w:rsidRPr="006369F2" w:rsidRDefault="002C50AD" w:rsidP="002C50AD">
            <w:pPr>
              <w:pStyle w:val="a"/>
              <w:numPr>
                <w:ilvl w:val="0"/>
                <w:numId w:val="14"/>
              </w:numPr>
              <w:tabs>
                <w:tab w:val="clear" w:pos="1134"/>
                <w:tab w:val="left" w:pos="1276"/>
              </w:tabs>
              <w:ind w:left="0"/>
              <w:contextualSpacing/>
            </w:pPr>
            <w:r w:rsidRPr="006369F2">
              <w:lastRenderedPageBreak/>
              <w:t xml:space="preserve">e) Antreprenorul notifică Beneficiarul că datorită unor conjuncturi economice din motive neimputabile Antreprenorului, este în imposibilitate de a continua îndeplinirea obligaţiunilor contractuale. </w:t>
            </w:r>
          </w:p>
          <w:p w14:paraId="5B2D3907" w14:textId="77777777" w:rsidR="002C50AD" w:rsidRPr="006369F2" w:rsidRDefault="002C50AD" w:rsidP="002C50AD">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0F1A50C" w14:textId="77777777" w:rsidR="002C50AD" w:rsidRPr="006369F2" w:rsidRDefault="002C50AD" w:rsidP="002C50AD">
            <w:pPr>
              <w:pStyle w:val="af2"/>
              <w:numPr>
                <w:ilvl w:val="1"/>
                <w:numId w:val="33"/>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01559F98" w14:textId="77777777" w:rsidR="002C50AD" w:rsidRPr="006369F2" w:rsidRDefault="002C50AD" w:rsidP="002C50AD">
            <w:pPr>
              <w:pStyle w:val="af2"/>
              <w:numPr>
                <w:ilvl w:val="1"/>
                <w:numId w:val="33"/>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4CD842CA" w14:textId="77777777" w:rsidR="002C50AD" w:rsidRPr="006369F2" w:rsidRDefault="002C50AD" w:rsidP="002C50AD">
            <w:pPr>
              <w:pStyle w:val="af2"/>
              <w:numPr>
                <w:ilvl w:val="1"/>
                <w:numId w:val="33"/>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F871E8C" w14:textId="77777777" w:rsidR="002C50AD" w:rsidRPr="006369F2" w:rsidRDefault="002C50AD" w:rsidP="002C50AD">
            <w:pPr>
              <w:pStyle w:val="af2"/>
              <w:numPr>
                <w:ilvl w:val="1"/>
                <w:numId w:val="33"/>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1DAB93AA" w14:textId="77777777" w:rsidR="002C50AD" w:rsidRPr="006369F2" w:rsidRDefault="002C50AD" w:rsidP="002C50AD">
            <w:pPr>
              <w:pStyle w:val="af2"/>
              <w:numPr>
                <w:ilvl w:val="1"/>
                <w:numId w:val="33"/>
              </w:numPr>
              <w:tabs>
                <w:tab w:val="left" w:pos="567"/>
              </w:tabs>
              <w:ind w:left="0" w:hanging="567"/>
              <w:rPr>
                <w:lang w:val="en-US"/>
              </w:rPr>
            </w:pPr>
            <w:r w:rsidRPr="006369F2">
              <w:rPr>
                <w:lang w:val="en-US"/>
              </w:rPr>
              <w:t>18.8. Cazuri specifice de încetare a contractului de achiziţii publice:</w:t>
            </w:r>
          </w:p>
          <w:p w14:paraId="5A4C9A14" w14:textId="77777777" w:rsidR="002C50AD" w:rsidRPr="006369F2" w:rsidRDefault="002C50AD" w:rsidP="002C50AD">
            <w:pPr>
              <w:pStyle w:val="af2"/>
              <w:numPr>
                <w:ilvl w:val="1"/>
                <w:numId w:val="33"/>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47BFC962" w14:textId="77777777" w:rsidR="002C50AD" w:rsidRPr="006369F2" w:rsidRDefault="002C50AD" w:rsidP="002C50AD">
            <w:pPr>
              <w:pStyle w:val="af2"/>
              <w:numPr>
                <w:ilvl w:val="1"/>
                <w:numId w:val="33"/>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39D7F75" w14:textId="77777777" w:rsidR="002C50AD" w:rsidRPr="006369F2" w:rsidRDefault="002C50AD" w:rsidP="002C50AD">
            <w:pPr>
              <w:pStyle w:val="af2"/>
              <w:numPr>
                <w:ilvl w:val="1"/>
                <w:numId w:val="33"/>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6C2F7096" w14:textId="77777777" w:rsidR="002C50AD" w:rsidRPr="006369F2" w:rsidRDefault="002C50AD" w:rsidP="002C50AD">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2FF1676" w14:textId="77777777" w:rsidR="002C50AD" w:rsidRPr="006369F2" w:rsidRDefault="002C50AD" w:rsidP="002C50AD">
            <w:pPr>
              <w:tabs>
                <w:tab w:val="left" w:pos="567"/>
              </w:tabs>
              <w:jc w:val="both"/>
              <w:rPr>
                <w:lang w:val="en-US"/>
              </w:rPr>
            </w:pPr>
          </w:p>
          <w:p w14:paraId="3F0DA354" w14:textId="77777777" w:rsidR="002C50AD" w:rsidRPr="006369F2" w:rsidRDefault="002C50AD" w:rsidP="002C50AD">
            <w:pPr>
              <w:tabs>
                <w:tab w:val="left" w:pos="567"/>
              </w:tabs>
              <w:jc w:val="both"/>
              <w:rPr>
                <w:b/>
                <w:lang w:val="en-US"/>
              </w:rPr>
            </w:pPr>
            <w:r w:rsidRPr="006369F2">
              <w:rPr>
                <w:b/>
                <w:lang w:val="en-US"/>
              </w:rPr>
              <w:t>19. DISPOZIȚII FINALE</w:t>
            </w:r>
          </w:p>
          <w:p w14:paraId="093FAE1A" w14:textId="77777777" w:rsidR="002C50AD" w:rsidRPr="006369F2" w:rsidRDefault="002C50AD" w:rsidP="002C50AD">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B06D417" w14:textId="77777777" w:rsidR="002C50AD" w:rsidRPr="006369F2" w:rsidRDefault="002C50AD" w:rsidP="002C50AD">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00035C7D" w14:textId="77777777" w:rsidR="002C50AD" w:rsidRPr="006369F2" w:rsidRDefault="002C50AD" w:rsidP="002C50AD">
            <w:pPr>
              <w:jc w:val="both"/>
              <w:rPr>
                <w:lang w:val="en-US"/>
              </w:rPr>
            </w:pPr>
            <w:r w:rsidRPr="006369F2">
              <w:rPr>
                <w:lang w:val="en-US"/>
              </w:rPr>
              <w:t>19.3. Prezentul contract este întocmit în limba de română, în două exemplare de valoare juridică egală, câte un exemplar pentru Beneficiar și Antreprenor.</w:t>
            </w:r>
          </w:p>
          <w:p w14:paraId="1BFFCAB4" w14:textId="77777777" w:rsidR="002C50AD" w:rsidRPr="006369F2" w:rsidRDefault="002C50AD" w:rsidP="002C50AD">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3F102413" w14:textId="77777777" w:rsidR="002C50AD" w:rsidRDefault="002C50AD" w:rsidP="002C50AD">
            <w:pPr>
              <w:tabs>
                <w:tab w:val="left" w:pos="2295"/>
              </w:tabs>
              <w:jc w:val="both"/>
            </w:pPr>
            <w:r>
              <w:rPr>
                <w:lang w:val="en-US"/>
              </w:rPr>
              <w:t>19</w:t>
            </w:r>
            <w:r w:rsidRPr="007926DA">
              <w:rPr>
                <w:lang w:val="en-US"/>
              </w:rPr>
              <w:t xml:space="preserve">.5. </w:t>
            </w:r>
            <w:r w:rsidRPr="00304B34">
              <w:t xml:space="preserve">Contractul operează valabil între parți, potrivit legii, ofertei și documentatiei de atribuire, de la data intrării sale în vigoare și până la epuizarea convențională sau legală a oricărui efect pe </w:t>
            </w:r>
            <w:r w:rsidRPr="00304B34">
              <w:lastRenderedPageBreak/>
              <w:t>care îl produce.</w:t>
            </w:r>
          </w:p>
          <w:p w14:paraId="6944B58B" w14:textId="77777777" w:rsidR="002C50AD" w:rsidRDefault="002C50AD" w:rsidP="002C50AD">
            <w:pPr>
              <w:tabs>
                <w:tab w:val="left" w:pos="2295"/>
              </w:tabs>
              <w:jc w:val="both"/>
            </w:pPr>
          </w:p>
          <w:p w14:paraId="0BF58657" w14:textId="77777777" w:rsidR="002C50AD" w:rsidRPr="00FF430B" w:rsidRDefault="002C50AD" w:rsidP="002C50AD">
            <w:pPr>
              <w:pStyle w:val="a"/>
              <w:numPr>
                <w:ilvl w:val="0"/>
                <w:numId w:val="34"/>
              </w:numPr>
              <w:tabs>
                <w:tab w:val="clear" w:pos="1134"/>
                <w:tab w:val="left" w:pos="525"/>
                <w:tab w:val="left" w:pos="2295"/>
              </w:tabs>
              <w:ind w:left="0" w:firstLine="0"/>
              <w:jc w:val="center"/>
            </w:pPr>
            <w:r w:rsidRPr="00FF430B">
              <w:rPr>
                <w:b/>
              </w:rPr>
              <w:t>PARTEA CE ȚINE DE CONDIȚIILE</w:t>
            </w:r>
          </w:p>
          <w:p w14:paraId="652F8036" w14:textId="77777777" w:rsidR="002C50AD" w:rsidRPr="00FF430B" w:rsidRDefault="002C50AD" w:rsidP="002C50AD">
            <w:pPr>
              <w:pStyle w:val="a"/>
              <w:tabs>
                <w:tab w:val="left" w:pos="2295"/>
              </w:tabs>
              <w:ind w:left="3240"/>
            </w:pPr>
            <w:r w:rsidRPr="00FF430B">
              <w:rPr>
                <w:b/>
              </w:rPr>
              <w:t>SPECIALE A CONTRACTULUI</w:t>
            </w:r>
          </w:p>
          <w:p w14:paraId="6A5671D4" w14:textId="77777777" w:rsidR="002C50AD" w:rsidRPr="00E75501" w:rsidRDefault="002C50AD" w:rsidP="002C50AD">
            <w:pPr>
              <w:jc w:val="center"/>
              <w:rPr>
                <w:i/>
              </w:rPr>
            </w:pPr>
            <w:r w:rsidRPr="00FF430B">
              <w:t xml:space="preserve">             </w:t>
            </w:r>
            <w:r w:rsidRPr="00E75501">
              <w:rPr>
                <w:i/>
              </w:rPr>
              <w:t>(</w:t>
            </w:r>
            <w:r w:rsidRPr="00E75501">
              <w:rPr>
                <w:i/>
                <w:sz w:val="20"/>
                <w:szCs w:val="20"/>
              </w:rPr>
              <w:t>LA NECESITATE)</w:t>
            </w:r>
          </w:p>
          <w:p w14:paraId="1159C688" w14:textId="77777777" w:rsidR="002C50AD" w:rsidRPr="00E75501" w:rsidRDefault="002C50AD" w:rsidP="002C50AD">
            <w:pPr>
              <w:pStyle w:val="a"/>
              <w:numPr>
                <w:ilvl w:val="0"/>
                <w:numId w:val="16"/>
              </w:numPr>
              <w:tabs>
                <w:tab w:val="clear" w:pos="1134"/>
              </w:tabs>
              <w:spacing w:line="276" w:lineRule="auto"/>
              <w:ind w:left="0"/>
              <w:contextualSpacing/>
            </w:pPr>
            <w:r w:rsidRPr="00FF430B">
              <w:rPr>
                <w:b/>
              </w:rPr>
              <w:t xml:space="preserve">                 </w:t>
            </w:r>
          </w:p>
          <w:p w14:paraId="3C221431" w14:textId="77777777" w:rsidR="002C50AD" w:rsidRPr="00E75501" w:rsidRDefault="002C50AD" w:rsidP="002C50AD">
            <w:pPr>
              <w:pStyle w:val="a"/>
              <w:numPr>
                <w:ilvl w:val="0"/>
                <w:numId w:val="16"/>
              </w:numPr>
              <w:tabs>
                <w:tab w:val="clear" w:pos="1134"/>
              </w:tabs>
              <w:spacing w:line="276" w:lineRule="auto"/>
              <w:ind w:left="0"/>
              <w:contextualSpacing/>
            </w:pPr>
          </w:p>
          <w:p w14:paraId="026D6BE7" w14:textId="77777777" w:rsidR="002C50AD" w:rsidRPr="006369F2" w:rsidRDefault="002C50AD" w:rsidP="002C50AD">
            <w:pPr>
              <w:pStyle w:val="a"/>
              <w:spacing w:line="276" w:lineRule="auto"/>
              <w:ind w:left="0"/>
              <w:jc w:val="center"/>
              <w:rPr>
                <w:b/>
              </w:rPr>
            </w:pPr>
            <w:r w:rsidRPr="006369F2">
              <w:rPr>
                <w:b/>
              </w:rPr>
              <w:t>RECHIZITELE JURIDICE, POŞTALE ŞI DE PLĂŢI ALE PĂRŢILOR</w:t>
            </w:r>
          </w:p>
          <w:p w14:paraId="3AD13710" w14:textId="77777777" w:rsidR="002C50AD" w:rsidRPr="006369F2" w:rsidRDefault="002C50AD" w:rsidP="002C50AD">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C50AD" w:rsidRPr="00923433" w14:paraId="324B6FEB" w14:textId="77777777" w:rsidTr="002C50AD">
              <w:tc>
                <w:tcPr>
                  <w:tcW w:w="4675" w:type="dxa"/>
                </w:tcPr>
                <w:p w14:paraId="073A38DC" w14:textId="77777777" w:rsidR="002C50AD" w:rsidRPr="006369F2" w:rsidRDefault="002C50AD" w:rsidP="002C50AD">
                  <w:pPr>
                    <w:tabs>
                      <w:tab w:val="left" w:pos="3295"/>
                    </w:tabs>
                    <w:rPr>
                      <w:b/>
                      <w:lang w:val="en-US"/>
                    </w:rPr>
                  </w:pPr>
                  <w:r w:rsidRPr="006369F2">
                    <w:rPr>
                      <w:b/>
                      <w:iCs/>
                      <w:lang w:val="en-US"/>
                    </w:rPr>
                    <w:t>BENEFICIAR</w:t>
                  </w:r>
                </w:p>
              </w:tc>
              <w:tc>
                <w:tcPr>
                  <w:tcW w:w="4680" w:type="dxa"/>
                </w:tcPr>
                <w:p w14:paraId="5FA40472" w14:textId="77777777" w:rsidR="002C50AD" w:rsidRPr="006369F2" w:rsidRDefault="002C50AD" w:rsidP="002C50AD">
                  <w:pPr>
                    <w:tabs>
                      <w:tab w:val="left" w:pos="3295"/>
                    </w:tabs>
                    <w:rPr>
                      <w:lang w:val="en-US"/>
                    </w:rPr>
                  </w:pPr>
                  <w:r w:rsidRPr="006369F2">
                    <w:rPr>
                      <w:b/>
                      <w:iCs/>
                      <w:lang w:val="en-US"/>
                    </w:rPr>
                    <w:t xml:space="preserve">ANTREPRENOR </w:t>
                  </w:r>
                </w:p>
              </w:tc>
            </w:tr>
            <w:tr w:rsidR="002C50AD" w:rsidRPr="00923433" w14:paraId="3F24E623" w14:textId="77777777" w:rsidTr="002C50AD">
              <w:tc>
                <w:tcPr>
                  <w:tcW w:w="4675" w:type="dxa"/>
                  <w:vAlign w:val="center"/>
                </w:tcPr>
                <w:p w14:paraId="1311506F" w14:textId="77777777" w:rsidR="002C50AD" w:rsidRPr="006369F2" w:rsidRDefault="002C50AD" w:rsidP="002C50AD">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1A475F6F" w14:textId="77777777" w:rsidR="002C50AD" w:rsidRPr="006369F2" w:rsidRDefault="002C50AD" w:rsidP="002C50AD">
                  <w:pPr>
                    <w:tabs>
                      <w:tab w:val="left" w:pos="1134"/>
                      <w:tab w:val="left" w:pos="4680"/>
                      <w:tab w:val="left" w:pos="7020"/>
                    </w:tabs>
                    <w:suppressAutoHyphens/>
                    <w:ind w:hanging="14"/>
                    <w:jc w:val="both"/>
                    <w:rPr>
                      <w:lang w:val="en-US"/>
                    </w:rPr>
                  </w:pPr>
                  <w:r w:rsidRPr="006369F2">
                    <w:rPr>
                      <w:lang w:val="en-US"/>
                    </w:rPr>
                    <w:t>Adresa poştală:</w:t>
                  </w:r>
                </w:p>
              </w:tc>
            </w:tr>
            <w:tr w:rsidR="002C50AD" w:rsidRPr="00923433" w14:paraId="734C63B2" w14:textId="77777777" w:rsidTr="002C50AD">
              <w:tc>
                <w:tcPr>
                  <w:tcW w:w="4675" w:type="dxa"/>
                  <w:vAlign w:val="center"/>
                </w:tcPr>
                <w:p w14:paraId="059DAB21" w14:textId="77777777" w:rsidR="002C50AD" w:rsidRPr="006369F2" w:rsidRDefault="002C50AD" w:rsidP="002C50AD">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0CBABF5F" w14:textId="77777777" w:rsidR="002C50AD" w:rsidRPr="006369F2" w:rsidRDefault="002C50AD" w:rsidP="002C50AD">
                  <w:pPr>
                    <w:tabs>
                      <w:tab w:val="left" w:pos="1134"/>
                      <w:tab w:val="left" w:pos="4680"/>
                      <w:tab w:val="left" w:pos="7020"/>
                    </w:tabs>
                    <w:suppressAutoHyphens/>
                    <w:ind w:hanging="14"/>
                    <w:jc w:val="both"/>
                    <w:rPr>
                      <w:lang w:val="en-US"/>
                    </w:rPr>
                  </w:pPr>
                  <w:r w:rsidRPr="006369F2">
                    <w:rPr>
                      <w:lang w:val="en-US"/>
                    </w:rPr>
                    <w:t>Telefon:</w:t>
                  </w:r>
                </w:p>
              </w:tc>
            </w:tr>
            <w:tr w:rsidR="002C50AD" w:rsidRPr="00923433" w14:paraId="59843FA1" w14:textId="77777777" w:rsidTr="002C50AD">
              <w:tc>
                <w:tcPr>
                  <w:tcW w:w="4675" w:type="dxa"/>
                  <w:vAlign w:val="center"/>
                </w:tcPr>
                <w:p w14:paraId="549988BE" w14:textId="77777777" w:rsidR="002C50AD" w:rsidRPr="006369F2" w:rsidRDefault="002C50AD" w:rsidP="002C50AD">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211FBC37" w14:textId="77777777" w:rsidR="002C50AD" w:rsidRPr="006369F2" w:rsidRDefault="002C50AD" w:rsidP="002C50AD">
                  <w:pPr>
                    <w:tabs>
                      <w:tab w:val="left" w:pos="1134"/>
                      <w:tab w:val="left" w:pos="4680"/>
                      <w:tab w:val="left" w:pos="7020"/>
                    </w:tabs>
                    <w:suppressAutoHyphens/>
                    <w:ind w:hanging="14"/>
                    <w:jc w:val="both"/>
                    <w:rPr>
                      <w:lang w:val="en-US"/>
                    </w:rPr>
                  </w:pPr>
                  <w:r w:rsidRPr="006369F2">
                    <w:rPr>
                      <w:lang w:val="en-US"/>
                    </w:rPr>
                    <w:t>Cod fiscal:</w:t>
                  </w:r>
                </w:p>
              </w:tc>
            </w:tr>
            <w:tr w:rsidR="002C50AD" w:rsidRPr="00923433" w14:paraId="68D9ECC3" w14:textId="77777777" w:rsidTr="002C50AD">
              <w:tc>
                <w:tcPr>
                  <w:tcW w:w="4675" w:type="dxa"/>
                  <w:vAlign w:val="center"/>
                </w:tcPr>
                <w:p w14:paraId="4189DF6D" w14:textId="77777777" w:rsidR="002C50AD" w:rsidRPr="006369F2" w:rsidRDefault="002C50AD" w:rsidP="002C50AD">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614D2D91" w14:textId="77777777" w:rsidR="002C50AD" w:rsidRPr="006369F2" w:rsidRDefault="002C50AD" w:rsidP="002C50AD">
                  <w:pPr>
                    <w:tabs>
                      <w:tab w:val="left" w:pos="1134"/>
                      <w:tab w:val="left" w:pos="4680"/>
                      <w:tab w:val="left" w:pos="7020"/>
                    </w:tabs>
                    <w:suppressAutoHyphens/>
                    <w:ind w:hanging="14"/>
                    <w:jc w:val="both"/>
                    <w:rPr>
                      <w:lang w:val="en-US"/>
                    </w:rPr>
                  </w:pPr>
                  <w:r w:rsidRPr="006369F2">
                    <w:rPr>
                      <w:lang w:val="en-US"/>
                    </w:rPr>
                    <w:t>Banca:</w:t>
                  </w:r>
                </w:p>
              </w:tc>
            </w:tr>
            <w:tr w:rsidR="002C50AD" w:rsidRPr="00923433" w14:paraId="76CEDD26" w14:textId="77777777" w:rsidTr="002C50AD">
              <w:tc>
                <w:tcPr>
                  <w:tcW w:w="4675" w:type="dxa"/>
                  <w:vAlign w:val="center"/>
                </w:tcPr>
                <w:p w14:paraId="0B5CF3EC" w14:textId="77777777" w:rsidR="002C50AD" w:rsidRPr="006369F2" w:rsidRDefault="002C50AD" w:rsidP="002C50AD">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08065A9D" w14:textId="77777777" w:rsidR="002C50AD" w:rsidRPr="006369F2" w:rsidRDefault="002C50AD" w:rsidP="002C50AD">
                  <w:pPr>
                    <w:tabs>
                      <w:tab w:val="left" w:pos="1134"/>
                      <w:tab w:val="left" w:pos="4680"/>
                      <w:tab w:val="left" w:pos="7020"/>
                    </w:tabs>
                    <w:suppressAutoHyphens/>
                    <w:ind w:hanging="14"/>
                    <w:jc w:val="both"/>
                    <w:rPr>
                      <w:lang w:val="en-US"/>
                    </w:rPr>
                  </w:pPr>
                  <w:r w:rsidRPr="006369F2">
                    <w:rPr>
                      <w:lang w:val="en-US"/>
                    </w:rPr>
                    <w:t>Cod IBAN:</w:t>
                  </w:r>
                </w:p>
              </w:tc>
            </w:tr>
          </w:tbl>
          <w:p w14:paraId="7906E9C5" w14:textId="77777777" w:rsidR="002C50AD" w:rsidRPr="006369F2" w:rsidRDefault="002C50AD" w:rsidP="002C50AD">
            <w:pPr>
              <w:pStyle w:val="a"/>
              <w:spacing w:line="276" w:lineRule="auto"/>
              <w:ind w:left="0"/>
              <w:jc w:val="center"/>
              <w:rPr>
                <w:b/>
              </w:rPr>
            </w:pPr>
          </w:p>
          <w:p w14:paraId="19432B39" w14:textId="77777777" w:rsidR="002C50AD" w:rsidRPr="006369F2" w:rsidRDefault="002C50AD" w:rsidP="002C50AD">
            <w:pPr>
              <w:tabs>
                <w:tab w:val="left" w:pos="360"/>
              </w:tabs>
              <w:jc w:val="both"/>
              <w:rPr>
                <w:lang w:val="en-US"/>
              </w:rPr>
            </w:pPr>
          </w:p>
          <w:p w14:paraId="40DDD88A" w14:textId="77777777" w:rsidR="002C50AD" w:rsidRPr="006369F2" w:rsidRDefault="002C50AD" w:rsidP="002C50AD">
            <w:pPr>
              <w:tabs>
                <w:tab w:val="left" w:pos="360"/>
                <w:tab w:val="left" w:pos="2685"/>
              </w:tabs>
              <w:jc w:val="both"/>
              <w:rPr>
                <w:lang w:val="en-US"/>
              </w:rPr>
            </w:pPr>
            <w:r w:rsidRPr="006369F2">
              <w:rPr>
                <w:lang w:val="en-US"/>
              </w:rPr>
              <w:tab/>
            </w:r>
          </w:p>
          <w:p w14:paraId="19C8EDC4" w14:textId="77777777" w:rsidR="002C50AD" w:rsidRPr="006369F2" w:rsidRDefault="002C50AD" w:rsidP="002C50AD">
            <w:pPr>
              <w:pStyle w:val="a"/>
              <w:tabs>
                <w:tab w:val="left" w:pos="360"/>
                <w:tab w:val="left" w:pos="2685"/>
              </w:tabs>
              <w:spacing w:line="276" w:lineRule="auto"/>
              <w:ind w:left="0"/>
              <w:jc w:val="center"/>
              <w:rPr>
                <w:b/>
              </w:rPr>
            </w:pPr>
            <w:r w:rsidRPr="006369F2">
              <w:rPr>
                <w:b/>
              </w:rPr>
              <w:t>SEMNĂTURILE PĂRŢILOR</w:t>
            </w:r>
          </w:p>
          <w:p w14:paraId="4C56448E" w14:textId="77777777" w:rsidR="002C50AD" w:rsidRPr="006369F2" w:rsidRDefault="002C50AD" w:rsidP="002C50AD">
            <w:pPr>
              <w:pStyle w:val="a"/>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2C50AD" w:rsidRPr="00EC30C2" w14:paraId="155E0952" w14:textId="77777777" w:rsidTr="002C50AD">
              <w:trPr>
                <w:trHeight w:val="357"/>
              </w:trPr>
              <w:tc>
                <w:tcPr>
                  <w:tcW w:w="4630" w:type="dxa"/>
                  <w:vAlign w:val="center"/>
                </w:tcPr>
                <w:p w14:paraId="2490D8F3" w14:textId="77777777" w:rsidR="002C50AD" w:rsidRPr="00FF430B" w:rsidRDefault="002C50AD" w:rsidP="002C50AD">
                  <w:pPr>
                    <w:tabs>
                      <w:tab w:val="left" w:pos="360"/>
                    </w:tabs>
                    <w:jc w:val="center"/>
                    <w:rPr>
                      <w:b/>
                    </w:rPr>
                  </w:pPr>
                  <w:r>
                    <w:rPr>
                      <w:b/>
                    </w:rPr>
                    <w:t>BENEFICIAR</w:t>
                  </w:r>
                </w:p>
              </w:tc>
              <w:tc>
                <w:tcPr>
                  <w:tcW w:w="4710" w:type="dxa"/>
                  <w:vAlign w:val="center"/>
                </w:tcPr>
                <w:p w14:paraId="63DFA230" w14:textId="77777777" w:rsidR="002C50AD" w:rsidRPr="00FF430B" w:rsidRDefault="002C50AD" w:rsidP="002C50AD">
                  <w:pPr>
                    <w:tabs>
                      <w:tab w:val="left" w:pos="360"/>
                    </w:tabs>
                    <w:jc w:val="center"/>
                    <w:rPr>
                      <w:b/>
                    </w:rPr>
                  </w:pPr>
                  <w:r>
                    <w:rPr>
                      <w:b/>
                    </w:rPr>
                    <w:t>ANTREPRENOR</w:t>
                  </w:r>
                </w:p>
              </w:tc>
            </w:tr>
            <w:tr w:rsidR="002C50AD" w:rsidRPr="00EC30C2" w14:paraId="1F58CD65" w14:textId="77777777" w:rsidTr="002C50AD">
              <w:trPr>
                <w:trHeight w:val="357"/>
              </w:trPr>
              <w:tc>
                <w:tcPr>
                  <w:tcW w:w="4630" w:type="dxa"/>
                  <w:vAlign w:val="center"/>
                </w:tcPr>
                <w:p w14:paraId="53984842" w14:textId="77777777" w:rsidR="002C50AD" w:rsidRPr="00FF430B" w:rsidRDefault="002C50AD" w:rsidP="002C50AD">
                  <w:pPr>
                    <w:tabs>
                      <w:tab w:val="left" w:pos="360"/>
                    </w:tabs>
                    <w:jc w:val="both"/>
                    <w:rPr>
                      <w:b/>
                    </w:rPr>
                  </w:pPr>
                </w:p>
                <w:p w14:paraId="1418F208" w14:textId="77777777" w:rsidR="002C50AD" w:rsidRPr="00FF430B" w:rsidRDefault="002C50AD" w:rsidP="002C50AD">
                  <w:pPr>
                    <w:tabs>
                      <w:tab w:val="left" w:pos="360"/>
                    </w:tabs>
                    <w:jc w:val="both"/>
                    <w:rPr>
                      <w:b/>
                    </w:rPr>
                  </w:pPr>
                </w:p>
                <w:p w14:paraId="1C09DF85" w14:textId="77777777" w:rsidR="002C50AD" w:rsidRPr="00FF430B" w:rsidRDefault="002C50AD" w:rsidP="002C50AD">
                  <w:pPr>
                    <w:tabs>
                      <w:tab w:val="left" w:pos="360"/>
                    </w:tabs>
                    <w:jc w:val="both"/>
                    <w:rPr>
                      <w:b/>
                    </w:rPr>
                  </w:pPr>
                </w:p>
              </w:tc>
              <w:tc>
                <w:tcPr>
                  <w:tcW w:w="4710" w:type="dxa"/>
                  <w:vAlign w:val="center"/>
                </w:tcPr>
                <w:p w14:paraId="41D0B726" w14:textId="77777777" w:rsidR="002C50AD" w:rsidRPr="00FF430B" w:rsidRDefault="002C50AD" w:rsidP="002C50AD">
                  <w:pPr>
                    <w:tabs>
                      <w:tab w:val="left" w:pos="360"/>
                    </w:tabs>
                    <w:jc w:val="both"/>
                    <w:rPr>
                      <w:b/>
                    </w:rPr>
                  </w:pPr>
                </w:p>
                <w:p w14:paraId="7F0F11BB" w14:textId="77777777" w:rsidR="002C50AD" w:rsidRPr="00FF430B" w:rsidRDefault="002C50AD" w:rsidP="002C50AD">
                  <w:pPr>
                    <w:tabs>
                      <w:tab w:val="left" w:pos="360"/>
                    </w:tabs>
                    <w:jc w:val="both"/>
                    <w:rPr>
                      <w:b/>
                    </w:rPr>
                  </w:pPr>
                </w:p>
                <w:p w14:paraId="0028267A" w14:textId="77777777" w:rsidR="002C50AD" w:rsidRPr="00FF430B" w:rsidRDefault="002C50AD" w:rsidP="002C50AD">
                  <w:pPr>
                    <w:tabs>
                      <w:tab w:val="left" w:pos="360"/>
                    </w:tabs>
                    <w:jc w:val="both"/>
                    <w:rPr>
                      <w:b/>
                    </w:rPr>
                  </w:pPr>
                </w:p>
              </w:tc>
            </w:tr>
            <w:tr w:rsidR="002C50AD" w:rsidRPr="00EC30C2" w14:paraId="542B7D7C" w14:textId="77777777" w:rsidTr="002C50AD">
              <w:trPr>
                <w:trHeight w:val="357"/>
              </w:trPr>
              <w:tc>
                <w:tcPr>
                  <w:tcW w:w="4630" w:type="dxa"/>
                  <w:vAlign w:val="center"/>
                </w:tcPr>
                <w:p w14:paraId="2CCC6294" w14:textId="77777777" w:rsidR="002C50AD" w:rsidRPr="00FF430B" w:rsidRDefault="002C50AD" w:rsidP="002C50AD">
                  <w:pPr>
                    <w:tabs>
                      <w:tab w:val="left" w:pos="360"/>
                    </w:tabs>
                    <w:jc w:val="center"/>
                    <w:rPr>
                      <w:b/>
                    </w:rPr>
                  </w:pPr>
                  <w:r w:rsidRPr="00FF430B">
                    <w:t>„___”_________20__</w:t>
                  </w:r>
                </w:p>
              </w:tc>
              <w:tc>
                <w:tcPr>
                  <w:tcW w:w="4710" w:type="dxa"/>
                  <w:vAlign w:val="center"/>
                </w:tcPr>
                <w:p w14:paraId="37EE832F" w14:textId="77777777" w:rsidR="002C50AD" w:rsidRPr="00FF430B" w:rsidRDefault="002C50AD" w:rsidP="002C50AD">
                  <w:pPr>
                    <w:tabs>
                      <w:tab w:val="left" w:pos="360"/>
                    </w:tabs>
                    <w:jc w:val="center"/>
                    <w:rPr>
                      <w:b/>
                    </w:rPr>
                  </w:pPr>
                  <w:r w:rsidRPr="00FF430B">
                    <w:t>„___”_________20__</w:t>
                  </w:r>
                  <w:r>
                    <w:t>”.</w:t>
                  </w:r>
                </w:p>
              </w:tc>
            </w:tr>
          </w:tbl>
          <w:p w14:paraId="2379EEF7" w14:textId="77777777" w:rsidR="002C50AD" w:rsidRPr="00FF430B" w:rsidRDefault="002C50AD" w:rsidP="002C50AD">
            <w:pPr>
              <w:tabs>
                <w:tab w:val="left" w:pos="360"/>
                <w:tab w:val="left" w:pos="2295"/>
              </w:tabs>
              <w:jc w:val="both"/>
            </w:pPr>
            <w:r>
              <w:t xml:space="preserve">              </w:t>
            </w:r>
          </w:p>
          <w:p w14:paraId="17D1494F" w14:textId="77777777" w:rsidR="002C50AD" w:rsidRPr="00FF430B" w:rsidRDefault="002C50AD" w:rsidP="002C50AD">
            <w:pPr>
              <w:tabs>
                <w:tab w:val="left" w:pos="360"/>
              </w:tabs>
              <w:jc w:val="both"/>
            </w:pPr>
          </w:p>
        </w:tc>
      </w:tr>
    </w:tbl>
    <w:p w14:paraId="4421497C" w14:textId="77777777" w:rsidR="002C50AD" w:rsidRPr="00923433" w:rsidRDefault="002C50AD" w:rsidP="002C50AD"/>
    <w:p w14:paraId="4F5ADF89" w14:textId="77777777" w:rsidR="007A671B" w:rsidRPr="00FF430B" w:rsidRDefault="007A671B" w:rsidP="007A671B">
      <w:pPr>
        <w:pStyle w:val="a"/>
        <w:numPr>
          <w:ilvl w:val="0"/>
          <w:numId w:val="0"/>
        </w:numPr>
        <w:ind w:right="-1"/>
        <w:rPr>
          <w:i/>
        </w:rPr>
      </w:pPr>
    </w:p>
    <w:p w14:paraId="6C3E5ED6" w14:textId="77777777" w:rsidR="007A671B" w:rsidRPr="00FF430B" w:rsidRDefault="007A671B" w:rsidP="007A671B">
      <w:pPr>
        <w:pStyle w:val="a"/>
        <w:numPr>
          <w:ilvl w:val="0"/>
          <w:numId w:val="0"/>
        </w:numPr>
        <w:ind w:right="-1"/>
        <w:rPr>
          <w:i/>
        </w:rPr>
      </w:pPr>
    </w:p>
    <w:p w14:paraId="2FC9304E" w14:textId="77777777" w:rsidR="007A671B" w:rsidRPr="00FF430B" w:rsidRDefault="007A671B" w:rsidP="007A671B">
      <w:pPr>
        <w:jc w:val="center"/>
        <w:rPr>
          <w:b/>
          <w:noProof w:val="0"/>
        </w:rPr>
      </w:pPr>
    </w:p>
    <w:p w14:paraId="70A1D2E7" w14:textId="77777777" w:rsidR="007A671B" w:rsidRPr="00FF430B" w:rsidRDefault="007A671B" w:rsidP="007A671B">
      <w:pPr>
        <w:pStyle w:val="a"/>
        <w:numPr>
          <w:ilvl w:val="0"/>
          <w:numId w:val="0"/>
        </w:numPr>
        <w:ind w:right="-1"/>
      </w:pPr>
    </w:p>
    <w:p w14:paraId="0B24D88A" w14:textId="77777777" w:rsidR="007A671B" w:rsidRPr="00FF430B" w:rsidRDefault="007A671B" w:rsidP="007A671B">
      <w:pPr>
        <w:pStyle w:val="a"/>
        <w:numPr>
          <w:ilvl w:val="0"/>
          <w:numId w:val="0"/>
        </w:numPr>
        <w:ind w:right="-1"/>
        <w:rPr>
          <w:i/>
        </w:rPr>
      </w:pPr>
    </w:p>
    <w:tbl>
      <w:tblPr>
        <w:tblW w:w="11024" w:type="dxa"/>
        <w:tblInd w:w="-426" w:type="dxa"/>
        <w:tblLayout w:type="fixed"/>
        <w:tblLook w:val="04A0" w:firstRow="1" w:lastRow="0" w:firstColumn="1" w:lastColumn="0" w:noHBand="0" w:noVBand="1"/>
      </w:tblPr>
      <w:tblGrid>
        <w:gridCol w:w="11024"/>
      </w:tblGrid>
      <w:tr w:rsidR="007A671B" w:rsidRPr="00EC30C2" w14:paraId="66250B1B" w14:textId="77777777" w:rsidTr="002C50AD">
        <w:trPr>
          <w:trHeight w:val="697"/>
        </w:trPr>
        <w:tc>
          <w:tcPr>
            <w:tcW w:w="11024" w:type="dxa"/>
            <w:vAlign w:val="center"/>
          </w:tcPr>
          <w:p w14:paraId="1F93D9E9" w14:textId="77777777" w:rsidR="007A671B" w:rsidRPr="00FF430B" w:rsidRDefault="007A671B" w:rsidP="007A671B">
            <w:pPr>
              <w:jc w:val="both"/>
            </w:pPr>
          </w:p>
          <w:p w14:paraId="061B86D5" w14:textId="77777777" w:rsidR="007A671B" w:rsidRPr="00FF430B" w:rsidRDefault="007A671B" w:rsidP="007A671B">
            <w:pPr>
              <w:jc w:val="both"/>
              <w:rPr>
                <w:b/>
                <w:caps/>
                <w:sz w:val="28"/>
                <w:szCs w:val="28"/>
              </w:rPr>
            </w:pPr>
          </w:p>
          <w:p w14:paraId="209A1889" w14:textId="77777777" w:rsidR="007A671B" w:rsidRPr="00FF430B" w:rsidRDefault="007A671B" w:rsidP="007A671B">
            <w:pPr>
              <w:jc w:val="both"/>
              <w:rPr>
                <w:b/>
                <w:i/>
              </w:rPr>
            </w:pPr>
          </w:p>
          <w:p w14:paraId="52AC060D" w14:textId="77777777" w:rsidR="007A671B" w:rsidRPr="00FF430B" w:rsidRDefault="007A671B" w:rsidP="007A671B">
            <w:pPr>
              <w:jc w:val="both"/>
              <w:rPr>
                <w:b/>
                <w:i/>
              </w:rPr>
            </w:pPr>
          </w:p>
          <w:p w14:paraId="7651D6B9" w14:textId="77777777" w:rsidR="007A671B" w:rsidRPr="00FF430B" w:rsidRDefault="007A671B" w:rsidP="007A671B">
            <w:pPr>
              <w:jc w:val="both"/>
            </w:pPr>
          </w:p>
          <w:p w14:paraId="3CA767C0" w14:textId="77777777" w:rsidR="007A671B" w:rsidRDefault="007A671B" w:rsidP="007A671B">
            <w:pPr>
              <w:jc w:val="both"/>
            </w:pPr>
          </w:p>
          <w:p w14:paraId="113C231C" w14:textId="77777777" w:rsidR="00E512A6" w:rsidRDefault="00E512A6" w:rsidP="007A671B">
            <w:pPr>
              <w:jc w:val="both"/>
            </w:pPr>
          </w:p>
          <w:p w14:paraId="4B1BB154" w14:textId="77777777" w:rsidR="00E512A6" w:rsidRDefault="00E512A6" w:rsidP="007A671B">
            <w:pPr>
              <w:jc w:val="both"/>
            </w:pPr>
          </w:p>
          <w:p w14:paraId="006EBA49" w14:textId="77777777" w:rsidR="00E512A6" w:rsidRDefault="00E512A6" w:rsidP="007A671B">
            <w:pPr>
              <w:jc w:val="both"/>
            </w:pPr>
          </w:p>
          <w:p w14:paraId="32ED4309" w14:textId="77777777" w:rsidR="00E512A6" w:rsidRPr="00FF430B" w:rsidRDefault="00E512A6" w:rsidP="007A671B">
            <w:pPr>
              <w:jc w:val="both"/>
            </w:pPr>
          </w:p>
          <w:p w14:paraId="20C68049" w14:textId="77777777" w:rsidR="007A671B" w:rsidRPr="00FF430B" w:rsidRDefault="007A671B" w:rsidP="007A671B">
            <w:pPr>
              <w:rPr>
                <w:b/>
                <w:kern w:val="28"/>
              </w:rPr>
            </w:pPr>
          </w:p>
          <w:p w14:paraId="31A7082A" w14:textId="77777777" w:rsidR="007A671B" w:rsidRPr="00FF430B" w:rsidRDefault="007A671B" w:rsidP="007A671B">
            <w:pPr>
              <w:tabs>
                <w:tab w:val="left" w:pos="2295"/>
              </w:tabs>
              <w:jc w:val="both"/>
            </w:pPr>
          </w:p>
          <w:p w14:paraId="6FF0FAF6" w14:textId="77777777" w:rsidR="007A671B" w:rsidRPr="00FF430B" w:rsidRDefault="007A671B" w:rsidP="007A671B">
            <w:pPr>
              <w:tabs>
                <w:tab w:val="left" w:pos="2295"/>
              </w:tabs>
              <w:jc w:val="both"/>
            </w:pPr>
          </w:p>
          <w:p w14:paraId="547F6660" w14:textId="77777777" w:rsidR="00D32D10" w:rsidRDefault="00D32D10" w:rsidP="007A671B">
            <w:pPr>
              <w:jc w:val="both"/>
            </w:pPr>
          </w:p>
          <w:p w14:paraId="486EE9EC" w14:textId="77777777" w:rsidR="00E512A6" w:rsidRPr="00566E07" w:rsidRDefault="00E512A6" w:rsidP="00E512A6">
            <w:pPr>
              <w:jc w:val="right"/>
              <w:rPr>
                <w:lang w:val="en-US"/>
              </w:rPr>
            </w:pPr>
            <w:r w:rsidRPr="00566E07">
              <w:rPr>
                <w:lang w:val="en-US"/>
              </w:rPr>
              <w:lastRenderedPageBreak/>
              <w:t>Anexa nr. 26</w:t>
            </w:r>
          </w:p>
          <w:p w14:paraId="6210DA40" w14:textId="77777777" w:rsidR="00E512A6" w:rsidRPr="00566E07" w:rsidRDefault="00E512A6" w:rsidP="00E512A6">
            <w:pPr>
              <w:jc w:val="center"/>
              <w:rPr>
                <w:b/>
                <w:lang w:val="en-US"/>
              </w:rPr>
            </w:pPr>
            <w:r w:rsidRPr="00566E07">
              <w:rPr>
                <w:b/>
                <w:lang w:val="en-US"/>
              </w:rPr>
              <w:t>CONTRACT – MODEL</w:t>
            </w:r>
          </w:p>
          <w:p w14:paraId="3B91A915" w14:textId="77777777" w:rsidR="00E512A6" w:rsidRPr="00566E07" w:rsidRDefault="00E512A6" w:rsidP="00E512A6">
            <w:pPr>
              <w:tabs>
                <w:tab w:val="left" w:pos="2295"/>
              </w:tabs>
              <w:jc w:val="both"/>
              <w:rPr>
                <w:lang w:val="en-US"/>
              </w:rPr>
            </w:pPr>
          </w:p>
          <w:p w14:paraId="5E1070AE" w14:textId="77777777" w:rsidR="00E512A6" w:rsidRPr="00566E07" w:rsidRDefault="00E512A6" w:rsidP="00E512A6">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37BFAC30" w14:textId="77777777" w:rsidR="00E512A6" w:rsidRPr="006369F2" w:rsidRDefault="00E512A6" w:rsidP="00E512A6">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4F3D7345" w14:textId="77777777" w:rsidR="00E512A6" w:rsidRPr="006369F2" w:rsidRDefault="00E512A6" w:rsidP="00E512A6">
            <w:pPr>
              <w:tabs>
                <w:tab w:val="left" w:pos="2295"/>
              </w:tabs>
              <w:jc w:val="both"/>
              <w:rPr>
                <w:lang w:val="en-US"/>
              </w:rPr>
            </w:pPr>
          </w:p>
          <w:p w14:paraId="037C0300" w14:textId="77777777" w:rsidR="00E512A6" w:rsidRPr="0001624C" w:rsidRDefault="00E512A6" w:rsidP="00E512A6">
            <w:pPr>
              <w:pStyle w:val="a"/>
              <w:numPr>
                <w:ilvl w:val="0"/>
                <w:numId w:val="30"/>
              </w:numPr>
              <w:tabs>
                <w:tab w:val="clear" w:pos="1134"/>
                <w:tab w:val="left" w:pos="540"/>
              </w:tabs>
              <w:ind w:left="0" w:firstLine="0"/>
              <w:jc w:val="center"/>
              <w:rPr>
                <w:b/>
                <w:kern w:val="28"/>
              </w:rPr>
            </w:pPr>
            <w:r w:rsidRPr="0001624C">
              <w:rPr>
                <w:b/>
                <w:kern w:val="28"/>
              </w:rPr>
              <w:t>PARTEA GENERALĂ</w:t>
            </w:r>
          </w:p>
          <w:p w14:paraId="478BBDD0" w14:textId="77777777" w:rsidR="00E512A6" w:rsidRPr="00676AC3" w:rsidRDefault="00E512A6" w:rsidP="00E512A6">
            <w:pPr>
              <w:pStyle w:val="a"/>
              <w:ind w:left="0"/>
              <w:jc w:val="center"/>
              <w:rPr>
                <w:i/>
                <w:kern w:val="28"/>
                <w:sz w:val="20"/>
                <w:szCs w:val="20"/>
              </w:rPr>
            </w:pPr>
            <w:r w:rsidRPr="00676AC3">
              <w:rPr>
                <w:i/>
                <w:kern w:val="28"/>
                <w:sz w:val="20"/>
                <w:szCs w:val="20"/>
              </w:rPr>
              <w:t>(OBLIGATORIE)</w:t>
            </w:r>
          </w:p>
          <w:p w14:paraId="56FDB1D9" w14:textId="77777777" w:rsidR="00E512A6" w:rsidRPr="00FF430B" w:rsidRDefault="00E512A6" w:rsidP="00E512A6">
            <w:pPr>
              <w:jc w:val="both"/>
              <w:rPr>
                <w:b/>
                <w:kern w:val="28"/>
              </w:rPr>
            </w:pPr>
            <w:r w:rsidRPr="00FF430B">
              <w:rPr>
                <w:b/>
                <w:kern w:val="28"/>
              </w:rPr>
              <w:t>PĂRŢILE CONTRACTANTE</w:t>
            </w:r>
          </w:p>
          <w:p w14:paraId="5D9CB124" w14:textId="77777777" w:rsidR="00E512A6" w:rsidRPr="00FF430B" w:rsidRDefault="00E512A6" w:rsidP="00E512A6">
            <w:pPr>
              <w:pStyle w:val="a"/>
              <w:ind w:left="0"/>
              <w:rPr>
                <w:kern w:val="28"/>
                <w:sz w:val="20"/>
                <w:szCs w:val="20"/>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431"/>
            </w:tblGrid>
            <w:tr w:rsidR="00E512A6" w:rsidRPr="00EC30C2" w14:paraId="0FE1D4C4" w14:textId="77777777" w:rsidTr="0035430F">
              <w:tc>
                <w:tcPr>
                  <w:tcW w:w="2476" w:type="pct"/>
                </w:tcPr>
                <w:p w14:paraId="5F448DB7" w14:textId="77777777" w:rsidR="00E512A6" w:rsidRPr="00FF430B" w:rsidRDefault="00E512A6" w:rsidP="0035430F">
                  <w:pPr>
                    <w:jc w:val="both"/>
                    <w:rPr>
                      <w:b/>
                    </w:rPr>
                  </w:pPr>
                  <w:r w:rsidRPr="00FF430B">
                    <w:rPr>
                      <w:b/>
                    </w:rPr>
                    <w:t>Beneficiar</w:t>
                  </w:r>
                </w:p>
              </w:tc>
              <w:tc>
                <w:tcPr>
                  <w:tcW w:w="2524" w:type="pct"/>
                </w:tcPr>
                <w:p w14:paraId="63FD84F0" w14:textId="77777777" w:rsidR="00E512A6" w:rsidRPr="00FF430B" w:rsidRDefault="00E512A6" w:rsidP="0035430F">
                  <w:pPr>
                    <w:jc w:val="both"/>
                    <w:rPr>
                      <w:b/>
                    </w:rPr>
                  </w:pPr>
                  <w:r>
                    <w:rPr>
                      <w:b/>
                    </w:rPr>
                    <w:t>Prestator</w:t>
                  </w:r>
                </w:p>
              </w:tc>
            </w:tr>
            <w:tr w:rsidR="00E512A6" w:rsidRPr="001425AA" w14:paraId="74E25751" w14:textId="77777777" w:rsidTr="0035430F">
              <w:tc>
                <w:tcPr>
                  <w:tcW w:w="2476" w:type="pct"/>
                </w:tcPr>
                <w:p w14:paraId="65AC140E" w14:textId="77777777" w:rsidR="00E512A6" w:rsidRPr="006369F2" w:rsidRDefault="00E512A6" w:rsidP="0035430F">
                  <w:pPr>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524" w:type="pct"/>
                </w:tcPr>
                <w:p w14:paraId="158A4769" w14:textId="77777777" w:rsidR="00E512A6" w:rsidRPr="006369F2" w:rsidRDefault="00E512A6" w:rsidP="0035430F">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2A3CA5E7" w14:textId="77777777" w:rsidR="00E512A6" w:rsidRPr="006369F2" w:rsidRDefault="00E512A6" w:rsidP="00E512A6">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73B562E9" w14:textId="77777777" w:rsidR="00E512A6" w:rsidRPr="006369F2" w:rsidRDefault="00E512A6" w:rsidP="00E512A6">
            <w:pPr>
              <w:pStyle w:val="a"/>
              <w:ind w:left="3240"/>
              <w:rPr>
                <w:kern w:val="28"/>
                <w:sz w:val="20"/>
                <w:szCs w:val="20"/>
              </w:rPr>
            </w:pPr>
          </w:p>
          <w:p w14:paraId="10A0763D" w14:textId="77777777" w:rsidR="00E512A6" w:rsidRPr="006369F2" w:rsidRDefault="00E512A6" w:rsidP="00E512A6">
            <w:pPr>
              <w:rPr>
                <w:b/>
                <w:lang w:val="en-US"/>
              </w:rPr>
            </w:pPr>
            <w:r w:rsidRPr="006369F2">
              <w:rPr>
                <w:b/>
                <w:lang w:val="en-US"/>
              </w:rPr>
              <w:t>1. OBIECTUL CONTRACTULUI</w:t>
            </w:r>
          </w:p>
          <w:p w14:paraId="76E4C3B8" w14:textId="77777777" w:rsidR="00E512A6" w:rsidRPr="006369F2" w:rsidRDefault="00E512A6" w:rsidP="00E512A6">
            <w:pPr>
              <w:jc w:val="both"/>
              <w:rPr>
                <w:lang w:val="en-US"/>
              </w:rPr>
            </w:pPr>
          </w:p>
          <w:p w14:paraId="41356793" w14:textId="77777777" w:rsidR="00E512A6" w:rsidRPr="006369F2" w:rsidRDefault="00E512A6" w:rsidP="00E512A6">
            <w:pPr>
              <w:jc w:val="both"/>
              <w:rPr>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r w:rsidRPr="006369F2">
              <w:rPr>
                <w:b/>
                <w:lang w:val="en-US"/>
              </w:rPr>
              <w:t>___________________</w:t>
            </w:r>
            <w:r w:rsidRPr="006369F2">
              <w:rPr>
                <w:lang w:val="en-US"/>
              </w:rPr>
              <w:t xml:space="preserve">din </w:t>
            </w:r>
            <w:r w:rsidRPr="006369F2">
              <w:rPr>
                <w:b/>
                <w:lang w:val="en-US"/>
              </w:rPr>
              <w:t xml:space="preserve">___________________         </w:t>
            </w:r>
            <w:r w:rsidRPr="006369F2">
              <w:rPr>
                <w:lang w:val="en-US"/>
              </w:rPr>
              <w:t xml:space="preserve">în baza deciziei grupului de lucru al Beneficiarului nr. </w:t>
            </w:r>
            <w:r w:rsidRPr="006369F2">
              <w:rPr>
                <w:b/>
                <w:lang w:val="en-US"/>
              </w:rPr>
              <w:t>___________</w:t>
            </w:r>
            <w:r w:rsidRPr="006369F2">
              <w:rPr>
                <w:lang w:val="en-US"/>
              </w:rPr>
              <w:t xml:space="preserve">din </w:t>
            </w:r>
            <w:r w:rsidRPr="006369F2">
              <w:rPr>
                <w:b/>
                <w:lang w:val="en-US"/>
              </w:rPr>
              <w:t>___________________</w:t>
            </w:r>
            <w:r w:rsidRPr="006369F2">
              <w:rPr>
                <w:lang w:val="en-US"/>
              </w:rPr>
              <w:t>.</w:t>
            </w:r>
          </w:p>
          <w:p w14:paraId="38D34473" w14:textId="77777777" w:rsidR="00E512A6" w:rsidRPr="006369F2" w:rsidRDefault="00E512A6" w:rsidP="00E512A6">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1BF5C5A6" w14:textId="77777777" w:rsidR="00E512A6" w:rsidRPr="006369F2" w:rsidRDefault="00E512A6" w:rsidP="00E512A6">
            <w:pPr>
              <w:jc w:val="both"/>
              <w:rPr>
                <w:lang w:val="en-US"/>
              </w:rPr>
            </w:pPr>
            <w:r w:rsidRPr="006369F2">
              <w:rPr>
                <w:lang w:val="en-US"/>
              </w:rPr>
              <w:t xml:space="preserve">1.3. Beneficiarul se obligă, la rândul său, să achite şi să recepţioneze serviciile de proiectare prestate de Prestator. </w:t>
            </w:r>
          </w:p>
          <w:p w14:paraId="3EAC2AED" w14:textId="77777777" w:rsidR="00E512A6" w:rsidRPr="006369F2" w:rsidRDefault="00E512A6" w:rsidP="00E512A6">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6DF793B9" w14:textId="77777777" w:rsidR="00E512A6" w:rsidRPr="006369F2" w:rsidRDefault="00E512A6" w:rsidP="00E512A6">
            <w:pPr>
              <w:ind w:left="-284"/>
              <w:jc w:val="both"/>
              <w:rPr>
                <w:lang w:val="en-US"/>
              </w:rPr>
            </w:pPr>
          </w:p>
          <w:p w14:paraId="4DEB00F0" w14:textId="77777777" w:rsidR="00E512A6" w:rsidRPr="006369F2" w:rsidRDefault="00E512A6" w:rsidP="00E512A6">
            <w:pPr>
              <w:pStyle w:val="af2"/>
              <w:tabs>
                <w:tab w:val="left" w:pos="567"/>
              </w:tabs>
              <w:rPr>
                <w:b/>
                <w:lang w:val="en-US"/>
              </w:rPr>
            </w:pPr>
            <w:r w:rsidRPr="006369F2">
              <w:rPr>
                <w:b/>
                <w:lang w:val="en-US"/>
              </w:rPr>
              <w:t>2. DOCUMENTELE CONTRACTULUI</w:t>
            </w:r>
          </w:p>
          <w:p w14:paraId="4B8FE435" w14:textId="77777777" w:rsidR="00E512A6" w:rsidRPr="006369F2" w:rsidRDefault="00E512A6" w:rsidP="00E512A6">
            <w:pPr>
              <w:pStyle w:val="af2"/>
              <w:tabs>
                <w:tab w:val="left" w:pos="142"/>
              </w:tabs>
              <w:rPr>
                <w:b/>
                <w:lang w:val="en-US"/>
              </w:rPr>
            </w:pPr>
            <w:r w:rsidRPr="006369F2">
              <w:rPr>
                <w:lang w:val="en-US"/>
              </w:rPr>
              <w:t>2.1. Următoarele documente vor fi considerate părţi componente ale contractului:</w:t>
            </w:r>
          </w:p>
          <w:p w14:paraId="6A32AA1B" w14:textId="77777777" w:rsidR="00E512A6" w:rsidRPr="006369F2" w:rsidRDefault="00E512A6" w:rsidP="00E512A6">
            <w:pPr>
              <w:tabs>
                <w:tab w:val="left" w:pos="993"/>
              </w:tabs>
              <w:suppressAutoHyphens/>
              <w:jc w:val="both"/>
              <w:rPr>
                <w:lang w:val="en-US"/>
              </w:rPr>
            </w:pPr>
            <w:r w:rsidRPr="006369F2">
              <w:rPr>
                <w:lang w:val="en-US"/>
              </w:rPr>
              <w:t>a) Formularul contractului;</w:t>
            </w:r>
          </w:p>
          <w:p w14:paraId="34B4BA61" w14:textId="77777777" w:rsidR="00E512A6" w:rsidRPr="006369F2" w:rsidRDefault="00E512A6" w:rsidP="00E512A6">
            <w:pPr>
              <w:tabs>
                <w:tab w:val="left" w:pos="993"/>
              </w:tabs>
              <w:suppressAutoHyphens/>
              <w:jc w:val="both"/>
              <w:rPr>
                <w:i/>
                <w:lang w:val="en-US"/>
              </w:rPr>
            </w:pPr>
            <w:r w:rsidRPr="006369F2">
              <w:rPr>
                <w:lang w:val="en-US"/>
              </w:rPr>
              <w:t>b) Propunerea tehnică și propunerea financiară;</w:t>
            </w:r>
          </w:p>
          <w:p w14:paraId="145EFCA6" w14:textId="77777777" w:rsidR="00E512A6" w:rsidRPr="006369F2" w:rsidRDefault="00E512A6" w:rsidP="00E512A6">
            <w:pPr>
              <w:tabs>
                <w:tab w:val="left" w:pos="993"/>
              </w:tabs>
              <w:suppressAutoHyphens/>
              <w:jc w:val="both"/>
              <w:rPr>
                <w:i/>
                <w:lang w:val="en-US"/>
              </w:rPr>
            </w:pPr>
            <w:r w:rsidRPr="006369F2">
              <w:rPr>
                <w:lang w:val="en-US"/>
              </w:rPr>
              <w:t>c) Caietul de sarcini;</w:t>
            </w:r>
          </w:p>
          <w:p w14:paraId="1B0F24E1" w14:textId="77777777" w:rsidR="00E512A6" w:rsidRPr="006369F2" w:rsidRDefault="00E512A6" w:rsidP="00E512A6">
            <w:pPr>
              <w:tabs>
                <w:tab w:val="left" w:pos="993"/>
              </w:tabs>
              <w:suppressAutoHyphens/>
              <w:jc w:val="both"/>
              <w:rPr>
                <w:i/>
                <w:lang w:val="en-US"/>
              </w:rPr>
            </w:pPr>
            <w:r w:rsidRPr="006369F2">
              <w:rPr>
                <w:lang w:val="en-US"/>
              </w:rPr>
              <w:t>d) Garanția de bună execuție a contractului;</w:t>
            </w:r>
          </w:p>
          <w:p w14:paraId="2F068489" w14:textId="77777777" w:rsidR="00E512A6" w:rsidRPr="006369F2" w:rsidRDefault="00E512A6" w:rsidP="00E512A6">
            <w:pPr>
              <w:tabs>
                <w:tab w:val="left" w:pos="993"/>
              </w:tabs>
              <w:suppressAutoHyphens/>
              <w:jc w:val="both"/>
              <w:rPr>
                <w:i/>
                <w:lang w:val="en-US"/>
              </w:rPr>
            </w:pPr>
            <w:r w:rsidRPr="006369F2">
              <w:rPr>
                <w:lang w:val="en-US"/>
              </w:rPr>
              <w:t>e) Acordul de asociere (după caz);</w:t>
            </w:r>
          </w:p>
          <w:p w14:paraId="28174979" w14:textId="77777777" w:rsidR="00E512A6" w:rsidRPr="006369F2" w:rsidRDefault="00E512A6" w:rsidP="00E512A6">
            <w:pPr>
              <w:tabs>
                <w:tab w:val="left" w:pos="993"/>
              </w:tabs>
              <w:suppressAutoHyphens/>
              <w:jc w:val="both"/>
              <w:rPr>
                <w:i/>
                <w:lang w:val="en-US"/>
              </w:rPr>
            </w:pPr>
            <w:r w:rsidRPr="006369F2">
              <w:rPr>
                <w:lang w:val="en-US"/>
              </w:rPr>
              <w:t>f) Graficul de îndeplinire a contractului aprobat de ambele părți.</w:t>
            </w:r>
          </w:p>
          <w:p w14:paraId="206A684C" w14:textId="77777777" w:rsidR="00E512A6" w:rsidRPr="006369F2" w:rsidRDefault="00E512A6" w:rsidP="00E512A6">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2D2FEE12" w14:textId="77777777" w:rsidR="00E512A6" w:rsidRPr="006369F2" w:rsidRDefault="00E512A6" w:rsidP="00E512A6">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22CD06CD" w14:textId="77777777" w:rsidR="00E512A6" w:rsidRPr="006369F2" w:rsidRDefault="00E512A6" w:rsidP="00E512A6">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2E8AAD48" w14:textId="77777777" w:rsidR="00E512A6" w:rsidRPr="006369F2" w:rsidRDefault="00E512A6" w:rsidP="00E512A6">
            <w:pPr>
              <w:rPr>
                <w:kern w:val="28"/>
                <w:sz w:val="20"/>
                <w:szCs w:val="20"/>
                <w:lang w:val="en-US"/>
              </w:rPr>
            </w:pPr>
          </w:p>
          <w:p w14:paraId="19266F96" w14:textId="77777777" w:rsidR="00E512A6" w:rsidRPr="006369F2" w:rsidRDefault="00E512A6" w:rsidP="00E512A6">
            <w:pPr>
              <w:rPr>
                <w:b/>
                <w:lang w:val="en-US"/>
              </w:rPr>
            </w:pPr>
            <w:r w:rsidRPr="006369F2">
              <w:rPr>
                <w:b/>
                <w:lang w:val="en-US"/>
              </w:rPr>
              <w:t>3. TERMENII ŞI CONDIŢIILE DE PRESTARE</w:t>
            </w:r>
          </w:p>
          <w:p w14:paraId="72938B75" w14:textId="77777777" w:rsidR="00E512A6" w:rsidRPr="006369F2" w:rsidRDefault="00E512A6" w:rsidP="00E512A6">
            <w:pPr>
              <w:jc w:val="both"/>
              <w:rPr>
                <w:lang w:val="en-US"/>
              </w:rPr>
            </w:pPr>
            <w:r w:rsidRPr="006369F2">
              <w:rPr>
                <w:lang w:val="en-US"/>
              </w:rPr>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14:paraId="2159E9AA" w14:textId="77777777" w:rsidR="00E512A6" w:rsidRPr="006369F2" w:rsidRDefault="00E512A6" w:rsidP="00E512A6">
            <w:pPr>
              <w:jc w:val="both"/>
              <w:rPr>
                <w:i/>
                <w:sz w:val="20"/>
                <w:szCs w:val="20"/>
                <w:lang w:val="en-US"/>
              </w:rPr>
            </w:pPr>
            <w:r w:rsidRPr="006369F2">
              <w:rPr>
                <w:i/>
                <w:sz w:val="20"/>
                <w:szCs w:val="20"/>
                <w:lang w:val="en-US"/>
              </w:rPr>
              <w:t xml:space="preserve">* La această secțiune fiecare autoritate contractantă va completa fazele și termenele aferente realizării acestora conform </w:t>
            </w:r>
            <w:r w:rsidRPr="006369F2">
              <w:rPr>
                <w:i/>
                <w:sz w:val="20"/>
                <w:szCs w:val="20"/>
                <w:lang w:val="en-US"/>
              </w:rPr>
              <w:lastRenderedPageBreak/>
              <w:t>documentației de atribuire.</w:t>
            </w:r>
          </w:p>
          <w:p w14:paraId="1165D070" w14:textId="77777777" w:rsidR="00E512A6" w:rsidRPr="006369F2" w:rsidRDefault="00E512A6" w:rsidP="00E512A6">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09FA1C93" w14:textId="77777777" w:rsidR="00E512A6" w:rsidRPr="006369F2" w:rsidRDefault="00E512A6" w:rsidP="00E512A6">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14:paraId="5B26FC9B" w14:textId="77777777" w:rsidR="00E512A6" w:rsidRPr="006369F2" w:rsidRDefault="00E512A6" w:rsidP="00E512A6">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01B5B1E9" w14:textId="77777777" w:rsidR="00E512A6" w:rsidRPr="006369F2" w:rsidRDefault="00E512A6" w:rsidP="00E512A6">
            <w:pPr>
              <w:jc w:val="both"/>
              <w:rPr>
                <w:lang w:val="en-US"/>
              </w:rPr>
            </w:pPr>
          </w:p>
          <w:p w14:paraId="3276E4D4" w14:textId="77777777" w:rsidR="00E512A6" w:rsidRPr="006369F2" w:rsidRDefault="00E512A6" w:rsidP="00E512A6">
            <w:pPr>
              <w:rPr>
                <w:b/>
                <w:lang w:val="en-US"/>
              </w:rPr>
            </w:pPr>
            <w:r w:rsidRPr="006369F2">
              <w:rPr>
                <w:b/>
                <w:lang w:val="en-US"/>
              </w:rPr>
              <w:t>4. PREŢUL ŞI CONDIŢIILE DE PLATĂ</w:t>
            </w:r>
          </w:p>
          <w:p w14:paraId="163560CD" w14:textId="77777777" w:rsidR="00E512A6" w:rsidRPr="006369F2" w:rsidRDefault="00E512A6" w:rsidP="00E512A6">
            <w:pPr>
              <w:jc w:val="both"/>
              <w:rPr>
                <w:lang w:val="en-US"/>
              </w:rPr>
            </w:pPr>
            <w:r w:rsidRPr="006369F2">
              <w:rPr>
                <w:lang w:val="en-US"/>
              </w:rPr>
              <w:t>4.1. Preţul serviciilor de proiectare  conform prezentului contract este stabilit în lei MDL.</w:t>
            </w:r>
          </w:p>
          <w:p w14:paraId="18CF6367" w14:textId="77777777" w:rsidR="00E512A6" w:rsidRPr="006369F2" w:rsidRDefault="00E512A6" w:rsidP="00E512A6">
            <w:pPr>
              <w:rPr>
                <w:lang w:val="en-US"/>
              </w:rPr>
            </w:pPr>
            <w:r w:rsidRPr="006369F2">
              <w:rPr>
                <w:lang w:val="en-US"/>
              </w:rPr>
              <w:t xml:space="preserve">4.2.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67253278" w14:textId="77777777" w:rsidR="00E512A6" w:rsidRPr="00D15089" w:rsidRDefault="00E512A6" w:rsidP="00E512A6">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14:paraId="190E0D72" w14:textId="77777777" w:rsidR="00E512A6" w:rsidRPr="00D15089" w:rsidRDefault="00E512A6" w:rsidP="00E512A6">
            <w:pPr>
              <w:jc w:val="both"/>
            </w:pPr>
            <w:r w:rsidRPr="00D15089">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14:paraId="4B269ED0" w14:textId="77777777" w:rsidR="00E512A6" w:rsidRPr="006369F2" w:rsidRDefault="00E512A6" w:rsidP="00E512A6">
            <w:pPr>
              <w:rPr>
                <w:b/>
                <w:lang w:val="en-US"/>
              </w:rPr>
            </w:pPr>
          </w:p>
          <w:p w14:paraId="23A76795" w14:textId="77777777" w:rsidR="00E512A6" w:rsidRPr="006369F2" w:rsidRDefault="00E512A6" w:rsidP="00E512A6">
            <w:pPr>
              <w:rPr>
                <w:b/>
                <w:lang w:val="en-US"/>
              </w:rPr>
            </w:pPr>
            <w:r w:rsidRPr="006369F2">
              <w:rPr>
                <w:b/>
                <w:lang w:val="en-US"/>
              </w:rPr>
              <w:t>5. STANDARDE</w:t>
            </w:r>
          </w:p>
          <w:p w14:paraId="683D86AF" w14:textId="77777777" w:rsidR="00E512A6" w:rsidRPr="006369F2" w:rsidRDefault="00E512A6" w:rsidP="00E512A6">
            <w:pPr>
              <w:jc w:val="both"/>
              <w:rPr>
                <w:lang w:val="en-US"/>
              </w:rPr>
            </w:pPr>
            <w:r w:rsidRPr="006369F2">
              <w:rPr>
                <w:lang w:val="en-US"/>
              </w:rPr>
              <w:t>5.1. Serviciile de proiectare prestate în baza contractului vor respecta standardele stabilite de către Beneficiar în cerințele caietului de sarcini.</w:t>
            </w:r>
          </w:p>
          <w:p w14:paraId="1B64D353" w14:textId="77777777" w:rsidR="00E512A6" w:rsidRPr="006369F2" w:rsidRDefault="00E512A6" w:rsidP="00E512A6">
            <w:pPr>
              <w:jc w:val="both"/>
              <w:rPr>
                <w:lang w:val="en-US"/>
              </w:rPr>
            </w:pPr>
            <w:r w:rsidRPr="006369F2">
              <w:rPr>
                <w:lang w:val="en-US"/>
              </w:rPr>
              <w:t>5.2. Când nu este menţionat nici un standard sau reglementare aplicabilă, se vor respecta standardele sau alte reglementări autorizate în Republica Moldova.</w:t>
            </w:r>
          </w:p>
          <w:p w14:paraId="060BD246" w14:textId="77777777" w:rsidR="00E512A6" w:rsidRPr="006369F2" w:rsidRDefault="00E512A6" w:rsidP="00E512A6">
            <w:pPr>
              <w:jc w:val="both"/>
              <w:rPr>
                <w:b/>
                <w:lang w:val="en-US"/>
              </w:rPr>
            </w:pPr>
          </w:p>
          <w:p w14:paraId="0E8E86F9" w14:textId="77777777" w:rsidR="00E512A6" w:rsidRPr="005553CC" w:rsidRDefault="00E512A6" w:rsidP="00E512A6">
            <w:pPr>
              <w:jc w:val="both"/>
              <w:rPr>
                <w:b/>
                <w:lang w:val="en-US"/>
              </w:rPr>
            </w:pPr>
            <w:r>
              <w:rPr>
                <w:b/>
                <w:lang w:val="en-US"/>
              </w:rPr>
              <w:t>6</w:t>
            </w:r>
            <w:r w:rsidRPr="005553CC">
              <w:rPr>
                <w:b/>
                <w:lang w:val="en-US"/>
              </w:rPr>
              <w:t>. RESPONSABILITĂŢILE BENEFICIARULUI</w:t>
            </w:r>
          </w:p>
          <w:p w14:paraId="0CDCB323" w14:textId="77777777" w:rsidR="00E512A6" w:rsidRPr="00D15089" w:rsidRDefault="00E512A6" w:rsidP="00E512A6">
            <w:pPr>
              <w:jc w:val="both"/>
            </w:pPr>
            <w:r>
              <w:t>6</w:t>
            </w:r>
            <w:r w:rsidRPr="00D15089">
              <w:t xml:space="preserve">.1. Beneficiarul are obligaţia de a pune la dispoziţia Prestatorului orice facilităţi şi/sau informaţii pe care acesta le consideră necesare pentru îndeplinirea contractului. </w:t>
            </w:r>
          </w:p>
          <w:p w14:paraId="09D0ED6E" w14:textId="77777777" w:rsidR="00E512A6" w:rsidRPr="00D15089" w:rsidRDefault="00E512A6" w:rsidP="00E512A6">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F3152C7" w14:textId="77777777" w:rsidR="00E512A6" w:rsidRPr="00D15089" w:rsidRDefault="00E512A6" w:rsidP="00E512A6">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12417084" w14:textId="77777777" w:rsidR="00E512A6" w:rsidRDefault="00E512A6" w:rsidP="00E512A6">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738631B8" w14:textId="77777777" w:rsidR="00E512A6" w:rsidRDefault="00E512A6" w:rsidP="00E512A6">
            <w:pPr>
              <w:jc w:val="both"/>
            </w:pPr>
          </w:p>
          <w:p w14:paraId="7E2E61C4" w14:textId="77777777" w:rsidR="00E512A6" w:rsidRPr="005553CC" w:rsidRDefault="00E512A6" w:rsidP="00E512A6">
            <w:pPr>
              <w:jc w:val="both"/>
              <w:rPr>
                <w:b/>
                <w:lang w:val="en-US"/>
              </w:rPr>
            </w:pPr>
            <w:r>
              <w:rPr>
                <w:b/>
                <w:lang w:val="en-US"/>
              </w:rPr>
              <w:t>7</w:t>
            </w:r>
            <w:r w:rsidRPr="005553CC">
              <w:rPr>
                <w:b/>
                <w:lang w:val="en-US"/>
              </w:rPr>
              <w:t>. RESPONSABILITĂŢILE PRESTATORULUI</w:t>
            </w:r>
          </w:p>
          <w:p w14:paraId="54699B35" w14:textId="77777777" w:rsidR="00E512A6" w:rsidRPr="00D15089" w:rsidRDefault="00E512A6" w:rsidP="00E512A6">
            <w:pPr>
              <w:jc w:val="both"/>
            </w:pPr>
            <w:r>
              <w:t>7</w:t>
            </w:r>
            <w:r w:rsidRPr="00D15089">
              <w:t xml:space="preserve">.1.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2741598" w14:textId="77777777" w:rsidR="00E512A6" w:rsidRPr="00D15089" w:rsidRDefault="00E512A6" w:rsidP="00E512A6">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w:t>
            </w:r>
            <w:r w:rsidRPr="00D15089">
              <w:lastRenderedPageBreak/>
              <w:t xml:space="preserve">este prevăzută în contract sau se poate deduce în mod rezonabil din contract. </w:t>
            </w:r>
          </w:p>
          <w:p w14:paraId="6A6D6426" w14:textId="77777777" w:rsidR="00E512A6" w:rsidRPr="00D15089" w:rsidRDefault="00E512A6" w:rsidP="00E512A6">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01A7F06F" w14:textId="77777777" w:rsidR="00E512A6" w:rsidRPr="00D15089" w:rsidRDefault="00E512A6" w:rsidP="00E512A6">
            <w:pPr>
              <w:jc w:val="both"/>
            </w:pPr>
            <w:r>
              <w:t>7</w:t>
            </w:r>
            <w:r w:rsidRPr="00D15089">
              <w:t>.3. Asumându-şi toate responsabilităţile ce decurg din conţinutul contractului cât şi a prevederilor legale, Prestatorul are cel putin următoarele obligaţii şi răspunderi:</w:t>
            </w:r>
          </w:p>
          <w:p w14:paraId="22BF71A5" w14:textId="77777777" w:rsidR="00E512A6" w:rsidRPr="00D15089" w:rsidRDefault="00E512A6" w:rsidP="00E512A6">
            <w:pPr>
              <w:jc w:val="both"/>
            </w:pPr>
            <w:r w:rsidRPr="00D15089">
              <w:t>a) precizarea prin proiect a categoriei de importanţă a construcţiei;</w:t>
            </w:r>
          </w:p>
          <w:p w14:paraId="25779DF0" w14:textId="77777777" w:rsidR="00E512A6" w:rsidRPr="00D15089" w:rsidRDefault="00E512A6" w:rsidP="00E512A6">
            <w:pPr>
              <w:jc w:val="both"/>
            </w:pPr>
            <w:r w:rsidRPr="00D15089">
              <w:t xml:space="preserve">b) asigurarea prin proiecte şi detalii de execuţie a nivelului de calitate corespunzător cerinţelor, cu respectarea reglementărilor tehnice şi a clauzelor contractuale; </w:t>
            </w:r>
          </w:p>
          <w:p w14:paraId="78F2BABE" w14:textId="77777777" w:rsidR="00E512A6" w:rsidRPr="00D15089" w:rsidRDefault="00E512A6" w:rsidP="00E512A6">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12F2F636" w14:textId="77777777" w:rsidR="00E512A6" w:rsidRPr="00D15089" w:rsidRDefault="00E512A6" w:rsidP="00E512A6">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0DDC3622" w14:textId="77777777" w:rsidR="00E512A6" w:rsidRPr="00D15089" w:rsidRDefault="00E512A6" w:rsidP="00E512A6">
            <w:pPr>
              <w:jc w:val="both"/>
            </w:pPr>
            <w:r w:rsidRPr="00D15089">
              <w:t xml:space="preserve">e) stabilirea, prin proiect, a fazelor de execuţie determinate pentru lucrările aferente cerinţelor şi participarea pe şantier la verificările de calitate legate de acestea; </w:t>
            </w:r>
          </w:p>
          <w:p w14:paraId="541578E3" w14:textId="77777777" w:rsidR="00E512A6" w:rsidRPr="00D15089" w:rsidRDefault="00E512A6" w:rsidP="00E512A6">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56CB81B1" w14:textId="77777777" w:rsidR="00E512A6" w:rsidRPr="00D15089" w:rsidRDefault="00E512A6" w:rsidP="00E512A6">
            <w:pPr>
              <w:jc w:val="both"/>
            </w:pPr>
            <w:r w:rsidRPr="00D15089">
              <w:t xml:space="preserve">g) participarea la întocmirea cărţii tehnice a construcţiei şi la recepţia lucrărilor executate; </w:t>
            </w:r>
          </w:p>
          <w:p w14:paraId="583B4C59" w14:textId="77777777" w:rsidR="00E512A6" w:rsidRPr="00D15089" w:rsidRDefault="00E512A6" w:rsidP="00E512A6">
            <w:pPr>
              <w:jc w:val="both"/>
            </w:pPr>
            <w:r w:rsidRPr="00D15089">
              <w:t>h) asigurarea asistenţei tehnice, conform clauzelor contractuale, pentru proiectele elaborate, pe perioada execuţiei construcţiilor sau a lucrărilor de intervenţie la construcţiile existente;</w:t>
            </w:r>
          </w:p>
          <w:p w14:paraId="75ECE57E" w14:textId="77777777" w:rsidR="00E512A6" w:rsidRPr="00D15089" w:rsidRDefault="00E512A6" w:rsidP="00E512A6">
            <w:pPr>
              <w:jc w:val="both"/>
            </w:pPr>
            <w:r w:rsidRPr="00D15089">
              <w:t>i) asigurarea participării obligatorii a proiectantului coordonator de proiect şi, după caz, a proiectanţilor pe specialităţi la toate fazele de execuţie stabilite prin proiect şi la recepţia lucrărilor.</w:t>
            </w:r>
          </w:p>
          <w:p w14:paraId="1C2D19F2" w14:textId="77777777" w:rsidR="00E512A6" w:rsidRPr="00D15089" w:rsidRDefault="00E512A6" w:rsidP="00E512A6">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09492678" w14:textId="77777777" w:rsidR="00E512A6" w:rsidRPr="00D15089" w:rsidRDefault="00E512A6" w:rsidP="00E512A6">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Pr="00D15089">
              <w:rPr>
                <w:b/>
              </w:rPr>
              <w:t xml:space="preserve">____  </w:t>
            </w:r>
            <w:r w:rsidRPr="00D15089">
              <w:t>zile lucr</w:t>
            </w:r>
            <w:r>
              <w:t>ă</w:t>
            </w:r>
            <w:r w:rsidRPr="00D15089">
              <w:t>toare.</w:t>
            </w:r>
          </w:p>
          <w:p w14:paraId="56557CFE" w14:textId="77777777" w:rsidR="00E512A6" w:rsidRPr="00D15089" w:rsidRDefault="00E512A6" w:rsidP="00E512A6">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28A90D58" w14:textId="77777777" w:rsidR="00E512A6" w:rsidRPr="00D15089" w:rsidRDefault="00E512A6" w:rsidP="00E512A6">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871A01D" w14:textId="77777777" w:rsidR="00E512A6" w:rsidRPr="00D15089" w:rsidRDefault="00E512A6" w:rsidP="00E512A6">
            <w:pPr>
              <w:jc w:val="both"/>
            </w:pPr>
            <w:r>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3A186CC0" w14:textId="77777777" w:rsidR="00E512A6" w:rsidRPr="00D15089" w:rsidRDefault="00E512A6" w:rsidP="00E512A6">
            <w:pPr>
              <w:rPr>
                <w:b/>
              </w:rPr>
            </w:pPr>
          </w:p>
          <w:p w14:paraId="5610D119" w14:textId="77777777" w:rsidR="00E512A6" w:rsidRPr="00D15089" w:rsidRDefault="00E512A6" w:rsidP="00E512A6">
            <w:pPr>
              <w:rPr>
                <w:b/>
              </w:rPr>
            </w:pPr>
            <w:r>
              <w:rPr>
                <w:b/>
              </w:rPr>
              <w:t>8</w:t>
            </w:r>
            <w:r w:rsidRPr="00D15089">
              <w:rPr>
                <w:b/>
              </w:rPr>
              <w:t xml:space="preserve">. RECEPŢIE ŞI VERIFICĂRI </w:t>
            </w:r>
          </w:p>
          <w:p w14:paraId="5E3293A2" w14:textId="77777777" w:rsidR="00E512A6" w:rsidRPr="00D15089" w:rsidRDefault="00E512A6" w:rsidP="00E512A6">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555688BD" w14:textId="77777777" w:rsidR="00E512A6" w:rsidRPr="00D15089" w:rsidRDefault="00E512A6" w:rsidP="00E512A6">
            <w:pPr>
              <w:jc w:val="both"/>
            </w:pPr>
            <w:r>
              <w:t>8</w:t>
            </w:r>
            <w:r w:rsidRPr="00D15089">
              <w:t xml:space="preserve">.2. Beneficiarul are dreptul de a verifica periodic modul de prestare a serviciilor și documentele pe parcursul furnizarii/întocmirii acestora pentru a stabili conformitatea lor cu cerințele din caietul de sarcini/documentația </w:t>
            </w:r>
            <w:r w:rsidRPr="00D15089">
              <w:lastRenderedPageBreak/>
              <w:t>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73C8A129" w14:textId="77777777" w:rsidR="00E512A6" w:rsidRPr="00D15089" w:rsidRDefault="00E512A6" w:rsidP="00E512A6">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72DB8E50" w14:textId="77777777" w:rsidR="00E512A6" w:rsidRPr="00D15089" w:rsidRDefault="00E512A6" w:rsidP="00E512A6">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BEF8CF8" w14:textId="77777777" w:rsidR="00E512A6" w:rsidRPr="00D15089" w:rsidRDefault="00E512A6" w:rsidP="00E512A6">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FFFF450" w14:textId="77777777" w:rsidR="00E512A6" w:rsidRPr="00D15089" w:rsidRDefault="00E512A6" w:rsidP="00E512A6">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794C8264" w14:textId="77777777" w:rsidR="00E512A6" w:rsidRPr="00D15089" w:rsidRDefault="00E512A6" w:rsidP="00E512A6"/>
          <w:p w14:paraId="073334A9" w14:textId="77777777" w:rsidR="00E512A6" w:rsidRPr="00D15089" w:rsidRDefault="00E512A6" w:rsidP="00E512A6">
            <w:pPr>
              <w:rPr>
                <w:b/>
              </w:rPr>
            </w:pPr>
            <w:r w:rsidRPr="005D40FA">
              <w:rPr>
                <w:b/>
              </w:rPr>
              <w:t xml:space="preserve">9. </w:t>
            </w:r>
            <w:r>
              <w:rPr>
                <w:b/>
              </w:rPr>
              <w:t>DERULARE</w:t>
            </w:r>
          </w:p>
          <w:p w14:paraId="5277F476" w14:textId="77777777" w:rsidR="00E512A6" w:rsidRPr="00D15089" w:rsidRDefault="00E512A6" w:rsidP="00E512A6">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5EEA2E21" w14:textId="77777777" w:rsidR="00E512A6" w:rsidRPr="00D15089" w:rsidRDefault="00E512A6" w:rsidP="00E512A6">
            <w:pPr>
              <w:jc w:val="both"/>
            </w:pPr>
            <w:r>
              <w:t>9</w:t>
            </w:r>
            <w:r w:rsidRPr="00D15089">
              <w:t>.2. Serviciile prestate în baza contractului trebuie finalizate în termenul conven</w:t>
            </w:r>
            <w:r>
              <w:t>it de părţi, conform punctului 3</w:t>
            </w:r>
            <w:r w:rsidRPr="00D15089">
              <w:t xml:space="preserve"> din prezentul contract. </w:t>
            </w:r>
          </w:p>
          <w:p w14:paraId="58F88AF8" w14:textId="77777777" w:rsidR="00E512A6" w:rsidRPr="00D15089" w:rsidRDefault="00E512A6" w:rsidP="00E512A6">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51F823E9" w14:textId="77777777" w:rsidR="00E512A6" w:rsidRPr="00D15089" w:rsidRDefault="00E512A6" w:rsidP="00E512A6">
            <w:pPr>
              <w:rPr>
                <w:b/>
              </w:rPr>
            </w:pPr>
          </w:p>
          <w:p w14:paraId="378676FD" w14:textId="77777777" w:rsidR="00E512A6" w:rsidRPr="006369F2" w:rsidRDefault="00E512A6" w:rsidP="00E512A6">
            <w:pPr>
              <w:rPr>
                <w:b/>
                <w:lang w:val="en-US"/>
              </w:rPr>
            </w:pPr>
            <w:r w:rsidRPr="006369F2">
              <w:rPr>
                <w:b/>
                <w:lang w:val="en-US"/>
              </w:rPr>
              <w:t>10. JUSTIFICAREA DATORITĂ UNUI IMPEDIMENT</w:t>
            </w:r>
          </w:p>
          <w:p w14:paraId="3C8F9D7B" w14:textId="77777777" w:rsidR="00E512A6" w:rsidRPr="006369F2" w:rsidRDefault="00E512A6" w:rsidP="00E512A6">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C993BCB" w14:textId="77777777" w:rsidR="00E512A6" w:rsidRPr="006369F2" w:rsidRDefault="00E512A6" w:rsidP="00E512A6">
            <w:pPr>
              <w:jc w:val="both"/>
              <w:rPr>
                <w:lang w:val="en-US"/>
              </w:rPr>
            </w:pPr>
            <w:r w:rsidRPr="006369F2">
              <w:rPr>
                <w:lang w:val="en-US"/>
              </w:rPr>
              <w:t xml:space="preserve">10.2. Partea care invocă apariția impedimentului înafara controlului este obligată să informeze imediat (dar nu mai târziu de </w:t>
            </w:r>
            <w:r w:rsidRPr="006369F2">
              <w:rPr>
                <w:lang w:val="en-US"/>
              </w:rPr>
              <w:softHyphen/>
            </w:r>
            <w:r w:rsidRPr="006369F2">
              <w:rPr>
                <w:lang w:val="en-US"/>
              </w:rPr>
              <w:softHyphen/>
            </w:r>
            <w:r w:rsidRPr="006369F2">
              <w:rPr>
                <w:lang w:val="en-US"/>
              </w:rPr>
              <w:softHyphen/>
            </w:r>
            <w:r w:rsidRPr="006369F2">
              <w:rPr>
                <w:lang w:val="en-US"/>
              </w:rPr>
              <w:softHyphen/>
            </w:r>
            <w:r w:rsidRPr="006369F2">
              <w:rPr>
                <w:lang w:val="en-US"/>
              </w:rPr>
              <w:softHyphen/>
              <w:t xml:space="preserve">_____ zile) cealaltă Parte despre survenirea circumstanţelor, dar și despre efectele acestora asupra executării contractului. </w:t>
            </w:r>
          </w:p>
          <w:p w14:paraId="4D97B8DB" w14:textId="77777777" w:rsidR="00E512A6" w:rsidRPr="006369F2" w:rsidRDefault="00E512A6" w:rsidP="00E512A6">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509B88CB" w14:textId="77777777" w:rsidR="00E512A6" w:rsidRPr="006369F2" w:rsidRDefault="00E512A6" w:rsidP="00E512A6">
            <w:pPr>
              <w:pStyle w:val="af2"/>
              <w:tabs>
                <w:tab w:val="left" w:pos="426"/>
                <w:tab w:val="left" w:pos="3645"/>
              </w:tabs>
              <w:rPr>
                <w:b/>
                <w:lang w:val="en-US"/>
              </w:rPr>
            </w:pPr>
          </w:p>
          <w:p w14:paraId="79DBA869" w14:textId="77777777" w:rsidR="00E512A6" w:rsidRPr="006369F2" w:rsidRDefault="00E512A6" w:rsidP="00E512A6">
            <w:pPr>
              <w:pStyle w:val="af2"/>
              <w:tabs>
                <w:tab w:val="left" w:pos="426"/>
                <w:tab w:val="left" w:pos="3645"/>
              </w:tabs>
              <w:rPr>
                <w:b/>
                <w:lang w:val="en-US"/>
              </w:rPr>
            </w:pPr>
            <w:r w:rsidRPr="006369F2">
              <w:rPr>
                <w:b/>
                <w:lang w:val="en-US"/>
              </w:rPr>
              <w:t>11. MODIFICĂRI</w:t>
            </w:r>
          </w:p>
          <w:p w14:paraId="7AD8CE16" w14:textId="77777777" w:rsidR="00E512A6" w:rsidRPr="006369F2" w:rsidRDefault="00E512A6" w:rsidP="00E512A6">
            <w:pPr>
              <w:pStyle w:val="af2"/>
              <w:tabs>
                <w:tab w:val="left" w:pos="426"/>
                <w:tab w:val="left" w:pos="3645"/>
              </w:tabs>
              <w:rPr>
                <w:lang w:val="en-US"/>
              </w:rPr>
            </w:pPr>
            <w:r w:rsidRPr="006369F2">
              <w:rPr>
                <w:lang w:val="en-US"/>
              </w:rPr>
              <w:t>Modificarea contractului de achiziţie publică, în cursul perioadei sale de valabilitate, se va efectua conform prevederilor actelor normative cu incidenţă în domeniul achiziţiilor publice, prin acord adiţional la prezentul contract.</w:t>
            </w:r>
          </w:p>
          <w:p w14:paraId="6A670B44" w14:textId="77777777" w:rsidR="00E512A6" w:rsidRDefault="00E512A6" w:rsidP="00E512A6">
            <w:pPr>
              <w:jc w:val="both"/>
              <w:rPr>
                <w:b/>
                <w:lang w:val="en-US"/>
              </w:rPr>
            </w:pPr>
          </w:p>
          <w:p w14:paraId="0E28117D" w14:textId="77777777" w:rsidR="00E512A6" w:rsidRPr="005553CC" w:rsidRDefault="00E512A6" w:rsidP="00E512A6">
            <w:pPr>
              <w:jc w:val="both"/>
              <w:rPr>
                <w:b/>
                <w:lang w:val="en-US"/>
              </w:rPr>
            </w:pPr>
            <w:r>
              <w:rPr>
                <w:b/>
                <w:lang w:val="en-US"/>
              </w:rPr>
              <w:t>12</w:t>
            </w:r>
            <w:r w:rsidRPr="005553CC">
              <w:rPr>
                <w:b/>
                <w:lang w:val="en-US"/>
              </w:rPr>
              <w:t>. AJUSTAREA PREŢULUI CONTRACTULUI</w:t>
            </w:r>
          </w:p>
          <w:p w14:paraId="32339D76" w14:textId="77777777" w:rsidR="00E512A6" w:rsidRPr="005553CC" w:rsidRDefault="00E512A6" w:rsidP="00E512A6">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012C826D" w14:textId="77777777" w:rsidR="00E512A6" w:rsidRPr="006369F2" w:rsidRDefault="00E512A6" w:rsidP="00E512A6">
            <w:pPr>
              <w:jc w:val="both"/>
              <w:rPr>
                <w:lang w:val="en-US"/>
              </w:rPr>
            </w:pPr>
          </w:p>
          <w:p w14:paraId="239438CF" w14:textId="77777777" w:rsidR="00E512A6" w:rsidRPr="006369F2" w:rsidRDefault="00E512A6" w:rsidP="00E512A6">
            <w:pPr>
              <w:rPr>
                <w:b/>
                <w:lang w:val="en-US"/>
              </w:rPr>
            </w:pPr>
            <w:r w:rsidRPr="006369F2">
              <w:rPr>
                <w:b/>
                <w:lang w:val="en-US"/>
              </w:rPr>
              <w:lastRenderedPageBreak/>
              <w:t>13. CONDIŢIILE DE PREDARE-PRIMIRE</w:t>
            </w:r>
          </w:p>
          <w:p w14:paraId="0854334C" w14:textId="77777777" w:rsidR="00E512A6" w:rsidRPr="006369F2" w:rsidRDefault="00E512A6" w:rsidP="00E512A6">
            <w:pPr>
              <w:jc w:val="both"/>
              <w:rPr>
                <w:lang w:val="en-US"/>
              </w:rPr>
            </w:pPr>
            <w:r w:rsidRPr="006369F2">
              <w:rPr>
                <w:lang w:val="en-US"/>
              </w:rPr>
              <w:t>Serviciile de proiectare se consideră predate de către Prestator şi recepţionate de către Beneficiar dacă:</w:t>
            </w:r>
          </w:p>
          <w:p w14:paraId="21409E46" w14:textId="77777777" w:rsidR="00E512A6" w:rsidRPr="006369F2" w:rsidRDefault="00E512A6" w:rsidP="00E512A6">
            <w:pPr>
              <w:numPr>
                <w:ilvl w:val="0"/>
                <w:numId w:val="38"/>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4704B357" w14:textId="77777777" w:rsidR="00E512A6" w:rsidRPr="006369F2" w:rsidRDefault="00E512A6" w:rsidP="00E512A6">
            <w:pPr>
              <w:numPr>
                <w:ilvl w:val="0"/>
                <w:numId w:val="38"/>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1A60F2E0" w14:textId="77777777" w:rsidR="00E512A6" w:rsidRPr="006369F2" w:rsidRDefault="00E512A6" w:rsidP="00E512A6">
            <w:pPr>
              <w:jc w:val="both"/>
              <w:rPr>
                <w:lang w:val="en-US"/>
              </w:rPr>
            </w:pPr>
          </w:p>
          <w:p w14:paraId="14524A81" w14:textId="77777777" w:rsidR="00E512A6" w:rsidRPr="006369F2" w:rsidRDefault="00E512A6" w:rsidP="00E512A6">
            <w:pPr>
              <w:rPr>
                <w:b/>
                <w:lang w:val="en-US"/>
              </w:rPr>
            </w:pPr>
            <w:r w:rsidRPr="006369F2">
              <w:rPr>
                <w:b/>
                <w:lang w:val="en-US"/>
              </w:rPr>
              <w:t>14. REZOLUȚIUNEA CONTRACTULUI</w:t>
            </w:r>
          </w:p>
          <w:p w14:paraId="3400E326" w14:textId="77777777" w:rsidR="00E512A6" w:rsidRPr="006369F2" w:rsidRDefault="00E512A6" w:rsidP="00E512A6">
            <w:pPr>
              <w:jc w:val="both"/>
              <w:rPr>
                <w:lang w:val="en-US"/>
              </w:rPr>
            </w:pPr>
            <w:r w:rsidRPr="006369F2">
              <w:rPr>
                <w:lang w:val="en-US"/>
              </w:rPr>
              <w:t>14.1. Rezoluțiunea contractului se poate realiza cu acordul comun al Părţilor.</w:t>
            </w:r>
          </w:p>
          <w:p w14:paraId="2116E9B2" w14:textId="77777777" w:rsidR="00E512A6" w:rsidRPr="006369F2" w:rsidRDefault="00E512A6" w:rsidP="00E512A6">
            <w:pPr>
              <w:jc w:val="both"/>
              <w:rPr>
                <w:lang w:val="en-US"/>
              </w:rPr>
            </w:pPr>
            <w:r w:rsidRPr="006369F2">
              <w:rPr>
                <w:lang w:val="en-US"/>
              </w:rPr>
              <w:t>14.2. Contractul poate fi rezolvit în mod unilateral în caz de:</w:t>
            </w:r>
          </w:p>
          <w:p w14:paraId="071010AF" w14:textId="77777777" w:rsidR="00E512A6" w:rsidRPr="006369F2" w:rsidRDefault="00E512A6" w:rsidP="00E512A6">
            <w:pPr>
              <w:numPr>
                <w:ilvl w:val="0"/>
                <w:numId w:val="29"/>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0E5CB3D6" w14:textId="77777777" w:rsidR="00E512A6" w:rsidRPr="006369F2" w:rsidRDefault="00E512A6" w:rsidP="00E512A6">
            <w:pPr>
              <w:numPr>
                <w:ilvl w:val="0"/>
                <w:numId w:val="29"/>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156BDD4E" w14:textId="77777777" w:rsidR="00E512A6" w:rsidRPr="006369F2" w:rsidRDefault="00E512A6" w:rsidP="00E512A6">
            <w:pPr>
              <w:numPr>
                <w:ilvl w:val="0"/>
                <w:numId w:val="29"/>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6615B487" w14:textId="77777777" w:rsidR="00E512A6" w:rsidRPr="006369F2" w:rsidRDefault="00E512A6" w:rsidP="00E512A6">
            <w:pPr>
              <w:numPr>
                <w:ilvl w:val="0"/>
                <w:numId w:val="29"/>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69BB8BE9" w14:textId="77777777" w:rsidR="00E512A6" w:rsidRPr="006369F2" w:rsidRDefault="00E512A6" w:rsidP="00E512A6">
            <w:pPr>
              <w:numPr>
                <w:ilvl w:val="0"/>
                <w:numId w:val="29"/>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5AF366EC" w14:textId="77777777" w:rsidR="00E512A6" w:rsidRPr="006369F2" w:rsidRDefault="00E512A6" w:rsidP="00E512A6">
            <w:pPr>
              <w:pStyle w:val="af2"/>
              <w:numPr>
                <w:ilvl w:val="0"/>
                <w:numId w:val="29"/>
              </w:numPr>
              <w:tabs>
                <w:tab w:val="clear" w:pos="1854"/>
                <w:tab w:val="left" w:pos="0"/>
                <w:tab w:val="left" w:pos="360"/>
                <w:tab w:val="left" w:pos="599"/>
                <w:tab w:val="num" w:pos="1135"/>
                <w:tab w:val="left" w:pos="2070"/>
              </w:tabs>
              <w:ind w:left="0" w:firstLine="0"/>
              <w:rPr>
                <w:lang w:val="en-US"/>
              </w:rPr>
            </w:pPr>
            <w:r w:rsidRPr="006369F2">
              <w:rPr>
                <w:lang w:val="en-US"/>
              </w:rPr>
              <w:t>contractul a făcut obiectul unei modificări substanțiale care necesită o nouă procedură de achiziție publică în conformitate cu art. 76 al Legii nr. 131/2015 privind achizițiile publice;</w:t>
            </w:r>
          </w:p>
          <w:p w14:paraId="46C0608C" w14:textId="77777777" w:rsidR="00E512A6" w:rsidRPr="006369F2" w:rsidRDefault="00E512A6" w:rsidP="00E512A6">
            <w:pPr>
              <w:pStyle w:val="af2"/>
              <w:numPr>
                <w:ilvl w:val="0"/>
                <w:numId w:val="29"/>
              </w:numPr>
              <w:tabs>
                <w:tab w:val="clear" w:pos="1854"/>
                <w:tab w:val="left" w:pos="0"/>
                <w:tab w:val="left" w:pos="360"/>
                <w:tab w:val="left" w:pos="599"/>
                <w:tab w:val="num" w:pos="1135"/>
                <w:tab w:val="left" w:pos="2070"/>
              </w:tabs>
              <w:ind w:left="0" w:firstLine="0"/>
              <w:rPr>
                <w:lang w:val="en-US"/>
              </w:rPr>
            </w:pPr>
            <w:r w:rsidRPr="006369F2">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44BB84" w14:textId="77777777" w:rsidR="00E512A6" w:rsidRPr="006369F2" w:rsidRDefault="00E512A6" w:rsidP="00E512A6">
            <w:pPr>
              <w:jc w:val="both"/>
              <w:rPr>
                <w:lang w:val="en-US"/>
              </w:rPr>
            </w:pPr>
            <w:r w:rsidRPr="006369F2">
              <w:rPr>
                <w:lang w:val="en-US"/>
              </w:rPr>
              <w:t>14.3. Partea iniţiatoare a rezoluțiunii contractului este obligată să comunice în termen de _____  zile lucrătoare celeilalte Părţi despre intenţiile ei printr-o scrisoare motivată.</w:t>
            </w:r>
          </w:p>
          <w:p w14:paraId="30DA9CEF" w14:textId="77777777" w:rsidR="00E512A6" w:rsidRPr="006369F2" w:rsidRDefault="00E512A6" w:rsidP="00E512A6">
            <w:pPr>
              <w:jc w:val="both"/>
              <w:rPr>
                <w:lang w:val="en-US"/>
              </w:rPr>
            </w:pPr>
            <w:r w:rsidRPr="006369F2">
              <w:rPr>
                <w:lang w:val="en-US"/>
              </w:rPr>
              <w:t>14.4. Partea înştiinţată este obligată să răspundă în decurs de  _____ zile lucrătoare de la primirea notificării, după expirarea acestui termen contractul se consideră încetat de drept.</w:t>
            </w:r>
          </w:p>
          <w:p w14:paraId="4DC33877" w14:textId="77777777" w:rsidR="00E512A6" w:rsidRPr="006369F2" w:rsidRDefault="00E512A6" w:rsidP="00E512A6">
            <w:pPr>
              <w:rPr>
                <w:b/>
                <w:lang w:val="en-US"/>
              </w:rPr>
            </w:pPr>
          </w:p>
          <w:p w14:paraId="555A1D8C" w14:textId="77777777" w:rsidR="00E512A6" w:rsidRPr="006369F2" w:rsidRDefault="00E512A6" w:rsidP="00E512A6">
            <w:pPr>
              <w:rPr>
                <w:b/>
                <w:lang w:val="en-US"/>
              </w:rPr>
            </w:pPr>
            <w:r w:rsidRPr="006369F2">
              <w:rPr>
                <w:b/>
                <w:lang w:val="en-US"/>
              </w:rPr>
              <w:t>15. RECLAMAŢII ŞI SANCŢIUNI</w:t>
            </w:r>
          </w:p>
          <w:p w14:paraId="7D2C6869" w14:textId="77777777" w:rsidR="00E512A6" w:rsidRPr="006369F2" w:rsidRDefault="00E512A6" w:rsidP="00E512A6">
            <w:pPr>
              <w:jc w:val="both"/>
              <w:rPr>
                <w:lang w:val="en-US"/>
              </w:rPr>
            </w:pPr>
            <w:r w:rsidRPr="006369F2">
              <w:rPr>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BAE7B35" w14:textId="77777777" w:rsidR="00E512A6" w:rsidRPr="00A33630" w:rsidRDefault="00E512A6" w:rsidP="00E512A6">
            <w:pPr>
              <w:jc w:val="both"/>
            </w:pPr>
            <w:r w:rsidRPr="006369F2">
              <w:rPr>
                <w:lang w:val="en-US"/>
              </w:rPr>
              <w:t xml:space="preserve">15.2. </w:t>
            </w:r>
            <w:r w:rsidRPr="00A33630">
              <w:t>Pretenţiile privind calitatea serviciilor de proiectare prestate sunt înaintate Presta</w:t>
            </w:r>
            <w:r>
              <w:t xml:space="preserve">torului în termen de _____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5FB96BDB" w14:textId="77777777" w:rsidR="00E512A6" w:rsidRPr="00A33630" w:rsidRDefault="00E512A6" w:rsidP="00E512A6">
            <w:pPr>
              <w:jc w:val="both"/>
            </w:pPr>
            <w:r>
              <w:t>15</w:t>
            </w:r>
            <w:r w:rsidRPr="00A33630">
              <w:t>.3. Prestatorul este obligat să examineze pretenţiile înaintate, în termen de _____ zile de la data primirii acestora şi să comunice, în scris, Beneficiarului despre decizia luată.</w:t>
            </w:r>
          </w:p>
          <w:p w14:paraId="676B94F6" w14:textId="77777777" w:rsidR="00E512A6" w:rsidRPr="00A33630" w:rsidRDefault="00E512A6" w:rsidP="00E512A6">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253E8A7E" w14:textId="77777777" w:rsidR="00E512A6" w:rsidRPr="00A33630" w:rsidRDefault="00E512A6" w:rsidP="00E512A6">
            <w:pPr>
              <w:jc w:val="both"/>
            </w:pPr>
            <w:r>
              <w:t>15</w:t>
            </w:r>
            <w:r w:rsidRPr="00A33630">
              <w:t>.5.</w:t>
            </w:r>
            <w:r>
              <w:t xml:space="preserve"> </w:t>
            </w:r>
            <w:r w:rsidRPr="00A33630">
              <w:t>Prestatorul poartă răspundere pentru calitatea serviciilor de proiectare în limitele stabilite, inclusiv pentru viciile ascunse.</w:t>
            </w:r>
          </w:p>
          <w:p w14:paraId="6B53D78A" w14:textId="77777777" w:rsidR="00E512A6" w:rsidRPr="00A33630" w:rsidRDefault="00E512A6" w:rsidP="00E512A6">
            <w:pPr>
              <w:jc w:val="both"/>
            </w:pPr>
            <w:r>
              <w:t>15</w:t>
            </w:r>
            <w:r w:rsidRPr="00A33630">
              <w:t xml:space="preserve">.6. Pentru refuzul de a presta serviciile de proiectare prevăzute în prezentul contract, Prestatorul suportă o penalitate în valoare de  _____ % din suma totală a contractului, în conformitate cu prevederile Codului civil </w:t>
            </w:r>
            <w:r>
              <w:t xml:space="preserve">al Republicii Moldova </w:t>
            </w:r>
            <w:r w:rsidRPr="00A33630">
              <w:t>nr.</w:t>
            </w:r>
            <w:r>
              <w:t xml:space="preserve"> </w:t>
            </w:r>
            <w:r w:rsidRPr="00A33630">
              <w:t xml:space="preserve">1107/2002. </w:t>
            </w:r>
          </w:p>
          <w:p w14:paraId="0A80CC30" w14:textId="77777777" w:rsidR="00E512A6" w:rsidRPr="00A33630" w:rsidRDefault="00E512A6" w:rsidP="00E512A6">
            <w:pPr>
              <w:jc w:val="both"/>
              <w:rPr>
                <w:color w:val="000000"/>
              </w:rPr>
            </w:pPr>
            <w:r>
              <w:t>15</w:t>
            </w:r>
            <w:r w:rsidRPr="00A33630">
              <w:t xml:space="preserve">.7.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0A25F514" w14:textId="77777777" w:rsidR="00E512A6" w:rsidRPr="00A33630" w:rsidRDefault="00E512A6" w:rsidP="00E512A6">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w:t>
            </w:r>
            <w:r w:rsidRPr="00A33630">
              <w:lastRenderedPageBreak/>
              <w:t xml:space="preserve">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6D37B71C" w14:textId="77777777" w:rsidR="00E512A6" w:rsidRPr="00A33630" w:rsidRDefault="00E512A6" w:rsidP="00E512A6">
            <w:pPr>
              <w:jc w:val="both"/>
            </w:pPr>
          </w:p>
          <w:p w14:paraId="0D78ABE1" w14:textId="77777777" w:rsidR="00E512A6" w:rsidRPr="00A33630" w:rsidRDefault="00E512A6" w:rsidP="00E512A6">
            <w:pPr>
              <w:jc w:val="both"/>
              <w:rPr>
                <w:b/>
              </w:rPr>
            </w:pPr>
            <w:r>
              <w:rPr>
                <w:b/>
              </w:rPr>
              <w:t>16</w:t>
            </w:r>
            <w:r w:rsidRPr="00A33630">
              <w:rPr>
                <w:b/>
              </w:rPr>
              <w:t xml:space="preserve">. GARANŢIA DE BUNĂ EXECUŢIE A CONTRACTULUI DE SERVICII </w:t>
            </w:r>
          </w:p>
          <w:p w14:paraId="69669035" w14:textId="77777777" w:rsidR="00E512A6" w:rsidRPr="00A33630" w:rsidRDefault="00E512A6" w:rsidP="00E512A6">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EB7274F" w14:textId="77777777" w:rsidR="00E512A6" w:rsidRPr="00A33630" w:rsidRDefault="00E512A6" w:rsidP="00E512A6">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736BC44F" w14:textId="77777777" w:rsidR="00E512A6" w:rsidRPr="00A33630" w:rsidRDefault="00E512A6" w:rsidP="00E512A6">
            <w:pPr>
              <w:jc w:val="both"/>
            </w:pPr>
            <w:r>
              <w:t>16</w:t>
            </w:r>
            <w:r w:rsidRPr="00A33630">
              <w:t>.3. În situaţia executării garanţiei de bună execuţie, parţial sau total, Prestatorul are obligaţia de a reîntregi garanţia în cauză, raportat la restul rămas de executat.</w:t>
            </w:r>
          </w:p>
          <w:p w14:paraId="0856F6E6" w14:textId="77777777" w:rsidR="00E512A6" w:rsidRPr="00A33630" w:rsidRDefault="00E512A6" w:rsidP="00E512A6">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0B4A9420" w14:textId="77777777" w:rsidR="00E512A6" w:rsidRPr="00A33630" w:rsidRDefault="00E512A6" w:rsidP="00E512A6">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47213670" w14:textId="77777777" w:rsidR="00E512A6" w:rsidRPr="00A33630" w:rsidRDefault="00E512A6" w:rsidP="00E512A6">
            <w:pPr>
              <w:jc w:val="both"/>
            </w:pPr>
            <w:r>
              <w:t>16</w:t>
            </w:r>
            <w:r w:rsidRPr="00A33630">
              <w:t xml:space="preserve">.6. Cuantumul garanţiei de bună execuţie a contractului de servicii reprezintă _____ %  din </w:t>
            </w:r>
            <w:r w:rsidRPr="00A33630">
              <w:rPr>
                <w:color w:val="000000"/>
                <w:shd w:val="clear" w:color="auto" w:fill="FFFFFF"/>
              </w:rPr>
              <w:t>valoarea de deviz a contractului de achiziţii publice</w:t>
            </w:r>
            <w:r w:rsidRPr="00A33630">
              <w:t xml:space="preserve">, şi se va constitui astfel: </w:t>
            </w:r>
          </w:p>
          <w:p w14:paraId="603243F9" w14:textId="77777777" w:rsidR="00E512A6" w:rsidRPr="00A33630" w:rsidRDefault="00E512A6" w:rsidP="00E512A6">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36686C5" w14:textId="77777777" w:rsidR="00E512A6" w:rsidRPr="00A33630" w:rsidRDefault="00E512A6" w:rsidP="00E512A6">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0F4CE8D8" w14:textId="77777777" w:rsidR="00E512A6" w:rsidRPr="00A33630" w:rsidRDefault="00E512A6" w:rsidP="00E512A6">
            <w:pPr>
              <w:jc w:val="both"/>
            </w:pPr>
            <w:r>
              <w:t>16</w:t>
            </w:r>
            <w:r w:rsidRPr="00A33630">
              <w:t xml:space="preserve">.7. Restituirea garanţiei de bună execuţie a contractului se va face în conformitate cu </w:t>
            </w:r>
            <w:r>
              <w:t>actele normative</w:t>
            </w:r>
            <w:r w:rsidRPr="00A33630">
              <w:t xml:space="preserve">. </w:t>
            </w:r>
          </w:p>
          <w:p w14:paraId="148D5F91" w14:textId="77777777" w:rsidR="00E512A6" w:rsidRPr="00A33630" w:rsidRDefault="00E512A6" w:rsidP="00E512A6">
            <w:pPr>
              <w:jc w:val="both"/>
            </w:pPr>
            <w:r>
              <w:t>16</w:t>
            </w:r>
            <w:r w:rsidRPr="00A33630">
              <w:t xml:space="preserve">.8. Beneficiarul va executa garanţia de bună execuţie, în eventualitatea în care: </w:t>
            </w:r>
          </w:p>
          <w:p w14:paraId="0E9800E4" w14:textId="77777777" w:rsidR="00E512A6" w:rsidRPr="00A33630" w:rsidRDefault="00E512A6" w:rsidP="00E512A6">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866DBAE" w14:textId="77777777" w:rsidR="00E512A6" w:rsidRPr="00A33630" w:rsidRDefault="00E512A6" w:rsidP="00E512A6">
            <w:pPr>
              <w:jc w:val="both"/>
            </w:pPr>
            <w:r w:rsidRPr="00A33630">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1D068C89" w14:textId="77777777" w:rsidR="00E512A6" w:rsidRPr="006369F2" w:rsidRDefault="00E512A6" w:rsidP="00E512A6">
            <w:pPr>
              <w:rPr>
                <w:b/>
              </w:rPr>
            </w:pPr>
          </w:p>
          <w:p w14:paraId="1F4A3405" w14:textId="77777777" w:rsidR="00E512A6" w:rsidRPr="006369F2" w:rsidRDefault="00E512A6" w:rsidP="00E512A6">
            <w:pPr>
              <w:rPr>
                <w:b/>
                <w:lang w:val="en-US"/>
              </w:rPr>
            </w:pPr>
            <w:r w:rsidRPr="006369F2">
              <w:rPr>
                <w:b/>
                <w:lang w:val="en-US"/>
              </w:rPr>
              <w:t>17. DREPTURI DE PROPRIETATE INTELECTUALĂ</w:t>
            </w:r>
          </w:p>
          <w:p w14:paraId="7CBA6BE5" w14:textId="77777777" w:rsidR="00E512A6" w:rsidRPr="006369F2" w:rsidRDefault="00E512A6" w:rsidP="00E512A6">
            <w:pPr>
              <w:jc w:val="both"/>
              <w:rPr>
                <w:lang w:val="en-US"/>
              </w:rPr>
            </w:pPr>
            <w:r w:rsidRPr="006369F2">
              <w:rPr>
                <w:lang w:val="en-US"/>
              </w:rPr>
              <w:t>Prestatorul are obligaţia să despăgubească Beneficiarul împotriva oricăror:</w:t>
            </w:r>
          </w:p>
          <w:p w14:paraId="16CA265B" w14:textId="77777777" w:rsidR="00E512A6" w:rsidRPr="006369F2" w:rsidRDefault="00E512A6" w:rsidP="00E512A6">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42E35C4" w14:textId="77777777" w:rsidR="00E512A6" w:rsidRPr="006369F2" w:rsidRDefault="00E512A6" w:rsidP="00E512A6">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5BD18FB2" w14:textId="77777777" w:rsidR="00E512A6" w:rsidRPr="006369F2" w:rsidRDefault="00E512A6" w:rsidP="00E512A6">
            <w:pPr>
              <w:jc w:val="both"/>
              <w:rPr>
                <w:lang w:val="en-US"/>
              </w:rPr>
            </w:pPr>
          </w:p>
          <w:p w14:paraId="1182844C" w14:textId="77777777" w:rsidR="00E512A6" w:rsidRPr="006369F2" w:rsidRDefault="00E512A6" w:rsidP="00E512A6">
            <w:pPr>
              <w:pStyle w:val="a"/>
              <w:tabs>
                <w:tab w:val="left" w:pos="3825"/>
              </w:tabs>
              <w:ind w:left="0"/>
              <w:rPr>
                <w:b/>
              </w:rPr>
            </w:pPr>
            <w:r w:rsidRPr="006369F2">
              <w:rPr>
                <w:b/>
              </w:rPr>
              <w:t>18. REZOLUȚIUNEA CONTRACTULUI</w:t>
            </w:r>
          </w:p>
          <w:p w14:paraId="571A08E9" w14:textId="77777777" w:rsidR="00E512A6" w:rsidRPr="006369F2" w:rsidRDefault="00E512A6" w:rsidP="00E512A6">
            <w:pPr>
              <w:pStyle w:val="a"/>
              <w:tabs>
                <w:tab w:val="left" w:pos="3825"/>
              </w:tabs>
              <w:ind w:left="0"/>
            </w:pPr>
            <w:r w:rsidRPr="006369F2">
              <w:t xml:space="preserve">18.1. Prestatorul poate cere rezoluțiunea contractului, dacă: </w:t>
            </w:r>
          </w:p>
          <w:p w14:paraId="1CD4C06B" w14:textId="77777777" w:rsidR="00E512A6" w:rsidRPr="006369F2" w:rsidRDefault="00E512A6" w:rsidP="00E512A6">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28E68052" w14:textId="77777777" w:rsidR="00E512A6" w:rsidRPr="006369F2" w:rsidRDefault="00E512A6" w:rsidP="00E512A6">
            <w:pPr>
              <w:tabs>
                <w:tab w:val="left" w:pos="1276"/>
              </w:tabs>
              <w:jc w:val="both"/>
              <w:rPr>
                <w:lang w:val="en-US"/>
              </w:rPr>
            </w:pPr>
            <w:r w:rsidRPr="006369F2">
              <w:rPr>
                <w:lang w:val="en-US"/>
              </w:rPr>
              <w:t xml:space="preserve">b) Beneficiarul nu onorează o plată scadentă mai mult de 3 luni; </w:t>
            </w:r>
          </w:p>
          <w:p w14:paraId="2DD58D27" w14:textId="77777777" w:rsidR="00E512A6" w:rsidRPr="006369F2" w:rsidRDefault="00E512A6" w:rsidP="00E512A6">
            <w:pPr>
              <w:pStyle w:val="a"/>
              <w:tabs>
                <w:tab w:val="left" w:pos="1276"/>
              </w:tabs>
              <w:ind w:left="0"/>
            </w:pPr>
            <w:r w:rsidRPr="006369F2">
              <w:lastRenderedPageBreak/>
              <w:t xml:space="preserve">c) Beneficiarul notifică Prestatorul că  datorită unor conjuncturi economice din motive neimputabile Beneficiarului, este în imposibilitate de a continua îndeplinirea obligaţiunilor contractuale. </w:t>
            </w:r>
          </w:p>
          <w:p w14:paraId="7494CFF4" w14:textId="77777777" w:rsidR="00E512A6" w:rsidRPr="006369F2" w:rsidRDefault="00E512A6" w:rsidP="00E512A6">
            <w:pPr>
              <w:pStyle w:val="af2"/>
              <w:tabs>
                <w:tab w:val="left" w:pos="567"/>
              </w:tabs>
              <w:rPr>
                <w:lang w:val="en-US"/>
              </w:rPr>
            </w:pPr>
            <w:r w:rsidRPr="006369F2">
              <w:rPr>
                <w:lang w:val="en-US"/>
              </w:rPr>
              <w:t xml:space="preserve">18.2. Beneficiarul poate cere rezoluțiunea contractului, dacă: </w:t>
            </w:r>
          </w:p>
          <w:p w14:paraId="0BFACC17" w14:textId="77777777" w:rsidR="00E512A6" w:rsidRPr="006369F2" w:rsidRDefault="00E512A6" w:rsidP="00E512A6">
            <w:pPr>
              <w:pStyle w:val="a"/>
              <w:tabs>
                <w:tab w:val="left" w:pos="1276"/>
              </w:tabs>
              <w:ind w:left="0"/>
            </w:pPr>
            <w:r w:rsidRPr="006369F2">
              <w:t>a) Prestatorul se află în incapacitate de plată, lichidare sau bunurile acestuia sunt sub sechestru;</w:t>
            </w:r>
          </w:p>
          <w:p w14:paraId="2F7438FE" w14:textId="77777777" w:rsidR="00E512A6" w:rsidRPr="006369F2" w:rsidRDefault="00E512A6" w:rsidP="00E512A6">
            <w:pPr>
              <w:pStyle w:val="a"/>
              <w:tabs>
                <w:tab w:val="left" w:pos="1276"/>
              </w:tabs>
              <w:ind w:left="0"/>
            </w:pPr>
            <w:r w:rsidRPr="006369F2">
              <w:t xml:space="preserve">b) Prestatorul nu începe serviciile fără să aibă un motiv justificat, în termenul stabilit de la primirea dispoziţiei scrise de începere a serviciilor; </w:t>
            </w:r>
          </w:p>
          <w:p w14:paraId="18BB2950" w14:textId="77777777" w:rsidR="00E512A6" w:rsidRPr="006369F2" w:rsidRDefault="00E512A6" w:rsidP="00E512A6">
            <w:pPr>
              <w:pStyle w:val="a"/>
              <w:tabs>
                <w:tab w:val="left" w:pos="1276"/>
              </w:tabs>
              <w:ind w:left="0"/>
            </w:pPr>
            <w:r w:rsidRPr="006369F2">
              <w:t>c) Prestatorul nu furnizează/menține garanția de bună execuție în condițiile solicitate prin prezentul contract;</w:t>
            </w:r>
          </w:p>
          <w:p w14:paraId="5F2CAF03" w14:textId="77777777" w:rsidR="00E512A6" w:rsidRPr="006369F2" w:rsidRDefault="00E512A6" w:rsidP="00E512A6">
            <w:pPr>
              <w:pStyle w:val="a"/>
              <w:tabs>
                <w:tab w:val="left" w:pos="1276"/>
              </w:tabs>
              <w:ind w:left="0"/>
            </w:pPr>
            <w:r w:rsidRPr="006369F2">
              <w:t xml:space="preserve">d) Prestatorul notifică Beneficiarul că datorită unor conjuncturi economice din motive neimputabile  Antreprenorului, este în imposibilitate de a continua îndeplinirea obligaţiunilor contractuale. </w:t>
            </w:r>
          </w:p>
          <w:p w14:paraId="5042F4D5" w14:textId="77777777" w:rsidR="00E512A6" w:rsidRPr="006369F2" w:rsidRDefault="00E512A6" w:rsidP="00E512A6">
            <w:pPr>
              <w:pStyle w:val="a"/>
              <w:tabs>
                <w:tab w:val="left" w:pos="1276"/>
              </w:tabs>
              <w:ind w:left="0"/>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3B77B0D" w14:textId="77777777" w:rsidR="00E512A6" w:rsidRPr="006369F2" w:rsidRDefault="00E512A6" w:rsidP="00E512A6">
            <w:pPr>
              <w:pStyle w:val="a"/>
              <w:tabs>
                <w:tab w:val="left" w:pos="1276"/>
              </w:tabs>
              <w:ind w:left="0"/>
            </w:pPr>
            <w:r w:rsidRPr="006369F2">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20F87C3D" w14:textId="77777777" w:rsidR="00E512A6" w:rsidRPr="006369F2" w:rsidRDefault="00E512A6" w:rsidP="00E512A6">
            <w:pPr>
              <w:pStyle w:val="af2"/>
              <w:tabs>
                <w:tab w:val="left" w:pos="567"/>
                <w:tab w:val="left" w:pos="2070"/>
              </w:tabs>
              <w:rPr>
                <w:lang w:val="en-US"/>
              </w:rPr>
            </w:pPr>
            <w:r w:rsidRPr="006369F2">
              <w:rPr>
                <w:lang w:val="en-US"/>
              </w:rPr>
              <w:t>Beneficiarul are dreptul de a rezolvi unilateral un contract de achiziţii publice în perioada de valabilitate a acestuia în una dintre următoarele situaţii:</w:t>
            </w:r>
          </w:p>
          <w:p w14:paraId="77C2F3D1" w14:textId="77777777" w:rsidR="00E512A6" w:rsidRPr="006369F2" w:rsidRDefault="00E512A6" w:rsidP="00E512A6">
            <w:pPr>
              <w:pStyle w:val="af2"/>
              <w:tabs>
                <w:tab w:val="left" w:pos="567"/>
                <w:tab w:val="left" w:pos="2070"/>
              </w:tabs>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0D1099F5" w14:textId="77777777" w:rsidR="00E512A6" w:rsidRPr="006369F2" w:rsidRDefault="00E512A6" w:rsidP="00E512A6">
            <w:pPr>
              <w:pStyle w:val="af2"/>
              <w:tabs>
                <w:tab w:val="left" w:pos="567"/>
                <w:tab w:val="left" w:pos="2070"/>
              </w:tabs>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50EEF763" w14:textId="77777777" w:rsidR="00E512A6" w:rsidRPr="006369F2" w:rsidRDefault="00E512A6" w:rsidP="00E512A6">
            <w:pPr>
              <w:pStyle w:val="af2"/>
              <w:tabs>
                <w:tab w:val="left" w:pos="567"/>
                <w:tab w:val="left" w:pos="2070"/>
              </w:tabs>
              <w:rPr>
                <w:lang w:val="en-US"/>
              </w:rPr>
            </w:pPr>
            <w:r w:rsidRPr="006369F2">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A957152" w14:textId="77777777" w:rsidR="00E512A6" w:rsidRPr="006369F2" w:rsidRDefault="00E512A6" w:rsidP="00E512A6">
            <w:pPr>
              <w:jc w:val="both"/>
              <w:rPr>
                <w:lang w:val="en-US"/>
              </w:rPr>
            </w:pPr>
          </w:p>
          <w:p w14:paraId="52294741" w14:textId="77777777" w:rsidR="00E512A6" w:rsidRPr="006369F2" w:rsidRDefault="00E512A6" w:rsidP="00E512A6">
            <w:pPr>
              <w:rPr>
                <w:b/>
                <w:lang w:val="en-US"/>
              </w:rPr>
            </w:pPr>
            <w:r w:rsidRPr="006369F2">
              <w:rPr>
                <w:b/>
                <w:lang w:val="en-US"/>
              </w:rPr>
              <w:t>19. DISPOZIŢII FINALE</w:t>
            </w:r>
          </w:p>
          <w:p w14:paraId="149F7B2E" w14:textId="77777777" w:rsidR="00E512A6" w:rsidRPr="006369F2" w:rsidRDefault="00E512A6" w:rsidP="00E512A6">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45456323" w14:textId="77777777" w:rsidR="00E512A6" w:rsidRPr="006369F2" w:rsidRDefault="00E512A6" w:rsidP="00E512A6">
            <w:pPr>
              <w:jc w:val="both"/>
              <w:rPr>
                <w:lang w:val="en-US"/>
              </w:rPr>
            </w:pPr>
            <w:r w:rsidRPr="006369F2">
              <w:rPr>
                <w:lang w:val="en-US"/>
              </w:rPr>
              <w:t>19.2. De la data semnării prezentului contract, toate negocierile purtate şi documentele  perfectate anterior, îşi pierd valabilitatea.</w:t>
            </w:r>
          </w:p>
          <w:p w14:paraId="11F8FDE0" w14:textId="77777777" w:rsidR="00E512A6" w:rsidRPr="006369F2" w:rsidRDefault="00E512A6" w:rsidP="00E512A6">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8302AC8" w14:textId="77777777" w:rsidR="00E512A6" w:rsidRPr="006369F2" w:rsidRDefault="00E512A6" w:rsidP="00E512A6">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0AE5FB2C" w14:textId="77777777" w:rsidR="00E512A6" w:rsidRPr="006369F2" w:rsidRDefault="00E512A6" w:rsidP="00E512A6">
            <w:pPr>
              <w:jc w:val="both"/>
              <w:rPr>
                <w:lang w:val="en-US"/>
              </w:rPr>
            </w:pPr>
            <w:r w:rsidRPr="006369F2">
              <w:rPr>
                <w:lang w:val="en-US"/>
              </w:rPr>
              <w:t>19.5. Prezentul contract este întocmit în două exemplare de valoare juridică egală, în limba română, câte un exemplar pentru Beneficiar și Prestator.</w:t>
            </w:r>
          </w:p>
          <w:p w14:paraId="33E18986" w14:textId="77777777" w:rsidR="00E512A6" w:rsidRPr="006369F2" w:rsidRDefault="00E512A6" w:rsidP="00E512A6">
            <w:pPr>
              <w:pStyle w:val="af2"/>
              <w:tabs>
                <w:tab w:val="left" w:pos="567"/>
              </w:tabs>
              <w:rPr>
                <w:lang w:val="en-US"/>
              </w:rPr>
            </w:pPr>
            <w:r w:rsidRPr="006369F2">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6E65988B" w14:textId="77777777" w:rsidR="00E512A6" w:rsidRPr="002E60A7" w:rsidRDefault="00E512A6" w:rsidP="00E512A6">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4A99F58C" w14:textId="77777777" w:rsidR="00E512A6" w:rsidRPr="006369F2" w:rsidRDefault="00E512A6" w:rsidP="00E512A6">
            <w:pPr>
              <w:spacing w:line="276" w:lineRule="auto"/>
              <w:contextualSpacing/>
              <w:rPr>
                <w:lang w:val="en-US"/>
              </w:rPr>
            </w:pPr>
          </w:p>
          <w:p w14:paraId="0F6DC8D0" w14:textId="77777777" w:rsidR="00E512A6" w:rsidRPr="00FF430B" w:rsidRDefault="00E512A6" w:rsidP="00E512A6">
            <w:pPr>
              <w:pStyle w:val="a"/>
              <w:numPr>
                <w:ilvl w:val="0"/>
                <w:numId w:val="30"/>
              </w:numPr>
              <w:tabs>
                <w:tab w:val="left" w:pos="2295"/>
              </w:tabs>
              <w:jc w:val="center"/>
            </w:pPr>
            <w:r w:rsidRPr="00FF430B">
              <w:rPr>
                <w:b/>
              </w:rPr>
              <w:t>PARTEA CE ȚINE DE CONDIȚIILE</w:t>
            </w:r>
          </w:p>
          <w:p w14:paraId="01BD9BF3" w14:textId="2EB08F2F" w:rsidR="00E512A6" w:rsidRPr="00FF430B" w:rsidRDefault="00E512A6" w:rsidP="00E512A6">
            <w:pPr>
              <w:tabs>
                <w:tab w:val="left" w:pos="2295"/>
              </w:tabs>
              <w:jc w:val="center"/>
            </w:pPr>
            <w:r w:rsidRPr="00E512A6">
              <w:rPr>
                <w:b/>
              </w:rPr>
              <w:t>SPECIALE AL CONTRACTULUI</w:t>
            </w:r>
          </w:p>
          <w:p w14:paraId="62145839" w14:textId="77777777" w:rsidR="00E512A6" w:rsidRPr="00466801" w:rsidRDefault="00E512A6" w:rsidP="00E512A6">
            <w:pPr>
              <w:jc w:val="center"/>
              <w:rPr>
                <w:i/>
              </w:rPr>
            </w:pPr>
            <w:r w:rsidRPr="00466801">
              <w:rPr>
                <w:i/>
              </w:rPr>
              <w:lastRenderedPageBreak/>
              <w:t xml:space="preserve">              (</w:t>
            </w:r>
            <w:r w:rsidRPr="00466801">
              <w:rPr>
                <w:i/>
                <w:sz w:val="20"/>
                <w:szCs w:val="20"/>
              </w:rPr>
              <w:t>LA NECESITATE)</w:t>
            </w:r>
          </w:p>
          <w:p w14:paraId="41895D39" w14:textId="77777777" w:rsidR="00E512A6" w:rsidRPr="00FF430B" w:rsidRDefault="00E512A6" w:rsidP="00E512A6">
            <w:pPr>
              <w:spacing w:line="276" w:lineRule="auto"/>
              <w:contextualSpacing/>
            </w:pPr>
          </w:p>
          <w:p w14:paraId="4DCA2E5F" w14:textId="77777777" w:rsidR="00E512A6" w:rsidRPr="00E512A6" w:rsidRDefault="00E512A6" w:rsidP="00E512A6">
            <w:pPr>
              <w:spacing w:line="276" w:lineRule="auto"/>
              <w:jc w:val="center"/>
              <w:rPr>
                <w:b/>
              </w:rPr>
            </w:pPr>
            <w:r w:rsidRPr="00E512A6">
              <w:rPr>
                <w:b/>
              </w:rPr>
              <w:t>RECHIZITELE JURIDICE, POŞTALE ŞI DE PLĂŢI ALE PĂRŢILOR</w:t>
            </w:r>
          </w:p>
          <w:p w14:paraId="6061C41B" w14:textId="77777777" w:rsidR="00E512A6" w:rsidRPr="006369F2" w:rsidRDefault="00E512A6" w:rsidP="00E512A6">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512A6" w:rsidRPr="00E75501" w14:paraId="5B20130D" w14:textId="77777777" w:rsidTr="0035430F">
              <w:tc>
                <w:tcPr>
                  <w:tcW w:w="4675" w:type="dxa"/>
                </w:tcPr>
                <w:p w14:paraId="21AD3898" w14:textId="77777777" w:rsidR="00E512A6" w:rsidRPr="00FF430B" w:rsidRDefault="00E512A6" w:rsidP="00E512A6">
                  <w:pPr>
                    <w:tabs>
                      <w:tab w:val="left" w:pos="3295"/>
                    </w:tabs>
                    <w:rPr>
                      <w:b/>
                    </w:rPr>
                  </w:pPr>
                  <w:r>
                    <w:rPr>
                      <w:b/>
                      <w:iCs/>
                    </w:rPr>
                    <w:t>BENEFICIAR</w:t>
                  </w:r>
                </w:p>
              </w:tc>
              <w:tc>
                <w:tcPr>
                  <w:tcW w:w="4680" w:type="dxa"/>
                </w:tcPr>
                <w:p w14:paraId="0D60F191" w14:textId="77777777" w:rsidR="00E512A6" w:rsidRPr="00FF430B" w:rsidRDefault="00E512A6" w:rsidP="00E512A6">
                  <w:pPr>
                    <w:tabs>
                      <w:tab w:val="left" w:pos="3295"/>
                    </w:tabs>
                  </w:pPr>
                  <w:r>
                    <w:rPr>
                      <w:b/>
                      <w:iCs/>
                    </w:rPr>
                    <w:t>ANTREPRENOR</w:t>
                  </w:r>
                  <w:r w:rsidRPr="00FF430B">
                    <w:rPr>
                      <w:b/>
                      <w:iCs/>
                    </w:rPr>
                    <w:t xml:space="preserve"> </w:t>
                  </w:r>
                </w:p>
              </w:tc>
            </w:tr>
            <w:tr w:rsidR="00E512A6" w:rsidRPr="00E75501" w14:paraId="0B408C0C" w14:textId="77777777" w:rsidTr="0035430F">
              <w:tc>
                <w:tcPr>
                  <w:tcW w:w="4675" w:type="dxa"/>
                  <w:vAlign w:val="center"/>
                </w:tcPr>
                <w:p w14:paraId="7887CF95" w14:textId="77777777" w:rsidR="00E512A6" w:rsidRPr="00FF430B" w:rsidRDefault="00E512A6" w:rsidP="00E512A6">
                  <w:pPr>
                    <w:tabs>
                      <w:tab w:val="left" w:pos="1134"/>
                      <w:tab w:val="left" w:pos="4680"/>
                      <w:tab w:val="left" w:pos="7020"/>
                    </w:tabs>
                    <w:suppressAutoHyphens/>
                    <w:jc w:val="both"/>
                  </w:pPr>
                  <w:r w:rsidRPr="00FF430B">
                    <w:t>Adresa poştală:</w:t>
                  </w:r>
                </w:p>
              </w:tc>
              <w:tc>
                <w:tcPr>
                  <w:tcW w:w="4680" w:type="dxa"/>
                  <w:vAlign w:val="center"/>
                </w:tcPr>
                <w:p w14:paraId="0D337C9F" w14:textId="77777777" w:rsidR="00E512A6" w:rsidRPr="00FF430B" w:rsidRDefault="00E512A6" w:rsidP="00E512A6">
                  <w:pPr>
                    <w:tabs>
                      <w:tab w:val="left" w:pos="1134"/>
                      <w:tab w:val="left" w:pos="4680"/>
                      <w:tab w:val="left" w:pos="7020"/>
                    </w:tabs>
                    <w:suppressAutoHyphens/>
                    <w:ind w:hanging="14"/>
                    <w:jc w:val="both"/>
                  </w:pPr>
                  <w:r w:rsidRPr="00FF430B">
                    <w:t>Adresa poştală:</w:t>
                  </w:r>
                </w:p>
              </w:tc>
            </w:tr>
            <w:tr w:rsidR="00E512A6" w:rsidRPr="00E75501" w14:paraId="7C20B053" w14:textId="77777777" w:rsidTr="0035430F">
              <w:tc>
                <w:tcPr>
                  <w:tcW w:w="4675" w:type="dxa"/>
                  <w:vAlign w:val="center"/>
                </w:tcPr>
                <w:p w14:paraId="4649693F" w14:textId="77777777" w:rsidR="00E512A6" w:rsidRPr="00FF430B" w:rsidRDefault="00E512A6" w:rsidP="00E512A6">
                  <w:pPr>
                    <w:tabs>
                      <w:tab w:val="left" w:pos="1134"/>
                      <w:tab w:val="left" w:pos="4680"/>
                      <w:tab w:val="left" w:pos="7020"/>
                    </w:tabs>
                    <w:suppressAutoHyphens/>
                    <w:jc w:val="both"/>
                  </w:pPr>
                  <w:r w:rsidRPr="00FF430B">
                    <w:t>Telefon:</w:t>
                  </w:r>
                </w:p>
              </w:tc>
              <w:tc>
                <w:tcPr>
                  <w:tcW w:w="4680" w:type="dxa"/>
                  <w:vAlign w:val="center"/>
                </w:tcPr>
                <w:p w14:paraId="09577B45" w14:textId="77777777" w:rsidR="00E512A6" w:rsidRPr="00FF430B" w:rsidRDefault="00E512A6" w:rsidP="00E512A6">
                  <w:pPr>
                    <w:tabs>
                      <w:tab w:val="left" w:pos="1134"/>
                      <w:tab w:val="left" w:pos="4680"/>
                      <w:tab w:val="left" w:pos="7020"/>
                    </w:tabs>
                    <w:suppressAutoHyphens/>
                    <w:ind w:hanging="14"/>
                    <w:jc w:val="both"/>
                  </w:pPr>
                  <w:r w:rsidRPr="00FF430B">
                    <w:t>Telefon:</w:t>
                  </w:r>
                </w:p>
              </w:tc>
            </w:tr>
            <w:tr w:rsidR="00E512A6" w:rsidRPr="00E75501" w14:paraId="2FAECA3F" w14:textId="77777777" w:rsidTr="0035430F">
              <w:tc>
                <w:tcPr>
                  <w:tcW w:w="4675" w:type="dxa"/>
                  <w:vAlign w:val="center"/>
                </w:tcPr>
                <w:p w14:paraId="0D194B14" w14:textId="77777777" w:rsidR="00E512A6" w:rsidRPr="00FF430B" w:rsidRDefault="00E512A6" w:rsidP="00E512A6">
                  <w:pPr>
                    <w:tabs>
                      <w:tab w:val="left" w:pos="1134"/>
                      <w:tab w:val="left" w:pos="4680"/>
                      <w:tab w:val="left" w:pos="7020"/>
                    </w:tabs>
                    <w:suppressAutoHyphens/>
                    <w:jc w:val="both"/>
                  </w:pPr>
                  <w:r w:rsidRPr="00FF430B">
                    <w:t>Cod fiscal:</w:t>
                  </w:r>
                </w:p>
              </w:tc>
              <w:tc>
                <w:tcPr>
                  <w:tcW w:w="4680" w:type="dxa"/>
                  <w:vAlign w:val="center"/>
                </w:tcPr>
                <w:p w14:paraId="1E61F989" w14:textId="77777777" w:rsidR="00E512A6" w:rsidRPr="00FF430B" w:rsidRDefault="00E512A6" w:rsidP="00E512A6">
                  <w:pPr>
                    <w:tabs>
                      <w:tab w:val="left" w:pos="1134"/>
                      <w:tab w:val="left" w:pos="4680"/>
                      <w:tab w:val="left" w:pos="7020"/>
                    </w:tabs>
                    <w:suppressAutoHyphens/>
                    <w:ind w:hanging="14"/>
                    <w:jc w:val="both"/>
                  </w:pPr>
                  <w:r w:rsidRPr="00FF430B">
                    <w:t>Cod fiscal:</w:t>
                  </w:r>
                </w:p>
              </w:tc>
            </w:tr>
            <w:tr w:rsidR="00E512A6" w:rsidRPr="00E75501" w14:paraId="6EA59B30" w14:textId="77777777" w:rsidTr="0035430F">
              <w:tc>
                <w:tcPr>
                  <w:tcW w:w="4675" w:type="dxa"/>
                  <w:vAlign w:val="center"/>
                </w:tcPr>
                <w:p w14:paraId="5F91A5AE" w14:textId="77777777" w:rsidR="00E512A6" w:rsidRPr="00FF430B" w:rsidRDefault="00E512A6" w:rsidP="00E512A6">
                  <w:pPr>
                    <w:tabs>
                      <w:tab w:val="left" w:pos="1134"/>
                      <w:tab w:val="left" w:pos="4680"/>
                      <w:tab w:val="left" w:pos="7020"/>
                    </w:tabs>
                    <w:suppressAutoHyphens/>
                    <w:jc w:val="both"/>
                  </w:pPr>
                  <w:r w:rsidRPr="00FF430B">
                    <w:t>Banca:</w:t>
                  </w:r>
                </w:p>
              </w:tc>
              <w:tc>
                <w:tcPr>
                  <w:tcW w:w="4680" w:type="dxa"/>
                  <w:vAlign w:val="center"/>
                </w:tcPr>
                <w:p w14:paraId="718DF965" w14:textId="77777777" w:rsidR="00E512A6" w:rsidRPr="00FF430B" w:rsidRDefault="00E512A6" w:rsidP="00E512A6">
                  <w:pPr>
                    <w:tabs>
                      <w:tab w:val="left" w:pos="1134"/>
                      <w:tab w:val="left" w:pos="4680"/>
                      <w:tab w:val="left" w:pos="7020"/>
                    </w:tabs>
                    <w:suppressAutoHyphens/>
                    <w:ind w:hanging="14"/>
                    <w:jc w:val="both"/>
                  </w:pPr>
                  <w:r w:rsidRPr="00FF430B">
                    <w:t>Banca:</w:t>
                  </w:r>
                </w:p>
              </w:tc>
            </w:tr>
            <w:tr w:rsidR="00E512A6" w:rsidRPr="00E75501" w14:paraId="4B3A2DC1" w14:textId="77777777" w:rsidTr="0035430F">
              <w:tc>
                <w:tcPr>
                  <w:tcW w:w="4675" w:type="dxa"/>
                  <w:vAlign w:val="center"/>
                </w:tcPr>
                <w:p w14:paraId="623F783F" w14:textId="77777777" w:rsidR="00E512A6" w:rsidRPr="00FF430B" w:rsidRDefault="00E512A6" w:rsidP="00E512A6">
                  <w:pPr>
                    <w:tabs>
                      <w:tab w:val="left" w:pos="1134"/>
                      <w:tab w:val="left" w:pos="4680"/>
                      <w:tab w:val="left" w:pos="7020"/>
                    </w:tabs>
                    <w:suppressAutoHyphens/>
                    <w:jc w:val="both"/>
                  </w:pPr>
                  <w:r>
                    <w:t xml:space="preserve">Cod </w:t>
                  </w:r>
                  <w:r w:rsidRPr="00FF430B">
                    <w:t>IBAN</w:t>
                  </w:r>
                  <w:r>
                    <w:t>:</w:t>
                  </w:r>
                </w:p>
              </w:tc>
              <w:tc>
                <w:tcPr>
                  <w:tcW w:w="4680" w:type="dxa"/>
                  <w:vAlign w:val="center"/>
                </w:tcPr>
                <w:p w14:paraId="37F4F3CF" w14:textId="77777777" w:rsidR="00E512A6" w:rsidRPr="00FF430B" w:rsidRDefault="00E512A6" w:rsidP="00E512A6">
                  <w:pPr>
                    <w:tabs>
                      <w:tab w:val="left" w:pos="1134"/>
                      <w:tab w:val="left" w:pos="4680"/>
                      <w:tab w:val="left" w:pos="7020"/>
                    </w:tabs>
                    <w:suppressAutoHyphens/>
                    <w:ind w:hanging="14"/>
                    <w:jc w:val="both"/>
                  </w:pPr>
                  <w:r>
                    <w:t>Cod</w:t>
                  </w:r>
                  <w:r w:rsidRPr="00FF430B">
                    <w:t xml:space="preserve"> IBAN</w:t>
                  </w:r>
                  <w:r>
                    <w:t>:</w:t>
                  </w:r>
                </w:p>
              </w:tc>
            </w:tr>
          </w:tbl>
          <w:p w14:paraId="11FA31FD" w14:textId="77777777" w:rsidR="00E512A6" w:rsidRDefault="00E512A6" w:rsidP="00E512A6">
            <w:pPr>
              <w:pStyle w:val="a"/>
              <w:numPr>
                <w:ilvl w:val="0"/>
                <w:numId w:val="0"/>
              </w:numPr>
              <w:spacing w:line="276" w:lineRule="auto"/>
              <w:rPr>
                <w:b/>
              </w:rPr>
            </w:pPr>
          </w:p>
          <w:p w14:paraId="465C6777" w14:textId="77777777" w:rsidR="00E512A6" w:rsidRDefault="00E512A6" w:rsidP="00E512A6">
            <w:pPr>
              <w:tabs>
                <w:tab w:val="left" w:pos="360"/>
              </w:tabs>
              <w:jc w:val="both"/>
            </w:pPr>
          </w:p>
          <w:p w14:paraId="61FA0EAE" w14:textId="77777777" w:rsidR="00E512A6" w:rsidRPr="00FF430B" w:rsidRDefault="00E512A6" w:rsidP="00E512A6">
            <w:pPr>
              <w:tabs>
                <w:tab w:val="left" w:pos="360"/>
                <w:tab w:val="left" w:pos="2685"/>
              </w:tabs>
              <w:jc w:val="both"/>
            </w:pPr>
            <w:r w:rsidRPr="00FF430B">
              <w:tab/>
            </w:r>
          </w:p>
          <w:p w14:paraId="533172CE" w14:textId="77777777" w:rsidR="00E512A6" w:rsidRPr="00E512A6" w:rsidRDefault="00E512A6" w:rsidP="00E512A6">
            <w:pPr>
              <w:tabs>
                <w:tab w:val="left" w:pos="360"/>
                <w:tab w:val="left" w:pos="2685"/>
              </w:tabs>
              <w:spacing w:line="276" w:lineRule="auto"/>
              <w:jc w:val="center"/>
              <w:rPr>
                <w:b/>
              </w:rPr>
            </w:pPr>
          </w:p>
          <w:p w14:paraId="2B0E3991" w14:textId="77777777" w:rsidR="00E512A6" w:rsidRPr="00E512A6" w:rsidRDefault="00E512A6" w:rsidP="00E512A6">
            <w:pPr>
              <w:tabs>
                <w:tab w:val="left" w:pos="360"/>
                <w:tab w:val="left" w:pos="2685"/>
              </w:tabs>
              <w:spacing w:line="276" w:lineRule="auto"/>
              <w:jc w:val="center"/>
              <w:rPr>
                <w:b/>
              </w:rPr>
            </w:pPr>
          </w:p>
          <w:p w14:paraId="5BC3410C" w14:textId="77777777" w:rsidR="00E512A6" w:rsidRPr="00E512A6" w:rsidRDefault="00E512A6" w:rsidP="00E512A6">
            <w:pPr>
              <w:tabs>
                <w:tab w:val="left" w:pos="360"/>
                <w:tab w:val="left" w:pos="2685"/>
              </w:tabs>
              <w:spacing w:line="276" w:lineRule="auto"/>
              <w:jc w:val="center"/>
              <w:rPr>
                <w:b/>
              </w:rPr>
            </w:pPr>
          </w:p>
          <w:p w14:paraId="4FD6FBDE" w14:textId="77777777" w:rsidR="00E512A6" w:rsidRPr="00E512A6" w:rsidRDefault="00E512A6" w:rsidP="00E512A6">
            <w:pPr>
              <w:pStyle w:val="a"/>
              <w:numPr>
                <w:ilvl w:val="0"/>
                <w:numId w:val="0"/>
              </w:numPr>
              <w:tabs>
                <w:tab w:val="left" w:pos="360"/>
                <w:tab w:val="left" w:pos="2685"/>
              </w:tabs>
              <w:spacing w:line="276" w:lineRule="auto"/>
              <w:rPr>
                <w:b/>
              </w:rPr>
            </w:pPr>
          </w:p>
          <w:p w14:paraId="511209DE" w14:textId="77777777" w:rsidR="00E512A6" w:rsidRPr="00E512A6" w:rsidRDefault="00E512A6" w:rsidP="00E512A6">
            <w:pPr>
              <w:tabs>
                <w:tab w:val="left" w:pos="360"/>
                <w:tab w:val="left" w:pos="2685"/>
              </w:tabs>
              <w:spacing w:line="276" w:lineRule="auto"/>
              <w:jc w:val="center"/>
              <w:rPr>
                <w:b/>
              </w:rPr>
            </w:pPr>
            <w:r w:rsidRPr="00E512A6">
              <w:rPr>
                <w:b/>
              </w:rPr>
              <w:t>SEMNĂTURILE PĂRŢILOR</w:t>
            </w:r>
          </w:p>
          <w:p w14:paraId="3C116FA0" w14:textId="77777777" w:rsidR="00E512A6" w:rsidRPr="00E512A6" w:rsidRDefault="00E512A6" w:rsidP="00E512A6">
            <w:pPr>
              <w:tabs>
                <w:tab w:val="left" w:pos="360"/>
                <w:tab w:val="left" w:pos="2685"/>
              </w:tabs>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E512A6" w:rsidRPr="00EC30C2" w14:paraId="0A8F95E5" w14:textId="77777777" w:rsidTr="0035430F">
              <w:trPr>
                <w:trHeight w:val="357"/>
              </w:trPr>
              <w:tc>
                <w:tcPr>
                  <w:tcW w:w="4630" w:type="dxa"/>
                  <w:vAlign w:val="center"/>
                </w:tcPr>
                <w:p w14:paraId="03F42F23" w14:textId="77777777" w:rsidR="00E512A6" w:rsidRPr="00FF430B" w:rsidRDefault="00E512A6" w:rsidP="0035430F">
                  <w:pPr>
                    <w:tabs>
                      <w:tab w:val="left" w:pos="360"/>
                    </w:tabs>
                    <w:jc w:val="center"/>
                    <w:rPr>
                      <w:b/>
                    </w:rPr>
                  </w:pPr>
                  <w:r>
                    <w:rPr>
                      <w:b/>
                    </w:rPr>
                    <w:t>BENEFICIAR</w:t>
                  </w:r>
                </w:p>
              </w:tc>
              <w:tc>
                <w:tcPr>
                  <w:tcW w:w="4710" w:type="dxa"/>
                  <w:vAlign w:val="center"/>
                </w:tcPr>
                <w:p w14:paraId="49C0F54E" w14:textId="77777777" w:rsidR="00E512A6" w:rsidRPr="00FF430B" w:rsidRDefault="00E512A6" w:rsidP="0035430F">
                  <w:pPr>
                    <w:tabs>
                      <w:tab w:val="left" w:pos="360"/>
                    </w:tabs>
                    <w:jc w:val="center"/>
                    <w:rPr>
                      <w:b/>
                    </w:rPr>
                  </w:pPr>
                  <w:r>
                    <w:rPr>
                      <w:b/>
                    </w:rPr>
                    <w:t>ANTREPRENOR</w:t>
                  </w:r>
                </w:p>
              </w:tc>
            </w:tr>
            <w:tr w:rsidR="00E512A6" w:rsidRPr="00EC30C2" w14:paraId="4037634E" w14:textId="77777777" w:rsidTr="0035430F">
              <w:trPr>
                <w:trHeight w:val="357"/>
              </w:trPr>
              <w:tc>
                <w:tcPr>
                  <w:tcW w:w="4630" w:type="dxa"/>
                  <w:vAlign w:val="center"/>
                </w:tcPr>
                <w:p w14:paraId="41761C87" w14:textId="77777777" w:rsidR="00E512A6" w:rsidRPr="00FF430B" w:rsidRDefault="00E512A6" w:rsidP="0035430F">
                  <w:pPr>
                    <w:tabs>
                      <w:tab w:val="left" w:pos="360"/>
                    </w:tabs>
                    <w:jc w:val="both"/>
                    <w:rPr>
                      <w:b/>
                    </w:rPr>
                  </w:pPr>
                </w:p>
                <w:p w14:paraId="6B313292" w14:textId="77777777" w:rsidR="00E512A6" w:rsidRPr="00FF430B" w:rsidRDefault="00E512A6" w:rsidP="0035430F">
                  <w:pPr>
                    <w:tabs>
                      <w:tab w:val="left" w:pos="360"/>
                    </w:tabs>
                    <w:jc w:val="both"/>
                    <w:rPr>
                      <w:b/>
                    </w:rPr>
                  </w:pPr>
                </w:p>
                <w:p w14:paraId="596DE879" w14:textId="77777777" w:rsidR="00E512A6" w:rsidRPr="00FF430B" w:rsidRDefault="00E512A6" w:rsidP="0035430F">
                  <w:pPr>
                    <w:tabs>
                      <w:tab w:val="left" w:pos="360"/>
                    </w:tabs>
                    <w:jc w:val="both"/>
                    <w:rPr>
                      <w:b/>
                    </w:rPr>
                  </w:pPr>
                </w:p>
              </w:tc>
              <w:tc>
                <w:tcPr>
                  <w:tcW w:w="4710" w:type="dxa"/>
                  <w:vAlign w:val="center"/>
                </w:tcPr>
                <w:p w14:paraId="687C5746" w14:textId="77777777" w:rsidR="00E512A6" w:rsidRPr="00FF430B" w:rsidRDefault="00E512A6" w:rsidP="0035430F">
                  <w:pPr>
                    <w:tabs>
                      <w:tab w:val="left" w:pos="360"/>
                    </w:tabs>
                    <w:jc w:val="both"/>
                    <w:rPr>
                      <w:b/>
                    </w:rPr>
                  </w:pPr>
                </w:p>
                <w:p w14:paraId="052D1929" w14:textId="77777777" w:rsidR="00E512A6" w:rsidRPr="00FF430B" w:rsidRDefault="00E512A6" w:rsidP="0035430F">
                  <w:pPr>
                    <w:tabs>
                      <w:tab w:val="left" w:pos="360"/>
                    </w:tabs>
                    <w:jc w:val="both"/>
                    <w:rPr>
                      <w:b/>
                    </w:rPr>
                  </w:pPr>
                </w:p>
                <w:p w14:paraId="2E2AEF9F" w14:textId="77777777" w:rsidR="00E512A6" w:rsidRPr="00FF430B" w:rsidRDefault="00E512A6" w:rsidP="0035430F">
                  <w:pPr>
                    <w:tabs>
                      <w:tab w:val="left" w:pos="360"/>
                    </w:tabs>
                    <w:jc w:val="both"/>
                    <w:rPr>
                      <w:b/>
                    </w:rPr>
                  </w:pPr>
                </w:p>
              </w:tc>
            </w:tr>
            <w:tr w:rsidR="00E512A6" w:rsidRPr="00EC30C2" w14:paraId="211A8F54" w14:textId="77777777" w:rsidTr="0035430F">
              <w:trPr>
                <w:trHeight w:val="357"/>
              </w:trPr>
              <w:tc>
                <w:tcPr>
                  <w:tcW w:w="4630" w:type="dxa"/>
                  <w:vAlign w:val="center"/>
                </w:tcPr>
                <w:p w14:paraId="27E9782F" w14:textId="77777777" w:rsidR="00E512A6" w:rsidRPr="00FF430B" w:rsidRDefault="00E512A6" w:rsidP="0035430F">
                  <w:pPr>
                    <w:tabs>
                      <w:tab w:val="left" w:pos="360"/>
                    </w:tabs>
                    <w:jc w:val="center"/>
                    <w:rPr>
                      <w:b/>
                    </w:rPr>
                  </w:pPr>
                  <w:r w:rsidRPr="00FF430B">
                    <w:t>„___”_________20__</w:t>
                  </w:r>
                </w:p>
              </w:tc>
              <w:tc>
                <w:tcPr>
                  <w:tcW w:w="4710" w:type="dxa"/>
                  <w:vAlign w:val="center"/>
                </w:tcPr>
                <w:p w14:paraId="42B47C8A" w14:textId="77777777" w:rsidR="00E512A6" w:rsidRPr="00FF430B" w:rsidRDefault="00E512A6" w:rsidP="0035430F">
                  <w:pPr>
                    <w:tabs>
                      <w:tab w:val="left" w:pos="360"/>
                    </w:tabs>
                    <w:jc w:val="center"/>
                    <w:rPr>
                      <w:b/>
                    </w:rPr>
                  </w:pPr>
                  <w:r w:rsidRPr="00FF430B">
                    <w:t>„___”_________20__</w:t>
                  </w:r>
                  <w:r>
                    <w:t>”.</w:t>
                  </w:r>
                </w:p>
              </w:tc>
            </w:tr>
          </w:tbl>
          <w:p w14:paraId="12F95126" w14:textId="77777777" w:rsidR="00E512A6" w:rsidRPr="00566E07" w:rsidRDefault="00E512A6" w:rsidP="00E512A6">
            <w:pPr>
              <w:pStyle w:val="a"/>
              <w:spacing w:line="276" w:lineRule="auto"/>
              <w:ind w:left="0"/>
              <w:rPr>
                <w:b/>
              </w:rPr>
            </w:pPr>
            <w:r>
              <w:rPr>
                <w:b/>
              </w:rPr>
              <w:t xml:space="preserve">              </w:t>
            </w:r>
          </w:p>
          <w:p w14:paraId="2A060558" w14:textId="77777777" w:rsidR="002C50AD" w:rsidRDefault="002C50AD" w:rsidP="007A671B">
            <w:pPr>
              <w:jc w:val="both"/>
            </w:pPr>
          </w:p>
          <w:p w14:paraId="368748EB" w14:textId="77777777" w:rsidR="00D32D10" w:rsidRDefault="00D32D10" w:rsidP="007A671B">
            <w:pPr>
              <w:jc w:val="both"/>
            </w:pPr>
          </w:p>
          <w:p w14:paraId="7F052341" w14:textId="77777777" w:rsidR="00D32D10" w:rsidRPr="00FF430B" w:rsidRDefault="00D32D10" w:rsidP="007A671B">
            <w:pPr>
              <w:jc w:val="both"/>
            </w:pPr>
          </w:p>
          <w:tbl>
            <w:tblPr>
              <w:tblW w:w="9748" w:type="dxa"/>
              <w:tblInd w:w="284" w:type="dxa"/>
              <w:tblLayout w:type="fixed"/>
              <w:tblLook w:val="04A0" w:firstRow="1" w:lastRow="0" w:firstColumn="1" w:lastColumn="0" w:noHBand="0" w:noVBand="1"/>
            </w:tblPr>
            <w:tblGrid>
              <w:gridCol w:w="9748"/>
            </w:tblGrid>
            <w:tr w:rsidR="007A671B" w:rsidRPr="00EC30C2" w14:paraId="3CE78D10" w14:textId="77777777" w:rsidTr="00E512A6">
              <w:trPr>
                <w:trHeight w:val="697"/>
              </w:trPr>
              <w:tc>
                <w:tcPr>
                  <w:tcW w:w="9748" w:type="dxa"/>
                  <w:vAlign w:val="center"/>
                </w:tcPr>
                <w:p w14:paraId="16C7A35E" w14:textId="77777777" w:rsidR="007A671B" w:rsidRPr="00FF430B" w:rsidRDefault="007A671B" w:rsidP="007A671B">
                  <w:pPr>
                    <w:tabs>
                      <w:tab w:val="left" w:pos="2295"/>
                    </w:tabs>
                    <w:jc w:val="both"/>
                  </w:pPr>
                </w:p>
                <w:p w14:paraId="03D309EB" w14:textId="77777777" w:rsidR="007A671B" w:rsidRPr="00FF430B" w:rsidRDefault="007A671B" w:rsidP="007A671B">
                  <w:pPr>
                    <w:tabs>
                      <w:tab w:val="left" w:pos="2295"/>
                    </w:tabs>
                    <w:jc w:val="both"/>
                  </w:pPr>
                </w:p>
                <w:p w14:paraId="52303BC2" w14:textId="77777777" w:rsidR="007A671B" w:rsidRPr="00FF430B" w:rsidRDefault="007A671B" w:rsidP="007A671B">
                  <w:pPr>
                    <w:tabs>
                      <w:tab w:val="left" w:pos="2295"/>
                    </w:tabs>
                    <w:jc w:val="both"/>
                  </w:pPr>
                </w:p>
                <w:p w14:paraId="3EC08314" w14:textId="77777777" w:rsidR="007A671B" w:rsidRPr="00FF430B" w:rsidRDefault="007A671B" w:rsidP="007A671B">
                  <w:pPr>
                    <w:tabs>
                      <w:tab w:val="left" w:pos="2295"/>
                    </w:tabs>
                    <w:jc w:val="both"/>
                  </w:pPr>
                </w:p>
                <w:p w14:paraId="6E2BC5E3" w14:textId="77777777" w:rsidR="007A671B" w:rsidRPr="00FF430B" w:rsidRDefault="007A671B" w:rsidP="007A671B">
                  <w:pPr>
                    <w:spacing w:line="276" w:lineRule="auto"/>
                    <w:contextualSpacing/>
                  </w:pPr>
                </w:p>
                <w:p w14:paraId="2053966B" w14:textId="77777777" w:rsidR="007A671B" w:rsidRPr="00FF430B" w:rsidRDefault="007A671B" w:rsidP="007A671B">
                  <w:pPr>
                    <w:spacing w:line="276" w:lineRule="auto"/>
                    <w:contextualSpacing/>
                  </w:pPr>
                </w:p>
                <w:p w14:paraId="41BE5193" w14:textId="77777777" w:rsidR="007A671B" w:rsidRPr="00FF430B" w:rsidRDefault="007A671B" w:rsidP="007A671B">
                  <w:pPr>
                    <w:spacing w:line="276" w:lineRule="auto"/>
                    <w:contextualSpacing/>
                  </w:pPr>
                </w:p>
                <w:p w14:paraId="3D4C51EA" w14:textId="77777777" w:rsidR="007A671B" w:rsidRPr="00FF430B" w:rsidRDefault="007A671B" w:rsidP="007A671B">
                  <w:pPr>
                    <w:spacing w:line="276" w:lineRule="auto"/>
                    <w:contextualSpacing/>
                  </w:pPr>
                </w:p>
                <w:p w14:paraId="33EF4BDC" w14:textId="77777777" w:rsidR="007A671B" w:rsidRPr="00FF430B" w:rsidRDefault="007A671B" w:rsidP="007A671B">
                  <w:pPr>
                    <w:spacing w:line="276" w:lineRule="auto"/>
                    <w:contextualSpacing/>
                  </w:pPr>
                </w:p>
                <w:p w14:paraId="7E3E0631" w14:textId="77777777" w:rsidR="007A671B" w:rsidRPr="00FF430B" w:rsidRDefault="007A671B" w:rsidP="007A671B">
                  <w:pPr>
                    <w:spacing w:line="276" w:lineRule="auto"/>
                    <w:contextualSpacing/>
                  </w:pPr>
                </w:p>
                <w:p w14:paraId="2C808CC0" w14:textId="77777777" w:rsidR="007A671B" w:rsidRPr="00FF430B" w:rsidRDefault="007A671B" w:rsidP="007A671B">
                  <w:pPr>
                    <w:spacing w:line="276" w:lineRule="auto"/>
                    <w:contextualSpacing/>
                  </w:pPr>
                </w:p>
                <w:p w14:paraId="5AA45A78" w14:textId="77777777" w:rsidR="007A671B" w:rsidRPr="00FF430B" w:rsidRDefault="007A671B" w:rsidP="007A671B">
                  <w:pPr>
                    <w:spacing w:line="276" w:lineRule="auto"/>
                    <w:contextualSpacing/>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A671B" w:rsidRPr="00EC30C2" w14:paraId="483BB873" w14:textId="77777777" w:rsidTr="00E512A6">
                    <w:trPr>
                      <w:trHeight w:val="749"/>
                      <w:jc w:val="center"/>
                    </w:trPr>
                    <w:tc>
                      <w:tcPr>
                        <w:tcW w:w="5163" w:type="dxa"/>
                        <w:tcBorders>
                          <w:top w:val="nil"/>
                          <w:left w:val="nil"/>
                          <w:bottom w:val="nil"/>
                          <w:right w:val="nil"/>
                        </w:tcBorders>
                        <w:vAlign w:val="center"/>
                      </w:tcPr>
                      <w:p w14:paraId="3D1E6010" w14:textId="77777777" w:rsidR="007A671B" w:rsidRPr="00FF430B" w:rsidRDefault="007A671B" w:rsidP="00E512A6">
                        <w:pPr>
                          <w:spacing w:after="160" w:line="259" w:lineRule="auto"/>
                        </w:pPr>
                      </w:p>
                    </w:tc>
                    <w:tc>
                      <w:tcPr>
                        <w:tcW w:w="4927" w:type="dxa"/>
                        <w:tcBorders>
                          <w:top w:val="nil"/>
                          <w:left w:val="nil"/>
                          <w:bottom w:val="nil"/>
                          <w:right w:val="nil"/>
                        </w:tcBorders>
                        <w:vAlign w:val="center"/>
                      </w:tcPr>
                      <w:p w14:paraId="51580F9E" w14:textId="77777777" w:rsidR="007A671B" w:rsidRPr="00FF430B" w:rsidRDefault="007A671B" w:rsidP="007A671B">
                        <w:pPr>
                          <w:tabs>
                            <w:tab w:val="left" w:pos="1134"/>
                            <w:tab w:val="left" w:pos="4680"/>
                            <w:tab w:val="left" w:pos="7020"/>
                          </w:tabs>
                          <w:suppressAutoHyphens/>
                          <w:ind w:firstLine="567"/>
                          <w:jc w:val="both"/>
                        </w:pPr>
                      </w:p>
                      <w:p w14:paraId="3A5BF704" w14:textId="77777777" w:rsidR="007A671B" w:rsidRPr="00FF430B" w:rsidRDefault="007A671B" w:rsidP="007A671B">
                        <w:pPr>
                          <w:tabs>
                            <w:tab w:val="left" w:pos="1134"/>
                            <w:tab w:val="left" w:pos="4680"/>
                            <w:tab w:val="left" w:pos="7020"/>
                          </w:tabs>
                          <w:suppressAutoHyphens/>
                          <w:ind w:firstLine="567"/>
                          <w:jc w:val="both"/>
                        </w:pPr>
                      </w:p>
                      <w:p w14:paraId="75202D64" w14:textId="77777777" w:rsidR="007A671B" w:rsidRPr="00FF430B" w:rsidRDefault="007A671B" w:rsidP="007A671B">
                        <w:pPr>
                          <w:tabs>
                            <w:tab w:val="left" w:pos="1134"/>
                            <w:tab w:val="left" w:pos="4680"/>
                            <w:tab w:val="left" w:pos="7020"/>
                          </w:tabs>
                          <w:suppressAutoHyphens/>
                          <w:ind w:firstLine="567"/>
                          <w:jc w:val="both"/>
                        </w:pPr>
                      </w:p>
                      <w:p w14:paraId="6E7A4678" w14:textId="77777777" w:rsidR="007A671B" w:rsidRPr="00FF430B" w:rsidRDefault="007A671B" w:rsidP="007A671B">
                        <w:pPr>
                          <w:tabs>
                            <w:tab w:val="left" w:pos="1134"/>
                            <w:tab w:val="left" w:pos="4680"/>
                            <w:tab w:val="left" w:pos="7020"/>
                          </w:tabs>
                          <w:suppressAutoHyphens/>
                          <w:ind w:firstLine="567"/>
                          <w:jc w:val="both"/>
                        </w:pPr>
                      </w:p>
                      <w:p w14:paraId="63EE4E38" w14:textId="77777777" w:rsidR="007A671B" w:rsidRPr="00FF430B" w:rsidRDefault="007A671B" w:rsidP="007A671B">
                        <w:pPr>
                          <w:tabs>
                            <w:tab w:val="left" w:pos="1134"/>
                            <w:tab w:val="left" w:pos="4680"/>
                            <w:tab w:val="left" w:pos="7020"/>
                          </w:tabs>
                          <w:suppressAutoHyphens/>
                          <w:ind w:firstLine="567"/>
                          <w:jc w:val="both"/>
                        </w:pPr>
                      </w:p>
                    </w:tc>
                  </w:tr>
                </w:tbl>
                <w:p w14:paraId="4421F808" w14:textId="77777777" w:rsidR="007A671B" w:rsidRDefault="007A671B" w:rsidP="007A671B">
                  <w:pPr>
                    <w:jc w:val="both"/>
                    <w:rPr>
                      <w:noProof w:val="0"/>
                    </w:rPr>
                  </w:pPr>
                </w:p>
                <w:p w14:paraId="30CDF7CD" w14:textId="77777777" w:rsidR="000322C9" w:rsidRPr="00FF430B" w:rsidRDefault="000322C9" w:rsidP="007A671B">
                  <w:pPr>
                    <w:jc w:val="both"/>
                  </w:pPr>
                </w:p>
                <w:p w14:paraId="66351156" w14:textId="77777777" w:rsidR="007A671B" w:rsidRPr="00FF430B" w:rsidRDefault="007A671B" w:rsidP="007A671B">
                  <w:pPr>
                    <w:jc w:val="both"/>
                    <w:rPr>
                      <w:sz w:val="28"/>
                      <w:szCs w:val="28"/>
                    </w:rPr>
                  </w:pPr>
                </w:p>
                <w:p w14:paraId="4DDAAAE1" w14:textId="77777777" w:rsidR="00D32D10" w:rsidRDefault="00D32D10" w:rsidP="007A671B">
                  <w:pPr>
                    <w:jc w:val="both"/>
                  </w:pPr>
                </w:p>
                <w:p w14:paraId="150C3AE5" w14:textId="77777777" w:rsidR="00E512A6" w:rsidRPr="00FF430B" w:rsidRDefault="00E512A6" w:rsidP="007A671B">
                  <w:pPr>
                    <w:jc w:val="both"/>
                  </w:pPr>
                </w:p>
                <w:p w14:paraId="412406D0" w14:textId="77777777" w:rsidR="007A671B" w:rsidRPr="00FF430B" w:rsidRDefault="007A671B" w:rsidP="007A671B">
                  <w:pPr>
                    <w:jc w:val="both"/>
                  </w:pPr>
                </w:p>
                <w:tbl>
                  <w:tblPr>
                    <w:tblW w:w="9748" w:type="dxa"/>
                    <w:tblLayout w:type="fixed"/>
                    <w:tblLook w:val="04A0" w:firstRow="1" w:lastRow="0" w:firstColumn="1" w:lastColumn="0" w:noHBand="0" w:noVBand="1"/>
                  </w:tblPr>
                  <w:tblGrid>
                    <w:gridCol w:w="9748"/>
                  </w:tblGrid>
                  <w:tr w:rsidR="007A671B" w:rsidRPr="00EC30C2" w14:paraId="5A76EC9B" w14:textId="77777777" w:rsidTr="007A671B">
                    <w:trPr>
                      <w:trHeight w:val="697"/>
                    </w:trPr>
                    <w:tc>
                      <w:tcPr>
                        <w:tcW w:w="9748" w:type="dxa"/>
                        <w:vAlign w:val="center"/>
                      </w:tcPr>
                      <w:p w14:paraId="735E4287" w14:textId="77777777" w:rsidR="007A671B" w:rsidRPr="00FF430B" w:rsidRDefault="007A671B" w:rsidP="007A671B">
                        <w:pPr>
                          <w:jc w:val="right"/>
                          <w:rPr>
                            <w:noProof w:val="0"/>
                          </w:rPr>
                        </w:pPr>
                        <w:r w:rsidRPr="00FF430B">
                          <w:rPr>
                            <w:noProof w:val="0"/>
                          </w:rPr>
                          <w:lastRenderedPageBreak/>
                          <w:t>Anexa nr.</w:t>
                        </w:r>
                        <w:r>
                          <w:rPr>
                            <w:noProof w:val="0"/>
                          </w:rPr>
                          <w:t xml:space="preserve"> </w:t>
                        </w:r>
                        <w:r w:rsidRPr="00FF430B">
                          <w:rPr>
                            <w:noProof w:val="0"/>
                          </w:rPr>
                          <w:t>27</w:t>
                        </w:r>
                      </w:p>
                      <w:p w14:paraId="022B38EC" w14:textId="77777777" w:rsidR="007A671B" w:rsidRPr="00FF430B" w:rsidRDefault="007A671B" w:rsidP="007A671B">
                        <w:pPr>
                          <w:jc w:val="right"/>
                          <w:rPr>
                            <w:noProof w:val="0"/>
                          </w:rPr>
                        </w:pPr>
                        <w:r w:rsidRPr="00FF430B">
                          <w:rPr>
                            <w:noProof w:val="0"/>
                          </w:rPr>
                          <w:t>la D</w:t>
                        </w:r>
                        <w:r>
                          <w:rPr>
                            <w:noProof w:val="0"/>
                          </w:rPr>
                          <w:t>ocumentația standard nr.69</w:t>
                        </w:r>
                      </w:p>
                      <w:p w14:paraId="4F335D39" w14:textId="77777777" w:rsidR="007A671B" w:rsidRPr="00FF430B" w:rsidRDefault="007A671B" w:rsidP="007A671B">
                        <w:pPr>
                          <w:jc w:val="right"/>
                          <w:rPr>
                            <w:noProof w:val="0"/>
                          </w:rPr>
                        </w:pPr>
                        <w:r>
                          <w:rPr>
                            <w:noProof w:val="0"/>
                          </w:rPr>
                          <w:t>din 7 mai 2021</w:t>
                        </w:r>
                      </w:p>
                      <w:p w14:paraId="008C22FD" w14:textId="77777777" w:rsidR="007A671B" w:rsidRPr="00FF430B" w:rsidRDefault="007A671B" w:rsidP="007A671B">
                        <w:pPr>
                          <w:autoSpaceDE w:val="0"/>
                          <w:autoSpaceDN w:val="0"/>
                          <w:adjustRightInd w:val="0"/>
                          <w:ind w:right="23"/>
                          <w:jc w:val="right"/>
                          <w:rPr>
                            <w:b/>
                            <w:bCs/>
                          </w:rPr>
                        </w:pPr>
                      </w:p>
                      <w:p w14:paraId="1B26EEC6" w14:textId="77777777" w:rsidR="007A671B" w:rsidRPr="00FF430B" w:rsidRDefault="007A671B" w:rsidP="007A671B">
                        <w:pPr>
                          <w:autoSpaceDE w:val="0"/>
                          <w:autoSpaceDN w:val="0"/>
                          <w:adjustRightInd w:val="0"/>
                          <w:ind w:right="23"/>
                          <w:jc w:val="center"/>
                          <w:rPr>
                            <w:b/>
                            <w:bCs/>
                          </w:rPr>
                        </w:pPr>
                      </w:p>
                      <w:p w14:paraId="3FA2D183" w14:textId="77777777" w:rsidR="007A671B" w:rsidRPr="00FF430B" w:rsidRDefault="007A671B" w:rsidP="007A671B">
                        <w:pPr>
                          <w:autoSpaceDE w:val="0"/>
                          <w:autoSpaceDN w:val="0"/>
                          <w:adjustRightInd w:val="0"/>
                          <w:ind w:right="23"/>
                          <w:jc w:val="center"/>
                          <w:rPr>
                            <w:b/>
                            <w:color w:val="000000"/>
                            <w:w w:val="90"/>
                          </w:rPr>
                        </w:pPr>
                      </w:p>
                      <w:tbl>
                        <w:tblPr>
                          <w:tblW w:w="14310" w:type="dxa"/>
                          <w:tblLayout w:type="fixed"/>
                          <w:tblLook w:val="04A0" w:firstRow="1" w:lastRow="0" w:firstColumn="1" w:lastColumn="0" w:noHBand="0" w:noVBand="1"/>
                        </w:tblPr>
                        <w:tblGrid>
                          <w:gridCol w:w="9849"/>
                          <w:gridCol w:w="4461"/>
                        </w:tblGrid>
                        <w:tr w:rsidR="007A671B" w:rsidRPr="00EC30C2" w14:paraId="54F009D3" w14:textId="77777777" w:rsidTr="007A671B">
                          <w:tc>
                            <w:tcPr>
                              <w:tcW w:w="14310" w:type="dxa"/>
                              <w:gridSpan w:val="2"/>
                            </w:tcPr>
                            <w:p w14:paraId="644C5AAD" w14:textId="77777777" w:rsidR="007A671B" w:rsidRPr="00FF430B" w:rsidRDefault="007A671B" w:rsidP="007A671B">
                              <w:pPr>
                                <w:jc w:val="center"/>
                                <w:rPr>
                                  <w:b/>
                                </w:rPr>
                              </w:pPr>
                              <w:r w:rsidRPr="00FF430B">
                                <w:rPr>
                                  <w:b/>
                                  <w:caps/>
                                </w:rPr>
                                <w:t>ACORD ADIȚIONAL</w:t>
                              </w:r>
                              <w:r w:rsidRPr="00FF430B">
                                <w:rPr>
                                  <w:b/>
                                </w:rPr>
                                <w:t xml:space="preserve"> Nr.______</w:t>
                              </w:r>
                            </w:p>
                            <w:p w14:paraId="603F9D53" w14:textId="77777777" w:rsidR="007A671B" w:rsidRPr="00FF430B" w:rsidRDefault="007A671B" w:rsidP="007A671B">
                              <w:pPr>
                                <w:jc w:val="center"/>
                                <w:rPr>
                                  <w:b/>
                                </w:rPr>
                              </w:pPr>
                            </w:p>
                            <w:p w14:paraId="03836A5F" w14:textId="77777777" w:rsidR="007A671B" w:rsidRPr="00FF430B" w:rsidRDefault="007A671B" w:rsidP="007A671B">
                              <w:pPr>
                                <w:jc w:val="center"/>
                              </w:pPr>
                              <w:r w:rsidRPr="00FF430B">
                                <w:t xml:space="preserve">la contractul </w:t>
                              </w:r>
                              <w:r>
                                <w:t>n</w:t>
                              </w:r>
                              <w:r w:rsidRPr="00FF430B">
                                <w:t>r.</w:t>
                              </w:r>
                              <w:r w:rsidRPr="00FF430B">
                                <w:rPr>
                                  <w:rFonts w:eastAsia="Calibri"/>
                                </w:rPr>
                                <w:t>________</w:t>
                              </w:r>
                              <w:r w:rsidRPr="00FF430B">
                                <w:t>din ”__„_________ 20___</w:t>
                              </w:r>
                            </w:p>
                            <w:p w14:paraId="63948398" w14:textId="77777777" w:rsidR="007A671B" w:rsidRPr="00FF430B" w:rsidRDefault="007A671B" w:rsidP="007A671B"/>
                            <w:p w14:paraId="53894A31" w14:textId="77777777" w:rsidR="007A671B" w:rsidRPr="00FF430B" w:rsidRDefault="007A671B" w:rsidP="007A671B"/>
                          </w:tc>
                        </w:tr>
                        <w:tr w:rsidR="007A671B" w:rsidRPr="00EC30C2" w14:paraId="3BA85C90" w14:textId="77777777" w:rsidTr="007A671B">
                          <w:tc>
                            <w:tcPr>
                              <w:tcW w:w="14310" w:type="dxa"/>
                              <w:gridSpan w:val="2"/>
                            </w:tcPr>
                            <w:p w14:paraId="17B5BD32" w14:textId="77777777" w:rsidR="007A671B" w:rsidRPr="00FF430B" w:rsidRDefault="007A671B" w:rsidP="007A671B">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14:paraId="3227DCF7" w14:textId="77777777" w:rsidR="007A671B" w:rsidRPr="00FF430B" w:rsidRDefault="007A671B" w:rsidP="007A671B">
                              <w:pPr>
                                <w:pStyle w:val="ad"/>
                                <w:ind w:firstLine="0"/>
                                <w:rPr>
                                  <w:sz w:val="24"/>
                                  <w:szCs w:val="24"/>
                                </w:rPr>
                              </w:pPr>
                            </w:p>
                            <w:p w14:paraId="3E54B33E" w14:textId="77777777" w:rsidR="007A671B" w:rsidRPr="00FF430B" w:rsidRDefault="007A671B" w:rsidP="007A671B">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526D1E40" w14:textId="77777777" w:rsidR="007A671B" w:rsidRPr="00FF430B" w:rsidRDefault="007A671B" w:rsidP="007A671B">
                              <w:pPr>
                                <w:pStyle w:val="ad"/>
                                <w:ind w:firstLine="0"/>
                                <w:rPr>
                                  <w:sz w:val="24"/>
                                  <w:szCs w:val="24"/>
                                </w:rPr>
                              </w:pPr>
                            </w:p>
                            <w:p w14:paraId="3F2E5717" w14:textId="77777777" w:rsidR="007A671B" w:rsidRPr="00FF430B" w:rsidRDefault="007A671B" w:rsidP="007A671B">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6FCFDF06" w14:textId="77777777" w:rsidR="007A671B" w:rsidRPr="007A671B" w:rsidRDefault="007A671B" w:rsidP="007A671B">
                              <w:pPr>
                                <w:pStyle w:val="af2"/>
                                <w:tabs>
                                  <w:tab w:val="right" w:pos="10205"/>
                                </w:tabs>
                                <w:ind w:firstLine="0"/>
                                <w:jc w:val="left"/>
                                <w:rPr>
                                  <w:lang w:val="en-US"/>
                                </w:rPr>
                              </w:pPr>
                            </w:p>
                            <w:p w14:paraId="14ABE8EF" w14:textId="77777777" w:rsidR="007A671B" w:rsidRPr="00FF430B" w:rsidRDefault="007A671B" w:rsidP="007A671B">
                              <w:pPr>
                                <w:pStyle w:val="ad"/>
                                <w:ind w:right="-1" w:firstLine="0"/>
                                <w:rPr>
                                  <w:sz w:val="24"/>
                                  <w:szCs w:val="24"/>
                                </w:rPr>
                              </w:pPr>
                              <w:r w:rsidRPr="00FF430B">
                                <w:rPr>
                                  <w:sz w:val="24"/>
                                  <w:szCs w:val="24"/>
                                </w:rPr>
                                <w:t>Prin prezentul acord, în Contract se aplică următoarele modificări:</w:t>
                              </w:r>
                            </w:p>
                            <w:p w14:paraId="2213E720" w14:textId="77777777" w:rsidR="007A671B" w:rsidRPr="00FF430B" w:rsidRDefault="007A671B" w:rsidP="007A671B">
                              <w:pPr>
                                <w:pStyle w:val="a"/>
                                <w:ind w:left="743"/>
                              </w:pPr>
                              <w:r w:rsidRPr="00FF430B">
                                <w:t>________________________________________________________________________</w:t>
                              </w:r>
                            </w:p>
                            <w:p w14:paraId="70968958" w14:textId="77777777" w:rsidR="007A671B" w:rsidRPr="00FF430B" w:rsidRDefault="007A671B" w:rsidP="007A671B">
                              <w:pPr>
                                <w:tabs>
                                  <w:tab w:val="right" w:pos="10205"/>
                                </w:tabs>
                                <w:ind w:left="1134" w:right="-1"/>
                              </w:pPr>
                            </w:p>
                            <w:p w14:paraId="5A1FE330" w14:textId="77777777" w:rsidR="007A671B" w:rsidRPr="00FF430B" w:rsidRDefault="007A671B" w:rsidP="007A671B">
                              <w:pPr>
                                <w:ind w:right="-1" w:firstLine="567"/>
                                <w:jc w:val="both"/>
                              </w:pPr>
                              <w:r w:rsidRPr="00FF430B">
                                <w:t>Prezentul acord se consideră încheiat la data semnării lui şi intră în vigoare după înregistrarea la una din trezoreriile regionale ale Ministerului Finanțelor.</w:t>
                              </w:r>
                            </w:p>
                            <w:p w14:paraId="145B89C6" w14:textId="77777777" w:rsidR="007A671B" w:rsidRPr="00FF430B" w:rsidRDefault="007A671B" w:rsidP="007A671B">
                              <w:pPr>
                                <w:pStyle w:val="2"/>
                                <w:rPr>
                                  <w:szCs w:val="24"/>
                                </w:rPr>
                              </w:pPr>
                            </w:p>
                            <w:p w14:paraId="16C12289" w14:textId="77777777" w:rsidR="007A671B" w:rsidRPr="00FF430B" w:rsidRDefault="007A671B" w:rsidP="007A671B"/>
                            <w:p w14:paraId="0A569EB1" w14:textId="77777777" w:rsidR="007A671B" w:rsidRPr="00FF430B" w:rsidRDefault="007A671B" w:rsidP="007A671B">
                              <w:pPr>
                                <w:jc w:val="center"/>
                              </w:pPr>
                              <w:r w:rsidRPr="00FF430B">
                                <w:rPr>
                                  <w:b/>
                                  <w:bCs/>
                                  <w:noProof w:val="0"/>
                                </w:rPr>
                                <w:t>SEMNĂTURILE PĂRŢILOR</w:t>
                              </w:r>
                            </w:p>
                            <w:p w14:paraId="38129344" w14:textId="77777777" w:rsidR="007A671B" w:rsidRPr="00FF430B" w:rsidRDefault="007A671B" w:rsidP="007A671B"/>
                          </w:tc>
                        </w:tr>
                        <w:tr w:rsidR="007A671B" w:rsidRPr="00EC30C2" w14:paraId="1745528B" w14:textId="77777777" w:rsidTr="007A671B">
                          <w:trPr>
                            <w:trHeight w:val="357"/>
                          </w:trPr>
                          <w:tc>
                            <w:tcPr>
                              <w:tcW w:w="9849" w:type="dxa"/>
                              <w:vAlign w:val="center"/>
                            </w:tcPr>
                            <w:p w14:paraId="44F3D761" w14:textId="77777777" w:rsidR="007A671B" w:rsidRPr="00FF430B" w:rsidRDefault="007A671B" w:rsidP="007A671B">
                              <w:pPr>
                                <w:jc w:val="center"/>
                                <w:rPr>
                                  <w:b/>
                                </w:rPr>
                              </w:pPr>
                              <w:r w:rsidRPr="00FF430B">
                                <w:rPr>
                                  <w:b/>
                                  <w:bCs/>
                                  <w:noProof w:val="0"/>
                                </w:rPr>
                                <w:t>ANTREPRENORUL/PRESTATORUL</w:t>
                              </w:r>
                            </w:p>
                          </w:tc>
                          <w:tc>
                            <w:tcPr>
                              <w:tcW w:w="4461" w:type="dxa"/>
                              <w:vAlign w:val="center"/>
                            </w:tcPr>
                            <w:p w14:paraId="599A80A0" w14:textId="77777777" w:rsidR="007A671B" w:rsidRPr="00FF430B" w:rsidRDefault="007A671B" w:rsidP="007A671B">
                              <w:pPr>
                                <w:jc w:val="center"/>
                                <w:rPr>
                                  <w:noProof w:val="0"/>
                                </w:rPr>
                              </w:pPr>
                              <w:r w:rsidRPr="00FF430B">
                                <w:rPr>
                                  <w:b/>
                                  <w:bCs/>
                                  <w:noProof w:val="0"/>
                                </w:rPr>
                                <w:t>BENEFICIAR</w:t>
                              </w:r>
                            </w:p>
                          </w:tc>
                        </w:tr>
                        <w:tr w:rsidR="007A671B" w:rsidRPr="00EC30C2" w14:paraId="7E0BE391" w14:textId="77777777" w:rsidTr="007A67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9849" w:type="dxa"/>
                              <w:tcBorders>
                                <w:top w:val="nil"/>
                                <w:left w:val="nil"/>
                                <w:bottom w:val="nil"/>
                                <w:right w:val="nil"/>
                              </w:tcBorders>
                              <w:vAlign w:val="center"/>
                            </w:tcPr>
                            <w:p w14:paraId="509969F8" w14:textId="77777777" w:rsidR="007A671B" w:rsidRDefault="007A671B" w:rsidP="007A671B"/>
                            <w:p w14:paraId="28833BD1" w14:textId="77777777" w:rsidR="007A671B" w:rsidRDefault="007A671B" w:rsidP="007A671B"/>
                            <w:p w14:paraId="4D9A89E8" w14:textId="77777777" w:rsidR="007A671B" w:rsidRDefault="007A671B" w:rsidP="007A671B"/>
                            <w:p w14:paraId="3CA95FF9" w14:textId="77777777" w:rsidR="007A671B" w:rsidRDefault="007A671B" w:rsidP="007A671B"/>
                            <w:p w14:paraId="48D3B35D" w14:textId="77777777" w:rsidR="007A671B" w:rsidRDefault="007A671B" w:rsidP="007A671B"/>
                            <w:p w14:paraId="7C94E3CD" w14:textId="77777777" w:rsidR="007A671B" w:rsidRDefault="007A671B" w:rsidP="007A671B"/>
                            <w:p w14:paraId="76F43AB0" w14:textId="77777777" w:rsidR="007A671B" w:rsidRDefault="007A671B" w:rsidP="007A671B"/>
                            <w:p w14:paraId="127C5EA9" w14:textId="77777777" w:rsidR="007A671B" w:rsidRDefault="007A671B" w:rsidP="007A671B"/>
                            <w:p w14:paraId="58DA4710" w14:textId="77777777" w:rsidR="00D32D10" w:rsidRDefault="00D32D10" w:rsidP="007A671B"/>
                            <w:p w14:paraId="48E51C09" w14:textId="77777777" w:rsidR="00D32D10" w:rsidRDefault="00D32D10" w:rsidP="007A671B"/>
                            <w:p w14:paraId="18715C57" w14:textId="77777777" w:rsidR="00D32D10" w:rsidRDefault="00D32D10" w:rsidP="007A671B"/>
                            <w:p w14:paraId="4FF02BA1" w14:textId="77777777" w:rsidR="00D32D10" w:rsidRDefault="00D32D10" w:rsidP="007A671B"/>
                            <w:p w14:paraId="4BC697E7" w14:textId="77777777" w:rsidR="00D32D10" w:rsidRDefault="00D32D10" w:rsidP="007A671B"/>
                            <w:p w14:paraId="1CBE5FA6" w14:textId="77777777" w:rsidR="00D32D10" w:rsidRDefault="00D32D10" w:rsidP="007A671B"/>
                            <w:p w14:paraId="4E6817E7" w14:textId="77777777" w:rsidR="00D32D10" w:rsidRDefault="00D32D10" w:rsidP="007A671B"/>
                            <w:p w14:paraId="48484273" w14:textId="77777777" w:rsidR="007A671B" w:rsidRDefault="007A671B" w:rsidP="007A671B"/>
                            <w:tbl>
                              <w:tblPr>
                                <w:tblW w:w="9748" w:type="dxa"/>
                                <w:tblLayout w:type="fixed"/>
                                <w:tblLook w:val="04A0" w:firstRow="1" w:lastRow="0" w:firstColumn="1" w:lastColumn="0" w:noHBand="0" w:noVBand="1"/>
                              </w:tblPr>
                              <w:tblGrid>
                                <w:gridCol w:w="9748"/>
                              </w:tblGrid>
                              <w:tr w:rsidR="007A671B" w:rsidRPr="00EC30C2" w14:paraId="5E8920CE" w14:textId="77777777" w:rsidTr="007A671B">
                                <w:trPr>
                                  <w:trHeight w:val="697"/>
                                </w:trPr>
                                <w:tc>
                                  <w:tcPr>
                                    <w:tcW w:w="9748" w:type="dxa"/>
                                    <w:vAlign w:val="center"/>
                                  </w:tcPr>
                                  <w:p w14:paraId="172A1371" w14:textId="77777777" w:rsidR="007A671B" w:rsidRPr="00FF430B" w:rsidRDefault="007A671B" w:rsidP="007A671B">
                                    <w:pPr>
                                      <w:jc w:val="right"/>
                                      <w:rPr>
                                        <w:noProof w:val="0"/>
                                      </w:rPr>
                                    </w:pPr>
                                    <w:r w:rsidRPr="00FF430B">
                                      <w:rPr>
                                        <w:noProof w:val="0"/>
                                      </w:rPr>
                                      <w:lastRenderedPageBreak/>
                                      <w:t>Anexa nr.</w:t>
                                    </w:r>
                                    <w:r>
                                      <w:rPr>
                                        <w:noProof w:val="0"/>
                                      </w:rPr>
                                      <w:t xml:space="preserve"> </w:t>
                                    </w:r>
                                    <w:r w:rsidRPr="00FF430B">
                                      <w:rPr>
                                        <w:noProof w:val="0"/>
                                      </w:rPr>
                                      <w:t>28</w:t>
                                    </w:r>
                                  </w:p>
                                  <w:p w14:paraId="44388B7A" w14:textId="77777777" w:rsidR="007A671B" w:rsidRDefault="007A671B" w:rsidP="007A671B">
                                    <w:pPr>
                                      <w:jc w:val="right"/>
                                      <w:rPr>
                                        <w:noProof w:val="0"/>
                                      </w:rPr>
                                    </w:pPr>
                                    <w:r>
                                      <w:rPr>
                                        <w:noProof w:val="0"/>
                                      </w:rPr>
                                      <w:t>la Documentația standard nr.69</w:t>
                                    </w:r>
                                  </w:p>
                                  <w:p w14:paraId="484B8E5A" w14:textId="77777777" w:rsidR="007A671B" w:rsidRDefault="007A671B" w:rsidP="007A671B">
                                    <w:pPr>
                                      <w:jc w:val="right"/>
                                      <w:rPr>
                                        <w:noProof w:val="0"/>
                                      </w:rPr>
                                    </w:pPr>
                                    <w:r>
                                      <w:rPr>
                                        <w:noProof w:val="0"/>
                                      </w:rPr>
                                      <w:t>din 7 mai 2021</w:t>
                                    </w:r>
                                  </w:p>
                                  <w:p w14:paraId="15A0F408" w14:textId="77777777" w:rsidR="007A671B" w:rsidRPr="00FF430B" w:rsidRDefault="007A671B" w:rsidP="007A671B">
                                    <w:pPr>
                                      <w:autoSpaceDE w:val="0"/>
                                      <w:autoSpaceDN w:val="0"/>
                                      <w:adjustRightInd w:val="0"/>
                                      <w:ind w:right="23"/>
                                      <w:jc w:val="center"/>
                                      <w:rPr>
                                        <w:b/>
                                        <w:color w:val="000000"/>
                                        <w:w w:val="90"/>
                                      </w:rPr>
                                    </w:pPr>
                                  </w:p>
                                  <w:p w14:paraId="5ABE8882" w14:textId="77777777" w:rsidR="007A671B" w:rsidRPr="00FF430B" w:rsidRDefault="007A671B" w:rsidP="007A671B">
                                    <w:pPr>
                                      <w:autoSpaceDE w:val="0"/>
                                      <w:autoSpaceDN w:val="0"/>
                                      <w:adjustRightInd w:val="0"/>
                                      <w:ind w:right="23"/>
                                      <w:jc w:val="center"/>
                                      <w:rPr>
                                        <w:b/>
                                        <w:color w:val="000000"/>
                                        <w:w w:val="90"/>
                                      </w:rPr>
                                    </w:pPr>
                                  </w:p>
                                  <w:p w14:paraId="5A87C681" w14:textId="77777777" w:rsidR="007A671B" w:rsidRPr="00FF430B" w:rsidRDefault="007A671B" w:rsidP="007A671B">
                                    <w:pPr>
                                      <w:autoSpaceDE w:val="0"/>
                                      <w:autoSpaceDN w:val="0"/>
                                      <w:adjustRightInd w:val="0"/>
                                      <w:ind w:right="23"/>
                                      <w:jc w:val="center"/>
                                      <w:rPr>
                                        <w:b/>
                                        <w:bCs/>
                                      </w:rPr>
                                    </w:pPr>
                                  </w:p>
                                  <w:p w14:paraId="25D7368E" w14:textId="77777777" w:rsidR="007A671B" w:rsidRPr="00FF430B" w:rsidRDefault="007A671B" w:rsidP="007A671B">
                                    <w:pPr>
                                      <w:autoSpaceDE w:val="0"/>
                                      <w:autoSpaceDN w:val="0"/>
                                      <w:adjustRightInd w:val="0"/>
                                      <w:ind w:right="23"/>
                                      <w:jc w:val="center"/>
                                      <w:rPr>
                                        <w:b/>
                                        <w:bCs/>
                                      </w:rPr>
                                    </w:pPr>
                                    <w:r w:rsidRPr="00FF430B">
                                      <w:rPr>
                                        <w:b/>
                                        <w:bCs/>
                                      </w:rPr>
                                      <w:t xml:space="preserve">ACORD-CADRU </w:t>
                                    </w:r>
                                  </w:p>
                                  <w:p w14:paraId="4C54AA72" w14:textId="77777777" w:rsidR="007A671B" w:rsidRPr="00FF430B" w:rsidRDefault="007A671B" w:rsidP="007A671B">
                                    <w:pPr>
                                      <w:autoSpaceDE w:val="0"/>
                                      <w:autoSpaceDN w:val="0"/>
                                      <w:adjustRightInd w:val="0"/>
                                      <w:ind w:right="23"/>
                                      <w:jc w:val="center"/>
                                    </w:pPr>
                                    <w:r w:rsidRPr="00FF430B">
                                      <w:t>nr. ________ data ___________</w:t>
                                    </w:r>
                                  </w:p>
                                  <w:p w14:paraId="671BAE7B" w14:textId="77777777" w:rsidR="007A671B" w:rsidRPr="00FF430B" w:rsidRDefault="007A671B" w:rsidP="007A671B">
                                    <w:pPr>
                                      <w:autoSpaceDE w:val="0"/>
                                      <w:autoSpaceDN w:val="0"/>
                                      <w:adjustRightInd w:val="0"/>
                                      <w:ind w:right="23"/>
                                      <w:jc w:val="center"/>
                                    </w:pPr>
                                  </w:p>
                                  <w:p w14:paraId="2C018112" w14:textId="77777777" w:rsidR="007A671B" w:rsidRPr="00FF430B" w:rsidRDefault="007A671B" w:rsidP="007A671B">
                                    <w:pPr>
                                      <w:autoSpaceDE w:val="0"/>
                                      <w:autoSpaceDN w:val="0"/>
                                      <w:adjustRightInd w:val="0"/>
                                      <w:ind w:left="720" w:right="-540"/>
                                      <w:jc w:val="both"/>
                                      <w:rPr>
                                        <w:b/>
                                        <w:bCs/>
                                      </w:rPr>
                                    </w:pPr>
                                    <w:r w:rsidRPr="00FF430B">
                                      <w:rPr>
                                        <w:b/>
                                        <w:bCs/>
                                      </w:rPr>
                                      <w:t>1. Părţile acordului-cadru</w:t>
                                    </w:r>
                                  </w:p>
                                  <w:p w14:paraId="50C167F4" w14:textId="77777777" w:rsidR="007A671B" w:rsidRPr="00FF430B" w:rsidRDefault="007A671B" w:rsidP="007A671B">
                                    <w:pPr>
                                      <w:autoSpaceDE w:val="0"/>
                                      <w:autoSpaceDN w:val="0"/>
                                      <w:adjustRightInd w:val="0"/>
                                      <w:ind w:left="1140" w:right="-540"/>
                                      <w:jc w:val="both"/>
                                      <w:rPr>
                                        <w:b/>
                                        <w:bCs/>
                                      </w:rPr>
                                    </w:pPr>
                                  </w:p>
                                  <w:p w14:paraId="26BDE25F" w14:textId="77777777" w:rsidR="007A671B" w:rsidRPr="00FF430B" w:rsidRDefault="007A671B" w:rsidP="007A671B">
                                    <w:pPr>
                                      <w:jc w:val="both"/>
                                    </w:pPr>
                                    <w:r w:rsidRPr="00FF430B">
                                      <w:tab/>
                                      <w:t>În temeiul Legii nr.</w:t>
                                    </w:r>
                                    <w:r>
                                      <w:t xml:space="preserve"> </w:t>
                                    </w:r>
                                    <w:r w:rsidRPr="00FF430B">
                                      <w:t>131/2015 privind achizițiile publice, cu modificările ulterioare, s-a încheiat prezentul acord-cadru,</w:t>
                                    </w:r>
                                  </w:p>
                                  <w:p w14:paraId="5DA20B1C" w14:textId="77777777" w:rsidR="007A671B" w:rsidRPr="00FF430B" w:rsidRDefault="007A671B" w:rsidP="007A671B">
                                    <w:pPr>
                                      <w:autoSpaceDE w:val="0"/>
                                      <w:autoSpaceDN w:val="0"/>
                                      <w:adjustRightInd w:val="0"/>
                                      <w:jc w:val="both"/>
                                    </w:pPr>
                                  </w:p>
                                  <w:p w14:paraId="2C911EA5" w14:textId="77777777" w:rsidR="007A671B" w:rsidRPr="00FF430B" w:rsidRDefault="007A671B" w:rsidP="007A671B">
                                    <w:pPr>
                                      <w:autoSpaceDE w:val="0"/>
                                      <w:autoSpaceDN w:val="0"/>
                                      <w:adjustRightInd w:val="0"/>
                                      <w:jc w:val="both"/>
                                    </w:pPr>
                                    <w:r w:rsidRPr="00FF430B">
                                      <w:t xml:space="preserve">    între</w:t>
                                    </w:r>
                                  </w:p>
                                  <w:p w14:paraId="565161E1" w14:textId="77777777" w:rsidR="007A671B" w:rsidRPr="00FF430B" w:rsidRDefault="007A671B" w:rsidP="007A671B">
                                    <w:pPr>
                                      <w:autoSpaceDE w:val="0"/>
                                      <w:autoSpaceDN w:val="0"/>
                                      <w:adjustRightInd w:val="0"/>
                                      <w:jc w:val="both"/>
                                    </w:pPr>
                                  </w:p>
                                  <w:p w14:paraId="0B24C896" w14:textId="77777777" w:rsidR="007A671B" w:rsidRPr="00FF430B" w:rsidRDefault="007A671B" w:rsidP="007A671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1D2FDFC9" w14:textId="77777777" w:rsidR="007A671B" w:rsidRPr="00FF430B" w:rsidRDefault="007A671B" w:rsidP="007A671B">
                                    <w:pPr>
                                      <w:autoSpaceDE w:val="0"/>
                                      <w:autoSpaceDN w:val="0"/>
                                      <w:adjustRightInd w:val="0"/>
                                      <w:jc w:val="both"/>
                                    </w:pPr>
                                  </w:p>
                                  <w:p w14:paraId="50A8EBD3" w14:textId="77777777" w:rsidR="007A671B" w:rsidRPr="00FF430B" w:rsidRDefault="007A671B" w:rsidP="007A671B">
                                    <w:pPr>
                                      <w:autoSpaceDE w:val="0"/>
                                      <w:autoSpaceDN w:val="0"/>
                                      <w:adjustRightInd w:val="0"/>
                                      <w:ind w:left="710"/>
                                      <w:jc w:val="both"/>
                                      <w:rPr>
                                        <w:b/>
                                        <w:bCs/>
                                      </w:rPr>
                                    </w:pPr>
                                    <w:r w:rsidRPr="00FF430B">
                                      <w:rPr>
                                        <w:b/>
                                        <w:bCs/>
                                      </w:rPr>
                                      <w:t>2. Scopul acordului-cadru</w:t>
                                    </w:r>
                                  </w:p>
                                  <w:p w14:paraId="7B6BD444" w14:textId="77777777" w:rsidR="007A671B" w:rsidRPr="00FF430B" w:rsidRDefault="007A671B" w:rsidP="007A671B">
                                    <w:pPr>
                                      <w:autoSpaceDE w:val="0"/>
                                      <w:autoSpaceDN w:val="0"/>
                                      <w:adjustRightInd w:val="0"/>
                                      <w:jc w:val="both"/>
                                      <w:rPr>
                                        <w:b/>
                                        <w:bCs/>
                                      </w:rPr>
                                    </w:pPr>
                                  </w:p>
                                  <w:p w14:paraId="72BB3401" w14:textId="77777777" w:rsidR="007A671B" w:rsidRPr="00FF430B" w:rsidRDefault="007A671B" w:rsidP="007A671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2C6FB95" w14:textId="77777777" w:rsidR="007A671B" w:rsidRPr="00FF430B" w:rsidRDefault="007A671B" w:rsidP="007A671B">
                                    <w:pPr>
                                      <w:autoSpaceDE w:val="0"/>
                                      <w:autoSpaceDN w:val="0"/>
                                      <w:adjustRightInd w:val="0"/>
                                      <w:jc w:val="both"/>
                                    </w:pPr>
                                  </w:p>
                                  <w:p w14:paraId="76AE4849" w14:textId="77777777" w:rsidR="007A671B" w:rsidRPr="00FF430B" w:rsidRDefault="007A671B" w:rsidP="007A671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7180B76" w14:textId="77777777" w:rsidR="007A671B" w:rsidRPr="00FF430B" w:rsidRDefault="007A671B" w:rsidP="007A671B">
                                    <w:pPr>
                                      <w:autoSpaceDE w:val="0"/>
                                      <w:autoSpaceDN w:val="0"/>
                                      <w:adjustRightInd w:val="0"/>
                                      <w:jc w:val="both"/>
                                    </w:pPr>
                                  </w:p>
                                  <w:p w14:paraId="107C79EC" w14:textId="77777777" w:rsidR="007A671B" w:rsidRPr="00FF430B" w:rsidRDefault="007A671B" w:rsidP="007A671B">
                                    <w:pPr>
                                      <w:autoSpaceDE w:val="0"/>
                                      <w:autoSpaceDN w:val="0"/>
                                      <w:adjustRightInd w:val="0"/>
                                      <w:jc w:val="both"/>
                                      <w:rPr>
                                        <w:b/>
                                        <w:bCs/>
                                      </w:rPr>
                                    </w:pPr>
                                    <w:r w:rsidRPr="00FF430B">
                                      <w:rPr>
                                        <w:b/>
                                        <w:bCs/>
                                      </w:rPr>
                                      <w:t xml:space="preserve">           3. Durata acordului-cadru</w:t>
                                    </w:r>
                                  </w:p>
                                  <w:p w14:paraId="125E143A" w14:textId="77777777" w:rsidR="007A671B" w:rsidRPr="00FF430B" w:rsidRDefault="007A671B" w:rsidP="007A671B">
                                    <w:pPr>
                                      <w:autoSpaceDE w:val="0"/>
                                      <w:autoSpaceDN w:val="0"/>
                                      <w:adjustRightInd w:val="0"/>
                                      <w:jc w:val="both"/>
                                      <w:rPr>
                                        <w:b/>
                                        <w:bCs/>
                                      </w:rPr>
                                    </w:pPr>
                                  </w:p>
                                  <w:p w14:paraId="3E3A9F1B" w14:textId="77777777" w:rsidR="007A671B" w:rsidRPr="00FF430B" w:rsidRDefault="007A671B" w:rsidP="007A671B">
                                    <w:pPr>
                                      <w:autoSpaceDE w:val="0"/>
                                      <w:autoSpaceDN w:val="0"/>
                                      <w:adjustRightInd w:val="0"/>
                                      <w:jc w:val="both"/>
                                    </w:pPr>
                                    <w:r w:rsidRPr="00FF430B">
                                      <w:t>3.1 Durata prezentului acord-cadru este de ....... ani şi ……………. de luni, începând de la data semnării.</w:t>
                                    </w:r>
                                  </w:p>
                                  <w:p w14:paraId="69F6A4D3" w14:textId="77777777" w:rsidR="007A671B" w:rsidRPr="00FF430B" w:rsidRDefault="007A671B" w:rsidP="007A671B">
                                    <w:pPr>
                                      <w:autoSpaceDE w:val="0"/>
                                      <w:autoSpaceDN w:val="0"/>
                                      <w:adjustRightInd w:val="0"/>
                                      <w:jc w:val="both"/>
                                    </w:pPr>
                                  </w:p>
                                  <w:p w14:paraId="361E2093" w14:textId="77777777" w:rsidR="007A671B" w:rsidRPr="00FF430B" w:rsidRDefault="007A671B" w:rsidP="007A671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3CD46CC9" w14:textId="77777777" w:rsidR="007A671B" w:rsidRPr="00FF430B" w:rsidRDefault="007A671B" w:rsidP="007A671B">
                                    <w:pPr>
                                      <w:autoSpaceDE w:val="0"/>
                                      <w:autoSpaceDN w:val="0"/>
                                      <w:adjustRightInd w:val="0"/>
                                      <w:jc w:val="both"/>
                                      <w:rPr>
                                        <w:b/>
                                        <w:bCs/>
                                        <w:i/>
                                        <w:iCs/>
                                      </w:rPr>
                                    </w:pPr>
                                  </w:p>
                                  <w:p w14:paraId="3C5E3C80" w14:textId="77777777" w:rsidR="007A671B" w:rsidRPr="00FF430B" w:rsidRDefault="007A671B" w:rsidP="007A671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643E068" w14:textId="77777777" w:rsidR="007A671B" w:rsidRPr="00FF430B" w:rsidRDefault="007A671B" w:rsidP="007A671B">
                                    <w:pPr>
                                      <w:jc w:val="both"/>
                                    </w:pPr>
                                    <w:r w:rsidRPr="00FF430B">
                                      <w:t>4.2 Promitenții executori/prestatori se obligă să nu transfere, nici total și nici parţial, obligaţiile asumate prin prezentul acord-cadru.</w:t>
                                    </w:r>
                                  </w:p>
                                  <w:p w14:paraId="7504AA74" w14:textId="77777777" w:rsidR="007A671B" w:rsidRPr="00FF430B" w:rsidRDefault="007A671B" w:rsidP="007A671B">
                                    <w:pPr>
                                      <w:autoSpaceDE w:val="0"/>
                                      <w:autoSpaceDN w:val="0"/>
                                      <w:adjustRightInd w:val="0"/>
                                      <w:jc w:val="both"/>
                                      <w:rPr>
                                        <w:i/>
                                        <w:iCs/>
                                      </w:rPr>
                                    </w:pPr>
                                  </w:p>
                                  <w:p w14:paraId="4F0C1894" w14:textId="77777777" w:rsidR="007A671B" w:rsidRPr="00FF430B" w:rsidRDefault="007A671B" w:rsidP="007A671B">
                                    <w:pPr>
                                      <w:tabs>
                                        <w:tab w:val="left" w:pos="600"/>
                                      </w:tabs>
                                      <w:autoSpaceDE w:val="0"/>
                                      <w:autoSpaceDN w:val="0"/>
                                      <w:adjustRightInd w:val="0"/>
                                      <w:jc w:val="both"/>
                                      <w:rPr>
                                        <w:b/>
                                        <w:bCs/>
                                      </w:rPr>
                                    </w:pPr>
                                    <w:r>
                                      <w:rPr>
                                        <w:b/>
                                        <w:bCs/>
                                      </w:rPr>
                                      <w:lastRenderedPageBreak/>
                                      <w:t xml:space="preserve">           </w:t>
                                    </w:r>
                                    <w:r w:rsidRPr="00FF430B">
                                      <w:rPr>
                                        <w:b/>
                                        <w:bCs/>
                                      </w:rPr>
                                      <w:t xml:space="preserve">5. </w:t>
                                    </w:r>
                                    <w:r>
                                      <w:rPr>
                                        <w:b/>
                                        <w:bCs/>
                                      </w:rPr>
                                      <w:t xml:space="preserve"> </w:t>
                                    </w:r>
                                    <w:r w:rsidRPr="00FF430B">
                                      <w:rPr>
                                        <w:b/>
                                        <w:bCs/>
                                      </w:rPr>
                                      <w:t>Obligaţiile promitentului-achizitor</w:t>
                                    </w:r>
                                  </w:p>
                                  <w:p w14:paraId="1E17CA19" w14:textId="77777777" w:rsidR="007A671B" w:rsidRPr="00FF430B" w:rsidRDefault="007A671B" w:rsidP="007A671B">
                                    <w:pPr>
                                      <w:autoSpaceDE w:val="0"/>
                                      <w:autoSpaceDN w:val="0"/>
                                      <w:adjustRightInd w:val="0"/>
                                      <w:jc w:val="both"/>
                                      <w:rPr>
                                        <w:b/>
                                        <w:bCs/>
                                      </w:rPr>
                                    </w:pPr>
                                  </w:p>
                                  <w:p w14:paraId="11B0DCE1" w14:textId="77777777" w:rsidR="007A671B" w:rsidRPr="00FF430B" w:rsidRDefault="007A671B" w:rsidP="007A671B">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9165544" w14:textId="77777777" w:rsidR="007A671B" w:rsidRPr="00FF430B" w:rsidRDefault="007A671B" w:rsidP="007A671B">
                                    <w:pPr>
                                      <w:autoSpaceDE w:val="0"/>
                                      <w:autoSpaceDN w:val="0"/>
                                      <w:adjustRightInd w:val="0"/>
                                      <w:jc w:val="both"/>
                                      <w:rPr>
                                        <w:b/>
                                        <w:bCs/>
                                      </w:rPr>
                                    </w:pPr>
                                  </w:p>
                                  <w:p w14:paraId="78D1EE03" w14:textId="77777777" w:rsidR="007A671B" w:rsidRPr="00FF430B" w:rsidRDefault="007A671B" w:rsidP="007A671B">
                                    <w:pPr>
                                      <w:tabs>
                                        <w:tab w:val="left" w:pos="600"/>
                                      </w:tabs>
                                      <w:ind w:left="300"/>
                                      <w:jc w:val="both"/>
                                      <w:rPr>
                                        <w:b/>
                                        <w:bCs/>
                                      </w:rPr>
                                    </w:pPr>
                                    <w:r>
                                      <w:rPr>
                                        <w:b/>
                                        <w:bCs/>
                                      </w:rPr>
                                      <w:t xml:space="preserve">      </w:t>
                                    </w:r>
                                    <w:r w:rsidRPr="00FF430B">
                                      <w:rPr>
                                        <w:b/>
                                        <w:bCs/>
                                      </w:rPr>
                                      <w:t>6. Rezoluțiune unilaterală</w:t>
                                    </w:r>
                                  </w:p>
                                  <w:p w14:paraId="28A4E0E7" w14:textId="77777777" w:rsidR="007A671B" w:rsidRPr="00FF430B" w:rsidRDefault="007A671B" w:rsidP="007A671B">
                                    <w:pPr>
                                      <w:ind w:left="660"/>
                                      <w:jc w:val="both"/>
                                      <w:rPr>
                                        <w:b/>
                                        <w:bCs/>
                                      </w:rPr>
                                    </w:pPr>
                                  </w:p>
                                  <w:p w14:paraId="5854C27A" w14:textId="77777777" w:rsidR="007A671B" w:rsidRPr="00FF430B" w:rsidRDefault="007A671B" w:rsidP="007A671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46B5A3E0" w14:textId="77777777" w:rsidR="007A671B" w:rsidRPr="00FF430B" w:rsidRDefault="007A671B" w:rsidP="007A671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15CB53F" w14:textId="77777777" w:rsidR="007A671B" w:rsidRPr="00FF430B" w:rsidRDefault="007A671B" w:rsidP="007A671B">
                                    <w:pPr>
                                      <w:autoSpaceDE w:val="0"/>
                                      <w:autoSpaceDN w:val="0"/>
                                      <w:adjustRightInd w:val="0"/>
                                      <w:ind w:firstLine="720"/>
                                      <w:jc w:val="both"/>
                                    </w:pPr>
                                  </w:p>
                                  <w:p w14:paraId="1CA208CE" w14:textId="77777777" w:rsidR="007A671B" w:rsidRPr="00FF430B" w:rsidRDefault="007A671B" w:rsidP="0061529E">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0F38954A" w14:textId="77777777" w:rsidR="007A671B" w:rsidRPr="00FF430B" w:rsidRDefault="007A671B" w:rsidP="007A671B">
                                    <w:pPr>
                                      <w:autoSpaceDE w:val="0"/>
                                      <w:autoSpaceDN w:val="0"/>
                                      <w:adjustRightInd w:val="0"/>
                                      <w:ind w:left="660"/>
                                      <w:jc w:val="both"/>
                                      <w:rPr>
                                        <w:b/>
                                        <w:bCs/>
                                      </w:rPr>
                                    </w:pPr>
                                  </w:p>
                                  <w:p w14:paraId="08C3F22E" w14:textId="77777777" w:rsidR="007A671B" w:rsidRPr="00FF430B" w:rsidRDefault="007A671B" w:rsidP="007A671B">
                                    <w:pPr>
                                      <w:autoSpaceDE w:val="0"/>
                                      <w:autoSpaceDN w:val="0"/>
                                      <w:adjustRightInd w:val="0"/>
                                      <w:jc w:val="both"/>
                                      <w:rPr>
                                        <w:iCs/>
                                      </w:rPr>
                                    </w:pPr>
                                    <w:r w:rsidRPr="00FF430B">
                                      <w:rPr>
                                        <w:iCs/>
                                      </w:rPr>
                                      <w:t>a) propunerea tehnică;</w:t>
                                    </w:r>
                                  </w:p>
                                  <w:p w14:paraId="602E8E53" w14:textId="77777777" w:rsidR="007A671B" w:rsidRPr="00FF430B" w:rsidRDefault="007A671B" w:rsidP="007A671B">
                                    <w:pPr>
                                      <w:jc w:val="both"/>
                                    </w:pPr>
                                    <w:r w:rsidRPr="00FF430B">
                                      <w:t>b) propunerea financiară;</w:t>
                                    </w:r>
                                  </w:p>
                                  <w:p w14:paraId="7516E828" w14:textId="77777777" w:rsidR="007A671B" w:rsidRPr="00FF430B" w:rsidRDefault="007A671B" w:rsidP="007A671B">
                                    <w:pPr>
                                      <w:jc w:val="both"/>
                                    </w:pPr>
                                    <w:r w:rsidRPr="00FF430B">
                                      <w:t>c) caietul de sarcini;</w:t>
                                    </w:r>
                                  </w:p>
                                  <w:p w14:paraId="0AD536DA" w14:textId="77777777" w:rsidR="007A671B" w:rsidRPr="00FF430B" w:rsidRDefault="007A671B" w:rsidP="007A671B">
                                    <w:pPr>
                                      <w:autoSpaceDE w:val="0"/>
                                      <w:autoSpaceDN w:val="0"/>
                                      <w:adjustRightInd w:val="0"/>
                                      <w:jc w:val="both"/>
                                    </w:pPr>
                                    <w:r w:rsidRPr="00FF430B">
                                      <w:t>d) alte anexe, după caz.</w:t>
                                    </w:r>
                                  </w:p>
                                  <w:p w14:paraId="30A60776" w14:textId="77777777" w:rsidR="007A671B" w:rsidRPr="00FF430B" w:rsidRDefault="007A671B" w:rsidP="007A671B">
                                    <w:pPr>
                                      <w:autoSpaceDE w:val="0"/>
                                      <w:autoSpaceDN w:val="0"/>
                                      <w:adjustRightInd w:val="0"/>
                                      <w:jc w:val="both"/>
                                    </w:pPr>
                                  </w:p>
                                  <w:p w14:paraId="6C791188" w14:textId="77777777" w:rsidR="007A671B" w:rsidRPr="00FF430B" w:rsidRDefault="007A671B" w:rsidP="0061529E">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14:paraId="7BA27C2C" w14:textId="77777777" w:rsidR="007A671B" w:rsidRPr="00FF430B" w:rsidRDefault="007A671B" w:rsidP="007A671B">
                                    <w:pPr>
                                      <w:pStyle w:val="a"/>
                                      <w:numPr>
                                        <w:ilvl w:val="0"/>
                                        <w:numId w:val="0"/>
                                      </w:numPr>
                                      <w:autoSpaceDE w:val="0"/>
                                      <w:autoSpaceDN w:val="0"/>
                                      <w:adjustRightInd w:val="0"/>
                                      <w:ind w:left="660"/>
                                      <w:rPr>
                                        <w:b/>
                                        <w:bCs/>
                                      </w:rPr>
                                    </w:pPr>
                                  </w:p>
                                  <w:p w14:paraId="2382A83C" w14:textId="77777777" w:rsidR="007A671B" w:rsidRPr="00FF430B" w:rsidRDefault="007A671B" w:rsidP="007A671B">
                                    <w:pPr>
                                      <w:jc w:val="both"/>
                                    </w:pPr>
                                    <w:r w:rsidRPr="00FF430B">
                                      <w:t>8.1    Prezentul acord-cadru încetează de drept- prin ajungerea la termen;</w:t>
                                    </w:r>
                                  </w:p>
                                  <w:p w14:paraId="667CD033" w14:textId="77777777" w:rsidR="007A671B" w:rsidRPr="00FF430B" w:rsidRDefault="007A671B" w:rsidP="007A671B">
                                    <w:pPr>
                                      <w:jc w:val="both"/>
                                    </w:pPr>
                                    <w:r w:rsidRPr="00FF430B">
                                      <w:t>8.2    Acordul-cadru poate înceta şi în următoarele cazuri:</w:t>
                                    </w:r>
                                  </w:p>
                                  <w:p w14:paraId="5D4C1C87" w14:textId="77777777" w:rsidR="007A671B" w:rsidRPr="00FF430B" w:rsidRDefault="007A671B" w:rsidP="0061529E">
                                    <w:pPr>
                                      <w:pStyle w:val="a"/>
                                      <w:numPr>
                                        <w:ilvl w:val="0"/>
                                        <w:numId w:val="31"/>
                                      </w:numPr>
                                    </w:pPr>
                                    <w:r w:rsidRPr="00FF430B">
                                      <w:t>prin acordul de voinţă al părţilor ;</w:t>
                                    </w:r>
                                  </w:p>
                                  <w:p w14:paraId="4BEF4561" w14:textId="77777777" w:rsidR="007A671B" w:rsidRPr="00FF430B" w:rsidRDefault="007A671B" w:rsidP="0061529E">
                                    <w:pPr>
                                      <w:pStyle w:val="a"/>
                                      <w:numPr>
                                        <w:ilvl w:val="0"/>
                                        <w:numId w:val="31"/>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35456804" w14:textId="77777777" w:rsidR="007A671B" w:rsidRPr="00FF430B" w:rsidRDefault="007A671B" w:rsidP="007A671B">
                                    <w:pPr>
                                      <w:autoSpaceDE w:val="0"/>
                                      <w:autoSpaceDN w:val="0"/>
                                      <w:adjustRightInd w:val="0"/>
                                      <w:jc w:val="both"/>
                                    </w:pPr>
                                  </w:p>
                                  <w:p w14:paraId="42B429C2" w14:textId="77777777" w:rsidR="007A671B" w:rsidRPr="00FF430B" w:rsidRDefault="007A671B" w:rsidP="007A671B">
                                    <w:pPr>
                                      <w:jc w:val="both"/>
                                      <w:rPr>
                                        <w:i/>
                                      </w:rPr>
                                    </w:pPr>
                                    <w:r w:rsidRPr="00FF430B">
                                      <w:rPr>
                                        <w:i/>
                                      </w:rPr>
                                      <w:t>CLAUZE APLICABILE CONTRACTELOR SUBSECVENTE</w:t>
                                    </w:r>
                                  </w:p>
                                  <w:p w14:paraId="14B2DC2F" w14:textId="77777777" w:rsidR="007A671B" w:rsidRPr="00FF430B" w:rsidRDefault="007A671B" w:rsidP="007A671B">
                                    <w:pPr>
                                      <w:jc w:val="both"/>
                                    </w:pPr>
                                  </w:p>
                                  <w:p w14:paraId="2CB5AF59" w14:textId="77777777" w:rsidR="007A671B" w:rsidRPr="00FF430B" w:rsidRDefault="007A671B" w:rsidP="0061529E">
                                    <w:pPr>
                                      <w:pStyle w:val="a"/>
                                      <w:numPr>
                                        <w:ilvl w:val="0"/>
                                        <w:numId w:val="23"/>
                                      </w:numPr>
                                      <w:tabs>
                                        <w:tab w:val="clear" w:pos="660"/>
                                        <w:tab w:val="num" w:pos="852"/>
                                      </w:tabs>
                                      <w:ind w:hanging="92"/>
                                      <w:rPr>
                                        <w:b/>
                                      </w:rPr>
                                    </w:pPr>
                                    <w:r w:rsidRPr="00FF430B">
                                      <w:rPr>
                                        <w:b/>
                                      </w:rPr>
                                      <w:t xml:space="preserve">Executarea contractelor subsecvente </w:t>
                                    </w:r>
                                  </w:p>
                                  <w:p w14:paraId="5114AC9E" w14:textId="77777777" w:rsidR="007A671B" w:rsidRPr="00FF430B" w:rsidRDefault="007A671B" w:rsidP="007A671B">
                                    <w:pPr>
                                      <w:pStyle w:val="a"/>
                                      <w:numPr>
                                        <w:ilvl w:val="0"/>
                                        <w:numId w:val="0"/>
                                      </w:numPr>
                                      <w:ind w:left="660"/>
                                      <w:rPr>
                                        <w:b/>
                                      </w:rPr>
                                    </w:pPr>
                                  </w:p>
                                  <w:p w14:paraId="212F0796" w14:textId="77777777" w:rsidR="007A671B" w:rsidRPr="00FF430B" w:rsidRDefault="007A671B" w:rsidP="007A671B">
                                    <w:pPr>
                                      <w:jc w:val="both"/>
                                    </w:pPr>
                                    <w:r w:rsidRPr="00FF430B">
                                      <w:t>9.1 Executarea contractelor subsecvente va începe din momentul încheierii acestora.</w:t>
                                    </w:r>
                                  </w:p>
                                  <w:p w14:paraId="2442C555" w14:textId="77777777" w:rsidR="007A671B" w:rsidRPr="00FF430B" w:rsidRDefault="007A671B" w:rsidP="007A671B">
                                    <w:pPr>
                                      <w:jc w:val="both"/>
                                    </w:pPr>
                                    <w:r w:rsidRPr="00FF430B">
                                      <w:t>9.2 Prestatorul are obligaţia de a începe executarea lucrărilor și/sau prestarea serviciilor de proiectare în timpul cel mai scurt rezonabil posibil de la primirea comenzii.</w:t>
                                    </w:r>
                                  </w:p>
                                  <w:p w14:paraId="30991E6E" w14:textId="77777777" w:rsidR="007A671B" w:rsidRPr="00FF430B" w:rsidRDefault="007A671B" w:rsidP="007A671B">
                                    <w:pPr>
                                      <w:jc w:val="both"/>
                                    </w:pPr>
                                  </w:p>
                                  <w:p w14:paraId="7D311F8C" w14:textId="77777777" w:rsidR="007A671B" w:rsidRPr="00FF430B" w:rsidRDefault="007A671B" w:rsidP="007A671B">
                                    <w:pPr>
                                      <w:jc w:val="both"/>
                                      <w:rPr>
                                        <w:b/>
                                      </w:rPr>
                                    </w:pPr>
                                    <w:r>
                                      <w:rPr>
                                        <w:b/>
                                      </w:rPr>
                                      <w:t xml:space="preserve">          </w:t>
                                    </w:r>
                                    <w:r w:rsidRPr="00FF430B">
                                      <w:rPr>
                                        <w:b/>
                                      </w:rPr>
                                      <w:t xml:space="preserve">10. Obligaţiile principale ale prestatorului după încheierea contractului subsecvent </w:t>
                                    </w:r>
                                  </w:p>
                                  <w:p w14:paraId="609449E6" w14:textId="77777777" w:rsidR="007A671B" w:rsidRPr="00FF430B" w:rsidRDefault="007A671B" w:rsidP="007A671B">
                                    <w:pPr>
                                      <w:jc w:val="both"/>
                                    </w:pPr>
                                  </w:p>
                                  <w:p w14:paraId="33E3E920" w14:textId="77777777" w:rsidR="007A671B" w:rsidRPr="00FF430B" w:rsidRDefault="007A671B" w:rsidP="007A671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9735208" w14:textId="77777777" w:rsidR="007A671B" w:rsidRPr="00FF430B" w:rsidRDefault="007A671B" w:rsidP="007A671B">
                                    <w:pPr>
                                      <w:jc w:val="both"/>
                                      <w:rPr>
                                        <w:b/>
                                      </w:rPr>
                                    </w:pPr>
                                  </w:p>
                                  <w:p w14:paraId="681EDBD7" w14:textId="77777777" w:rsidR="007A671B" w:rsidRPr="00FF430B" w:rsidRDefault="007A671B" w:rsidP="007A671B">
                                    <w:pPr>
                                      <w:tabs>
                                        <w:tab w:val="left" w:pos="600"/>
                                      </w:tabs>
                                      <w:jc w:val="both"/>
                                      <w:rPr>
                                        <w:b/>
                                      </w:rPr>
                                    </w:pPr>
                                    <w:r>
                                      <w:rPr>
                                        <w:b/>
                                      </w:rPr>
                                      <w:t xml:space="preserve">          </w:t>
                                    </w:r>
                                    <w:r w:rsidRPr="00FF430B">
                                      <w:rPr>
                                        <w:b/>
                                      </w:rPr>
                                      <w:t>11. Litigii</w:t>
                                    </w:r>
                                  </w:p>
                                  <w:p w14:paraId="02E4A645" w14:textId="77777777" w:rsidR="007A671B" w:rsidRPr="00FF430B" w:rsidRDefault="007A671B" w:rsidP="007A671B">
                                    <w:pPr>
                                      <w:jc w:val="both"/>
                                    </w:pPr>
                                  </w:p>
                                  <w:p w14:paraId="18CB4C68" w14:textId="77777777" w:rsidR="007A671B" w:rsidRPr="00FF430B" w:rsidRDefault="007A671B" w:rsidP="007A671B">
                                    <w:pPr>
                                      <w:jc w:val="both"/>
                                    </w:pPr>
                                    <w:r w:rsidRPr="00FF430B">
                                      <w:t>11.1 Litigiile ce pot apărea ca urmare a aplicării şi interpretării prevederilor prezentului acord- cadru se vor soluţiona pe cale amiabilă.</w:t>
                                    </w:r>
                                  </w:p>
                                  <w:p w14:paraId="4A3EF31F" w14:textId="77777777" w:rsidR="007A671B" w:rsidRPr="00FF430B" w:rsidRDefault="007A671B" w:rsidP="007A671B">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6C01C5B9" w14:textId="77777777" w:rsidR="007A671B" w:rsidRPr="00FF430B" w:rsidRDefault="007A671B" w:rsidP="007A671B">
                                    <w:pPr>
                                      <w:jc w:val="both"/>
                                    </w:pPr>
                                    <w:r w:rsidRPr="00FF430B">
                                      <w:t>Părţile au încheiat astăzi, ________20__, prezentul acord-cadru, în ___ exemplare, toate având aceeaşi putere juridică.</w:t>
                                    </w:r>
                                  </w:p>
                                  <w:p w14:paraId="1B0B45C4" w14:textId="77777777" w:rsidR="007A671B" w:rsidRPr="00FF430B" w:rsidRDefault="007A671B" w:rsidP="007A671B">
                                    <w:pPr>
                                      <w:jc w:val="both"/>
                                    </w:pPr>
                                    <w:r w:rsidRPr="00FF430B">
                                      <w:t>Prezentul acord-cadru  se consideră încheiat şi intră în vigoare la data semnării lui de către Părţi, fiind valabil până la „__” _______________ 20__.</w:t>
                                    </w:r>
                                  </w:p>
                                  <w:p w14:paraId="1A8037EA" w14:textId="77777777" w:rsidR="007A671B" w:rsidRPr="00FF430B" w:rsidRDefault="007A671B" w:rsidP="007A671B">
                                    <w:pPr>
                                      <w:jc w:val="both"/>
                                    </w:pPr>
                                  </w:p>
                                  <w:p w14:paraId="43EDB8F7" w14:textId="77777777" w:rsidR="007A671B" w:rsidRPr="00FF430B" w:rsidRDefault="007A671B" w:rsidP="007A671B">
                                    <w:pPr>
                                      <w:jc w:val="both"/>
                                    </w:pPr>
                                  </w:p>
                                  <w:p w14:paraId="11DDB4F9" w14:textId="77777777" w:rsidR="007A671B" w:rsidRPr="00FF430B" w:rsidRDefault="007A671B" w:rsidP="007A671B">
                                    <w:pPr>
                                      <w:jc w:val="both"/>
                                    </w:pPr>
                                  </w:p>
                                  <w:p w14:paraId="017474C0" w14:textId="77777777" w:rsidR="007A671B" w:rsidRPr="00FF430B" w:rsidRDefault="007A671B" w:rsidP="007A671B">
                                    <w:pPr>
                                      <w:jc w:val="both"/>
                                    </w:pPr>
                                  </w:p>
                                  <w:p w14:paraId="6BAF9761" w14:textId="77777777" w:rsidR="007A671B" w:rsidRPr="00FF430B" w:rsidRDefault="007A671B" w:rsidP="007A671B">
                                    <w:pPr>
                                      <w:jc w:val="both"/>
                                    </w:pPr>
                                  </w:p>
                                  <w:p w14:paraId="4A4F55D5" w14:textId="77777777" w:rsidR="007A671B" w:rsidRPr="00FF430B" w:rsidRDefault="007A671B" w:rsidP="007A671B">
                                    <w:pPr>
                                      <w:jc w:val="both"/>
                                    </w:pPr>
                                    <w:r w:rsidRPr="00FF430B">
                                      <w:t>Promitent-achizitor,                                              Promitent- executor/prestator,</w:t>
                                    </w:r>
                                  </w:p>
                                  <w:p w14:paraId="609C997A" w14:textId="77777777" w:rsidR="007A671B" w:rsidRPr="00FF430B" w:rsidRDefault="007A671B" w:rsidP="007A671B">
                                    <w:pPr>
                                      <w:jc w:val="both"/>
                                    </w:pPr>
                                    <w:r w:rsidRPr="00FF430B">
                                      <w:t>...........................                                                     ...................................</w:t>
                                    </w:r>
                                  </w:p>
                                  <w:p w14:paraId="72B8DA00" w14:textId="77777777" w:rsidR="007A671B" w:rsidRPr="00FF430B" w:rsidRDefault="007A671B" w:rsidP="007A671B">
                                    <w:pPr>
                                      <w:jc w:val="both"/>
                                    </w:pPr>
                                    <w:r w:rsidRPr="00FF430B">
                                      <w:t xml:space="preserve"> (semnătura autorizată)                                              (semnătura autorizată)</w:t>
                                    </w:r>
                                  </w:p>
                                  <w:p w14:paraId="3890156E" w14:textId="77777777" w:rsidR="007A671B" w:rsidRPr="00FF430B" w:rsidRDefault="007A671B" w:rsidP="007A671B">
                                    <w:pPr>
                                      <w:jc w:val="both"/>
                                    </w:pPr>
                                  </w:p>
                                  <w:p w14:paraId="0A92F84D" w14:textId="77777777" w:rsidR="007A671B" w:rsidRPr="00FF430B" w:rsidRDefault="007A671B" w:rsidP="007A671B">
                                    <w:pPr>
                                      <w:jc w:val="both"/>
                                    </w:pPr>
                                    <w:r w:rsidRPr="00FF430B">
                                      <w:t>Promitent-achizitor,                                              Promitent- executor/prestator,</w:t>
                                    </w:r>
                                  </w:p>
                                  <w:p w14:paraId="434C658F" w14:textId="77777777" w:rsidR="007A671B" w:rsidRPr="00FF430B" w:rsidRDefault="007A671B" w:rsidP="007A671B">
                                    <w:pPr>
                                      <w:jc w:val="both"/>
                                    </w:pPr>
                                    <w:r w:rsidRPr="00FF430B">
                                      <w:t xml:space="preserve">  ...........................                                                     ..................................</w:t>
                                    </w:r>
                                  </w:p>
                                  <w:p w14:paraId="64E0F2A4" w14:textId="77777777" w:rsidR="007A671B" w:rsidRPr="00FF430B" w:rsidRDefault="007A671B" w:rsidP="007A671B">
                                    <w:pPr>
                                      <w:jc w:val="both"/>
                                    </w:pPr>
                                    <w:r w:rsidRPr="00FF430B">
                                      <w:t xml:space="preserve">  (semnătura autorizată)                                              (semnătura autorizată)</w:t>
                                    </w:r>
                                  </w:p>
                                  <w:p w14:paraId="24C979A9" w14:textId="77777777" w:rsidR="007A671B" w:rsidRPr="00FF430B" w:rsidRDefault="007A671B" w:rsidP="007A671B">
                                    <w:pPr>
                                      <w:jc w:val="both"/>
                                    </w:pPr>
                                  </w:p>
                                  <w:p w14:paraId="604D1A70" w14:textId="77777777" w:rsidR="007A671B" w:rsidRPr="00FF430B" w:rsidRDefault="007A671B" w:rsidP="007A671B">
                                    <w:pPr>
                                      <w:jc w:val="both"/>
                                    </w:pPr>
                                  </w:p>
                                  <w:p w14:paraId="08FC36EC" w14:textId="77777777" w:rsidR="007A671B" w:rsidRPr="00FF430B" w:rsidRDefault="007A671B" w:rsidP="007A671B">
                                    <w:pPr>
                                      <w:jc w:val="both"/>
                                    </w:pPr>
                                    <w:r w:rsidRPr="00FF430B">
                                      <w:t>Promitent-achizitor,                                              Promitent- executor/prestator,</w:t>
                                    </w:r>
                                  </w:p>
                                  <w:p w14:paraId="4ED3B55B" w14:textId="77777777" w:rsidR="007A671B" w:rsidRPr="00FF430B" w:rsidRDefault="007A671B" w:rsidP="007A671B">
                                    <w:pPr>
                                      <w:jc w:val="both"/>
                                    </w:pPr>
                                    <w:r w:rsidRPr="00FF430B">
                                      <w:t>...........................                                                     ..................................</w:t>
                                    </w:r>
                                  </w:p>
                                  <w:p w14:paraId="2AE131B0" w14:textId="77777777" w:rsidR="007A671B" w:rsidRPr="00FF430B" w:rsidRDefault="007A671B" w:rsidP="007A671B">
                                    <w:pPr>
                                      <w:jc w:val="both"/>
                                    </w:pPr>
                                    <w:r w:rsidRPr="00FF430B">
                                      <w:t xml:space="preserve"> (semnătura autorizată)                                              (semnătura autorizată)</w:t>
                                    </w:r>
                                  </w:p>
                                  <w:p w14:paraId="1C3BE74F" w14:textId="77777777" w:rsidR="007A671B" w:rsidRPr="00FF430B" w:rsidRDefault="007A671B" w:rsidP="007A671B">
                                    <w:pPr>
                                      <w:jc w:val="both"/>
                                    </w:pPr>
                                  </w:p>
                                  <w:p w14:paraId="41258848" w14:textId="77777777" w:rsidR="007A671B" w:rsidRPr="00FF430B" w:rsidRDefault="007A671B" w:rsidP="007A671B">
                                    <w:pPr>
                                      <w:jc w:val="both"/>
                                      <w:rPr>
                                        <w:sz w:val="28"/>
                                        <w:szCs w:val="28"/>
                                      </w:rPr>
                                    </w:pPr>
                                  </w:p>
                                  <w:p w14:paraId="57EA100A" w14:textId="77777777" w:rsidR="007A671B" w:rsidRPr="00FF430B" w:rsidRDefault="007A671B" w:rsidP="007A671B">
                                    <w:pPr>
                                      <w:jc w:val="both"/>
                                    </w:pPr>
                                  </w:p>
                                  <w:p w14:paraId="49764053" w14:textId="77777777" w:rsidR="007A671B" w:rsidRPr="00FF430B" w:rsidRDefault="007A671B" w:rsidP="007A671B">
                                    <w:pPr>
                                      <w:jc w:val="both"/>
                                    </w:pPr>
                                  </w:p>
                                  <w:p w14:paraId="588E912F" w14:textId="77777777" w:rsidR="007A671B" w:rsidRPr="00FF430B" w:rsidRDefault="007A671B" w:rsidP="007A671B">
                                    <w:pPr>
                                      <w:jc w:val="both"/>
                                    </w:pPr>
                                  </w:p>
                                  <w:p w14:paraId="70649A87" w14:textId="77777777" w:rsidR="007A671B" w:rsidRPr="00FF430B" w:rsidRDefault="007A671B" w:rsidP="007A671B">
                                    <w:pPr>
                                      <w:jc w:val="both"/>
                                    </w:pPr>
                                  </w:p>
                                </w:tc>
                              </w:tr>
                            </w:tbl>
                            <w:p w14:paraId="4DBC711A" w14:textId="77777777" w:rsidR="007A671B" w:rsidRPr="00FF430B" w:rsidRDefault="007A671B" w:rsidP="007A671B">
                              <w:pPr>
                                <w:jc w:val="both"/>
                              </w:pPr>
                            </w:p>
                            <w:p w14:paraId="65E74114" w14:textId="77777777" w:rsidR="007A671B" w:rsidRDefault="007A671B" w:rsidP="007A671B"/>
                            <w:p w14:paraId="73B8913A" w14:textId="77777777" w:rsidR="007A671B" w:rsidRDefault="007A671B" w:rsidP="007A671B"/>
                            <w:p w14:paraId="0AA84CAB" w14:textId="77777777" w:rsidR="007A671B" w:rsidRDefault="007A671B" w:rsidP="007A671B"/>
                            <w:p w14:paraId="7591F37D" w14:textId="77777777" w:rsidR="007A671B" w:rsidRDefault="007A671B" w:rsidP="007A671B"/>
                            <w:p w14:paraId="7B370B87" w14:textId="77777777" w:rsidR="007A671B" w:rsidRDefault="007A671B" w:rsidP="007A671B"/>
                            <w:p w14:paraId="09C22379" w14:textId="77777777" w:rsidR="007A671B" w:rsidRDefault="007A671B" w:rsidP="007A671B"/>
                            <w:p w14:paraId="77D77BF2" w14:textId="77777777" w:rsidR="007A671B" w:rsidRDefault="007A671B" w:rsidP="007A671B"/>
                            <w:p w14:paraId="0C339CC2" w14:textId="77777777" w:rsidR="007A671B" w:rsidRDefault="007A671B" w:rsidP="007A671B"/>
                            <w:p w14:paraId="33117BD8" w14:textId="77777777" w:rsidR="007A671B" w:rsidRDefault="007A671B" w:rsidP="007A671B"/>
                            <w:p w14:paraId="40C8DE3E" w14:textId="77777777" w:rsidR="007A671B" w:rsidRDefault="007A671B" w:rsidP="007A671B"/>
                            <w:p w14:paraId="7502C304" w14:textId="77777777" w:rsidR="007A671B" w:rsidRDefault="007A671B" w:rsidP="007A671B"/>
                            <w:p w14:paraId="06007023" w14:textId="77777777" w:rsidR="007A671B" w:rsidRDefault="007A671B" w:rsidP="007A671B"/>
                            <w:p w14:paraId="59DA8F9B" w14:textId="77777777" w:rsidR="007A671B" w:rsidRDefault="007A671B" w:rsidP="007A671B"/>
                            <w:tbl>
                              <w:tblPr>
                                <w:tblW w:w="9174" w:type="dxa"/>
                                <w:tblLayout w:type="fixed"/>
                                <w:tblLook w:val="04A0" w:firstRow="1" w:lastRow="0" w:firstColumn="1" w:lastColumn="0" w:noHBand="0" w:noVBand="1"/>
                              </w:tblPr>
                              <w:tblGrid>
                                <w:gridCol w:w="9174"/>
                              </w:tblGrid>
                              <w:tr w:rsidR="007A671B" w:rsidRPr="00EC30C2" w14:paraId="1FFCB4E0" w14:textId="77777777" w:rsidTr="00D32D10">
                                <w:trPr>
                                  <w:trHeight w:val="705"/>
                                </w:trPr>
                                <w:tc>
                                  <w:tcPr>
                                    <w:tcW w:w="9174" w:type="dxa"/>
                                    <w:vAlign w:val="center"/>
                                  </w:tcPr>
                                  <w:p w14:paraId="30C4238C" w14:textId="77777777" w:rsidR="007A671B" w:rsidRPr="00FF430B" w:rsidRDefault="007A671B" w:rsidP="00D32D10">
                                    <w:pPr>
                                      <w:ind w:left="-391"/>
                                      <w:jc w:val="right"/>
                                      <w:rPr>
                                        <w:noProof w:val="0"/>
                                      </w:rPr>
                                    </w:pPr>
                                    <w:r w:rsidRPr="00FF430B">
                                      <w:rPr>
                                        <w:noProof w:val="0"/>
                                      </w:rPr>
                                      <w:lastRenderedPageBreak/>
                                      <w:t>Anexa nr.</w:t>
                                    </w:r>
                                    <w:r>
                                      <w:rPr>
                                        <w:noProof w:val="0"/>
                                      </w:rPr>
                                      <w:t xml:space="preserve"> </w:t>
                                    </w:r>
                                    <w:r w:rsidRPr="00FF430B">
                                      <w:rPr>
                                        <w:noProof w:val="0"/>
                                      </w:rPr>
                                      <w:t>28</w:t>
                                    </w:r>
                                  </w:p>
                                  <w:p w14:paraId="6F947D76" w14:textId="77777777" w:rsidR="007A671B" w:rsidRDefault="007A671B" w:rsidP="00D32D10">
                                    <w:pPr>
                                      <w:ind w:left="-391"/>
                                      <w:jc w:val="right"/>
                                      <w:rPr>
                                        <w:noProof w:val="0"/>
                                      </w:rPr>
                                    </w:pPr>
                                    <w:r>
                                      <w:rPr>
                                        <w:noProof w:val="0"/>
                                      </w:rPr>
                                      <w:t>la Documentația standard nr.69</w:t>
                                    </w:r>
                                  </w:p>
                                  <w:p w14:paraId="2E9DFC46" w14:textId="77777777" w:rsidR="007A671B" w:rsidRDefault="007A671B" w:rsidP="00D32D10">
                                    <w:pPr>
                                      <w:ind w:left="-391"/>
                                      <w:jc w:val="right"/>
                                      <w:rPr>
                                        <w:noProof w:val="0"/>
                                      </w:rPr>
                                    </w:pPr>
                                    <w:r>
                                      <w:rPr>
                                        <w:noProof w:val="0"/>
                                      </w:rPr>
                                      <w:t>din 7 mai 2021</w:t>
                                    </w:r>
                                  </w:p>
                                  <w:p w14:paraId="7DE3CC30" w14:textId="77777777" w:rsidR="007A671B" w:rsidRPr="00FF430B" w:rsidRDefault="007A671B" w:rsidP="00D32D10">
                                    <w:pPr>
                                      <w:autoSpaceDE w:val="0"/>
                                      <w:autoSpaceDN w:val="0"/>
                                      <w:adjustRightInd w:val="0"/>
                                      <w:ind w:left="-391" w:right="23"/>
                                      <w:jc w:val="center"/>
                                      <w:rPr>
                                        <w:b/>
                                        <w:color w:val="000000"/>
                                        <w:w w:val="90"/>
                                      </w:rPr>
                                    </w:pPr>
                                  </w:p>
                                  <w:p w14:paraId="271D4793" w14:textId="77777777" w:rsidR="007A671B" w:rsidRPr="00FF430B" w:rsidRDefault="007A671B" w:rsidP="00D32D10">
                                    <w:pPr>
                                      <w:autoSpaceDE w:val="0"/>
                                      <w:autoSpaceDN w:val="0"/>
                                      <w:adjustRightInd w:val="0"/>
                                      <w:ind w:left="-391" w:right="23"/>
                                      <w:jc w:val="center"/>
                                      <w:rPr>
                                        <w:b/>
                                        <w:color w:val="000000"/>
                                        <w:w w:val="90"/>
                                      </w:rPr>
                                    </w:pPr>
                                  </w:p>
                                  <w:p w14:paraId="294F88E0" w14:textId="77777777" w:rsidR="007A671B" w:rsidRPr="00FF430B" w:rsidRDefault="007A671B" w:rsidP="00D32D10">
                                    <w:pPr>
                                      <w:autoSpaceDE w:val="0"/>
                                      <w:autoSpaceDN w:val="0"/>
                                      <w:adjustRightInd w:val="0"/>
                                      <w:ind w:left="-391" w:right="23"/>
                                      <w:jc w:val="center"/>
                                      <w:rPr>
                                        <w:b/>
                                        <w:bCs/>
                                      </w:rPr>
                                    </w:pPr>
                                  </w:p>
                                  <w:p w14:paraId="6B42D53C" w14:textId="77777777" w:rsidR="007A671B" w:rsidRPr="00FF430B" w:rsidRDefault="007A671B" w:rsidP="00D32D10">
                                    <w:pPr>
                                      <w:autoSpaceDE w:val="0"/>
                                      <w:autoSpaceDN w:val="0"/>
                                      <w:adjustRightInd w:val="0"/>
                                      <w:ind w:left="-391" w:right="23"/>
                                      <w:jc w:val="center"/>
                                      <w:rPr>
                                        <w:b/>
                                        <w:bCs/>
                                      </w:rPr>
                                    </w:pPr>
                                    <w:r w:rsidRPr="00FF430B">
                                      <w:rPr>
                                        <w:b/>
                                        <w:bCs/>
                                      </w:rPr>
                                      <w:t xml:space="preserve">ACORD-CADRU </w:t>
                                    </w:r>
                                  </w:p>
                                  <w:p w14:paraId="7DFB5328" w14:textId="77777777" w:rsidR="007A671B" w:rsidRPr="00FF430B" w:rsidRDefault="007A671B" w:rsidP="00D32D10">
                                    <w:pPr>
                                      <w:autoSpaceDE w:val="0"/>
                                      <w:autoSpaceDN w:val="0"/>
                                      <w:adjustRightInd w:val="0"/>
                                      <w:ind w:left="-391" w:right="23"/>
                                      <w:jc w:val="center"/>
                                    </w:pPr>
                                    <w:r w:rsidRPr="00FF430B">
                                      <w:t>nr. ________ data ___________</w:t>
                                    </w:r>
                                  </w:p>
                                  <w:p w14:paraId="2DB2292F" w14:textId="77777777" w:rsidR="007A671B" w:rsidRPr="00FF430B" w:rsidRDefault="007A671B" w:rsidP="00D32D10">
                                    <w:pPr>
                                      <w:autoSpaceDE w:val="0"/>
                                      <w:autoSpaceDN w:val="0"/>
                                      <w:adjustRightInd w:val="0"/>
                                      <w:ind w:left="-391" w:right="23"/>
                                      <w:jc w:val="center"/>
                                    </w:pPr>
                                  </w:p>
                                  <w:p w14:paraId="26E2A919" w14:textId="77777777" w:rsidR="007A671B" w:rsidRPr="00FF430B" w:rsidRDefault="007A671B" w:rsidP="00D32D10">
                                    <w:pPr>
                                      <w:autoSpaceDE w:val="0"/>
                                      <w:autoSpaceDN w:val="0"/>
                                      <w:adjustRightInd w:val="0"/>
                                      <w:ind w:left="-391" w:right="-540"/>
                                      <w:jc w:val="both"/>
                                      <w:rPr>
                                        <w:b/>
                                        <w:bCs/>
                                      </w:rPr>
                                    </w:pPr>
                                    <w:r w:rsidRPr="00FF430B">
                                      <w:rPr>
                                        <w:b/>
                                        <w:bCs/>
                                      </w:rPr>
                                      <w:t>1. Părţile acordului-cadru</w:t>
                                    </w:r>
                                  </w:p>
                                  <w:p w14:paraId="607DE053" w14:textId="77777777" w:rsidR="007A671B" w:rsidRPr="00FF430B" w:rsidRDefault="007A671B" w:rsidP="00D32D10">
                                    <w:pPr>
                                      <w:autoSpaceDE w:val="0"/>
                                      <w:autoSpaceDN w:val="0"/>
                                      <w:adjustRightInd w:val="0"/>
                                      <w:ind w:left="-391" w:right="-540"/>
                                      <w:jc w:val="both"/>
                                      <w:rPr>
                                        <w:b/>
                                        <w:bCs/>
                                      </w:rPr>
                                    </w:pPr>
                                  </w:p>
                                  <w:p w14:paraId="5813AB7D" w14:textId="77777777" w:rsidR="007A671B" w:rsidRPr="00FF430B" w:rsidRDefault="007A671B" w:rsidP="00D32D10">
                                    <w:pPr>
                                      <w:ind w:left="-391"/>
                                      <w:jc w:val="both"/>
                                    </w:pPr>
                                    <w:r w:rsidRPr="00FF430B">
                                      <w:tab/>
                                      <w:t>În temeiul Legii nr.</w:t>
                                    </w:r>
                                    <w:r>
                                      <w:t xml:space="preserve"> </w:t>
                                    </w:r>
                                    <w:r w:rsidRPr="00FF430B">
                                      <w:t>131/2015 privind achizițiile publice, cu modificările ulterioare, s-a încheiat prezentul acord-cadru,</w:t>
                                    </w:r>
                                  </w:p>
                                  <w:p w14:paraId="05A6C45D" w14:textId="77777777" w:rsidR="007A671B" w:rsidRPr="00FF430B" w:rsidRDefault="007A671B" w:rsidP="00D32D10">
                                    <w:pPr>
                                      <w:autoSpaceDE w:val="0"/>
                                      <w:autoSpaceDN w:val="0"/>
                                      <w:adjustRightInd w:val="0"/>
                                      <w:ind w:left="-391"/>
                                      <w:jc w:val="both"/>
                                    </w:pPr>
                                  </w:p>
                                  <w:p w14:paraId="69C7D11D" w14:textId="77777777" w:rsidR="007A671B" w:rsidRPr="00FF430B" w:rsidRDefault="007A671B" w:rsidP="00D32D10">
                                    <w:pPr>
                                      <w:autoSpaceDE w:val="0"/>
                                      <w:autoSpaceDN w:val="0"/>
                                      <w:adjustRightInd w:val="0"/>
                                      <w:ind w:left="-391"/>
                                      <w:jc w:val="both"/>
                                    </w:pPr>
                                    <w:r w:rsidRPr="00FF430B">
                                      <w:t xml:space="preserve">    între</w:t>
                                    </w:r>
                                  </w:p>
                                  <w:p w14:paraId="31AE419E" w14:textId="77777777" w:rsidR="007A671B" w:rsidRPr="00FF430B" w:rsidRDefault="007A671B" w:rsidP="00D32D10">
                                    <w:pPr>
                                      <w:autoSpaceDE w:val="0"/>
                                      <w:autoSpaceDN w:val="0"/>
                                      <w:adjustRightInd w:val="0"/>
                                      <w:ind w:left="-391"/>
                                      <w:jc w:val="both"/>
                                    </w:pPr>
                                  </w:p>
                                  <w:p w14:paraId="05181C73" w14:textId="77777777" w:rsidR="007A671B" w:rsidRPr="00FF430B" w:rsidRDefault="007A671B" w:rsidP="00D32D10">
                                    <w:pPr>
                                      <w:ind w:left="-391"/>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09081749" w14:textId="77777777" w:rsidR="007A671B" w:rsidRPr="00FF430B" w:rsidRDefault="007A671B" w:rsidP="00D32D10">
                                    <w:pPr>
                                      <w:autoSpaceDE w:val="0"/>
                                      <w:autoSpaceDN w:val="0"/>
                                      <w:adjustRightInd w:val="0"/>
                                      <w:ind w:left="-391"/>
                                      <w:jc w:val="both"/>
                                    </w:pPr>
                                  </w:p>
                                  <w:p w14:paraId="16720524" w14:textId="77777777" w:rsidR="007A671B" w:rsidRPr="00FF430B" w:rsidRDefault="007A671B" w:rsidP="00D32D10">
                                    <w:pPr>
                                      <w:autoSpaceDE w:val="0"/>
                                      <w:autoSpaceDN w:val="0"/>
                                      <w:adjustRightInd w:val="0"/>
                                      <w:ind w:left="-391"/>
                                      <w:jc w:val="both"/>
                                      <w:rPr>
                                        <w:b/>
                                        <w:bCs/>
                                      </w:rPr>
                                    </w:pPr>
                                    <w:r w:rsidRPr="00FF430B">
                                      <w:rPr>
                                        <w:b/>
                                        <w:bCs/>
                                      </w:rPr>
                                      <w:t>2. Scopul acordului-cadru</w:t>
                                    </w:r>
                                  </w:p>
                                  <w:p w14:paraId="2F3C03B5" w14:textId="77777777" w:rsidR="007A671B" w:rsidRPr="00FF430B" w:rsidRDefault="007A671B" w:rsidP="00D32D10">
                                    <w:pPr>
                                      <w:autoSpaceDE w:val="0"/>
                                      <w:autoSpaceDN w:val="0"/>
                                      <w:adjustRightInd w:val="0"/>
                                      <w:ind w:left="-391"/>
                                      <w:jc w:val="both"/>
                                      <w:rPr>
                                        <w:b/>
                                        <w:bCs/>
                                      </w:rPr>
                                    </w:pPr>
                                  </w:p>
                                  <w:p w14:paraId="2C66F120" w14:textId="77777777" w:rsidR="007A671B" w:rsidRPr="00FF430B" w:rsidRDefault="007A671B" w:rsidP="00D32D10">
                                    <w:pPr>
                                      <w:ind w:left="-391"/>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3D1F36" w14:textId="77777777" w:rsidR="007A671B" w:rsidRPr="00FF430B" w:rsidRDefault="007A671B" w:rsidP="00D32D10">
                                    <w:pPr>
                                      <w:autoSpaceDE w:val="0"/>
                                      <w:autoSpaceDN w:val="0"/>
                                      <w:adjustRightInd w:val="0"/>
                                      <w:ind w:left="-391"/>
                                      <w:jc w:val="both"/>
                                    </w:pPr>
                                  </w:p>
                                  <w:p w14:paraId="37E31224" w14:textId="77777777" w:rsidR="007A671B" w:rsidRPr="00FF430B" w:rsidRDefault="007A671B" w:rsidP="00D32D10">
                                    <w:pPr>
                                      <w:ind w:left="-391"/>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D3BB969" w14:textId="77777777" w:rsidR="007A671B" w:rsidRPr="00FF430B" w:rsidRDefault="007A671B" w:rsidP="00D32D10">
                                    <w:pPr>
                                      <w:autoSpaceDE w:val="0"/>
                                      <w:autoSpaceDN w:val="0"/>
                                      <w:adjustRightInd w:val="0"/>
                                      <w:ind w:left="-391"/>
                                      <w:jc w:val="both"/>
                                    </w:pPr>
                                  </w:p>
                                  <w:p w14:paraId="1744ABD1" w14:textId="77777777" w:rsidR="007A671B" w:rsidRPr="00FF430B" w:rsidRDefault="007A671B" w:rsidP="00D32D10">
                                    <w:pPr>
                                      <w:autoSpaceDE w:val="0"/>
                                      <w:autoSpaceDN w:val="0"/>
                                      <w:adjustRightInd w:val="0"/>
                                      <w:ind w:left="-391"/>
                                      <w:jc w:val="both"/>
                                      <w:rPr>
                                        <w:b/>
                                        <w:bCs/>
                                      </w:rPr>
                                    </w:pPr>
                                    <w:r w:rsidRPr="00FF430B">
                                      <w:rPr>
                                        <w:b/>
                                        <w:bCs/>
                                      </w:rPr>
                                      <w:t xml:space="preserve">           3. Durata acordului-cadru</w:t>
                                    </w:r>
                                  </w:p>
                                  <w:p w14:paraId="40802D05" w14:textId="77777777" w:rsidR="007A671B" w:rsidRPr="00FF430B" w:rsidRDefault="007A671B" w:rsidP="00D32D10">
                                    <w:pPr>
                                      <w:autoSpaceDE w:val="0"/>
                                      <w:autoSpaceDN w:val="0"/>
                                      <w:adjustRightInd w:val="0"/>
                                      <w:ind w:left="-391"/>
                                      <w:jc w:val="both"/>
                                      <w:rPr>
                                        <w:b/>
                                        <w:bCs/>
                                      </w:rPr>
                                    </w:pPr>
                                  </w:p>
                                  <w:p w14:paraId="104BE638" w14:textId="77777777" w:rsidR="007A671B" w:rsidRPr="00FF430B" w:rsidRDefault="007A671B" w:rsidP="00D32D10">
                                    <w:pPr>
                                      <w:autoSpaceDE w:val="0"/>
                                      <w:autoSpaceDN w:val="0"/>
                                      <w:adjustRightInd w:val="0"/>
                                      <w:ind w:left="-391"/>
                                      <w:jc w:val="both"/>
                                    </w:pPr>
                                    <w:r w:rsidRPr="00FF430B">
                                      <w:t>3.1 Durata prezentului acord-cadru este de ....... ani şi ……………. de luni, începând de la data semnării.</w:t>
                                    </w:r>
                                  </w:p>
                                  <w:p w14:paraId="4ACBBE2C" w14:textId="77777777" w:rsidR="007A671B" w:rsidRPr="00FF430B" w:rsidRDefault="007A671B" w:rsidP="00D32D10">
                                    <w:pPr>
                                      <w:autoSpaceDE w:val="0"/>
                                      <w:autoSpaceDN w:val="0"/>
                                      <w:adjustRightInd w:val="0"/>
                                      <w:ind w:left="-391"/>
                                      <w:jc w:val="both"/>
                                    </w:pPr>
                                  </w:p>
                                  <w:p w14:paraId="054B70EF" w14:textId="77777777" w:rsidR="007A671B" w:rsidRPr="00FF430B" w:rsidRDefault="007A671B" w:rsidP="00D32D10">
                                    <w:pPr>
                                      <w:tabs>
                                        <w:tab w:val="left" w:pos="719"/>
                                      </w:tabs>
                                      <w:autoSpaceDE w:val="0"/>
                                      <w:autoSpaceDN w:val="0"/>
                                      <w:adjustRightInd w:val="0"/>
                                      <w:ind w:left="-391"/>
                                      <w:jc w:val="both"/>
                                      <w:rPr>
                                        <w:b/>
                                        <w:bCs/>
                                      </w:rPr>
                                    </w:pPr>
                                    <w:r>
                                      <w:rPr>
                                        <w:b/>
                                        <w:bCs/>
                                      </w:rPr>
                                      <w:t xml:space="preserve">  </w:t>
                                    </w:r>
                                    <w:r w:rsidRPr="00FF430B">
                                      <w:rPr>
                                        <w:b/>
                                        <w:bCs/>
                                      </w:rPr>
                                      <w:t>4.  Obligaţiile promitentului-executor/prestator</w:t>
                                    </w:r>
                                  </w:p>
                                  <w:p w14:paraId="3A383739" w14:textId="77777777" w:rsidR="007A671B" w:rsidRPr="00FF430B" w:rsidRDefault="007A671B" w:rsidP="00D32D10">
                                    <w:pPr>
                                      <w:autoSpaceDE w:val="0"/>
                                      <w:autoSpaceDN w:val="0"/>
                                      <w:adjustRightInd w:val="0"/>
                                      <w:ind w:left="-391"/>
                                      <w:jc w:val="both"/>
                                      <w:rPr>
                                        <w:b/>
                                        <w:bCs/>
                                        <w:i/>
                                        <w:iCs/>
                                      </w:rPr>
                                    </w:pPr>
                                  </w:p>
                                  <w:p w14:paraId="19AB5A9A" w14:textId="77777777" w:rsidR="007A671B" w:rsidRPr="00FF430B" w:rsidRDefault="007A671B" w:rsidP="00D32D10">
                                    <w:pPr>
                                      <w:ind w:left="-391"/>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DBF9811" w14:textId="77777777" w:rsidR="007A671B" w:rsidRPr="00FF430B" w:rsidRDefault="007A671B" w:rsidP="00D32D10">
                                    <w:pPr>
                                      <w:ind w:left="-391"/>
                                      <w:jc w:val="both"/>
                                    </w:pPr>
                                    <w:r w:rsidRPr="00FF430B">
                                      <w:t xml:space="preserve">4.2 Promitenții executori/prestatori se obligă să nu transfere, nici total și nici parţial, obligaţiile </w:t>
                                    </w:r>
                                    <w:r w:rsidRPr="00FF430B">
                                      <w:lastRenderedPageBreak/>
                                      <w:t>asumate prin prezentul acord-cadru.</w:t>
                                    </w:r>
                                  </w:p>
                                  <w:p w14:paraId="1A39A104" w14:textId="77777777" w:rsidR="007A671B" w:rsidRPr="00FF430B" w:rsidRDefault="007A671B" w:rsidP="00D32D10">
                                    <w:pPr>
                                      <w:autoSpaceDE w:val="0"/>
                                      <w:autoSpaceDN w:val="0"/>
                                      <w:adjustRightInd w:val="0"/>
                                      <w:ind w:left="-391"/>
                                      <w:jc w:val="both"/>
                                      <w:rPr>
                                        <w:i/>
                                        <w:iCs/>
                                      </w:rPr>
                                    </w:pPr>
                                  </w:p>
                                  <w:p w14:paraId="2FE2CBF4" w14:textId="77777777" w:rsidR="007A671B" w:rsidRPr="00FF430B" w:rsidRDefault="007A671B" w:rsidP="00D32D10">
                                    <w:pPr>
                                      <w:tabs>
                                        <w:tab w:val="left" w:pos="600"/>
                                      </w:tabs>
                                      <w:autoSpaceDE w:val="0"/>
                                      <w:autoSpaceDN w:val="0"/>
                                      <w:adjustRightInd w:val="0"/>
                                      <w:ind w:left="-391"/>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2AB71DA5" w14:textId="77777777" w:rsidR="007A671B" w:rsidRPr="00FF430B" w:rsidRDefault="007A671B" w:rsidP="00D32D10">
                                    <w:pPr>
                                      <w:autoSpaceDE w:val="0"/>
                                      <w:autoSpaceDN w:val="0"/>
                                      <w:adjustRightInd w:val="0"/>
                                      <w:ind w:left="-391"/>
                                      <w:jc w:val="both"/>
                                      <w:rPr>
                                        <w:b/>
                                        <w:bCs/>
                                      </w:rPr>
                                    </w:pPr>
                                  </w:p>
                                  <w:p w14:paraId="4DF8F9CA" w14:textId="77777777" w:rsidR="007A671B" w:rsidRPr="00FF430B" w:rsidRDefault="007A671B" w:rsidP="00D32D10">
                                    <w:pPr>
                                      <w:ind w:left="-391"/>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39392B9" w14:textId="77777777" w:rsidR="007A671B" w:rsidRPr="00FF430B" w:rsidRDefault="007A671B" w:rsidP="00D32D10">
                                    <w:pPr>
                                      <w:autoSpaceDE w:val="0"/>
                                      <w:autoSpaceDN w:val="0"/>
                                      <w:adjustRightInd w:val="0"/>
                                      <w:ind w:left="-391"/>
                                      <w:jc w:val="both"/>
                                      <w:rPr>
                                        <w:b/>
                                        <w:bCs/>
                                      </w:rPr>
                                    </w:pPr>
                                  </w:p>
                                  <w:p w14:paraId="2F70A2F7" w14:textId="77777777" w:rsidR="007A671B" w:rsidRPr="00FF430B" w:rsidRDefault="007A671B" w:rsidP="00D32D10">
                                    <w:pPr>
                                      <w:tabs>
                                        <w:tab w:val="left" w:pos="600"/>
                                      </w:tabs>
                                      <w:ind w:left="-391"/>
                                      <w:jc w:val="both"/>
                                      <w:rPr>
                                        <w:b/>
                                        <w:bCs/>
                                      </w:rPr>
                                    </w:pPr>
                                    <w:r>
                                      <w:rPr>
                                        <w:b/>
                                        <w:bCs/>
                                      </w:rPr>
                                      <w:t xml:space="preserve">      </w:t>
                                    </w:r>
                                    <w:r w:rsidRPr="00FF430B">
                                      <w:rPr>
                                        <w:b/>
                                        <w:bCs/>
                                      </w:rPr>
                                      <w:t>6. Rezoluțiune unilaterală</w:t>
                                    </w:r>
                                  </w:p>
                                  <w:p w14:paraId="0F28BCD1" w14:textId="77777777" w:rsidR="007A671B" w:rsidRPr="00FF430B" w:rsidRDefault="007A671B" w:rsidP="00D32D10">
                                    <w:pPr>
                                      <w:ind w:left="-391"/>
                                      <w:jc w:val="both"/>
                                      <w:rPr>
                                        <w:b/>
                                        <w:bCs/>
                                      </w:rPr>
                                    </w:pPr>
                                  </w:p>
                                  <w:p w14:paraId="28E064A9" w14:textId="77777777" w:rsidR="007A671B" w:rsidRPr="00FF430B" w:rsidRDefault="007A671B" w:rsidP="00D32D10">
                                    <w:pPr>
                                      <w:ind w:left="-391"/>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43826CDA" w14:textId="77777777" w:rsidR="007A671B" w:rsidRPr="00FF430B" w:rsidRDefault="007A671B" w:rsidP="00D32D10">
                                    <w:pPr>
                                      <w:tabs>
                                        <w:tab w:val="left" w:pos="729"/>
                                      </w:tabs>
                                      <w:ind w:left="-391"/>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7D96CFA4" w14:textId="77777777" w:rsidR="007A671B" w:rsidRPr="00FF430B" w:rsidRDefault="007A671B" w:rsidP="00D32D10">
                                    <w:pPr>
                                      <w:autoSpaceDE w:val="0"/>
                                      <w:autoSpaceDN w:val="0"/>
                                      <w:adjustRightInd w:val="0"/>
                                      <w:ind w:left="-391"/>
                                      <w:jc w:val="both"/>
                                    </w:pPr>
                                  </w:p>
                                  <w:p w14:paraId="1DA8CEBA" w14:textId="77777777" w:rsidR="007A671B" w:rsidRPr="00FF430B" w:rsidRDefault="007A671B" w:rsidP="0061529E">
                                    <w:pPr>
                                      <w:numPr>
                                        <w:ilvl w:val="0"/>
                                        <w:numId w:val="23"/>
                                      </w:numPr>
                                      <w:tabs>
                                        <w:tab w:val="clear" w:pos="660"/>
                                        <w:tab w:val="num" w:pos="568"/>
                                        <w:tab w:val="left" w:pos="921"/>
                                        <w:tab w:val="left" w:pos="1131"/>
                                        <w:tab w:val="left" w:pos="1326"/>
                                      </w:tabs>
                                      <w:autoSpaceDE w:val="0"/>
                                      <w:autoSpaceDN w:val="0"/>
                                      <w:adjustRightInd w:val="0"/>
                                      <w:ind w:left="-391" w:firstLine="0"/>
                                      <w:jc w:val="both"/>
                                      <w:rPr>
                                        <w:b/>
                                        <w:bCs/>
                                      </w:rPr>
                                    </w:pPr>
                                    <w:r w:rsidRPr="00FF430B">
                                      <w:rPr>
                                        <w:b/>
                                        <w:bCs/>
                                      </w:rPr>
                                      <w:t>Documentele acordului-cadru:</w:t>
                                    </w:r>
                                  </w:p>
                                  <w:p w14:paraId="700F6AB1" w14:textId="77777777" w:rsidR="007A671B" w:rsidRPr="00FF430B" w:rsidRDefault="007A671B" w:rsidP="00D32D10">
                                    <w:pPr>
                                      <w:autoSpaceDE w:val="0"/>
                                      <w:autoSpaceDN w:val="0"/>
                                      <w:adjustRightInd w:val="0"/>
                                      <w:ind w:left="-391"/>
                                      <w:jc w:val="both"/>
                                      <w:rPr>
                                        <w:b/>
                                        <w:bCs/>
                                      </w:rPr>
                                    </w:pPr>
                                  </w:p>
                                  <w:p w14:paraId="1A7D0030" w14:textId="77777777" w:rsidR="007A671B" w:rsidRPr="00FF430B" w:rsidRDefault="007A671B" w:rsidP="00D32D10">
                                    <w:pPr>
                                      <w:autoSpaceDE w:val="0"/>
                                      <w:autoSpaceDN w:val="0"/>
                                      <w:adjustRightInd w:val="0"/>
                                      <w:ind w:left="-391"/>
                                      <w:jc w:val="both"/>
                                      <w:rPr>
                                        <w:iCs/>
                                      </w:rPr>
                                    </w:pPr>
                                    <w:r w:rsidRPr="00FF430B">
                                      <w:rPr>
                                        <w:iCs/>
                                      </w:rPr>
                                      <w:t>a) propunerea tehnică;</w:t>
                                    </w:r>
                                  </w:p>
                                  <w:p w14:paraId="487CFCE4" w14:textId="77777777" w:rsidR="007A671B" w:rsidRPr="00FF430B" w:rsidRDefault="007A671B" w:rsidP="00D32D10">
                                    <w:pPr>
                                      <w:ind w:left="-391"/>
                                      <w:jc w:val="both"/>
                                    </w:pPr>
                                    <w:r w:rsidRPr="00FF430B">
                                      <w:t>b) propunerea financiară;</w:t>
                                    </w:r>
                                  </w:p>
                                  <w:p w14:paraId="7DFE8D4B" w14:textId="77777777" w:rsidR="007A671B" w:rsidRPr="00FF430B" w:rsidRDefault="007A671B" w:rsidP="00D32D10">
                                    <w:pPr>
                                      <w:ind w:left="-391"/>
                                      <w:jc w:val="both"/>
                                    </w:pPr>
                                    <w:r w:rsidRPr="00FF430B">
                                      <w:t>c) caietul de sarcini;</w:t>
                                    </w:r>
                                  </w:p>
                                  <w:p w14:paraId="297F679D" w14:textId="77777777" w:rsidR="007A671B" w:rsidRPr="00FF430B" w:rsidRDefault="007A671B" w:rsidP="00D32D10">
                                    <w:pPr>
                                      <w:autoSpaceDE w:val="0"/>
                                      <w:autoSpaceDN w:val="0"/>
                                      <w:adjustRightInd w:val="0"/>
                                      <w:ind w:left="-391"/>
                                      <w:jc w:val="both"/>
                                    </w:pPr>
                                    <w:r w:rsidRPr="00FF430B">
                                      <w:t>d) alte anexe, după caz.</w:t>
                                    </w:r>
                                  </w:p>
                                  <w:p w14:paraId="17B6C522" w14:textId="77777777" w:rsidR="007A671B" w:rsidRPr="00FF430B" w:rsidRDefault="007A671B" w:rsidP="00D32D10">
                                    <w:pPr>
                                      <w:autoSpaceDE w:val="0"/>
                                      <w:autoSpaceDN w:val="0"/>
                                      <w:adjustRightInd w:val="0"/>
                                      <w:ind w:left="-391"/>
                                      <w:jc w:val="both"/>
                                    </w:pPr>
                                  </w:p>
                                  <w:p w14:paraId="59B56DAF" w14:textId="77777777" w:rsidR="007A671B" w:rsidRPr="00FF430B" w:rsidRDefault="007A671B" w:rsidP="0061529E">
                                    <w:pPr>
                                      <w:pStyle w:val="a"/>
                                      <w:numPr>
                                        <w:ilvl w:val="0"/>
                                        <w:numId w:val="23"/>
                                      </w:numPr>
                                      <w:tabs>
                                        <w:tab w:val="clear" w:pos="660"/>
                                        <w:tab w:val="num" w:pos="568"/>
                                      </w:tabs>
                                      <w:autoSpaceDE w:val="0"/>
                                      <w:autoSpaceDN w:val="0"/>
                                      <w:adjustRightInd w:val="0"/>
                                      <w:ind w:left="-391" w:firstLine="0"/>
                                      <w:rPr>
                                        <w:b/>
                                        <w:bCs/>
                                      </w:rPr>
                                    </w:pPr>
                                    <w:r w:rsidRPr="00FF430B">
                                      <w:rPr>
                                        <w:b/>
                                        <w:bCs/>
                                      </w:rPr>
                                      <w:t>Încetarea acordului cadru</w:t>
                                    </w:r>
                                  </w:p>
                                  <w:p w14:paraId="203DC597" w14:textId="77777777" w:rsidR="007A671B" w:rsidRPr="00FF430B" w:rsidRDefault="007A671B" w:rsidP="00D32D10">
                                    <w:pPr>
                                      <w:pStyle w:val="a"/>
                                      <w:numPr>
                                        <w:ilvl w:val="0"/>
                                        <w:numId w:val="0"/>
                                      </w:numPr>
                                      <w:autoSpaceDE w:val="0"/>
                                      <w:autoSpaceDN w:val="0"/>
                                      <w:adjustRightInd w:val="0"/>
                                      <w:ind w:left="-391"/>
                                      <w:rPr>
                                        <w:b/>
                                        <w:bCs/>
                                      </w:rPr>
                                    </w:pPr>
                                  </w:p>
                                  <w:p w14:paraId="7CD204B9" w14:textId="77777777" w:rsidR="007A671B" w:rsidRPr="00FF430B" w:rsidRDefault="007A671B" w:rsidP="00D32D10">
                                    <w:pPr>
                                      <w:ind w:left="-391"/>
                                      <w:jc w:val="both"/>
                                    </w:pPr>
                                    <w:r w:rsidRPr="00FF430B">
                                      <w:t>8.1    Prezentul acord-cadru încetează de drept- prin ajungerea la termen;</w:t>
                                    </w:r>
                                  </w:p>
                                  <w:p w14:paraId="200C295E" w14:textId="77777777" w:rsidR="007A671B" w:rsidRPr="00FF430B" w:rsidRDefault="007A671B" w:rsidP="00D32D10">
                                    <w:pPr>
                                      <w:ind w:left="-391"/>
                                      <w:jc w:val="both"/>
                                    </w:pPr>
                                    <w:r w:rsidRPr="00FF430B">
                                      <w:t>8.2    Acordul-cadru poate înceta şi în următoarele cazuri:</w:t>
                                    </w:r>
                                  </w:p>
                                  <w:p w14:paraId="0D9BADE1" w14:textId="77777777" w:rsidR="007A671B" w:rsidRPr="00FF430B" w:rsidRDefault="007A671B" w:rsidP="0061529E">
                                    <w:pPr>
                                      <w:pStyle w:val="a"/>
                                      <w:numPr>
                                        <w:ilvl w:val="0"/>
                                        <w:numId w:val="31"/>
                                      </w:numPr>
                                      <w:ind w:left="-391" w:firstLine="0"/>
                                    </w:pPr>
                                    <w:r w:rsidRPr="00FF430B">
                                      <w:t>prin acordul de voinţă al părţilor ;</w:t>
                                    </w:r>
                                  </w:p>
                                  <w:p w14:paraId="286A4318" w14:textId="77777777" w:rsidR="007A671B" w:rsidRPr="00FF430B" w:rsidRDefault="007A671B" w:rsidP="0061529E">
                                    <w:pPr>
                                      <w:pStyle w:val="a"/>
                                      <w:numPr>
                                        <w:ilvl w:val="0"/>
                                        <w:numId w:val="31"/>
                                      </w:numPr>
                                      <w:tabs>
                                        <w:tab w:val="clear" w:pos="1134"/>
                                        <w:tab w:val="left" w:pos="710"/>
                                      </w:tabs>
                                      <w:ind w:left="-391" w:firstLine="0"/>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0F9CA598" w14:textId="77777777" w:rsidR="007A671B" w:rsidRPr="00FF430B" w:rsidRDefault="007A671B" w:rsidP="00D32D10">
                                    <w:pPr>
                                      <w:autoSpaceDE w:val="0"/>
                                      <w:autoSpaceDN w:val="0"/>
                                      <w:adjustRightInd w:val="0"/>
                                      <w:ind w:left="-391"/>
                                      <w:jc w:val="both"/>
                                    </w:pPr>
                                  </w:p>
                                  <w:p w14:paraId="078982B4" w14:textId="77777777" w:rsidR="007A671B" w:rsidRPr="00FF430B" w:rsidRDefault="007A671B" w:rsidP="00D32D10">
                                    <w:pPr>
                                      <w:ind w:left="-391"/>
                                      <w:jc w:val="both"/>
                                      <w:rPr>
                                        <w:i/>
                                      </w:rPr>
                                    </w:pPr>
                                    <w:r w:rsidRPr="00FF430B">
                                      <w:rPr>
                                        <w:i/>
                                      </w:rPr>
                                      <w:t>CLAUZE APLICABILE CONTRACTELOR SUBSECVENTE</w:t>
                                    </w:r>
                                  </w:p>
                                  <w:p w14:paraId="4167D5A2" w14:textId="77777777" w:rsidR="007A671B" w:rsidRPr="00FF430B" w:rsidRDefault="007A671B" w:rsidP="00D32D10">
                                    <w:pPr>
                                      <w:ind w:left="-391"/>
                                      <w:jc w:val="both"/>
                                    </w:pPr>
                                  </w:p>
                                  <w:p w14:paraId="477B8211" w14:textId="77777777" w:rsidR="007A671B" w:rsidRPr="00FF430B" w:rsidRDefault="007A671B" w:rsidP="0061529E">
                                    <w:pPr>
                                      <w:pStyle w:val="a"/>
                                      <w:numPr>
                                        <w:ilvl w:val="0"/>
                                        <w:numId w:val="23"/>
                                      </w:numPr>
                                      <w:tabs>
                                        <w:tab w:val="clear" w:pos="660"/>
                                        <w:tab w:val="num" w:pos="852"/>
                                      </w:tabs>
                                      <w:ind w:left="-391" w:firstLine="0"/>
                                      <w:rPr>
                                        <w:b/>
                                      </w:rPr>
                                    </w:pPr>
                                    <w:r w:rsidRPr="00FF430B">
                                      <w:rPr>
                                        <w:b/>
                                      </w:rPr>
                                      <w:t xml:space="preserve">Executarea contractelor subsecvente </w:t>
                                    </w:r>
                                  </w:p>
                                  <w:p w14:paraId="68399453" w14:textId="77777777" w:rsidR="007A671B" w:rsidRPr="00FF430B" w:rsidRDefault="007A671B" w:rsidP="00D32D10">
                                    <w:pPr>
                                      <w:pStyle w:val="a"/>
                                      <w:numPr>
                                        <w:ilvl w:val="0"/>
                                        <w:numId w:val="0"/>
                                      </w:numPr>
                                      <w:ind w:left="-391"/>
                                      <w:rPr>
                                        <w:b/>
                                      </w:rPr>
                                    </w:pPr>
                                  </w:p>
                                  <w:p w14:paraId="03FC1F4E" w14:textId="77777777" w:rsidR="007A671B" w:rsidRPr="00FF430B" w:rsidRDefault="007A671B" w:rsidP="00D32D10">
                                    <w:pPr>
                                      <w:ind w:left="-391"/>
                                      <w:jc w:val="both"/>
                                    </w:pPr>
                                    <w:r w:rsidRPr="00FF430B">
                                      <w:t>9.1 Executarea contractelor subsecvente va începe din momentul încheierii acestora.</w:t>
                                    </w:r>
                                  </w:p>
                                  <w:p w14:paraId="7A499D11" w14:textId="77777777" w:rsidR="007A671B" w:rsidRPr="00FF430B" w:rsidRDefault="007A671B" w:rsidP="00D32D10">
                                    <w:pPr>
                                      <w:ind w:left="-391"/>
                                      <w:jc w:val="both"/>
                                    </w:pPr>
                                    <w:r w:rsidRPr="00FF430B">
                                      <w:t>9.2 Prestatorul are obligaţia de a începe executarea lucrărilor și/sau prestarea serviciilor de proiectare în timpul cel mai scurt rezonabil posibil de la primirea comenzii.</w:t>
                                    </w:r>
                                  </w:p>
                                  <w:p w14:paraId="751B9C0B" w14:textId="77777777" w:rsidR="007A671B" w:rsidRPr="00FF430B" w:rsidRDefault="007A671B" w:rsidP="00D32D10">
                                    <w:pPr>
                                      <w:ind w:left="-391"/>
                                      <w:jc w:val="both"/>
                                    </w:pPr>
                                  </w:p>
                                  <w:p w14:paraId="3F3E5067" w14:textId="77777777" w:rsidR="007A671B" w:rsidRPr="00FF430B" w:rsidRDefault="007A671B" w:rsidP="00D32D10">
                                    <w:pPr>
                                      <w:ind w:left="-391"/>
                                      <w:jc w:val="both"/>
                                      <w:rPr>
                                        <w:b/>
                                      </w:rPr>
                                    </w:pPr>
                                    <w:r>
                                      <w:rPr>
                                        <w:b/>
                                      </w:rPr>
                                      <w:t xml:space="preserve">          </w:t>
                                    </w:r>
                                    <w:r w:rsidRPr="00FF430B">
                                      <w:rPr>
                                        <w:b/>
                                      </w:rPr>
                                      <w:t xml:space="preserve">10. Obligaţiile principale ale prestatorului după încheierea contractului subsecvent </w:t>
                                    </w:r>
                                  </w:p>
                                  <w:p w14:paraId="549F4361" w14:textId="77777777" w:rsidR="007A671B" w:rsidRPr="00FF430B" w:rsidRDefault="007A671B" w:rsidP="00D32D10">
                                    <w:pPr>
                                      <w:ind w:left="-391"/>
                                      <w:jc w:val="both"/>
                                    </w:pPr>
                                  </w:p>
                                  <w:p w14:paraId="7CE8B068" w14:textId="77777777" w:rsidR="007A671B" w:rsidRPr="00FF430B" w:rsidRDefault="007A671B" w:rsidP="00D32D10">
                                    <w:pPr>
                                      <w:ind w:left="-391"/>
                                      <w:jc w:val="both"/>
                                    </w:pPr>
                                    <w:r w:rsidRPr="00FF430B">
                                      <w:t xml:space="preserve">10.1 Operatorul economic desemnat câștigător se obligă să execute lucrările și/sau să presteze </w:t>
                                    </w:r>
                                    <w:r w:rsidRPr="00FF430B">
                                      <w:lastRenderedPageBreak/>
                                      <w:t>serviciile de proiectare în strictă conformitate cu standardele şi caracteristicile prevăzute în Caietul de sarcini precum și în Invitația de participare la reofertare.</w:t>
                                    </w:r>
                                  </w:p>
                                  <w:p w14:paraId="05C493A0" w14:textId="77777777" w:rsidR="007A671B" w:rsidRPr="00FF430B" w:rsidRDefault="007A671B" w:rsidP="00D32D10">
                                    <w:pPr>
                                      <w:ind w:left="-391"/>
                                      <w:jc w:val="both"/>
                                      <w:rPr>
                                        <w:b/>
                                      </w:rPr>
                                    </w:pPr>
                                  </w:p>
                                  <w:p w14:paraId="61600EC1" w14:textId="77777777" w:rsidR="007A671B" w:rsidRPr="00FF430B" w:rsidRDefault="007A671B" w:rsidP="00D32D10">
                                    <w:pPr>
                                      <w:tabs>
                                        <w:tab w:val="left" w:pos="600"/>
                                      </w:tabs>
                                      <w:ind w:left="-391"/>
                                      <w:jc w:val="both"/>
                                      <w:rPr>
                                        <w:b/>
                                      </w:rPr>
                                    </w:pPr>
                                    <w:r>
                                      <w:rPr>
                                        <w:b/>
                                      </w:rPr>
                                      <w:t xml:space="preserve">          </w:t>
                                    </w:r>
                                    <w:r w:rsidRPr="00FF430B">
                                      <w:rPr>
                                        <w:b/>
                                      </w:rPr>
                                      <w:t>11. Litigii</w:t>
                                    </w:r>
                                  </w:p>
                                  <w:p w14:paraId="3D22F3B4" w14:textId="77777777" w:rsidR="007A671B" w:rsidRPr="00FF430B" w:rsidRDefault="007A671B" w:rsidP="00D32D10">
                                    <w:pPr>
                                      <w:ind w:left="-391"/>
                                      <w:jc w:val="both"/>
                                    </w:pPr>
                                  </w:p>
                                  <w:p w14:paraId="00EC2852" w14:textId="77777777" w:rsidR="007A671B" w:rsidRPr="00FF430B" w:rsidRDefault="007A671B" w:rsidP="00D32D10">
                                    <w:pPr>
                                      <w:ind w:left="-391"/>
                                      <w:jc w:val="both"/>
                                    </w:pPr>
                                    <w:r w:rsidRPr="00FF430B">
                                      <w:t>11.1 Litigiile ce pot apărea ca urmare a aplicării şi interpretării prevederilor prezentului acord- cadru se vor soluţiona pe cale amiabilă.</w:t>
                                    </w:r>
                                  </w:p>
                                  <w:p w14:paraId="7ED382CA" w14:textId="77777777" w:rsidR="007A671B" w:rsidRPr="00FF430B" w:rsidRDefault="007A671B" w:rsidP="00D32D10">
                                    <w:pPr>
                                      <w:ind w:left="-391"/>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134D77A6" w14:textId="77777777" w:rsidR="007A671B" w:rsidRPr="00FF430B" w:rsidRDefault="007A671B" w:rsidP="00D32D10">
                                    <w:pPr>
                                      <w:ind w:left="-391"/>
                                      <w:jc w:val="both"/>
                                    </w:pPr>
                                    <w:r w:rsidRPr="00FF430B">
                                      <w:t>Părţile au încheiat astăzi, ________20__, prezentul acord-cadru, în ___ exemplare, toate având aceeaşi putere juridică.</w:t>
                                    </w:r>
                                  </w:p>
                                  <w:p w14:paraId="1DF3C87D" w14:textId="77777777" w:rsidR="007A671B" w:rsidRPr="00FF430B" w:rsidRDefault="007A671B" w:rsidP="00D32D10">
                                    <w:pPr>
                                      <w:ind w:left="-391"/>
                                      <w:jc w:val="both"/>
                                    </w:pPr>
                                    <w:r w:rsidRPr="00FF430B">
                                      <w:t>Prezentul acord-cadru  se consideră încheiat şi intră în vigoare la data semnării lui de către Părţi, fiind valabil până la „__” _______________ 20__.</w:t>
                                    </w:r>
                                  </w:p>
                                  <w:p w14:paraId="2C5F2B31" w14:textId="77777777" w:rsidR="007A671B" w:rsidRPr="00FF430B" w:rsidRDefault="007A671B" w:rsidP="00D32D10">
                                    <w:pPr>
                                      <w:ind w:left="-391"/>
                                      <w:jc w:val="both"/>
                                    </w:pPr>
                                  </w:p>
                                  <w:p w14:paraId="5A08D117" w14:textId="77777777" w:rsidR="007A671B" w:rsidRPr="00FF430B" w:rsidRDefault="007A671B" w:rsidP="00D32D10">
                                    <w:pPr>
                                      <w:ind w:left="-391"/>
                                      <w:jc w:val="both"/>
                                    </w:pPr>
                                  </w:p>
                                  <w:p w14:paraId="1F4A347A" w14:textId="77777777" w:rsidR="007A671B" w:rsidRPr="00FF430B" w:rsidRDefault="007A671B" w:rsidP="00D32D10">
                                    <w:pPr>
                                      <w:ind w:left="-391"/>
                                      <w:jc w:val="both"/>
                                    </w:pPr>
                                  </w:p>
                                  <w:p w14:paraId="7CCBECFB" w14:textId="77777777" w:rsidR="007A671B" w:rsidRPr="00FF430B" w:rsidRDefault="007A671B" w:rsidP="00D32D10">
                                    <w:pPr>
                                      <w:ind w:left="-391"/>
                                      <w:jc w:val="both"/>
                                    </w:pPr>
                                  </w:p>
                                  <w:p w14:paraId="364F5005" w14:textId="77777777" w:rsidR="007A671B" w:rsidRPr="00FF430B" w:rsidRDefault="007A671B" w:rsidP="00D32D10">
                                    <w:pPr>
                                      <w:ind w:left="-391"/>
                                      <w:jc w:val="both"/>
                                    </w:pPr>
                                  </w:p>
                                  <w:p w14:paraId="1BBDACF4" w14:textId="77777777" w:rsidR="007A671B" w:rsidRPr="00FF430B" w:rsidRDefault="007A671B" w:rsidP="00D32D10">
                                    <w:pPr>
                                      <w:ind w:left="-391"/>
                                      <w:jc w:val="both"/>
                                    </w:pPr>
                                    <w:r w:rsidRPr="00FF430B">
                                      <w:t>Promitent-achizitor,                                              Promitent- executor/prestator,</w:t>
                                    </w:r>
                                  </w:p>
                                  <w:p w14:paraId="56A0DE03" w14:textId="77777777" w:rsidR="007A671B" w:rsidRPr="00FF430B" w:rsidRDefault="007A671B" w:rsidP="00D32D10">
                                    <w:pPr>
                                      <w:ind w:left="-391"/>
                                      <w:jc w:val="both"/>
                                    </w:pPr>
                                    <w:r w:rsidRPr="00FF430B">
                                      <w:t>...........................                                                     ...................................</w:t>
                                    </w:r>
                                  </w:p>
                                  <w:p w14:paraId="7471FCF7" w14:textId="77777777" w:rsidR="007A671B" w:rsidRPr="00FF430B" w:rsidRDefault="007A671B" w:rsidP="00D32D10">
                                    <w:pPr>
                                      <w:ind w:left="-391"/>
                                      <w:jc w:val="both"/>
                                    </w:pPr>
                                    <w:r w:rsidRPr="00FF430B">
                                      <w:t xml:space="preserve"> (semnătura autorizată)                                              (semnătura autorizată)</w:t>
                                    </w:r>
                                  </w:p>
                                  <w:p w14:paraId="540294CD" w14:textId="77777777" w:rsidR="007A671B" w:rsidRPr="00FF430B" w:rsidRDefault="007A671B" w:rsidP="00D32D10">
                                    <w:pPr>
                                      <w:ind w:left="-391"/>
                                      <w:jc w:val="both"/>
                                    </w:pPr>
                                  </w:p>
                                  <w:p w14:paraId="02136D18" w14:textId="77777777" w:rsidR="007A671B" w:rsidRPr="00FF430B" w:rsidRDefault="007A671B" w:rsidP="00D32D10">
                                    <w:pPr>
                                      <w:ind w:left="-391"/>
                                      <w:jc w:val="both"/>
                                    </w:pPr>
                                    <w:r w:rsidRPr="00FF430B">
                                      <w:t>Promitent-achizitor,                                              Promitent- executor/prestator,</w:t>
                                    </w:r>
                                  </w:p>
                                  <w:p w14:paraId="3E4CE56B" w14:textId="77777777" w:rsidR="007A671B" w:rsidRPr="00FF430B" w:rsidRDefault="007A671B" w:rsidP="00D32D10">
                                    <w:pPr>
                                      <w:ind w:left="-391"/>
                                      <w:jc w:val="both"/>
                                    </w:pPr>
                                    <w:r w:rsidRPr="00FF430B">
                                      <w:t xml:space="preserve">  ...........................                                                     ..................................</w:t>
                                    </w:r>
                                  </w:p>
                                  <w:p w14:paraId="270A2074" w14:textId="77777777" w:rsidR="007A671B" w:rsidRPr="00FF430B" w:rsidRDefault="007A671B" w:rsidP="00D32D10">
                                    <w:pPr>
                                      <w:ind w:left="-391"/>
                                      <w:jc w:val="both"/>
                                    </w:pPr>
                                    <w:r w:rsidRPr="00FF430B">
                                      <w:t xml:space="preserve">  (semnătura autorizată)                                              (semnătura autorizată)</w:t>
                                    </w:r>
                                  </w:p>
                                  <w:p w14:paraId="4A8BBFCE" w14:textId="77777777" w:rsidR="007A671B" w:rsidRPr="00FF430B" w:rsidRDefault="007A671B" w:rsidP="00D32D10">
                                    <w:pPr>
                                      <w:ind w:left="-391"/>
                                      <w:jc w:val="both"/>
                                    </w:pPr>
                                  </w:p>
                                  <w:p w14:paraId="6E4A2E7B" w14:textId="77777777" w:rsidR="007A671B" w:rsidRPr="00FF430B" w:rsidRDefault="007A671B" w:rsidP="00D32D10">
                                    <w:pPr>
                                      <w:ind w:left="-391"/>
                                      <w:jc w:val="both"/>
                                    </w:pPr>
                                  </w:p>
                                  <w:p w14:paraId="2EE60D0F" w14:textId="77777777" w:rsidR="007A671B" w:rsidRPr="00FF430B" w:rsidRDefault="007A671B" w:rsidP="00D32D10">
                                    <w:pPr>
                                      <w:ind w:left="-391"/>
                                      <w:jc w:val="both"/>
                                    </w:pPr>
                                    <w:r w:rsidRPr="00FF430B">
                                      <w:t>Promitent-achizitor,                                              Promitent- executor/prestator,</w:t>
                                    </w:r>
                                  </w:p>
                                  <w:p w14:paraId="4A8FD356" w14:textId="77777777" w:rsidR="007A671B" w:rsidRPr="00FF430B" w:rsidRDefault="007A671B" w:rsidP="00D32D10">
                                    <w:pPr>
                                      <w:ind w:left="-391"/>
                                      <w:jc w:val="both"/>
                                    </w:pPr>
                                    <w:r w:rsidRPr="00FF430B">
                                      <w:t>...........................                                                     ..................................</w:t>
                                    </w:r>
                                  </w:p>
                                  <w:p w14:paraId="0AAB70BF" w14:textId="77777777" w:rsidR="007A671B" w:rsidRPr="00FF430B" w:rsidRDefault="007A671B" w:rsidP="00D32D10">
                                    <w:pPr>
                                      <w:ind w:left="-391"/>
                                      <w:jc w:val="both"/>
                                    </w:pPr>
                                    <w:r w:rsidRPr="00FF430B">
                                      <w:t xml:space="preserve"> (semnătura autorizată)                                              (semnătura autorizată)</w:t>
                                    </w:r>
                                  </w:p>
                                  <w:p w14:paraId="6E111571" w14:textId="77777777" w:rsidR="007A671B" w:rsidRPr="00FF430B" w:rsidRDefault="007A671B" w:rsidP="00D32D10">
                                    <w:pPr>
                                      <w:ind w:left="-391"/>
                                      <w:jc w:val="both"/>
                                    </w:pPr>
                                  </w:p>
                                  <w:p w14:paraId="207089E3" w14:textId="77777777" w:rsidR="007A671B" w:rsidRPr="00FF430B" w:rsidRDefault="007A671B" w:rsidP="00D32D10">
                                    <w:pPr>
                                      <w:ind w:left="-391"/>
                                      <w:jc w:val="both"/>
                                      <w:rPr>
                                        <w:sz w:val="28"/>
                                        <w:szCs w:val="28"/>
                                      </w:rPr>
                                    </w:pPr>
                                  </w:p>
                                  <w:p w14:paraId="18668A6E" w14:textId="77777777" w:rsidR="007A671B" w:rsidRPr="00FF430B" w:rsidRDefault="007A671B" w:rsidP="00D32D10">
                                    <w:pPr>
                                      <w:ind w:left="-391"/>
                                      <w:jc w:val="both"/>
                                    </w:pPr>
                                  </w:p>
                                  <w:p w14:paraId="30D963F2" w14:textId="77777777" w:rsidR="007A671B" w:rsidRPr="00FF430B" w:rsidRDefault="007A671B" w:rsidP="00D32D10">
                                    <w:pPr>
                                      <w:ind w:left="-391"/>
                                      <w:jc w:val="both"/>
                                    </w:pPr>
                                  </w:p>
                                  <w:p w14:paraId="1EDC076B" w14:textId="77777777" w:rsidR="007A671B" w:rsidRPr="00FF430B" w:rsidRDefault="007A671B" w:rsidP="00D32D10">
                                    <w:pPr>
                                      <w:ind w:left="-391"/>
                                      <w:jc w:val="both"/>
                                    </w:pPr>
                                  </w:p>
                                  <w:p w14:paraId="7A1558CD" w14:textId="77777777" w:rsidR="007A671B" w:rsidRPr="00FF430B" w:rsidRDefault="007A671B" w:rsidP="00D32D10">
                                    <w:pPr>
                                      <w:ind w:left="-391"/>
                                      <w:jc w:val="both"/>
                                    </w:pPr>
                                  </w:p>
                                </w:tc>
                              </w:tr>
                            </w:tbl>
                            <w:p w14:paraId="3CB3A75A" w14:textId="77777777" w:rsidR="007A671B" w:rsidRPr="00FF430B" w:rsidRDefault="007A671B" w:rsidP="007A671B">
                              <w:pPr>
                                <w:jc w:val="both"/>
                              </w:pPr>
                            </w:p>
                            <w:p w14:paraId="597C5EDC" w14:textId="77777777" w:rsidR="007A671B" w:rsidRPr="00FF430B" w:rsidRDefault="007A671B" w:rsidP="007A671B"/>
                          </w:tc>
                          <w:tc>
                            <w:tcPr>
                              <w:tcW w:w="4461" w:type="dxa"/>
                              <w:tcBorders>
                                <w:top w:val="nil"/>
                                <w:left w:val="nil"/>
                                <w:bottom w:val="nil"/>
                                <w:right w:val="nil"/>
                              </w:tcBorders>
                              <w:vAlign w:val="center"/>
                            </w:tcPr>
                            <w:p w14:paraId="134FF8E3" w14:textId="77777777" w:rsidR="007A671B" w:rsidRPr="00FF430B" w:rsidRDefault="007A671B" w:rsidP="007A671B"/>
                          </w:tc>
                        </w:tr>
                      </w:tbl>
                      <w:p w14:paraId="29264057" w14:textId="77777777" w:rsidR="007A671B" w:rsidRPr="00FF430B" w:rsidRDefault="007A671B" w:rsidP="007A671B">
                        <w:pPr>
                          <w:jc w:val="both"/>
                        </w:pPr>
                      </w:p>
                      <w:p w14:paraId="3B7F1D73" w14:textId="77777777" w:rsidR="007A671B" w:rsidRPr="00FF430B" w:rsidRDefault="007A671B" w:rsidP="007A671B">
                        <w:pPr>
                          <w:jc w:val="both"/>
                        </w:pPr>
                      </w:p>
                      <w:p w14:paraId="1699A86F" w14:textId="77777777" w:rsidR="007A671B" w:rsidRPr="00FF430B" w:rsidRDefault="007A671B" w:rsidP="007A671B">
                        <w:pPr>
                          <w:jc w:val="both"/>
                        </w:pPr>
                      </w:p>
                      <w:p w14:paraId="1FDF7422" w14:textId="77777777" w:rsidR="007A671B" w:rsidRPr="00FF430B" w:rsidRDefault="007A671B" w:rsidP="007A671B">
                        <w:pPr>
                          <w:jc w:val="both"/>
                        </w:pPr>
                      </w:p>
                    </w:tc>
                  </w:tr>
                </w:tbl>
                <w:p w14:paraId="1F5FCF40" w14:textId="77777777" w:rsidR="007A671B" w:rsidRPr="00FF430B" w:rsidRDefault="007A671B" w:rsidP="007A671B">
                  <w:pPr>
                    <w:jc w:val="both"/>
                  </w:pPr>
                </w:p>
                <w:p w14:paraId="1E264310" w14:textId="77777777" w:rsidR="007A671B" w:rsidRPr="00FF430B" w:rsidRDefault="007A671B" w:rsidP="007A671B">
                  <w:pPr>
                    <w:jc w:val="both"/>
                  </w:pPr>
                </w:p>
              </w:tc>
            </w:tr>
          </w:tbl>
          <w:p w14:paraId="1A1B66E5" w14:textId="77777777" w:rsidR="007A671B" w:rsidRPr="00FF430B" w:rsidRDefault="007A671B" w:rsidP="007A671B">
            <w:pPr>
              <w:jc w:val="both"/>
            </w:pPr>
          </w:p>
          <w:p w14:paraId="28472EFE" w14:textId="77777777" w:rsidR="007A671B" w:rsidRPr="00FF430B" w:rsidRDefault="007A671B" w:rsidP="007A671B">
            <w:pPr>
              <w:jc w:val="both"/>
            </w:pPr>
          </w:p>
          <w:p w14:paraId="1A591270" w14:textId="77777777" w:rsidR="007A671B" w:rsidRPr="00FF430B" w:rsidRDefault="007A671B" w:rsidP="007A671B">
            <w:pPr>
              <w:jc w:val="both"/>
            </w:pPr>
          </w:p>
        </w:tc>
      </w:tr>
    </w:tbl>
    <w:p w14:paraId="36280265" w14:textId="77777777" w:rsidR="007A671B" w:rsidRDefault="007A671B" w:rsidP="007A671B">
      <w:pPr>
        <w:jc w:val="both"/>
      </w:pPr>
    </w:p>
    <w:p w14:paraId="24033B24" w14:textId="77777777" w:rsidR="007A671B" w:rsidRPr="00FF430B" w:rsidRDefault="007A671B" w:rsidP="00615E49">
      <w:pPr>
        <w:spacing w:after="160" w:line="276" w:lineRule="auto"/>
        <w:rPr>
          <w:rFonts w:ascii="Calibri" w:eastAsia="Calibri" w:hAnsi="Calibri"/>
          <w:noProof w:val="0"/>
          <w:sz w:val="22"/>
          <w:szCs w:val="22"/>
        </w:rPr>
      </w:pPr>
    </w:p>
    <w:sectPr w:rsidR="007A671B" w:rsidRPr="00FF430B" w:rsidSect="00D32D10">
      <w:footerReference w:type="default" r:id="rId12"/>
      <w:pgSz w:w="11906" w:h="16838" w:code="9"/>
      <w:pgMar w:top="1440" w:right="1080" w:bottom="1440" w:left="1080"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F35D5" w14:textId="77777777" w:rsidR="0075298B" w:rsidRDefault="0075298B" w:rsidP="00A20ACF">
      <w:r>
        <w:separator/>
      </w:r>
    </w:p>
  </w:endnote>
  <w:endnote w:type="continuationSeparator" w:id="0">
    <w:p w14:paraId="0A9781F7" w14:textId="77777777" w:rsidR="0075298B" w:rsidRDefault="007529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4DB06EB5" w:rsidR="002C50AD" w:rsidRDefault="002C50AD">
        <w:pPr>
          <w:pStyle w:val="a4"/>
          <w:jc w:val="right"/>
        </w:pPr>
        <w:r>
          <w:fldChar w:fldCharType="begin"/>
        </w:r>
        <w:r>
          <w:instrText xml:space="preserve"> PAGE   \* MERGEFORMAT </w:instrText>
        </w:r>
        <w:r>
          <w:fldChar w:fldCharType="separate"/>
        </w:r>
        <w:r w:rsidR="005E0B7D">
          <w:t>37</w:t>
        </w:r>
        <w:r>
          <w:fldChar w:fldCharType="end"/>
        </w:r>
      </w:p>
    </w:sdtContent>
  </w:sdt>
  <w:p w14:paraId="075618FA" w14:textId="77777777" w:rsidR="002C50AD" w:rsidRDefault="002C50A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8917E2" w14:textId="77777777" w:rsidR="0075298B" w:rsidRDefault="0075298B" w:rsidP="00A20ACF">
      <w:r>
        <w:separator/>
      </w:r>
    </w:p>
  </w:footnote>
  <w:footnote w:type="continuationSeparator" w:id="0">
    <w:p w14:paraId="15AEAE29" w14:textId="77777777" w:rsidR="0075298B" w:rsidRDefault="007529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1"/>
  </w:num>
  <w:num w:numId="6">
    <w:abstractNumId w:val="13"/>
  </w:num>
  <w:num w:numId="7">
    <w:abstractNumId w:val="12"/>
  </w:num>
  <w:num w:numId="8">
    <w:abstractNumId w:val="7"/>
  </w:num>
  <w:num w:numId="9">
    <w:abstractNumId w:val="25"/>
  </w:num>
  <w:num w:numId="10">
    <w:abstractNumId w:val="9"/>
  </w:num>
  <w:num w:numId="11">
    <w:abstractNumId w:val="18"/>
  </w:num>
  <w:num w:numId="12">
    <w:abstractNumId w:val="19"/>
  </w:num>
  <w:num w:numId="13">
    <w:abstractNumId w:val="32"/>
  </w:num>
  <w:num w:numId="14">
    <w:abstractNumId w:val="24"/>
  </w:num>
  <w:num w:numId="15">
    <w:abstractNumId w:val="6"/>
  </w:num>
  <w:num w:numId="16">
    <w:abstractNumId w:val="22"/>
  </w:num>
  <w:num w:numId="17">
    <w:abstractNumId w:val="28"/>
  </w:num>
  <w:num w:numId="18">
    <w:abstractNumId w:val="15"/>
  </w:num>
  <w:num w:numId="19">
    <w:abstractNumId w:val="23"/>
  </w:num>
  <w:num w:numId="20">
    <w:abstractNumId w:val="17"/>
  </w:num>
  <w:num w:numId="21">
    <w:abstractNumId w:val="34"/>
  </w:num>
  <w:num w:numId="22">
    <w:abstractNumId w:val="10"/>
  </w:num>
  <w:num w:numId="23">
    <w:abstractNumId w:val="16"/>
  </w:num>
  <w:num w:numId="24">
    <w:abstractNumId w:val="5"/>
  </w:num>
  <w:num w:numId="25">
    <w:abstractNumId w:val="3"/>
  </w:num>
  <w:num w:numId="26">
    <w:abstractNumId w:val="0"/>
  </w:num>
  <w:num w:numId="27">
    <w:abstractNumId w:val="2"/>
  </w:num>
  <w:num w:numId="28">
    <w:abstractNumId w:val="4"/>
  </w:num>
  <w:num w:numId="29">
    <w:abstractNumId w:val="1"/>
  </w:num>
  <w:num w:numId="30">
    <w:abstractNumId w:val="31"/>
  </w:num>
  <w:num w:numId="31">
    <w:abstractNumId w:val="35"/>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14"/>
  </w:num>
  <w:num w:numId="35">
    <w:abstractNumId w:val="20"/>
  </w:num>
  <w:num w:numId="36">
    <w:abstractNumId w:val="36"/>
  </w:num>
  <w:num w:numId="37">
    <w:abstractNumId w:val="21"/>
  </w:num>
  <w:num w:numId="38">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2C9"/>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EE4"/>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0AD"/>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E5B"/>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B7D"/>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29E"/>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98B"/>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71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3C9"/>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D35"/>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D10"/>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EA0"/>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2A6"/>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400639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33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A799B-D29A-4AFB-AED4-6F2F72247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66</Pages>
  <Words>21386</Words>
  <Characters>121903</Characters>
  <Application>Microsoft Office Word</Application>
  <DocSecurity>0</DocSecurity>
  <Lines>1015</Lines>
  <Paragraphs>286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cp:revision>
  <cp:lastPrinted>2021-06-01T11:52:00Z</cp:lastPrinted>
  <dcterms:created xsi:type="dcterms:W3CDTF">2025-06-24T11:37:00Z</dcterms:created>
  <dcterms:modified xsi:type="dcterms:W3CDTF">2026-02-26T06:45:00Z</dcterms:modified>
</cp:coreProperties>
</file>