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Default="000E4D7D" w:rsidP="00615E49">
      <w:pPr>
        <w:spacing w:after="160" w:line="276" w:lineRule="auto"/>
        <w:rPr>
          <w:rFonts w:ascii="Calibri" w:eastAsia="Calibri" w:hAnsi="Calibri"/>
          <w:noProof w:val="0"/>
          <w:sz w:val="22"/>
          <w:szCs w:val="22"/>
          <w:lang w:val="ro-MD"/>
        </w:rPr>
      </w:pPr>
    </w:p>
    <w:p w14:paraId="66813683" w14:textId="77777777" w:rsidR="001451D3" w:rsidRPr="00FF430B" w:rsidRDefault="001451D3" w:rsidP="00615E49">
      <w:pPr>
        <w:spacing w:after="160" w:line="276" w:lineRule="auto"/>
        <w:rPr>
          <w:rFonts w:ascii="Calibri" w:eastAsia="Calibri" w:hAnsi="Calibri"/>
          <w:noProof w:val="0"/>
          <w:sz w:val="22"/>
          <w:szCs w:val="22"/>
          <w:lang w:val="ro-MD"/>
        </w:rPr>
      </w:pPr>
    </w:p>
    <w:p w14:paraId="1189345B" w14:textId="77777777" w:rsidR="001451D3" w:rsidRDefault="001451D3" w:rsidP="001451D3">
      <w:pPr>
        <w:jc w:val="right"/>
      </w:pPr>
      <w:r>
        <w:lastRenderedPageBreak/>
        <w:t>Anexa nr. 2</w:t>
      </w:r>
    </w:p>
    <w:p w14:paraId="57AA300C" w14:textId="77777777" w:rsidR="001451D3" w:rsidRDefault="001451D3" w:rsidP="001451D3">
      <w:pPr>
        <w:jc w:val="right"/>
      </w:pPr>
      <w:r>
        <w:t>la Documentația standard nr. 69</w:t>
      </w:r>
    </w:p>
    <w:p w14:paraId="3702148D" w14:textId="77777777" w:rsidR="001451D3" w:rsidRDefault="001451D3" w:rsidP="001451D3">
      <w:pPr>
        <w:jc w:val="right"/>
      </w:pPr>
      <w:r>
        <w:t>din 7 mai  2021</w:t>
      </w:r>
    </w:p>
    <w:p w14:paraId="65DB370B" w14:textId="77777777" w:rsidR="001451D3" w:rsidRDefault="001451D3" w:rsidP="001451D3"/>
    <w:p w14:paraId="25DB8853" w14:textId="77777777" w:rsidR="001451D3" w:rsidRPr="001451D3" w:rsidRDefault="001451D3" w:rsidP="001451D3">
      <w:pPr>
        <w:jc w:val="center"/>
        <w:rPr>
          <w:b/>
          <w:sz w:val="28"/>
          <w:szCs w:val="28"/>
        </w:rPr>
      </w:pPr>
      <w:r w:rsidRPr="001451D3">
        <w:rPr>
          <w:b/>
          <w:sz w:val="28"/>
          <w:szCs w:val="28"/>
        </w:rPr>
        <w:t>ANUNȚ DE PARTICIPARE</w:t>
      </w:r>
    </w:p>
    <w:p w14:paraId="72099E22" w14:textId="77777777" w:rsidR="001451D3" w:rsidRPr="001451D3" w:rsidRDefault="001451D3" w:rsidP="001451D3">
      <w:pPr>
        <w:rPr>
          <w:b/>
          <w:bCs/>
        </w:rPr>
      </w:pPr>
      <w:r w:rsidRPr="001451D3">
        <w:rPr>
          <w:rFonts w:eastAsia="Calibri"/>
          <w:b/>
          <w:color w:val="20124D"/>
        </w:rPr>
        <w:t xml:space="preserve">Privind </w:t>
      </w:r>
      <w:r w:rsidRPr="001451D3">
        <w:rPr>
          <w:b/>
          <w:bCs/>
        </w:rPr>
        <w:t>achiziționarea:</w:t>
      </w:r>
    </w:p>
    <w:p w14:paraId="76047137" w14:textId="77777777" w:rsidR="001451D3" w:rsidRPr="001451D3" w:rsidRDefault="001451D3" w:rsidP="001451D3">
      <w:pPr>
        <w:rPr>
          <w:i/>
          <w:iCs/>
        </w:rPr>
      </w:pPr>
      <w:r w:rsidRPr="001451D3">
        <w:rPr>
          <w:b/>
          <w:bCs/>
        </w:rPr>
        <w:t xml:space="preserve"> </w:t>
      </w:r>
      <w:r w:rsidRPr="001451D3">
        <w:rPr>
          <w:i/>
          <w:iCs/>
        </w:rPr>
        <w:t>Lucrărilor de reparație capitală a încăperilor IP Centrul Maternal „Pro Familia din Căușeni”</w:t>
      </w:r>
      <w:r w:rsidRPr="001451D3">
        <w:br/>
      </w:r>
      <w:r w:rsidRPr="001451D3">
        <w:rPr>
          <w:b/>
          <w:bCs/>
        </w:rPr>
        <w:t>prin procedura de achiziție:</w:t>
      </w:r>
      <w:r w:rsidRPr="001451D3">
        <w:t xml:space="preserve">  </w:t>
      </w:r>
      <w:r w:rsidRPr="001451D3">
        <w:rPr>
          <w:i/>
          <w:iCs/>
          <w:color w:val="333333"/>
          <w:shd w:val="clear" w:color="auto" w:fill="FFFFFF"/>
        </w:rPr>
        <w:t>Cererea ofertelor de prețuri (lucrări)</w:t>
      </w:r>
    </w:p>
    <w:p w14:paraId="2378365B" w14:textId="77777777" w:rsidR="001451D3" w:rsidRPr="001451D3" w:rsidRDefault="001451D3" w:rsidP="001451D3">
      <w:pPr>
        <w:tabs>
          <w:tab w:val="left" w:pos="284"/>
          <w:tab w:val="right" w:pos="9531"/>
        </w:tabs>
      </w:pPr>
      <w:r w:rsidRPr="001451D3">
        <w:t xml:space="preserve">Procedura a fost inclusă în planul de achiziții publice a autorității contractante (Da/Nu):Da </w:t>
      </w:r>
    </w:p>
    <w:p w14:paraId="55C9FFC6" w14:textId="77777777" w:rsidR="001451D3" w:rsidRPr="001451D3" w:rsidRDefault="001451D3" w:rsidP="001451D3">
      <w:pPr>
        <w:tabs>
          <w:tab w:val="left" w:pos="284"/>
          <w:tab w:val="right" w:pos="426"/>
        </w:tabs>
      </w:pPr>
      <w:r w:rsidRPr="001451D3">
        <w:t>Link-ul către planul de achiziții publice publicat:</w:t>
      </w:r>
    </w:p>
    <w:p w14:paraId="41662A0B" w14:textId="77777777" w:rsidR="001451D3" w:rsidRPr="001451D3" w:rsidRDefault="001451D3" w:rsidP="001451D3">
      <w:pPr>
        <w:tabs>
          <w:tab w:val="left" w:pos="284"/>
          <w:tab w:val="right" w:pos="9531"/>
        </w:tabs>
        <w:ind w:left="502" w:hanging="360"/>
      </w:pPr>
      <w:r w:rsidRPr="001451D3">
        <w:t xml:space="preserve"> </w:t>
      </w:r>
      <w:r w:rsidRPr="001451D3">
        <w:rPr>
          <w:b/>
          <w:bCs/>
        </w:rPr>
        <w:t>Denumirea autorității contractante</w:t>
      </w:r>
      <w:r w:rsidRPr="001451D3">
        <w:t xml:space="preserve">: </w:t>
      </w:r>
      <w:r w:rsidRPr="001451D3">
        <w:rPr>
          <w:i/>
          <w:iCs/>
        </w:rPr>
        <w:t>IPCM Centrul Maternal „Pro Familia din Căușeni”</w:t>
      </w:r>
    </w:p>
    <w:p w14:paraId="0767BD0B" w14:textId="77777777" w:rsidR="001451D3" w:rsidRPr="001451D3" w:rsidRDefault="001451D3" w:rsidP="001451D3">
      <w:pPr>
        <w:tabs>
          <w:tab w:val="left" w:pos="284"/>
          <w:tab w:val="right" w:pos="9531"/>
        </w:tabs>
        <w:ind w:left="502" w:hanging="360"/>
      </w:pPr>
      <w:r w:rsidRPr="001451D3">
        <w:rPr>
          <w:b/>
          <w:bCs/>
        </w:rPr>
        <w:t>IDNO</w:t>
      </w:r>
      <w:r w:rsidRPr="001451D3">
        <w:t xml:space="preserve">: </w:t>
      </w:r>
      <w:r w:rsidRPr="001451D3">
        <w:rPr>
          <w:i/>
          <w:iCs/>
        </w:rPr>
        <w:t>1010608002213</w:t>
      </w:r>
    </w:p>
    <w:p w14:paraId="31CC08B1" w14:textId="77777777" w:rsidR="001451D3" w:rsidRPr="001451D3" w:rsidRDefault="001451D3" w:rsidP="001451D3">
      <w:pPr>
        <w:tabs>
          <w:tab w:val="left" w:pos="284"/>
          <w:tab w:val="right" w:pos="9531"/>
        </w:tabs>
        <w:ind w:left="502" w:hanging="360"/>
      </w:pPr>
      <w:r w:rsidRPr="001451D3">
        <w:rPr>
          <w:b/>
          <w:bCs/>
        </w:rPr>
        <w:t>Adresa</w:t>
      </w:r>
      <w:r w:rsidRPr="001451D3">
        <w:t xml:space="preserve">: </w:t>
      </w:r>
      <w:r w:rsidRPr="001451D3">
        <w:rPr>
          <w:i/>
          <w:iCs/>
        </w:rPr>
        <w:t>r-nl Căușeni, or.C</w:t>
      </w:r>
      <w:r w:rsidRPr="001451D3">
        <w:rPr>
          <w:i/>
          <w:iCs/>
          <w:lang w:val="ro-MD"/>
        </w:rPr>
        <w:t>ăușeni, str.Ana și Alexandru 18/A</w:t>
      </w:r>
    </w:p>
    <w:p w14:paraId="7B7642E4" w14:textId="77777777" w:rsidR="001451D3" w:rsidRPr="001451D3" w:rsidRDefault="001451D3" w:rsidP="001451D3">
      <w:pPr>
        <w:tabs>
          <w:tab w:val="left" w:pos="284"/>
          <w:tab w:val="right" w:pos="9531"/>
        </w:tabs>
        <w:ind w:left="502" w:hanging="360"/>
      </w:pPr>
      <w:r w:rsidRPr="001451D3">
        <w:rPr>
          <w:b/>
          <w:bCs/>
        </w:rPr>
        <w:t>Numărul de telefon</w:t>
      </w:r>
      <w:r w:rsidRPr="001451D3">
        <w:t>: 079468655</w:t>
      </w:r>
    </w:p>
    <w:p w14:paraId="02F127CF" w14:textId="77777777" w:rsidR="001451D3" w:rsidRPr="001451D3" w:rsidRDefault="001451D3" w:rsidP="001451D3">
      <w:pPr>
        <w:tabs>
          <w:tab w:val="left" w:pos="284"/>
          <w:tab w:val="right" w:pos="9531"/>
        </w:tabs>
        <w:ind w:left="502" w:hanging="360"/>
        <w:rPr>
          <w:i/>
          <w:iCs/>
          <w:u w:val="single"/>
        </w:rPr>
      </w:pPr>
      <w:r w:rsidRPr="001451D3">
        <w:rPr>
          <w:b/>
          <w:bCs/>
        </w:rPr>
        <w:t>Adresa de e-mail și pagina web oficială a autorității contractante</w:t>
      </w:r>
      <w:r w:rsidRPr="001451D3">
        <w:t>: ip.causeni.profamilia@atas.gov.md</w:t>
      </w:r>
    </w:p>
    <w:p w14:paraId="7890D0CA" w14:textId="77777777" w:rsidR="001451D3" w:rsidRPr="001451D3" w:rsidRDefault="001451D3" w:rsidP="001451D3">
      <w:pPr>
        <w:tabs>
          <w:tab w:val="left" w:pos="284"/>
          <w:tab w:val="right" w:pos="9531"/>
        </w:tabs>
        <w:ind w:left="502" w:hanging="360"/>
        <w:rPr>
          <w:i/>
          <w:iCs/>
        </w:rPr>
      </w:pPr>
      <w:r w:rsidRPr="001451D3">
        <w:rPr>
          <w:b/>
          <w:bCs/>
        </w:rPr>
        <w:t xml:space="preserve">Adresa de e-mail sau pagina web oficială de la care se va putea obține accesul la documentația de atribuire: </w:t>
      </w:r>
      <w:r w:rsidRPr="001451D3">
        <w:rPr>
          <w:i/>
          <w:iCs/>
        </w:rPr>
        <w:t>documentația de atribuire este anexată în cadrul procedurii în SIA RSAP</w:t>
      </w:r>
    </w:p>
    <w:p w14:paraId="66A6D61C" w14:textId="77777777" w:rsidR="001451D3" w:rsidRPr="001451D3" w:rsidRDefault="001451D3" w:rsidP="001451D3">
      <w:pPr>
        <w:tabs>
          <w:tab w:val="left" w:pos="284"/>
          <w:tab w:val="right" w:pos="9531"/>
        </w:tabs>
        <w:rPr>
          <w:highlight w:val="yellow"/>
        </w:rPr>
      </w:pPr>
      <w:r w:rsidRPr="001451D3">
        <w:rPr>
          <w:b/>
          <w:bCs/>
        </w:rPr>
        <w:t xml:space="preserve"> 7. Tipul autorității contractante și obiectul principal de activitate (dacă este cazul, mențiunea că autoritatea contractantă este o autoritate centrală de achiziție sau că achiziția implică o altă formă de achiziție comună:</w:t>
      </w:r>
      <w:r w:rsidRPr="001451D3">
        <w:t xml:space="preserve"> IPCM Centrul Maternal „Pro Familia din Căușeni”</w:t>
      </w:r>
    </w:p>
    <w:p w14:paraId="2970E357" w14:textId="77777777" w:rsidR="001451D3" w:rsidRPr="001451D3" w:rsidRDefault="001451D3" w:rsidP="001451D3">
      <w:pPr>
        <w:tabs>
          <w:tab w:val="left" w:pos="284"/>
          <w:tab w:val="right" w:pos="426"/>
        </w:tabs>
      </w:pPr>
      <w:r w:rsidRPr="001451D3">
        <w:rPr>
          <w:b/>
          <w:bCs/>
        </w:rPr>
        <w:t>8. Cumpărătorul invită operatorii economici interesați, care îi pot satisface necesitățile, să participe la procedura de achiziție privind prestarea/executarea următoarelor servicii de proiectare/lucrări</w:t>
      </w:r>
      <w:r w:rsidRPr="001451D3">
        <w:t>:</w:t>
      </w:r>
    </w:p>
    <w:tbl>
      <w:tblPr>
        <w:tblStyle w:val="StGen0"/>
        <w:tblW w:w="10064" w:type="dxa"/>
        <w:tblInd w:w="135" w:type="dxa"/>
        <w:tblLayout w:type="fixed"/>
        <w:tblLook w:val="0400" w:firstRow="0" w:lastRow="0" w:firstColumn="0" w:lastColumn="0" w:noHBand="0" w:noVBand="1"/>
      </w:tblPr>
      <w:tblGrid>
        <w:gridCol w:w="425"/>
        <w:gridCol w:w="1420"/>
        <w:gridCol w:w="2268"/>
        <w:gridCol w:w="992"/>
        <w:gridCol w:w="851"/>
        <w:gridCol w:w="2268"/>
        <w:gridCol w:w="1840"/>
      </w:tblGrid>
      <w:tr w:rsidR="001451D3" w14:paraId="338502E2" w14:textId="77777777" w:rsidTr="00686470">
        <w:trPr>
          <w:trHeight w:val="567"/>
        </w:trPr>
        <w:tc>
          <w:tcPr>
            <w:tcW w:w="425" w:type="dxa"/>
            <w:tcBorders>
              <w:top w:val="single" w:sz="4" w:space="0" w:color="000000"/>
              <w:left w:val="single" w:sz="4" w:space="0" w:color="000000"/>
              <w:bottom w:val="single" w:sz="4" w:space="0" w:color="000000"/>
              <w:right w:val="single" w:sz="4" w:space="0" w:color="000000"/>
            </w:tcBorders>
            <w:vAlign w:val="center"/>
          </w:tcPr>
          <w:p w14:paraId="6ACE3B0C" w14:textId="77777777" w:rsidR="001451D3" w:rsidRDefault="001451D3" w:rsidP="00686470">
            <w:r>
              <w:t>Nr. d/o</w:t>
            </w:r>
          </w:p>
        </w:tc>
        <w:tc>
          <w:tcPr>
            <w:tcW w:w="1420" w:type="dxa"/>
            <w:tcBorders>
              <w:top w:val="single" w:sz="4" w:space="0" w:color="000000"/>
              <w:left w:val="single" w:sz="4" w:space="0" w:color="000000"/>
              <w:bottom w:val="single" w:sz="4" w:space="0" w:color="000000"/>
              <w:right w:val="single" w:sz="4" w:space="0" w:color="000000"/>
            </w:tcBorders>
            <w:vAlign w:val="center"/>
          </w:tcPr>
          <w:p w14:paraId="04BC2F47" w14:textId="77777777" w:rsidR="001451D3" w:rsidRDefault="001451D3" w:rsidP="00686470">
            <w:r>
              <w:t>Cod CPV</w:t>
            </w:r>
          </w:p>
        </w:tc>
        <w:tc>
          <w:tcPr>
            <w:tcW w:w="2268" w:type="dxa"/>
            <w:tcBorders>
              <w:top w:val="single" w:sz="4" w:space="0" w:color="000000"/>
              <w:left w:val="single" w:sz="4" w:space="0" w:color="000000"/>
              <w:bottom w:val="single" w:sz="4" w:space="0" w:color="000000"/>
              <w:right w:val="single" w:sz="4" w:space="0" w:color="000000"/>
            </w:tcBorders>
            <w:vAlign w:val="center"/>
          </w:tcPr>
          <w:p w14:paraId="426E6A45" w14:textId="77777777" w:rsidR="001451D3" w:rsidRDefault="001451D3" w:rsidP="00686470">
            <w:r>
              <w:t>Denumirea serviciilor de proiectare sau de lucrări solicitate</w:t>
            </w:r>
          </w:p>
        </w:tc>
        <w:tc>
          <w:tcPr>
            <w:tcW w:w="992" w:type="dxa"/>
            <w:tcBorders>
              <w:top w:val="single" w:sz="4" w:space="0" w:color="000000"/>
              <w:left w:val="single" w:sz="4" w:space="0" w:color="000000"/>
              <w:bottom w:val="single" w:sz="4" w:space="0" w:color="000000"/>
              <w:right w:val="single" w:sz="4" w:space="0" w:color="000000"/>
            </w:tcBorders>
            <w:vAlign w:val="center"/>
          </w:tcPr>
          <w:p w14:paraId="20EFAABE" w14:textId="77777777" w:rsidR="001451D3" w:rsidRDefault="001451D3" w:rsidP="00686470">
            <w:r>
              <w:t>Unitatea de măsură</w:t>
            </w:r>
          </w:p>
        </w:tc>
        <w:tc>
          <w:tcPr>
            <w:tcW w:w="851" w:type="dxa"/>
            <w:tcBorders>
              <w:top w:val="single" w:sz="4" w:space="0" w:color="000000"/>
              <w:left w:val="single" w:sz="4" w:space="0" w:color="000000"/>
              <w:bottom w:val="single" w:sz="4" w:space="0" w:color="000000"/>
              <w:right w:val="single" w:sz="4" w:space="0" w:color="000000"/>
            </w:tcBorders>
            <w:vAlign w:val="center"/>
          </w:tcPr>
          <w:p w14:paraId="2575EE0D" w14:textId="77777777" w:rsidR="001451D3" w:rsidRDefault="001451D3" w:rsidP="00686470">
            <w:r>
              <w:t>Cantitatea</w:t>
            </w:r>
          </w:p>
        </w:tc>
        <w:tc>
          <w:tcPr>
            <w:tcW w:w="2268" w:type="dxa"/>
            <w:tcBorders>
              <w:top w:val="single" w:sz="4" w:space="0" w:color="000000"/>
              <w:left w:val="single" w:sz="4" w:space="0" w:color="000000"/>
              <w:bottom w:val="single" w:sz="4" w:space="0" w:color="000000"/>
              <w:right w:val="single" w:sz="4" w:space="0" w:color="000000"/>
            </w:tcBorders>
            <w:vAlign w:val="center"/>
          </w:tcPr>
          <w:p w14:paraId="383A36F3" w14:textId="77777777" w:rsidR="001451D3" w:rsidRDefault="001451D3" w:rsidP="00686470">
            <w:r>
              <w:t>Specificarea tehnică deplină solicitată, Standarde de referință</w:t>
            </w:r>
          </w:p>
        </w:tc>
        <w:tc>
          <w:tcPr>
            <w:tcW w:w="1840" w:type="dxa"/>
            <w:tcBorders>
              <w:top w:val="single" w:sz="4" w:space="0" w:color="000000"/>
              <w:left w:val="single" w:sz="4" w:space="0" w:color="000000"/>
              <w:bottom w:val="single" w:sz="4" w:space="0" w:color="000000"/>
              <w:right w:val="single" w:sz="4" w:space="0" w:color="000000"/>
            </w:tcBorders>
          </w:tcPr>
          <w:p w14:paraId="2C5AD408" w14:textId="77777777" w:rsidR="001451D3" w:rsidRDefault="001451D3" w:rsidP="00686470">
            <w:r>
              <w:t>Valoarea estimată</w:t>
            </w:r>
            <w:r>
              <w:br/>
              <w:t>(se va indica pentru fiecare lot în parte), lei</w:t>
            </w:r>
          </w:p>
        </w:tc>
      </w:tr>
      <w:tr w:rsidR="001451D3" w14:paraId="65F6DB87" w14:textId="77777777" w:rsidTr="00686470">
        <w:trPr>
          <w:trHeight w:val="397"/>
        </w:trPr>
        <w:tc>
          <w:tcPr>
            <w:tcW w:w="425" w:type="dxa"/>
            <w:tcBorders>
              <w:top w:val="single" w:sz="4" w:space="0" w:color="000000"/>
              <w:left w:val="single" w:sz="4" w:space="0" w:color="000000"/>
              <w:bottom w:val="single" w:sz="4" w:space="0" w:color="000000"/>
              <w:right w:val="single" w:sz="4" w:space="0" w:color="000000"/>
            </w:tcBorders>
            <w:vAlign w:val="center"/>
          </w:tcPr>
          <w:p w14:paraId="10CC78FD" w14:textId="77777777" w:rsidR="001451D3" w:rsidRDefault="001451D3" w:rsidP="00686470">
            <w:r>
              <w:t>1</w:t>
            </w:r>
          </w:p>
        </w:tc>
        <w:tc>
          <w:tcPr>
            <w:tcW w:w="14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F4A3012" w14:textId="77777777" w:rsidR="001451D3" w:rsidRDefault="001451D3" w:rsidP="00686470">
            <w:r>
              <w:t>45453000-7</w:t>
            </w:r>
          </w:p>
        </w:tc>
        <w:tc>
          <w:tcPr>
            <w:tcW w:w="2268" w:type="dxa"/>
            <w:tcBorders>
              <w:top w:val="single" w:sz="4" w:space="0" w:color="000000"/>
              <w:left w:val="single" w:sz="4" w:space="0" w:color="000000"/>
              <w:bottom w:val="single" w:sz="4" w:space="0" w:color="000000"/>
              <w:right w:val="single" w:sz="4" w:space="0" w:color="000000"/>
            </w:tcBorders>
            <w:vAlign w:val="center"/>
          </w:tcPr>
          <w:p w14:paraId="2C22D1D2" w14:textId="77777777" w:rsidR="001451D3" w:rsidRPr="00C258BB" w:rsidRDefault="001451D3" w:rsidP="00686470">
            <w:pPr>
              <w:rPr>
                <w:bCs/>
                <w:color w:val="000000" w:themeColor="text1"/>
              </w:rPr>
            </w:pPr>
            <w:r w:rsidRPr="00C258BB">
              <w:rPr>
                <w:bCs/>
                <w:color w:val="000000" w:themeColor="text1"/>
              </w:rPr>
              <w:t xml:space="preserve">Lucrări de reparație capitală a încăperilor din sediul IP Centrul Maternal „Pro Familia din Căușeni”, str. Ana </w:t>
            </w:r>
            <w:r w:rsidRPr="00C258BB">
              <w:rPr>
                <w:bCs/>
                <w:color w:val="000000" w:themeColor="text1"/>
                <w:lang w:val="ro-MD"/>
              </w:rPr>
              <w:t>și Alexandru 18/A</w:t>
            </w:r>
            <w:r w:rsidRPr="00C258BB">
              <w:rPr>
                <w:bCs/>
                <w:color w:val="000000" w:themeColor="text1"/>
              </w:rPr>
              <w:t xml:space="preserve">, or.Căușeni, r-nl Căușeni </w:t>
            </w:r>
            <w:r w:rsidRPr="00C258BB">
              <w:rPr>
                <w:bCs/>
                <w:color w:val="000000" w:themeColor="text1"/>
                <w:lang w:val="en-US"/>
              </w:rPr>
              <w:t>cu nr.cadastral 2701209.161.01</w:t>
            </w:r>
          </w:p>
          <w:p w14:paraId="4ED8305E" w14:textId="77777777" w:rsidR="001451D3" w:rsidRDefault="001451D3" w:rsidP="00686470">
            <w:pPr>
              <w:rPr>
                <w:highlight w:val="yellow"/>
              </w:rPr>
            </w:pPr>
            <w:r w:rsidRPr="005256BF">
              <w:rPr>
                <w:bCs/>
              </w:rPr>
              <w:tab/>
            </w:r>
            <w: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14:paraId="56C46023" w14:textId="77777777" w:rsidR="001451D3" w:rsidRDefault="001451D3" w:rsidP="00686470">
            <w:r>
              <w:t>lucrare</w:t>
            </w:r>
          </w:p>
        </w:tc>
        <w:tc>
          <w:tcPr>
            <w:tcW w:w="851" w:type="dxa"/>
            <w:tcBorders>
              <w:top w:val="single" w:sz="4" w:space="0" w:color="000000"/>
              <w:left w:val="single" w:sz="4" w:space="0" w:color="000000"/>
              <w:bottom w:val="single" w:sz="4" w:space="0" w:color="000000"/>
              <w:right w:val="single" w:sz="4" w:space="0" w:color="000000"/>
            </w:tcBorders>
            <w:vAlign w:val="center"/>
          </w:tcPr>
          <w:p w14:paraId="46A8FE53" w14:textId="77777777" w:rsidR="001451D3" w:rsidRDefault="001451D3" w:rsidP="00686470">
            <w:r>
              <w:t xml:space="preserve">1 </w:t>
            </w:r>
          </w:p>
        </w:tc>
        <w:tc>
          <w:tcPr>
            <w:tcW w:w="2268" w:type="dxa"/>
            <w:tcBorders>
              <w:top w:val="single" w:sz="4" w:space="0" w:color="000000"/>
              <w:left w:val="single" w:sz="4" w:space="0" w:color="000000"/>
              <w:bottom w:val="single" w:sz="4" w:space="0" w:color="000000"/>
              <w:right w:val="single" w:sz="4" w:space="0" w:color="000000"/>
            </w:tcBorders>
            <w:vAlign w:val="center"/>
          </w:tcPr>
          <w:p w14:paraId="5C31874C" w14:textId="77777777" w:rsidR="001451D3" w:rsidRDefault="001451D3" w:rsidP="00686470">
            <w:bookmarkStart w:id="45" w:name="_Hlk194668533"/>
            <w:r>
              <w:t>Conform caietului de sarcini  cu cantitățile de lucrări</w:t>
            </w:r>
            <w:bookmarkEnd w:id="45"/>
          </w:p>
        </w:tc>
        <w:tc>
          <w:tcPr>
            <w:tcW w:w="1840" w:type="dxa"/>
            <w:tcBorders>
              <w:top w:val="single" w:sz="4" w:space="0" w:color="000000"/>
              <w:left w:val="single" w:sz="4" w:space="0" w:color="000000"/>
              <w:bottom w:val="single" w:sz="4" w:space="0" w:color="000000"/>
              <w:right w:val="single" w:sz="4" w:space="0" w:color="000000"/>
            </w:tcBorders>
          </w:tcPr>
          <w:p w14:paraId="732063F2" w14:textId="77777777" w:rsidR="001451D3" w:rsidRDefault="001451D3" w:rsidP="00686470">
            <w:pPr>
              <w:jc w:val="center"/>
              <w:rPr>
                <w:highlight w:val="yellow"/>
              </w:rPr>
            </w:pPr>
          </w:p>
          <w:p w14:paraId="3CA725FD" w14:textId="77777777" w:rsidR="001451D3" w:rsidRDefault="001451D3" w:rsidP="00686470">
            <w:pPr>
              <w:jc w:val="center"/>
              <w:rPr>
                <w:highlight w:val="yellow"/>
              </w:rPr>
            </w:pPr>
          </w:p>
          <w:p w14:paraId="7369241D" w14:textId="77777777" w:rsidR="001451D3" w:rsidRDefault="001451D3" w:rsidP="00686470">
            <w:pPr>
              <w:jc w:val="center"/>
              <w:rPr>
                <w:highlight w:val="yellow"/>
              </w:rPr>
            </w:pPr>
          </w:p>
          <w:p w14:paraId="239B5822" w14:textId="77777777" w:rsidR="001451D3" w:rsidRDefault="001451D3" w:rsidP="00686470">
            <w:pPr>
              <w:rPr>
                <w:highlight w:val="yellow"/>
              </w:rPr>
            </w:pPr>
          </w:p>
          <w:p w14:paraId="1990E3E6" w14:textId="77777777" w:rsidR="001451D3" w:rsidRPr="00592FC4" w:rsidRDefault="001451D3" w:rsidP="00686470">
            <w:pPr>
              <w:jc w:val="center"/>
              <w:rPr>
                <w:b/>
                <w:bCs/>
              </w:rPr>
            </w:pPr>
            <w:r w:rsidRPr="00592FC4">
              <w:rPr>
                <w:b/>
                <w:bCs/>
              </w:rPr>
              <w:t>1 382 653,88</w:t>
            </w:r>
          </w:p>
          <w:p w14:paraId="6683B655" w14:textId="77777777" w:rsidR="001451D3" w:rsidRPr="005A2602" w:rsidRDefault="001451D3" w:rsidP="00686470">
            <w:pPr>
              <w:jc w:val="center"/>
              <w:rPr>
                <w:highlight w:val="yellow"/>
                <w:lang w:val="ro-MD"/>
              </w:rPr>
            </w:pPr>
          </w:p>
        </w:tc>
      </w:tr>
      <w:tr w:rsidR="001451D3" w14:paraId="17B68CB5" w14:textId="77777777" w:rsidTr="00686470">
        <w:trPr>
          <w:trHeight w:val="397"/>
        </w:trPr>
        <w:tc>
          <w:tcPr>
            <w:tcW w:w="10064" w:type="dxa"/>
            <w:gridSpan w:val="7"/>
            <w:tcBorders>
              <w:top w:val="single" w:sz="4" w:space="0" w:color="000000"/>
              <w:left w:val="single" w:sz="4" w:space="0" w:color="000000"/>
              <w:bottom w:val="single" w:sz="4" w:space="0" w:color="000000"/>
              <w:right w:val="single" w:sz="4" w:space="0" w:color="000000"/>
            </w:tcBorders>
            <w:vAlign w:val="center"/>
          </w:tcPr>
          <w:p w14:paraId="4A50C586" w14:textId="77777777" w:rsidR="001451D3" w:rsidRPr="00592FC4" w:rsidRDefault="001451D3" w:rsidP="00686470">
            <w:pPr>
              <w:rPr>
                <w:rFonts w:eastAsia="Calibri"/>
                <w:b/>
                <w:color w:val="000000" w:themeColor="text1"/>
                <w:u w:val="single"/>
                <w:lang w:val="en-US"/>
              </w:rPr>
            </w:pPr>
            <w:r w:rsidRPr="00592FC4">
              <w:rPr>
                <w:rFonts w:eastAsia="Calibri"/>
                <w:b/>
                <w:color w:val="000000" w:themeColor="text1"/>
                <w:u w:val="single"/>
              </w:rPr>
              <w:t xml:space="preserve">Valoarea estimativă total lei </w:t>
            </w:r>
            <w:r w:rsidRPr="00592FC4">
              <w:rPr>
                <w:rFonts w:eastAsia="Calibri"/>
                <w:b/>
                <w:color w:val="000000" w:themeColor="text1"/>
                <w:u w:val="single"/>
                <w:lang w:val="en-US"/>
              </w:rPr>
              <w:t>1 382 653,88</w:t>
            </w:r>
            <w:r w:rsidRPr="00592FC4">
              <w:rPr>
                <w:rFonts w:eastAsia="Calibri"/>
                <w:b/>
                <w:color w:val="000000" w:themeColor="text1"/>
                <w:u w:val="single"/>
              </w:rPr>
              <w:t xml:space="preserve"> (un milion trei sute optzeci și două de mii șase sute cincizeci și trei, 88 bani ) fără TVA </w:t>
            </w:r>
          </w:p>
        </w:tc>
      </w:tr>
    </w:tbl>
    <w:p w14:paraId="5140CC3A" w14:textId="77777777" w:rsidR="001451D3" w:rsidRDefault="001451D3" w:rsidP="001451D3">
      <w:pPr>
        <w:pStyle w:val="1"/>
        <w:numPr>
          <w:ilvl w:val="0"/>
          <w:numId w:val="0"/>
        </w:numPr>
        <w:tabs>
          <w:tab w:val="right" w:pos="426"/>
        </w:tabs>
        <w:ind w:left="502" w:hanging="360"/>
      </w:pP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procedurilor</w:t>
      </w:r>
      <w:proofErr w:type="spellEnd"/>
      <w:r>
        <w:rPr>
          <w:bCs/>
        </w:rPr>
        <w:t xml:space="preserve"> de </w:t>
      </w:r>
      <w:proofErr w:type="spellStart"/>
      <w:r>
        <w:rPr>
          <w:bCs/>
        </w:rPr>
        <w:t>preselecție</w:t>
      </w:r>
      <w:proofErr w:type="spellEnd"/>
      <w:r>
        <w:rPr>
          <w:bCs/>
        </w:rPr>
        <w:t xml:space="preserve"> se </w:t>
      </w:r>
      <w:proofErr w:type="spellStart"/>
      <w:r>
        <w:rPr>
          <w:bCs/>
        </w:rPr>
        <w:t>indică</w:t>
      </w:r>
      <w:proofErr w:type="spellEnd"/>
      <w:r>
        <w:rPr>
          <w:bCs/>
        </w:rPr>
        <w:t xml:space="preserve"> </w:t>
      </w:r>
      <w:proofErr w:type="spellStart"/>
      <w:r>
        <w:rPr>
          <w:bCs/>
        </w:rPr>
        <w:t>numărul</w:t>
      </w:r>
      <w:proofErr w:type="spellEnd"/>
      <w:r>
        <w:rPr>
          <w:bCs/>
        </w:rPr>
        <w:t xml:space="preserve"> minim al </w:t>
      </w:r>
      <w:proofErr w:type="spellStart"/>
      <w:r>
        <w:rPr>
          <w:bCs/>
        </w:rPr>
        <w:t>candidaţilor</w:t>
      </w:r>
      <w:proofErr w:type="spellEnd"/>
      <w:r>
        <w:rPr>
          <w:bCs/>
        </w:rPr>
        <w:t xml:space="preserve"> </w:t>
      </w:r>
      <w:proofErr w:type="spellStart"/>
      <w:r>
        <w:rPr>
          <w:bCs/>
        </w:rPr>
        <w:t>şi</w:t>
      </w:r>
      <w:proofErr w:type="spellEnd"/>
      <w:r>
        <w:rPr>
          <w:bCs/>
        </w:rPr>
        <w:t xml:space="preserve">, </w:t>
      </w:r>
      <w:proofErr w:type="spellStart"/>
      <w:r>
        <w:rPr>
          <w:bCs/>
        </w:rPr>
        <w:t>dacă</w:t>
      </w:r>
      <w:proofErr w:type="spellEnd"/>
      <w:r>
        <w:rPr>
          <w:bCs/>
        </w:rPr>
        <w:t xml:space="preserve"> </w:t>
      </w:r>
      <w:proofErr w:type="spellStart"/>
      <w:r>
        <w:rPr>
          <w:bCs/>
        </w:rPr>
        <w:t>este</w:t>
      </w:r>
      <w:proofErr w:type="spellEnd"/>
      <w:r>
        <w:rPr>
          <w:bCs/>
        </w:rPr>
        <w:t xml:space="preserve"> </w:t>
      </w:r>
      <w:proofErr w:type="spellStart"/>
      <w:r>
        <w:rPr>
          <w:bCs/>
        </w:rPr>
        <w:t>cazul</w:t>
      </w:r>
      <w:proofErr w:type="spellEnd"/>
      <w:r>
        <w:rPr>
          <w:bCs/>
        </w:rPr>
        <w:t xml:space="preserve">, </w:t>
      </w:r>
      <w:proofErr w:type="spellStart"/>
      <w:r>
        <w:rPr>
          <w:bCs/>
        </w:rPr>
        <w:t>numărul</w:t>
      </w:r>
      <w:proofErr w:type="spellEnd"/>
      <w:r>
        <w:rPr>
          <w:bCs/>
        </w:rPr>
        <w:t xml:space="preserve"> maxim al </w:t>
      </w:r>
      <w:proofErr w:type="spellStart"/>
      <w:r>
        <w:rPr>
          <w:bCs/>
        </w:rPr>
        <w:t>acestora</w:t>
      </w:r>
      <w:proofErr w:type="spellEnd"/>
      <w:r>
        <w:t xml:space="preserve">. </w:t>
      </w:r>
      <w:r>
        <w:rPr>
          <w:i/>
          <w:iCs/>
        </w:rPr>
        <w:t>Nu</w:t>
      </w:r>
      <w:r>
        <w:t xml:space="preserve"> </w:t>
      </w:r>
    </w:p>
    <w:p w14:paraId="3DE7AA0F" w14:textId="77777777" w:rsidR="001451D3" w:rsidRDefault="001451D3" w:rsidP="001451D3">
      <w:pPr>
        <w:tabs>
          <w:tab w:val="right" w:pos="426"/>
        </w:tabs>
        <w:ind w:left="502" w:hanging="360"/>
        <w:rPr>
          <w:b/>
          <w:bCs/>
        </w:rPr>
      </w:pPr>
      <w:r>
        <w:rPr>
          <w:b/>
          <w:bCs/>
        </w:rPr>
        <w:t xml:space="preserve">În cazul în care contractul este împărțit pe loturi, un operator economic poate depune </w:t>
      </w:r>
    </w:p>
    <w:p w14:paraId="7B73C4E2" w14:textId="77777777" w:rsidR="001451D3" w:rsidRDefault="001451D3" w:rsidP="001451D3">
      <w:pPr>
        <w:tabs>
          <w:tab w:val="right" w:pos="426"/>
        </w:tabs>
        <w:rPr>
          <w:b/>
          <w:bCs/>
        </w:rPr>
      </w:pPr>
      <w:r>
        <w:rPr>
          <w:b/>
          <w:bCs/>
        </w:rPr>
        <w:t>oferta (se va selecta):</w:t>
      </w:r>
    </w:p>
    <w:p w14:paraId="2354FE3A" w14:textId="77777777" w:rsidR="001451D3" w:rsidRDefault="001451D3" w:rsidP="001451D3">
      <w:pPr>
        <w:tabs>
          <w:tab w:val="right" w:pos="426"/>
        </w:tabs>
        <w:ind w:left="644" w:hanging="360"/>
      </w:pPr>
      <w:r>
        <w:t>Pentru un singur lot;</w:t>
      </w:r>
    </w:p>
    <w:p w14:paraId="0EA9AEBF" w14:textId="77777777" w:rsidR="001451D3" w:rsidRDefault="001451D3" w:rsidP="001451D3">
      <w:pPr>
        <w:tabs>
          <w:tab w:val="right" w:pos="426"/>
        </w:tabs>
        <w:ind w:left="644" w:hanging="360"/>
      </w:pPr>
      <w:r>
        <w:rPr>
          <w:u w:val="single"/>
        </w:rPr>
        <w:t>Pentru mai multe loturi</w:t>
      </w:r>
      <w:r>
        <w:t>;</w:t>
      </w:r>
    </w:p>
    <w:p w14:paraId="1EA1874B" w14:textId="77777777" w:rsidR="001451D3" w:rsidRDefault="001451D3" w:rsidP="001451D3">
      <w:pPr>
        <w:tabs>
          <w:tab w:val="right" w:pos="426"/>
        </w:tabs>
        <w:ind w:left="644" w:hanging="360"/>
      </w:pPr>
      <w:r>
        <w:t>Pentru toate loturile;</w:t>
      </w:r>
    </w:p>
    <w:p w14:paraId="35CFFAAC" w14:textId="77777777" w:rsidR="001451D3" w:rsidRDefault="001451D3" w:rsidP="001451D3">
      <w:pPr>
        <w:tabs>
          <w:tab w:val="right" w:pos="426"/>
        </w:tabs>
        <w:ind w:left="502" w:hanging="360"/>
      </w:pPr>
      <w:r>
        <w:rPr>
          <w:b/>
          <w:bCs/>
        </w:rPr>
        <w:t>Admiterea sau interzicerea ofertelor alternative</w:t>
      </w:r>
      <w:r>
        <w:t xml:space="preserve">: </w:t>
      </w:r>
      <w:r>
        <w:rPr>
          <w:i/>
          <w:iCs/>
        </w:rPr>
        <w:t>nu se admite</w:t>
      </w:r>
    </w:p>
    <w:p w14:paraId="06D07BB1" w14:textId="77777777" w:rsidR="001451D3" w:rsidRDefault="001451D3" w:rsidP="001451D3">
      <w:pPr>
        <w:tabs>
          <w:tab w:val="left" w:pos="0"/>
          <w:tab w:val="left" w:pos="284"/>
          <w:tab w:val="left" w:pos="426"/>
        </w:tabs>
        <w:ind w:left="502" w:hanging="360"/>
        <w:rPr>
          <w:i/>
          <w:iCs/>
        </w:rPr>
      </w:pPr>
      <w:r>
        <w:rPr>
          <w:b/>
          <w:bCs/>
        </w:rPr>
        <w:t>Termenii și condițiile de prestare/executare solicitați</w:t>
      </w:r>
      <w:r>
        <w:t>: 90 zile de la semnarea contractului.</w:t>
      </w:r>
    </w:p>
    <w:p w14:paraId="0725FBAA" w14:textId="77777777" w:rsidR="001451D3" w:rsidRDefault="001451D3" w:rsidP="001451D3">
      <w:pPr>
        <w:pStyle w:val="a"/>
        <w:numPr>
          <w:ilvl w:val="0"/>
          <w:numId w:val="59"/>
        </w:numPr>
        <w:tabs>
          <w:tab w:val="left" w:pos="0"/>
          <w:tab w:val="left" w:pos="284"/>
          <w:tab w:val="left" w:pos="426"/>
        </w:tabs>
        <w:rPr>
          <w:i/>
          <w:iCs/>
        </w:rPr>
      </w:pPr>
      <w:r>
        <w:rPr>
          <w:b/>
          <w:bCs/>
          <w:i/>
          <w:iCs/>
          <w:lang w:val="ro-RO"/>
        </w:rPr>
        <w:t>Pentru lotul 1:3 luni</w:t>
      </w:r>
    </w:p>
    <w:p w14:paraId="57344B60" w14:textId="77777777" w:rsidR="001451D3" w:rsidRDefault="001451D3" w:rsidP="001451D3">
      <w:pPr>
        <w:tabs>
          <w:tab w:val="left" w:pos="0"/>
          <w:tab w:val="left" w:pos="284"/>
          <w:tab w:val="left" w:pos="426"/>
        </w:tabs>
        <w:ind w:left="502" w:hanging="360"/>
      </w:pPr>
      <w:r>
        <w:rPr>
          <w:b/>
          <w:bCs/>
        </w:rPr>
        <w:t>Termenul de valabilitate a contractului</w:t>
      </w:r>
      <w:r>
        <w:t>:31.12.2026</w:t>
      </w:r>
    </w:p>
    <w:p w14:paraId="0C3C7892" w14:textId="77777777" w:rsidR="001451D3" w:rsidRDefault="001451D3" w:rsidP="001451D3">
      <w:pPr>
        <w:tabs>
          <w:tab w:val="right" w:pos="426"/>
        </w:tabs>
        <w:ind w:left="502" w:hanging="360"/>
      </w:pPr>
      <w:r>
        <w:rPr>
          <w:b/>
          <w:bCs/>
        </w:rPr>
        <w:lastRenderedPageBreak/>
        <w:t>Contract de achiziție rezervat atelierelor protejate sau că acesta poate fi executat numai în cadrul unor programe de angajare protejată</w:t>
      </w:r>
      <w:r>
        <w:t xml:space="preserve"> </w:t>
      </w:r>
      <w:r>
        <w:rPr>
          <w:b/>
          <w:bCs/>
        </w:rPr>
        <w:t>(după caz)</w:t>
      </w:r>
      <w:r>
        <w:t xml:space="preserve">: </w:t>
      </w:r>
      <w:r>
        <w:rPr>
          <w:i/>
          <w:iCs/>
        </w:rPr>
        <w:t xml:space="preserve">nu </w:t>
      </w:r>
    </w:p>
    <w:p w14:paraId="06EA3296" w14:textId="77777777" w:rsidR="001451D3" w:rsidRDefault="001451D3" w:rsidP="001451D3">
      <w:pPr>
        <w:tabs>
          <w:tab w:val="right" w:pos="426"/>
        </w:tabs>
        <w:ind w:left="502" w:hanging="360"/>
      </w:pPr>
      <w:r>
        <w:rPr>
          <w:b/>
          <w:bCs/>
        </w:rPr>
        <w:t>Prestarea serviciului este rezervată unei anumite profesii în temeiul unor legi sau al unor acte administrative (după caz)</w:t>
      </w:r>
      <w:r>
        <w:t xml:space="preserve">: </w:t>
      </w:r>
    </w:p>
    <w:p w14:paraId="61A36B26" w14:textId="77777777" w:rsidR="001451D3" w:rsidRDefault="001451D3" w:rsidP="001451D3">
      <w:pPr>
        <w:tabs>
          <w:tab w:val="right" w:pos="426"/>
        </w:tabs>
        <w:ind w:left="502" w:hanging="360"/>
        <w:rPr>
          <w:b/>
          <w:bCs/>
        </w:rPr>
      </w:pPr>
      <w:r>
        <w:rPr>
          <w:b/>
          <w:bCs/>
        </w:rP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555275A8" w14:textId="77777777" w:rsidR="001451D3" w:rsidRDefault="001451D3" w:rsidP="001451D3">
      <w:pPr>
        <w:tabs>
          <w:tab w:val="right" w:pos="426"/>
        </w:tabs>
      </w:pPr>
    </w:p>
    <w:tbl>
      <w:tblPr>
        <w:tblStyle w:val="StGen1"/>
        <w:tblW w:w="9781" w:type="dxa"/>
        <w:tblInd w:w="-5" w:type="dxa"/>
        <w:tblLayout w:type="fixed"/>
        <w:tblLook w:val="0400" w:firstRow="0" w:lastRow="0" w:firstColumn="0" w:lastColumn="0" w:noHBand="0" w:noVBand="1"/>
      </w:tblPr>
      <w:tblGrid>
        <w:gridCol w:w="993"/>
        <w:gridCol w:w="3404"/>
        <w:gridCol w:w="3683"/>
        <w:gridCol w:w="1701"/>
      </w:tblGrid>
      <w:tr w:rsidR="001451D3" w14:paraId="082E98CF" w14:textId="77777777" w:rsidTr="00686470">
        <w:trPr>
          <w:trHeight w:val="397"/>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789A9A" w14:textId="77777777" w:rsidR="001451D3" w:rsidRDefault="001451D3" w:rsidP="00686470">
            <w:r>
              <w:t>Nr.</w:t>
            </w:r>
          </w:p>
        </w:tc>
        <w:tc>
          <w:tcPr>
            <w:tcW w:w="34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CFE75A" w14:textId="77777777" w:rsidR="001451D3" w:rsidRDefault="001451D3" w:rsidP="00686470">
            <w:pPr>
              <w:tabs>
                <w:tab w:val="left" w:pos="567"/>
              </w:tabs>
            </w:pPr>
            <w:r>
              <w:t>Denumirea documentului/cerințelor</w:t>
            </w:r>
          </w:p>
        </w:tc>
        <w:tc>
          <w:tcPr>
            <w:tcW w:w="368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EB46A1" w14:textId="77777777" w:rsidR="001451D3" w:rsidRDefault="001451D3" w:rsidP="00686470">
            <w:pPr>
              <w:tabs>
                <w:tab w:val="left" w:pos="567"/>
              </w:tabs>
            </w:pPr>
            <w:r>
              <w:t>Mod de demonstrare a îndeplinirii cerinţei:</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016DA5" w14:textId="77777777" w:rsidR="001451D3" w:rsidRDefault="001451D3" w:rsidP="00686470">
            <w:pPr>
              <w:tabs>
                <w:tab w:val="left" w:pos="567"/>
              </w:tabs>
            </w:pPr>
            <w:r>
              <w:t>Obligatoriu</w:t>
            </w:r>
          </w:p>
          <w:p w14:paraId="54D84727" w14:textId="77777777" w:rsidR="001451D3" w:rsidRDefault="001451D3" w:rsidP="00686470"/>
        </w:tc>
      </w:tr>
      <w:tr w:rsidR="001451D3" w14:paraId="79C21E24" w14:textId="77777777" w:rsidTr="00686470">
        <w:trPr>
          <w:trHeight w:val="391"/>
        </w:trPr>
        <w:tc>
          <w:tcPr>
            <w:tcW w:w="993" w:type="dxa"/>
            <w:tcBorders>
              <w:top w:val="single" w:sz="4" w:space="0" w:color="000000"/>
              <w:left w:val="single" w:sz="4" w:space="0" w:color="000000"/>
              <w:right w:val="single" w:sz="4" w:space="0" w:color="000000"/>
            </w:tcBorders>
            <w:shd w:val="clear" w:color="auto" w:fill="FFFFFF"/>
            <w:vAlign w:val="center"/>
          </w:tcPr>
          <w:p w14:paraId="7EA8F76A" w14:textId="77777777" w:rsidR="001451D3" w:rsidRDefault="001451D3" w:rsidP="00686470">
            <w:pPr>
              <w:tabs>
                <w:tab w:val="left" w:pos="1134"/>
              </w:tabs>
            </w:pPr>
          </w:p>
        </w:tc>
        <w:tc>
          <w:tcPr>
            <w:tcW w:w="7087" w:type="dxa"/>
            <w:gridSpan w:val="2"/>
            <w:tcBorders>
              <w:top w:val="single" w:sz="4" w:space="0" w:color="000000"/>
              <w:left w:val="single" w:sz="4" w:space="0" w:color="000000"/>
              <w:right w:val="single" w:sz="4" w:space="0" w:color="000000"/>
            </w:tcBorders>
            <w:shd w:val="clear" w:color="auto" w:fill="FFFFFF"/>
            <w:vAlign w:val="center"/>
          </w:tcPr>
          <w:p w14:paraId="3328A2E2" w14:textId="77777777" w:rsidR="001451D3" w:rsidRDefault="001451D3" w:rsidP="00686470">
            <w:pPr>
              <w:tabs>
                <w:tab w:val="left" w:pos="1134"/>
              </w:tabs>
              <w:rPr>
                <w:b/>
                <w:bCs/>
              </w:rPr>
            </w:pPr>
            <w:r>
              <w:rPr>
                <w:b/>
                <w:bCs/>
              </w:rPr>
              <w:t>OBLIGATORIU!!!</w:t>
            </w:r>
          </w:p>
          <w:p w14:paraId="38FD77DE" w14:textId="77777777" w:rsidR="001451D3" w:rsidRDefault="001451D3" w:rsidP="00686470">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sz="4" w:space="0" w:color="000000"/>
              <w:left w:val="single" w:sz="4" w:space="0" w:color="000000"/>
              <w:right w:val="single" w:sz="4" w:space="0" w:color="000000"/>
            </w:tcBorders>
            <w:shd w:val="clear" w:color="auto" w:fill="FFFFFF"/>
          </w:tcPr>
          <w:p w14:paraId="6EEC493A" w14:textId="77777777" w:rsidR="001451D3" w:rsidRDefault="001451D3" w:rsidP="00686470"/>
        </w:tc>
      </w:tr>
      <w:tr w:rsidR="001451D3" w14:paraId="7861BCF7" w14:textId="77777777" w:rsidTr="00686470">
        <w:trPr>
          <w:trHeight w:val="579"/>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0B56D2" w14:textId="77777777" w:rsidR="001451D3" w:rsidRDefault="001451D3" w:rsidP="00686470">
            <w:pPr>
              <w:rPr>
                <w:color w:val="FFFFFF" w:themeColor="background1"/>
              </w:rPr>
            </w:pPr>
            <w:r>
              <w:t>1</w:t>
            </w:r>
          </w:p>
        </w:tc>
        <w:tc>
          <w:tcPr>
            <w:tcW w:w="34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0E86FC" w14:textId="77777777" w:rsidR="001451D3" w:rsidRDefault="001451D3" w:rsidP="00686470">
            <w:pPr>
              <w:tabs>
                <w:tab w:val="left" w:pos="34"/>
                <w:tab w:val="left" w:pos="1134"/>
              </w:tabs>
              <w:rPr>
                <w:highlight w:val="white"/>
              </w:rPr>
            </w:pPr>
            <w:r>
              <w:rPr>
                <w:highlight w:val="white"/>
              </w:rPr>
              <w:t>Garanția pentru ofertă 2% (conform anexei 9)</w:t>
            </w:r>
          </w:p>
        </w:tc>
        <w:tc>
          <w:tcPr>
            <w:tcW w:w="368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5D6370" w14:textId="77777777" w:rsidR="001451D3" w:rsidRDefault="001451D3" w:rsidP="00686470">
            <w:r>
              <w:t>semnat electronic de către reprezentantul legal al participantului, eleberat de o bancă comercială autohtonă.</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42BC9D20" w14:textId="77777777" w:rsidR="001451D3" w:rsidRDefault="001451D3" w:rsidP="00686470">
            <w:r>
              <w:t>Da</w:t>
            </w:r>
          </w:p>
          <w:p w14:paraId="58E49B82" w14:textId="77777777" w:rsidR="001451D3" w:rsidRDefault="001451D3" w:rsidP="00686470">
            <w:r>
              <w:t>Obligatoriu</w:t>
            </w:r>
          </w:p>
          <w:p w14:paraId="552E9D9F" w14:textId="77777777" w:rsidR="001451D3" w:rsidRDefault="001451D3" w:rsidP="00686470">
            <w:r>
              <w:t>(depus odată cu oferta)</w:t>
            </w:r>
          </w:p>
        </w:tc>
      </w:tr>
      <w:tr w:rsidR="001451D3" w14:paraId="0CE85B6A" w14:textId="77777777" w:rsidTr="00686470">
        <w:trPr>
          <w:trHeight w:val="133"/>
        </w:trPr>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9B58A0" w14:textId="77777777" w:rsidR="001451D3" w:rsidRDefault="001451D3" w:rsidP="00686470">
            <w:r>
              <w:t>2</w:t>
            </w:r>
          </w:p>
        </w:tc>
        <w:tc>
          <w:tcPr>
            <w:tcW w:w="34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3C691" w14:textId="77777777" w:rsidR="001451D3" w:rsidRDefault="001451D3" w:rsidP="00686470">
            <w:pPr>
              <w:tabs>
                <w:tab w:val="left" w:pos="540"/>
              </w:tabs>
              <w:rPr>
                <w:highlight w:val="white"/>
              </w:rPr>
            </w:pPr>
            <w:r>
              <w:rPr>
                <w:highlight w:val="white"/>
              </w:rPr>
              <w:t>Cerere de participare</w:t>
            </w:r>
          </w:p>
        </w:tc>
        <w:tc>
          <w:tcPr>
            <w:tcW w:w="368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059DB6" w14:textId="77777777" w:rsidR="001451D3" w:rsidRDefault="001451D3" w:rsidP="00686470">
            <w:r>
              <w:t>Conform Documentației standard lucrări,  (anexa nr. 7)</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6A8044AD" w14:textId="77777777" w:rsidR="001451D3" w:rsidRDefault="001451D3" w:rsidP="00686470">
            <w:r>
              <w:t>Da</w:t>
            </w:r>
          </w:p>
          <w:p w14:paraId="55D7A0D3" w14:textId="77777777" w:rsidR="001451D3" w:rsidRDefault="001451D3" w:rsidP="00686470">
            <w:r>
              <w:t>Obligatoriu</w:t>
            </w:r>
          </w:p>
          <w:p w14:paraId="4C41A1C8" w14:textId="77777777" w:rsidR="001451D3" w:rsidRDefault="001451D3" w:rsidP="00686470">
            <w:r>
              <w:t>(depus odată cu oferta)</w:t>
            </w:r>
          </w:p>
        </w:tc>
      </w:tr>
      <w:tr w:rsidR="001451D3" w14:paraId="4EC34A99" w14:textId="77777777" w:rsidTr="00686470">
        <w:trPr>
          <w:trHeight w:val="164"/>
        </w:trPr>
        <w:tc>
          <w:tcPr>
            <w:tcW w:w="993" w:type="dxa"/>
            <w:tcBorders>
              <w:top w:val="single" w:sz="4" w:space="0" w:color="000000"/>
              <w:left w:val="single" w:sz="4" w:space="0" w:color="000000"/>
              <w:bottom w:val="single" w:sz="4" w:space="0" w:color="000000"/>
              <w:right w:val="single" w:sz="4" w:space="0" w:color="000000"/>
            </w:tcBorders>
            <w:vAlign w:val="center"/>
          </w:tcPr>
          <w:p w14:paraId="4907983F" w14:textId="77777777" w:rsidR="001451D3" w:rsidRDefault="001451D3" w:rsidP="00686470">
            <w:r>
              <w:t>3</w:t>
            </w:r>
          </w:p>
        </w:tc>
        <w:tc>
          <w:tcPr>
            <w:tcW w:w="3404" w:type="dxa"/>
            <w:tcBorders>
              <w:top w:val="single" w:sz="4" w:space="0" w:color="000000"/>
              <w:left w:val="single" w:sz="4" w:space="0" w:color="000000"/>
              <w:bottom w:val="single" w:sz="4" w:space="0" w:color="000000"/>
              <w:right w:val="single" w:sz="4" w:space="0" w:color="000000"/>
            </w:tcBorders>
            <w:vAlign w:val="center"/>
          </w:tcPr>
          <w:p w14:paraId="43687F34" w14:textId="77777777" w:rsidR="001451D3" w:rsidRDefault="001451D3" w:rsidP="00686470">
            <w:pPr>
              <w:tabs>
                <w:tab w:val="left" w:pos="540"/>
              </w:tabs>
              <w:rPr>
                <w:highlight w:val="white"/>
              </w:rPr>
            </w:pPr>
            <w:r>
              <w:rPr>
                <w:highlight w:val="white"/>
              </w:rPr>
              <w:t>Declarație privind valabilitatea ofertei, termen de valabilitate al ofertei se solicită - 60 zile</w:t>
            </w:r>
          </w:p>
        </w:tc>
        <w:tc>
          <w:tcPr>
            <w:tcW w:w="3683" w:type="dxa"/>
            <w:tcBorders>
              <w:top w:val="single" w:sz="4" w:space="0" w:color="000000"/>
              <w:left w:val="single" w:sz="4" w:space="0" w:color="000000"/>
              <w:bottom w:val="single" w:sz="4" w:space="0" w:color="000000"/>
              <w:right w:val="single" w:sz="4" w:space="0" w:color="000000"/>
            </w:tcBorders>
            <w:vAlign w:val="center"/>
          </w:tcPr>
          <w:p w14:paraId="1AE4D153" w14:textId="77777777" w:rsidR="001451D3" w:rsidRDefault="001451D3" w:rsidP="00686470">
            <w:r>
              <w:t xml:space="preserve">Conform Documentației standard lucrări,  (anexa nr. 8) </w:t>
            </w:r>
          </w:p>
        </w:tc>
        <w:tc>
          <w:tcPr>
            <w:tcW w:w="1701" w:type="dxa"/>
            <w:tcBorders>
              <w:top w:val="single" w:sz="4" w:space="0" w:color="000000"/>
              <w:left w:val="single" w:sz="4" w:space="0" w:color="000000"/>
              <w:bottom w:val="single" w:sz="4" w:space="0" w:color="000000"/>
              <w:right w:val="single" w:sz="4" w:space="0" w:color="000000"/>
            </w:tcBorders>
          </w:tcPr>
          <w:p w14:paraId="573F120D" w14:textId="77777777" w:rsidR="001451D3" w:rsidRDefault="001451D3" w:rsidP="00686470">
            <w:r>
              <w:t>Da</w:t>
            </w:r>
          </w:p>
          <w:p w14:paraId="29A45FB4" w14:textId="77777777" w:rsidR="001451D3" w:rsidRDefault="001451D3" w:rsidP="00686470">
            <w:r>
              <w:t>Obligatoriu</w:t>
            </w:r>
          </w:p>
          <w:p w14:paraId="21F85435" w14:textId="77777777" w:rsidR="001451D3" w:rsidRDefault="001451D3" w:rsidP="00686470">
            <w:r>
              <w:t>(depus odată cu oferta)</w:t>
            </w:r>
          </w:p>
        </w:tc>
      </w:tr>
      <w:tr w:rsidR="001451D3" w14:paraId="7D7790E8" w14:textId="77777777" w:rsidTr="00686470">
        <w:trPr>
          <w:trHeight w:val="300"/>
        </w:trPr>
        <w:tc>
          <w:tcPr>
            <w:tcW w:w="993" w:type="dxa"/>
            <w:tcBorders>
              <w:top w:val="single" w:sz="4" w:space="0" w:color="000000"/>
              <w:left w:val="single" w:sz="4" w:space="0" w:color="000000"/>
              <w:right w:val="single" w:sz="4" w:space="0" w:color="000000"/>
            </w:tcBorders>
            <w:vAlign w:val="center"/>
          </w:tcPr>
          <w:p w14:paraId="3511A527" w14:textId="77777777" w:rsidR="001451D3" w:rsidRDefault="001451D3" w:rsidP="00686470">
            <w:r>
              <w:t>4</w:t>
            </w:r>
          </w:p>
        </w:tc>
        <w:tc>
          <w:tcPr>
            <w:tcW w:w="3404" w:type="dxa"/>
            <w:tcBorders>
              <w:top w:val="single" w:sz="4" w:space="0" w:color="000000"/>
              <w:left w:val="single" w:sz="4" w:space="0" w:color="000000"/>
              <w:bottom w:val="single" w:sz="4" w:space="0" w:color="000000"/>
              <w:right w:val="single" w:sz="4" w:space="0" w:color="000000"/>
            </w:tcBorders>
            <w:vAlign w:val="center"/>
          </w:tcPr>
          <w:p w14:paraId="00F98D48" w14:textId="77777777" w:rsidR="001451D3" w:rsidRDefault="001451D3" w:rsidP="00686470">
            <w:pPr>
              <w:rPr>
                <w:highlight w:val="white"/>
              </w:rPr>
            </w:pPr>
            <w:r>
              <w:rPr>
                <w:highlight w:val="white"/>
              </w:rPr>
              <w:t xml:space="preserve">Specificația tehnică </w:t>
            </w:r>
            <w:r>
              <w:rPr>
                <w:color w:val="C00000"/>
                <w:highlight w:val="white"/>
              </w:rPr>
              <w:t xml:space="preserve"> </w:t>
            </w:r>
          </w:p>
        </w:tc>
        <w:tc>
          <w:tcPr>
            <w:tcW w:w="3683" w:type="dxa"/>
            <w:tcBorders>
              <w:top w:val="single" w:sz="4" w:space="0" w:color="000000"/>
              <w:left w:val="single" w:sz="4" w:space="0" w:color="000000"/>
              <w:bottom w:val="single" w:sz="4" w:space="0" w:color="000000"/>
              <w:right w:val="single" w:sz="4" w:space="0" w:color="000000"/>
            </w:tcBorders>
            <w:vAlign w:val="center"/>
          </w:tcPr>
          <w:p w14:paraId="00ADBAE8" w14:textId="77777777" w:rsidR="001451D3" w:rsidRDefault="001451D3" w:rsidP="00686470">
            <w:r>
              <w:t>Conform Documentației standard lucrări,   Formularele Devizelor 3, 5 și 7 coresponzător cu CPL/2012 și 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23E80F28" w14:textId="77777777" w:rsidR="001451D3" w:rsidRDefault="001451D3" w:rsidP="00686470">
            <w:r>
              <w:t>Da</w:t>
            </w:r>
          </w:p>
          <w:p w14:paraId="189A2B57" w14:textId="77777777" w:rsidR="001451D3" w:rsidRDefault="001451D3" w:rsidP="00686470">
            <w:r>
              <w:t>Obligatoriu</w:t>
            </w:r>
          </w:p>
          <w:p w14:paraId="6D7D5D77" w14:textId="77777777" w:rsidR="001451D3" w:rsidRDefault="001451D3" w:rsidP="00686470">
            <w:r>
              <w:t>(depus odată cu oferta)</w:t>
            </w:r>
          </w:p>
        </w:tc>
      </w:tr>
      <w:tr w:rsidR="001451D3" w14:paraId="101C902C" w14:textId="77777777" w:rsidTr="00686470">
        <w:trPr>
          <w:trHeight w:val="196"/>
        </w:trPr>
        <w:tc>
          <w:tcPr>
            <w:tcW w:w="993" w:type="dxa"/>
            <w:tcBorders>
              <w:top w:val="single" w:sz="4" w:space="0" w:color="000000"/>
              <w:left w:val="single" w:sz="4" w:space="0" w:color="000000"/>
              <w:right w:val="single" w:sz="4" w:space="0" w:color="000000"/>
            </w:tcBorders>
            <w:vAlign w:val="center"/>
          </w:tcPr>
          <w:p w14:paraId="6EFF0173" w14:textId="77777777" w:rsidR="001451D3" w:rsidRDefault="001451D3" w:rsidP="00686470">
            <w:r>
              <w:t>5</w:t>
            </w:r>
          </w:p>
        </w:tc>
        <w:tc>
          <w:tcPr>
            <w:tcW w:w="3404" w:type="dxa"/>
            <w:tcBorders>
              <w:top w:val="single" w:sz="4" w:space="0" w:color="000000"/>
              <w:left w:val="single" w:sz="4" w:space="0" w:color="000000"/>
              <w:right w:val="single" w:sz="4" w:space="0" w:color="000000"/>
            </w:tcBorders>
            <w:vAlign w:val="center"/>
          </w:tcPr>
          <w:p w14:paraId="47E78BA4" w14:textId="77777777" w:rsidR="001451D3" w:rsidRDefault="001451D3" w:rsidP="00686470">
            <w:pPr>
              <w:rPr>
                <w:highlight w:val="white"/>
              </w:rPr>
            </w:pPr>
            <w:r>
              <w:rPr>
                <w:highlight w:val="white"/>
              </w:rPr>
              <w:t xml:space="preserve">Formularul standard al </w:t>
            </w:r>
          </w:p>
          <w:p w14:paraId="18E4FDF4" w14:textId="77777777" w:rsidR="001451D3" w:rsidRDefault="001451D3" w:rsidP="00686470">
            <w:pPr>
              <w:rPr>
                <w:highlight w:val="white"/>
              </w:rPr>
            </w:pPr>
            <w:r>
              <w:rPr>
                <w:highlight w:val="white"/>
              </w:rPr>
              <w:t xml:space="preserve">Documentul Unic de Achiziţii European </w:t>
            </w:r>
          </w:p>
        </w:tc>
        <w:tc>
          <w:tcPr>
            <w:tcW w:w="3683" w:type="dxa"/>
            <w:tcBorders>
              <w:top w:val="single" w:sz="4" w:space="0" w:color="000000"/>
              <w:left w:val="single" w:sz="4" w:space="0" w:color="000000"/>
              <w:bottom w:val="single" w:sz="4" w:space="0" w:color="000000"/>
              <w:right w:val="single" w:sz="4" w:space="0" w:color="000000"/>
            </w:tcBorders>
            <w:vAlign w:val="center"/>
          </w:tcPr>
          <w:p w14:paraId="23EF3848" w14:textId="77777777" w:rsidR="001451D3" w:rsidRDefault="001451D3" w:rsidP="00686470">
            <w:r>
              <w:t>DUAE, conform formularului aprobat prin Ordinul Ministrului de finanțe nr. 72 din 11.06.2020, prezentarea oricărui alt formular DUAE, este temei de descalificare de la procedura de achiziție publică.</w:t>
            </w:r>
          </w:p>
        </w:tc>
        <w:tc>
          <w:tcPr>
            <w:tcW w:w="1701" w:type="dxa"/>
            <w:tcBorders>
              <w:top w:val="single" w:sz="4" w:space="0" w:color="000000"/>
              <w:left w:val="single" w:sz="4" w:space="0" w:color="000000"/>
              <w:bottom w:val="single" w:sz="4" w:space="0" w:color="000000"/>
              <w:right w:val="single" w:sz="4" w:space="0" w:color="000000"/>
            </w:tcBorders>
          </w:tcPr>
          <w:p w14:paraId="2B4EF64D" w14:textId="77777777" w:rsidR="001451D3" w:rsidRDefault="001451D3" w:rsidP="00686470">
            <w:r>
              <w:t>Da</w:t>
            </w:r>
          </w:p>
          <w:p w14:paraId="0F4BC124" w14:textId="77777777" w:rsidR="001451D3" w:rsidRDefault="001451D3" w:rsidP="00686470">
            <w:r>
              <w:t>Obligatoriu</w:t>
            </w:r>
          </w:p>
          <w:p w14:paraId="683D3B65" w14:textId="77777777" w:rsidR="001451D3" w:rsidRDefault="001451D3" w:rsidP="00686470">
            <w:r>
              <w:t>(depus odată cu oferta)</w:t>
            </w:r>
          </w:p>
        </w:tc>
      </w:tr>
      <w:tr w:rsidR="001451D3" w14:paraId="61B19729" w14:textId="77777777" w:rsidTr="00686470">
        <w:trPr>
          <w:trHeight w:val="403"/>
        </w:trPr>
        <w:tc>
          <w:tcPr>
            <w:tcW w:w="993" w:type="dxa"/>
            <w:tcBorders>
              <w:top w:val="single" w:sz="4" w:space="0" w:color="000000"/>
              <w:left w:val="single" w:sz="4" w:space="0" w:color="000000"/>
              <w:bottom w:val="single" w:sz="4" w:space="0" w:color="000000"/>
              <w:right w:val="single" w:sz="4" w:space="0" w:color="000000"/>
            </w:tcBorders>
            <w:vAlign w:val="center"/>
          </w:tcPr>
          <w:p w14:paraId="32D3B2D7" w14:textId="77777777" w:rsidR="001451D3" w:rsidRDefault="001451D3" w:rsidP="00686470">
            <w:r>
              <w:rPr>
                <w:color w:val="000000" w:themeColor="text1"/>
              </w:rPr>
              <w:t>6</w:t>
            </w:r>
          </w:p>
        </w:tc>
        <w:tc>
          <w:tcPr>
            <w:tcW w:w="3404" w:type="dxa"/>
            <w:tcBorders>
              <w:top w:val="single" w:sz="4" w:space="0" w:color="000000"/>
              <w:left w:val="single" w:sz="4" w:space="0" w:color="000000"/>
              <w:bottom w:val="single" w:sz="4" w:space="0" w:color="000000"/>
              <w:right w:val="single" w:sz="4" w:space="0" w:color="000000"/>
            </w:tcBorders>
            <w:vAlign w:val="center"/>
          </w:tcPr>
          <w:p w14:paraId="7E80A730" w14:textId="77777777" w:rsidR="001451D3" w:rsidRDefault="001451D3" w:rsidP="00686470">
            <w:pPr>
              <w:tabs>
                <w:tab w:val="left" w:pos="540"/>
              </w:tabs>
              <w:rPr>
                <w:color w:val="C00000"/>
                <w:highlight w:val="white"/>
              </w:rPr>
            </w:pPr>
            <w:r>
              <w:rPr>
                <w:highlight w:val="white"/>
              </w:rPr>
              <w:t>Graficul de executare a lucrărilor ( conform Anexe nr.10)</w:t>
            </w:r>
          </w:p>
        </w:tc>
        <w:tc>
          <w:tcPr>
            <w:tcW w:w="3683" w:type="dxa"/>
            <w:tcBorders>
              <w:top w:val="single" w:sz="4" w:space="0" w:color="000000"/>
              <w:left w:val="single" w:sz="4" w:space="0" w:color="000000"/>
              <w:bottom w:val="single" w:sz="4" w:space="0" w:color="000000"/>
              <w:right w:val="single" w:sz="4" w:space="0" w:color="000000"/>
            </w:tcBorders>
            <w:vAlign w:val="center"/>
          </w:tcPr>
          <w:p w14:paraId="289AC869" w14:textId="77777777" w:rsidR="001451D3" w:rsidRDefault="001451D3" w:rsidP="00686470">
            <w:r>
              <w:t>Formularul va  prezenta o descriere detaliată cu indicarea categoriei de lucrări și termenul pentru acestea. 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5507343E" w14:textId="77777777" w:rsidR="001451D3" w:rsidRDefault="001451D3" w:rsidP="00686470">
            <w:r>
              <w:t>Da</w:t>
            </w:r>
          </w:p>
          <w:p w14:paraId="106C0F09" w14:textId="77777777" w:rsidR="001451D3" w:rsidRDefault="001451D3" w:rsidP="00686470">
            <w:r>
              <w:t>Obligatoriu</w:t>
            </w:r>
          </w:p>
          <w:p w14:paraId="1C897DF3" w14:textId="77777777" w:rsidR="001451D3" w:rsidRDefault="001451D3" w:rsidP="00686470">
            <w:r>
              <w:t>(depus odată cu oferta)</w:t>
            </w:r>
          </w:p>
        </w:tc>
      </w:tr>
      <w:tr w:rsidR="001451D3" w14:paraId="37F4F187" w14:textId="77777777" w:rsidTr="00686470">
        <w:trPr>
          <w:trHeight w:val="159"/>
        </w:trPr>
        <w:tc>
          <w:tcPr>
            <w:tcW w:w="993" w:type="dxa"/>
            <w:tcBorders>
              <w:top w:val="single" w:sz="4" w:space="0" w:color="000000"/>
              <w:left w:val="single" w:sz="4" w:space="0" w:color="000000"/>
              <w:bottom w:val="single" w:sz="4" w:space="0" w:color="000000"/>
              <w:right w:val="single" w:sz="4" w:space="0" w:color="000000"/>
            </w:tcBorders>
            <w:vAlign w:val="center"/>
          </w:tcPr>
          <w:p w14:paraId="7500EF76" w14:textId="77777777" w:rsidR="001451D3" w:rsidRDefault="001451D3" w:rsidP="00686470">
            <w:r>
              <w:t>7</w:t>
            </w:r>
          </w:p>
        </w:tc>
        <w:tc>
          <w:tcPr>
            <w:tcW w:w="3404" w:type="dxa"/>
            <w:tcBorders>
              <w:top w:val="single" w:sz="4" w:space="0" w:color="000000"/>
              <w:left w:val="single" w:sz="4" w:space="0" w:color="000000"/>
              <w:bottom w:val="single" w:sz="4" w:space="0" w:color="000000"/>
              <w:right w:val="single" w:sz="4" w:space="0" w:color="000000"/>
            </w:tcBorders>
            <w:vAlign w:val="center"/>
          </w:tcPr>
          <w:p w14:paraId="3FEF6D77" w14:textId="77777777" w:rsidR="001451D3" w:rsidRDefault="001451D3" w:rsidP="00686470">
            <w:pPr>
              <w:tabs>
                <w:tab w:val="left" w:pos="540"/>
              </w:tabs>
              <w:rPr>
                <w:highlight w:val="white"/>
              </w:rPr>
            </w:pPr>
            <w:r>
              <w:rPr>
                <w:highlight w:val="white"/>
              </w:rPr>
              <w:t>Declarație privind experiența similară ( conform Anexei nr.12)</w:t>
            </w:r>
          </w:p>
          <w:p w14:paraId="5F4741C6" w14:textId="77777777" w:rsidR="001451D3" w:rsidRDefault="001451D3" w:rsidP="00686470">
            <w:pPr>
              <w:tabs>
                <w:tab w:val="left" w:pos="540"/>
              </w:tabs>
              <w:rPr>
                <w:color w:val="C00000"/>
                <w:highlight w:val="white"/>
              </w:rPr>
            </w:pPr>
          </w:p>
        </w:tc>
        <w:tc>
          <w:tcPr>
            <w:tcW w:w="3683" w:type="dxa"/>
            <w:tcBorders>
              <w:top w:val="single" w:sz="4" w:space="0" w:color="000000"/>
              <w:left w:val="single" w:sz="4" w:space="0" w:color="000000"/>
              <w:bottom w:val="single" w:sz="4" w:space="0" w:color="000000"/>
              <w:right w:val="single" w:sz="4" w:space="0" w:color="000000"/>
            </w:tcBorders>
            <w:vAlign w:val="center"/>
          </w:tcPr>
          <w:p w14:paraId="4BB33713" w14:textId="77777777" w:rsidR="001451D3" w:rsidRDefault="001451D3" w:rsidP="00686470">
            <w:r>
              <w:t xml:space="preserve">Participantul va prezenta lista lucrărilor similare executate în ultimii 5 ani în care să se conțină cel puțin un contract de lucrări similare a cărui  valoare să nu fie mai mică de 75% din valoarea viitorului contract sau valoarea cumulată a tuturor contractelor executate în ultimul an de activitate să fie egală cu sau mai mare decît valoarea viitorului contract,  </w:t>
            </w:r>
            <w:r>
              <w:lastRenderedPageBreak/>
              <w:t>însoțită de copii a</w:t>
            </w:r>
            <w:r w:rsidRPr="0058279C">
              <w:rPr>
                <w:color w:val="000000" w:themeColor="text1"/>
              </w:rPr>
              <w:t xml:space="preserve"> </w:t>
            </w:r>
            <w:r w:rsidRPr="0058279C">
              <w:rPr>
                <w:color w:val="000000" w:themeColor="text1"/>
                <w:highlight w:val="white"/>
              </w:rPr>
              <w:t>contractelor de antrepriză sau subantrepriză, inclusiv și procesul-verbal de recepție la terminarea lucrărilor obligatoriu notificat de INST și/sau procesul verbal de recepție finală obligatoriu notificat de INST</w:t>
            </w:r>
            <w:r w:rsidRPr="0058279C">
              <w:rPr>
                <w:color w:val="000000" w:themeColor="text1"/>
              </w:rPr>
              <w:t xml:space="preserve">, </w:t>
            </w:r>
            <w:r>
              <w:t>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3554AE31" w14:textId="77777777" w:rsidR="001451D3" w:rsidRDefault="001451D3" w:rsidP="00686470">
            <w:r>
              <w:lastRenderedPageBreak/>
              <w:t>Da</w:t>
            </w:r>
          </w:p>
          <w:p w14:paraId="0CAB62EC" w14:textId="77777777" w:rsidR="001451D3" w:rsidRDefault="001451D3" w:rsidP="00686470">
            <w:r>
              <w:t>Obligatoriu</w:t>
            </w:r>
          </w:p>
          <w:p w14:paraId="25FEB866" w14:textId="77777777" w:rsidR="001451D3" w:rsidRDefault="001451D3" w:rsidP="00686470">
            <w:r>
              <w:t>(depus odată cu oferta)</w:t>
            </w:r>
          </w:p>
        </w:tc>
      </w:tr>
      <w:tr w:rsidR="001451D3" w14:paraId="06A00DC0" w14:textId="77777777" w:rsidTr="00686470">
        <w:trPr>
          <w:trHeight w:val="367"/>
        </w:trPr>
        <w:tc>
          <w:tcPr>
            <w:tcW w:w="993" w:type="dxa"/>
            <w:tcBorders>
              <w:top w:val="single" w:sz="4" w:space="0" w:color="000000"/>
              <w:left w:val="single" w:sz="4" w:space="0" w:color="000000"/>
              <w:bottom w:val="single" w:sz="4" w:space="0" w:color="000000"/>
              <w:right w:val="single" w:sz="4" w:space="0" w:color="000000"/>
            </w:tcBorders>
            <w:vAlign w:val="center"/>
          </w:tcPr>
          <w:p w14:paraId="4AE2A507" w14:textId="77777777" w:rsidR="001451D3" w:rsidRDefault="001451D3" w:rsidP="00686470">
            <w:r>
              <w:t>8</w:t>
            </w:r>
          </w:p>
        </w:tc>
        <w:tc>
          <w:tcPr>
            <w:tcW w:w="3404" w:type="dxa"/>
            <w:tcBorders>
              <w:top w:val="single" w:sz="4" w:space="0" w:color="000000"/>
              <w:left w:val="single" w:sz="4" w:space="0" w:color="000000"/>
              <w:bottom w:val="single" w:sz="4" w:space="0" w:color="000000"/>
              <w:right w:val="single" w:sz="4" w:space="0" w:color="000000"/>
            </w:tcBorders>
            <w:vAlign w:val="center"/>
          </w:tcPr>
          <w:p w14:paraId="73E1E757" w14:textId="77777777" w:rsidR="001451D3" w:rsidRDefault="001451D3" w:rsidP="00686470">
            <w:pPr>
              <w:tabs>
                <w:tab w:val="left" w:pos="540"/>
              </w:tabs>
              <w:rPr>
                <w:highlight w:val="white"/>
              </w:rPr>
            </w:pPr>
            <w:r>
              <w:rPr>
                <w:highlight w:val="white"/>
              </w:rPr>
              <w:t>Declarație privind dotările specifice, utilajul și echipamentul necesar pentru îndeplinirea coresponzătoare a contractului ( conform Anexei nr.14)</w:t>
            </w:r>
          </w:p>
        </w:tc>
        <w:tc>
          <w:tcPr>
            <w:tcW w:w="3683" w:type="dxa"/>
            <w:tcBorders>
              <w:top w:val="single" w:sz="4" w:space="0" w:color="000000"/>
              <w:left w:val="single" w:sz="4" w:space="0" w:color="000000"/>
              <w:bottom w:val="single" w:sz="4" w:space="0" w:color="000000"/>
              <w:right w:val="single" w:sz="4" w:space="0" w:color="000000"/>
            </w:tcBorders>
            <w:vAlign w:val="center"/>
          </w:tcPr>
          <w:p w14:paraId="3C74E0BA" w14:textId="77777777" w:rsidR="001451D3" w:rsidRDefault="001451D3" w:rsidP="00686470">
            <w:r>
              <w:t>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6ADE1D9A" w14:textId="77777777" w:rsidR="001451D3" w:rsidRDefault="001451D3" w:rsidP="00686470">
            <w:r>
              <w:t>Da</w:t>
            </w:r>
          </w:p>
          <w:p w14:paraId="66229B92" w14:textId="77777777" w:rsidR="001451D3" w:rsidRDefault="001451D3" w:rsidP="00686470">
            <w:r>
              <w:t>Obligatoriu</w:t>
            </w:r>
          </w:p>
          <w:p w14:paraId="58B72F57" w14:textId="77777777" w:rsidR="001451D3" w:rsidRDefault="001451D3" w:rsidP="00686470">
            <w:r>
              <w:t>(depus odată cu oferta)</w:t>
            </w:r>
          </w:p>
        </w:tc>
      </w:tr>
      <w:tr w:rsidR="001451D3" w14:paraId="42F8C258" w14:textId="77777777" w:rsidTr="00686470">
        <w:trPr>
          <w:trHeight w:val="743"/>
        </w:trPr>
        <w:tc>
          <w:tcPr>
            <w:tcW w:w="993" w:type="dxa"/>
            <w:tcBorders>
              <w:top w:val="single" w:sz="4" w:space="0" w:color="000000"/>
              <w:left w:val="single" w:sz="4" w:space="0" w:color="000000"/>
              <w:bottom w:val="single" w:sz="4" w:space="0" w:color="000000"/>
              <w:right w:val="single" w:sz="4" w:space="0" w:color="000000"/>
            </w:tcBorders>
            <w:vAlign w:val="center"/>
          </w:tcPr>
          <w:p w14:paraId="453C3CDE" w14:textId="77777777" w:rsidR="001451D3" w:rsidRDefault="001451D3" w:rsidP="00686470">
            <w:r>
              <w:t>9</w:t>
            </w:r>
          </w:p>
        </w:tc>
        <w:tc>
          <w:tcPr>
            <w:tcW w:w="3404" w:type="dxa"/>
            <w:tcBorders>
              <w:top w:val="single" w:sz="4" w:space="0" w:color="000000"/>
              <w:left w:val="single" w:sz="4" w:space="0" w:color="000000"/>
              <w:bottom w:val="single" w:sz="4" w:space="0" w:color="000000"/>
              <w:right w:val="single" w:sz="4" w:space="0" w:color="000000"/>
            </w:tcBorders>
            <w:vAlign w:val="center"/>
          </w:tcPr>
          <w:p w14:paraId="32F7DA61" w14:textId="77777777" w:rsidR="001451D3" w:rsidRDefault="001451D3" w:rsidP="00686470">
            <w:pPr>
              <w:rPr>
                <w:highlight w:val="white"/>
              </w:rPr>
            </w:pPr>
            <w:r>
              <w:rPr>
                <w:highlight w:val="white"/>
              </w:rPr>
              <w:t>Declarație privind personalul de specialitate propus pentru îndeplinirea contractului (conform Anexei nr.15)</w:t>
            </w:r>
          </w:p>
        </w:tc>
        <w:tc>
          <w:tcPr>
            <w:tcW w:w="3683" w:type="dxa"/>
            <w:tcBorders>
              <w:top w:val="single" w:sz="4" w:space="0" w:color="000000"/>
              <w:left w:val="single" w:sz="4" w:space="0" w:color="000000"/>
              <w:bottom w:val="single" w:sz="4" w:space="0" w:color="000000"/>
              <w:right w:val="single" w:sz="4" w:space="0" w:color="000000"/>
            </w:tcBorders>
            <w:vAlign w:val="center"/>
          </w:tcPr>
          <w:p w14:paraId="69818AE3" w14:textId="77777777" w:rsidR="001451D3" w:rsidRDefault="001451D3" w:rsidP="00686470">
            <w:r>
              <w:t>Ofertantul urmează să despună de personal  calificat ( cu așteptarea certificatelor de atestare)</w:t>
            </w:r>
          </w:p>
          <w:p w14:paraId="29BA0387" w14:textId="77777777" w:rsidR="001451D3" w:rsidRDefault="001451D3" w:rsidP="00686470">
            <w:r>
              <w:t>Semnat electronic de către reprezentantul legal al participantului.</w:t>
            </w:r>
          </w:p>
          <w:p w14:paraId="60261C72" w14:textId="77777777" w:rsidR="001451D3" w:rsidRDefault="001451D3" w:rsidP="00686470"/>
        </w:tc>
        <w:tc>
          <w:tcPr>
            <w:tcW w:w="1701" w:type="dxa"/>
            <w:tcBorders>
              <w:top w:val="single" w:sz="4" w:space="0" w:color="000000"/>
              <w:left w:val="single" w:sz="4" w:space="0" w:color="000000"/>
              <w:bottom w:val="single" w:sz="4" w:space="0" w:color="000000"/>
              <w:right w:val="single" w:sz="4" w:space="0" w:color="000000"/>
            </w:tcBorders>
          </w:tcPr>
          <w:p w14:paraId="311E296A" w14:textId="77777777" w:rsidR="001451D3" w:rsidRDefault="001451D3" w:rsidP="00686470">
            <w:r>
              <w:t>Da</w:t>
            </w:r>
          </w:p>
          <w:p w14:paraId="6D27A5D7" w14:textId="77777777" w:rsidR="001451D3" w:rsidRDefault="001451D3" w:rsidP="00686470">
            <w:r>
              <w:t>Obligatoriu</w:t>
            </w:r>
          </w:p>
          <w:p w14:paraId="25121D3F" w14:textId="77777777" w:rsidR="001451D3" w:rsidRDefault="001451D3" w:rsidP="00686470">
            <w:r>
              <w:t>(depus odată cu oferta)</w:t>
            </w:r>
          </w:p>
        </w:tc>
      </w:tr>
      <w:tr w:rsidR="001451D3" w14:paraId="427B3B81" w14:textId="77777777" w:rsidTr="00686470">
        <w:trPr>
          <w:trHeight w:val="449"/>
        </w:trPr>
        <w:tc>
          <w:tcPr>
            <w:tcW w:w="993" w:type="dxa"/>
            <w:tcBorders>
              <w:top w:val="single" w:sz="4" w:space="0" w:color="000000"/>
              <w:left w:val="single" w:sz="4" w:space="0" w:color="000000"/>
              <w:bottom w:val="single" w:sz="4" w:space="0" w:color="000000"/>
              <w:right w:val="single" w:sz="4" w:space="0" w:color="000000"/>
            </w:tcBorders>
            <w:vAlign w:val="center"/>
          </w:tcPr>
          <w:p w14:paraId="5C44763F" w14:textId="77777777" w:rsidR="001451D3" w:rsidRDefault="001451D3" w:rsidP="00686470">
            <w:r>
              <w:t>10</w:t>
            </w:r>
          </w:p>
        </w:tc>
        <w:tc>
          <w:tcPr>
            <w:tcW w:w="3404" w:type="dxa"/>
            <w:tcBorders>
              <w:top w:val="single" w:sz="4" w:space="0" w:color="000000"/>
              <w:left w:val="single" w:sz="4" w:space="0" w:color="000000"/>
              <w:bottom w:val="single" w:sz="4" w:space="0" w:color="000000"/>
              <w:right w:val="single" w:sz="4" w:space="0" w:color="000000"/>
            </w:tcBorders>
            <w:vAlign w:val="center"/>
          </w:tcPr>
          <w:p w14:paraId="49792547" w14:textId="77777777" w:rsidR="001451D3" w:rsidRDefault="001451D3" w:rsidP="00686470">
            <w:pPr>
              <w:tabs>
                <w:tab w:val="left" w:pos="540"/>
              </w:tabs>
              <w:rPr>
                <w:highlight w:val="white"/>
              </w:rPr>
            </w:pPr>
            <w:r>
              <w:rPr>
                <w:highlight w:val="white"/>
              </w:rPr>
              <w:t>Certificatul de atestare profesională</w:t>
            </w:r>
          </w:p>
        </w:tc>
        <w:tc>
          <w:tcPr>
            <w:tcW w:w="3683" w:type="dxa"/>
            <w:tcBorders>
              <w:top w:val="single" w:sz="4" w:space="0" w:color="000000"/>
              <w:left w:val="single" w:sz="4" w:space="0" w:color="000000"/>
              <w:bottom w:val="single" w:sz="4" w:space="0" w:color="000000"/>
              <w:right w:val="single" w:sz="4" w:space="0" w:color="000000"/>
            </w:tcBorders>
            <w:vAlign w:val="center"/>
          </w:tcPr>
          <w:p w14:paraId="4797FF31" w14:textId="77777777" w:rsidR="001451D3" w:rsidRDefault="001451D3" w:rsidP="00686470">
            <w:r>
              <w:t>Pentru persoanele responsabile ( diriginții de șantier) pentru execuția lucrărilor prevăzute în caietul de sarcini. 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2D25D1F2" w14:textId="77777777" w:rsidR="001451D3" w:rsidRDefault="001451D3" w:rsidP="00686470">
            <w:r>
              <w:t>Da</w:t>
            </w:r>
          </w:p>
          <w:p w14:paraId="1EF3EDE8" w14:textId="77777777" w:rsidR="001451D3" w:rsidRDefault="001451D3" w:rsidP="00686470">
            <w:r>
              <w:t>Obligatoriu</w:t>
            </w:r>
          </w:p>
          <w:p w14:paraId="0EFAB194" w14:textId="77777777" w:rsidR="001451D3" w:rsidRDefault="001451D3" w:rsidP="00686470">
            <w:r>
              <w:t>(depus odată cu oferta)</w:t>
            </w:r>
          </w:p>
        </w:tc>
      </w:tr>
      <w:tr w:rsidR="001451D3" w14:paraId="4772FA15" w14:textId="77777777" w:rsidTr="00686470">
        <w:trPr>
          <w:trHeight w:val="149"/>
        </w:trPr>
        <w:tc>
          <w:tcPr>
            <w:tcW w:w="993" w:type="dxa"/>
            <w:tcBorders>
              <w:top w:val="single" w:sz="4" w:space="0" w:color="000000"/>
              <w:left w:val="single" w:sz="4" w:space="0" w:color="000000"/>
              <w:bottom w:val="single" w:sz="4" w:space="0" w:color="000000"/>
              <w:right w:val="single" w:sz="4" w:space="0" w:color="000000"/>
            </w:tcBorders>
            <w:vAlign w:val="center"/>
          </w:tcPr>
          <w:p w14:paraId="0CA69B4F" w14:textId="77777777" w:rsidR="001451D3" w:rsidRDefault="001451D3" w:rsidP="00686470">
            <w:r>
              <w:t>11</w:t>
            </w:r>
          </w:p>
        </w:tc>
        <w:tc>
          <w:tcPr>
            <w:tcW w:w="3404" w:type="dxa"/>
            <w:tcBorders>
              <w:top w:val="single" w:sz="4" w:space="0" w:color="000000"/>
              <w:left w:val="single" w:sz="4" w:space="0" w:color="000000"/>
              <w:bottom w:val="single" w:sz="4" w:space="0" w:color="000000"/>
              <w:right w:val="single" w:sz="4" w:space="0" w:color="000000"/>
            </w:tcBorders>
            <w:vAlign w:val="center"/>
          </w:tcPr>
          <w:p w14:paraId="6EA0D833" w14:textId="77777777" w:rsidR="001451D3" w:rsidRDefault="001451D3" w:rsidP="00686470">
            <w:pPr>
              <w:tabs>
                <w:tab w:val="left" w:pos="567"/>
              </w:tabs>
              <w:rPr>
                <w:highlight w:val="white"/>
              </w:rPr>
            </w:pPr>
            <w:bookmarkStart w:id="46" w:name="_Hlk194997446"/>
            <w:r>
              <w:rPr>
                <w:highlight w:val="white"/>
              </w:rPr>
              <w:t xml:space="preserve">Manualul Calității </w:t>
            </w:r>
            <w:bookmarkEnd w:id="46"/>
          </w:p>
        </w:tc>
        <w:tc>
          <w:tcPr>
            <w:tcW w:w="3683" w:type="dxa"/>
            <w:tcBorders>
              <w:top w:val="single" w:sz="4" w:space="0" w:color="000000"/>
              <w:left w:val="single" w:sz="4" w:space="0" w:color="000000"/>
              <w:bottom w:val="single" w:sz="4" w:space="0" w:color="000000"/>
              <w:right w:val="single" w:sz="4" w:space="0" w:color="000000"/>
            </w:tcBorders>
            <w:vAlign w:val="center"/>
          </w:tcPr>
          <w:p w14:paraId="2B9306B4" w14:textId="77777777" w:rsidR="001451D3" w:rsidRDefault="001451D3" w:rsidP="00686470">
            <w:pPr>
              <w:tabs>
                <w:tab w:val="left" w:pos="567"/>
              </w:tabs>
            </w:pPr>
            <w:r>
              <w:t>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4274E9B4" w14:textId="77777777" w:rsidR="001451D3" w:rsidRDefault="001451D3" w:rsidP="00686470">
            <w:r>
              <w:t>Da</w:t>
            </w:r>
          </w:p>
          <w:p w14:paraId="1A366EB7" w14:textId="77777777" w:rsidR="001451D3" w:rsidRDefault="001451D3" w:rsidP="00686470">
            <w:r>
              <w:t>Obligatoriu</w:t>
            </w:r>
          </w:p>
          <w:p w14:paraId="35423188" w14:textId="77777777" w:rsidR="001451D3" w:rsidRDefault="001451D3" w:rsidP="00686470">
            <w:r>
              <w:t>(depus odată cu oferta)</w:t>
            </w:r>
          </w:p>
        </w:tc>
      </w:tr>
      <w:tr w:rsidR="001451D3" w14:paraId="6EA97441" w14:textId="77777777" w:rsidTr="00686470">
        <w:trPr>
          <w:trHeight w:val="655"/>
        </w:trPr>
        <w:tc>
          <w:tcPr>
            <w:tcW w:w="993" w:type="dxa"/>
            <w:tcBorders>
              <w:top w:val="single" w:sz="4" w:space="0" w:color="000000"/>
              <w:left w:val="single" w:sz="4" w:space="0" w:color="000000"/>
              <w:bottom w:val="single" w:sz="4" w:space="0" w:color="000000"/>
              <w:right w:val="single" w:sz="4" w:space="0" w:color="000000"/>
            </w:tcBorders>
            <w:vAlign w:val="center"/>
          </w:tcPr>
          <w:p w14:paraId="20F0E301" w14:textId="77777777" w:rsidR="001451D3" w:rsidRDefault="001451D3" w:rsidP="00686470">
            <w:r>
              <w:t>12</w:t>
            </w:r>
          </w:p>
        </w:tc>
        <w:tc>
          <w:tcPr>
            <w:tcW w:w="3404" w:type="dxa"/>
            <w:tcBorders>
              <w:top w:val="single" w:sz="4" w:space="0" w:color="000000"/>
              <w:left w:val="single" w:sz="4" w:space="0" w:color="000000"/>
              <w:bottom w:val="single" w:sz="4" w:space="0" w:color="000000"/>
              <w:right w:val="single" w:sz="4" w:space="0" w:color="000000"/>
            </w:tcBorders>
            <w:vAlign w:val="center"/>
          </w:tcPr>
          <w:p w14:paraId="54415C01" w14:textId="77777777" w:rsidR="001451D3" w:rsidRDefault="001451D3" w:rsidP="00686470">
            <w:pPr>
              <w:tabs>
                <w:tab w:val="left" w:pos="567"/>
              </w:tabs>
              <w:rPr>
                <w:highlight w:val="white"/>
              </w:rPr>
            </w:pPr>
            <w:bookmarkStart w:id="47" w:name="_Hlk194997556"/>
            <w:r>
              <w:rPr>
                <w:highlight w:val="white"/>
              </w:rPr>
              <w:t xml:space="preserve">Dovada accesului la laboratoarele de încercări și teste a lucrărilor și materialelor.  </w:t>
            </w:r>
            <w:bookmarkEnd w:id="47"/>
          </w:p>
        </w:tc>
        <w:tc>
          <w:tcPr>
            <w:tcW w:w="3683" w:type="dxa"/>
            <w:tcBorders>
              <w:top w:val="single" w:sz="4" w:space="0" w:color="000000"/>
              <w:left w:val="single" w:sz="4" w:space="0" w:color="000000"/>
              <w:bottom w:val="single" w:sz="4" w:space="0" w:color="000000"/>
              <w:right w:val="single" w:sz="4" w:space="0" w:color="000000"/>
            </w:tcBorders>
            <w:vAlign w:val="center"/>
          </w:tcPr>
          <w:p w14:paraId="6A736681" w14:textId="77777777" w:rsidR="001451D3" w:rsidRDefault="001451D3" w:rsidP="00686470">
            <w:pPr>
              <w:tabs>
                <w:tab w:val="left" w:pos="567"/>
              </w:tabs>
            </w:pPr>
            <w:r>
              <w:t xml:space="preserve">Contractul cu un laborator de încercări acreditat, Semnat electronic de către reprezentantul legal al participantului. </w:t>
            </w:r>
          </w:p>
          <w:p w14:paraId="68306264" w14:textId="77777777" w:rsidR="001451D3" w:rsidRDefault="001451D3" w:rsidP="00686470">
            <w:pPr>
              <w:tabs>
                <w:tab w:val="left" w:pos="567"/>
              </w:tabs>
            </w:pPr>
          </w:p>
        </w:tc>
        <w:tc>
          <w:tcPr>
            <w:tcW w:w="1701" w:type="dxa"/>
            <w:tcBorders>
              <w:top w:val="single" w:sz="4" w:space="0" w:color="000000"/>
              <w:left w:val="single" w:sz="4" w:space="0" w:color="000000"/>
              <w:bottom w:val="single" w:sz="4" w:space="0" w:color="000000"/>
              <w:right w:val="single" w:sz="4" w:space="0" w:color="000000"/>
            </w:tcBorders>
          </w:tcPr>
          <w:p w14:paraId="233B7603" w14:textId="77777777" w:rsidR="001451D3" w:rsidRDefault="001451D3" w:rsidP="00686470">
            <w:r>
              <w:t>Da</w:t>
            </w:r>
          </w:p>
          <w:p w14:paraId="3B2B2935" w14:textId="77777777" w:rsidR="001451D3" w:rsidRDefault="001451D3" w:rsidP="00686470">
            <w:r>
              <w:t>Obligatoriu</w:t>
            </w:r>
          </w:p>
          <w:p w14:paraId="01D8A11D" w14:textId="77777777" w:rsidR="001451D3" w:rsidRDefault="001451D3" w:rsidP="00686470">
            <w:r>
              <w:t>(depus odată cu oferta)</w:t>
            </w:r>
          </w:p>
        </w:tc>
      </w:tr>
      <w:tr w:rsidR="001451D3" w14:paraId="397A2361" w14:textId="77777777" w:rsidTr="00686470">
        <w:trPr>
          <w:trHeight w:val="655"/>
        </w:trPr>
        <w:tc>
          <w:tcPr>
            <w:tcW w:w="993" w:type="dxa"/>
            <w:tcBorders>
              <w:top w:val="single" w:sz="4" w:space="0" w:color="000000"/>
              <w:left w:val="single" w:sz="4" w:space="0" w:color="000000"/>
              <w:bottom w:val="single" w:sz="4" w:space="0" w:color="000000"/>
              <w:right w:val="single" w:sz="4" w:space="0" w:color="000000"/>
            </w:tcBorders>
            <w:vAlign w:val="center"/>
          </w:tcPr>
          <w:p w14:paraId="75DDCD96" w14:textId="77777777" w:rsidR="001451D3" w:rsidRDefault="001451D3" w:rsidP="00686470">
            <w:r>
              <w:t>13</w:t>
            </w:r>
          </w:p>
        </w:tc>
        <w:tc>
          <w:tcPr>
            <w:tcW w:w="3404" w:type="dxa"/>
            <w:tcBorders>
              <w:top w:val="single" w:sz="4" w:space="0" w:color="000000"/>
              <w:left w:val="single" w:sz="4" w:space="0" w:color="000000"/>
              <w:bottom w:val="single" w:sz="4" w:space="0" w:color="000000"/>
              <w:right w:val="single" w:sz="4" w:space="0" w:color="000000"/>
            </w:tcBorders>
            <w:vAlign w:val="center"/>
          </w:tcPr>
          <w:p w14:paraId="5924DA84" w14:textId="77777777" w:rsidR="001451D3" w:rsidRDefault="001451D3" w:rsidP="00686470">
            <w:pPr>
              <w:tabs>
                <w:tab w:val="left" w:pos="612"/>
              </w:tabs>
              <w:rPr>
                <w:highlight w:val="white"/>
              </w:rPr>
            </w:pPr>
            <w:r>
              <w:rPr>
                <w:highlight w:val="white"/>
              </w:rPr>
              <w:t>Aviz pentru participarea la licitațiile publice ( conform Anexei 22)</w:t>
            </w:r>
          </w:p>
        </w:tc>
        <w:tc>
          <w:tcPr>
            <w:tcW w:w="3683" w:type="dxa"/>
            <w:tcBorders>
              <w:top w:val="single" w:sz="4" w:space="0" w:color="000000"/>
              <w:left w:val="single" w:sz="4" w:space="0" w:color="000000"/>
              <w:bottom w:val="single" w:sz="4" w:space="0" w:color="000000"/>
              <w:right w:val="single" w:sz="4" w:space="0" w:color="000000"/>
            </w:tcBorders>
          </w:tcPr>
          <w:p w14:paraId="75DFF0DD" w14:textId="77777777" w:rsidR="001451D3" w:rsidRDefault="001451D3" w:rsidP="00686470">
            <w:pPr>
              <w:tabs>
                <w:tab w:val="left" w:pos="612"/>
              </w:tabs>
            </w:pPr>
            <w:r>
              <w:t>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2B28323E" w14:textId="77777777" w:rsidR="001451D3" w:rsidRDefault="001451D3" w:rsidP="00686470">
            <w:r>
              <w:t>Da</w:t>
            </w:r>
          </w:p>
          <w:p w14:paraId="401C33FD" w14:textId="77777777" w:rsidR="001451D3" w:rsidRDefault="001451D3" w:rsidP="00686470">
            <w:r>
              <w:t>Obligatoriu</w:t>
            </w:r>
          </w:p>
          <w:p w14:paraId="150344FC" w14:textId="77777777" w:rsidR="001451D3" w:rsidRDefault="001451D3" w:rsidP="00686470">
            <w:r>
              <w:t>(depus odată cu oferta)</w:t>
            </w:r>
          </w:p>
        </w:tc>
      </w:tr>
      <w:tr w:rsidR="001451D3" w14:paraId="5B964925" w14:textId="77777777" w:rsidTr="00686470">
        <w:trPr>
          <w:trHeight w:val="655"/>
        </w:trPr>
        <w:tc>
          <w:tcPr>
            <w:tcW w:w="993" w:type="dxa"/>
            <w:tcBorders>
              <w:top w:val="single" w:sz="4" w:space="0" w:color="000000"/>
              <w:left w:val="single" w:sz="4" w:space="0" w:color="000000"/>
              <w:bottom w:val="single" w:sz="4" w:space="0" w:color="000000"/>
              <w:right w:val="single" w:sz="4" w:space="0" w:color="000000"/>
            </w:tcBorders>
            <w:vAlign w:val="center"/>
          </w:tcPr>
          <w:p w14:paraId="1DAC240C" w14:textId="77777777" w:rsidR="001451D3" w:rsidRDefault="001451D3" w:rsidP="00686470">
            <w:r>
              <w:t>14</w:t>
            </w:r>
          </w:p>
        </w:tc>
        <w:tc>
          <w:tcPr>
            <w:tcW w:w="3404" w:type="dxa"/>
            <w:tcBorders>
              <w:top w:val="single" w:sz="4" w:space="0" w:color="000000"/>
              <w:left w:val="single" w:sz="4" w:space="0" w:color="000000"/>
              <w:bottom w:val="single" w:sz="4" w:space="0" w:color="000000"/>
              <w:right w:val="single" w:sz="4" w:space="0" w:color="000000"/>
            </w:tcBorders>
          </w:tcPr>
          <w:p w14:paraId="6FEF91BC" w14:textId="05A2FDCB" w:rsidR="001451D3" w:rsidRDefault="001451D3" w:rsidP="00686470">
            <w:pPr>
              <w:rPr>
                <w:highlight w:val="white"/>
              </w:rPr>
            </w:pPr>
            <w:bookmarkStart w:id="48" w:name="_Hlk194997731"/>
            <w:r>
              <w:rPr>
                <w:highlight w:val="white"/>
              </w:rPr>
              <w:t xml:space="preserve">Ofertantul trebuie să demonstreze că are pe cont curent bani lichizi minimum 400000,00 lei </w:t>
            </w:r>
            <w:bookmarkEnd w:id="48"/>
          </w:p>
        </w:tc>
        <w:tc>
          <w:tcPr>
            <w:tcW w:w="3683" w:type="dxa"/>
            <w:tcBorders>
              <w:top w:val="single" w:sz="4" w:space="0" w:color="000000"/>
              <w:left w:val="single" w:sz="4" w:space="0" w:color="000000"/>
              <w:bottom w:val="single" w:sz="4" w:space="0" w:color="000000"/>
              <w:right w:val="single" w:sz="4" w:space="0" w:color="000000"/>
            </w:tcBorders>
          </w:tcPr>
          <w:p w14:paraId="54B6CE09" w14:textId="7DFE473F" w:rsidR="001451D3" w:rsidRDefault="001451D3" w:rsidP="00686470">
            <w:r>
              <w:t>Document emis de banca, prin care se confirmă existența resurselor financiare disponibile în sumă minimă de 400000,00 lei, eliberat la maxim 10 zile pînă la data plasării ofertei. Varianta scanată de pe original, confirmată prin semnătura electronică</w:t>
            </w:r>
          </w:p>
        </w:tc>
        <w:tc>
          <w:tcPr>
            <w:tcW w:w="1701" w:type="dxa"/>
            <w:tcBorders>
              <w:top w:val="single" w:sz="4" w:space="0" w:color="000000"/>
              <w:left w:val="single" w:sz="4" w:space="0" w:color="000000"/>
              <w:bottom w:val="single" w:sz="4" w:space="0" w:color="000000"/>
              <w:right w:val="single" w:sz="4" w:space="0" w:color="000000"/>
            </w:tcBorders>
          </w:tcPr>
          <w:p w14:paraId="040B091D" w14:textId="77777777" w:rsidR="001451D3" w:rsidRDefault="001451D3" w:rsidP="00686470">
            <w:r>
              <w:t>Da</w:t>
            </w:r>
          </w:p>
          <w:p w14:paraId="366948D8" w14:textId="77777777" w:rsidR="001451D3" w:rsidRDefault="001451D3" w:rsidP="00686470">
            <w:r>
              <w:t>Obligatoriu</w:t>
            </w:r>
          </w:p>
          <w:p w14:paraId="001C5FDD" w14:textId="77777777" w:rsidR="001451D3" w:rsidRDefault="001451D3" w:rsidP="00686470">
            <w:r>
              <w:t>(depus odată cu oferta)</w:t>
            </w:r>
          </w:p>
        </w:tc>
      </w:tr>
      <w:tr w:rsidR="001451D3" w14:paraId="50A35CF8" w14:textId="77777777" w:rsidTr="00686470">
        <w:trPr>
          <w:trHeight w:val="655"/>
        </w:trPr>
        <w:tc>
          <w:tcPr>
            <w:tcW w:w="993"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F81028F" w14:textId="77777777" w:rsidR="001451D3" w:rsidRDefault="001451D3" w:rsidP="00686470">
            <w:r>
              <w:t>15</w:t>
            </w:r>
          </w:p>
        </w:tc>
        <w:tc>
          <w:tcPr>
            <w:tcW w:w="3404"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034C0251" w14:textId="77777777" w:rsidR="001451D3" w:rsidRDefault="001451D3" w:rsidP="00686470">
            <w:pPr>
              <w:rPr>
                <w:highlight w:val="yellow"/>
              </w:rPr>
            </w:pPr>
            <w:r>
              <w:t xml:space="preserve">Declarație privind confirmarea identității beneficiarilor efectivi și neîncadrarea acestora în situația condamnării pentru participarea la activități ale unor organizații sau grupări </w:t>
            </w:r>
            <w:r>
              <w:lastRenderedPageBreak/>
              <w:t>criminale, pentru corupție,fraudă și/sau spălare de bani.</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16019327" w14:textId="77777777" w:rsidR="001451D3" w:rsidRDefault="001451D3" w:rsidP="00686470">
            <w:r>
              <w:lastRenderedPageBreak/>
              <w:t xml:space="preserve">Operatorul economic desemnat învingător va prezenta în termen de 5 zile de la data comunicării rezultatelor procedurii de achiziție publică. Semnat electronic de către </w:t>
            </w:r>
            <w:r>
              <w:lastRenderedPageBreak/>
              <w:t>reprezentantul legal al Participantului.</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5576FBB6" w14:textId="77777777" w:rsidR="001451D3" w:rsidRDefault="001451D3" w:rsidP="00686470">
            <w:r>
              <w:lastRenderedPageBreak/>
              <w:t>Obligatoriu pentru participantul desemnat cîștigător.</w:t>
            </w:r>
          </w:p>
        </w:tc>
      </w:tr>
      <w:tr w:rsidR="001451D3" w14:paraId="2E99D17C" w14:textId="77777777" w:rsidTr="00686470">
        <w:trPr>
          <w:trHeight w:val="655"/>
        </w:trPr>
        <w:tc>
          <w:tcPr>
            <w:tcW w:w="993"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632667E" w14:textId="77777777" w:rsidR="001451D3" w:rsidRDefault="001451D3" w:rsidP="00686470">
            <w:r>
              <w:t>16</w:t>
            </w:r>
          </w:p>
        </w:tc>
        <w:tc>
          <w:tcPr>
            <w:tcW w:w="3404"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7692C5CA" w14:textId="77777777" w:rsidR="001451D3" w:rsidRDefault="001451D3" w:rsidP="00686470">
            <w:r>
              <w:t>Demonstrarea aceesului la personalul de specialitate necesar pentru îndeplinirea corespunzătoare și în termen a lucrărilor, după cum urmează:</w:t>
            </w:r>
          </w:p>
          <w:p w14:paraId="77BAC44D" w14:textId="77777777" w:rsidR="001451D3" w:rsidRDefault="001451D3" w:rsidP="00686470">
            <w:pPr>
              <w:pStyle w:val="a"/>
              <w:numPr>
                <w:ilvl w:val="0"/>
                <w:numId w:val="0"/>
              </w:numPr>
              <w:ind w:left="170"/>
              <w:rPr>
                <w:highlight w:val="yellow"/>
              </w:rPr>
            </w:pPr>
            <w:r>
              <w:rPr>
                <w:lang w:val="ro-RO"/>
              </w:rPr>
              <w:t>a)</w:t>
            </w:r>
            <w:r w:rsidRPr="002864F6">
              <w:rPr>
                <w:lang w:val="ro-RO"/>
              </w:rPr>
              <w:t>Efectivele</w:t>
            </w:r>
            <w:r>
              <w:rPr>
                <w:lang w:val="ro-RO"/>
              </w:rPr>
              <w:t xml:space="preserve"> medii anuale ale personalului angajat în ultimul an minim 10 persoane; ( până la data de deschidere a ofertelor), confirmate prin acte de la SFS, semnate cu semnătură electronică de către OE</w:t>
            </w:r>
          </w:p>
        </w:tc>
        <w:tc>
          <w:tcPr>
            <w:tcW w:w="3683"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5309A9CB" w14:textId="77777777" w:rsidR="001451D3" w:rsidRDefault="001451D3" w:rsidP="00686470">
            <w:r>
              <w:t>Originalul confirmat prin aplicarea semnăturii electronice, conform Anexei nr.15 din Documentația standart. Date din bilanțul contabil (2024), din care să rezulte efectivele medii anuale ale personalului angajat în ultimul an; acte confermative din partea SFS.</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FFFFFF" w:fill="FFFFFF"/>
          </w:tcPr>
          <w:p w14:paraId="34C3B946" w14:textId="77777777" w:rsidR="001451D3" w:rsidRDefault="001451D3" w:rsidP="00686470">
            <w:r>
              <w:t>Da</w:t>
            </w:r>
          </w:p>
          <w:p w14:paraId="53A774D1" w14:textId="77777777" w:rsidR="001451D3" w:rsidRDefault="001451D3" w:rsidP="00686470">
            <w:r>
              <w:t>Obligatoriu</w:t>
            </w:r>
          </w:p>
          <w:p w14:paraId="5A394D37" w14:textId="77777777" w:rsidR="001451D3" w:rsidRDefault="001451D3" w:rsidP="00686470">
            <w:r>
              <w:t>(depus odată cu oferta)</w:t>
            </w:r>
          </w:p>
          <w:p w14:paraId="63542845" w14:textId="77777777" w:rsidR="001451D3" w:rsidRDefault="001451D3" w:rsidP="00686470"/>
        </w:tc>
      </w:tr>
      <w:tr w:rsidR="001451D3" w14:paraId="64B17F37" w14:textId="77777777" w:rsidTr="00686470">
        <w:trPr>
          <w:trHeight w:val="57"/>
        </w:trPr>
        <w:tc>
          <w:tcPr>
            <w:tcW w:w="993" w:type="dxa"/>
            <w:tcBorders>
              <w:top w:val="single" w:sz="4" w:space="0" w:color="000000"/>
              <w:left w:val="single" w:sz="4" w:space="0" w:color="000000"/>
              <w:bottom w:val="single" w:sz="4" w:space="0" w:color="000000"/>
              <w:right w:val="single" w:sz="4" w:space="0" w:color="000000"/>
            </w:tcBorders>
            <w:vAlign w:val="center"/>
          </w:tcPr>
          <w:p w14:paraId="5E064388" w14:textId="77777777" w:rsidR="001451D3" w:rsidRDefault="001451D3" w:rsidP="00686470">
            <w:r>
              <w:t>17</w:t>
            </w:r>
          </w:p>
        </w:tc>
        <w:tc>
          <w:tcPr>
            <w:tcW w:w="3404" w:type="dxa"/>
            <w:tcBorders>
              <w:top w:val="single" w:sz="4" w:space="0" w:color="000000"/>
              <w:left w:val="single" w:sz="4" w:space="0" w:color="000000"/>
              <w:bottom w:val="single" w:sz="4" w:space="0" w:color="000000"/>
              <w:right w:val="single" w:sz="4" w:space="0" w:color="000000"/>
            </w:tcBorders>
            <w:vAlign w:val="center"/>
          </w:tcPr>
          <w:p w14:paraId="3159AF2B" w14:textId="77777777" w:rsidR="001451D3" w:rsidRDefault="001451D3" w:rsidP="00686470">
            <w:pPr>
              <w:tabs>
                <w:tab w:val="left" w:pos="1134"/>
              </w:tabs>
              <w:rPr>
                <w:highlight w:val="white"/>
              </w:rPr>
            </w:pPr>
            <w:r>
              <w:rPr>
                <w:highlight w:val="white"/>
              </w:rPr>
              <w:t>Certificate emise de organisme independente cu privire la sistemele sau standardele de management  calității lucrărilor conform standartelor ISO în domeniul construcțiilor.</w:t>
            </w:r>
          </w:p>
        </w:tc>
        <w:tc>
          <w:tcPr>
            <w:tcW w:w="3683" w:type="dxa"/>
            <w:tcBorders>
              <w:top w:val="single" w:sz="4" w:space="0" w:color="000000"/>
              <w:left w:val="single" w:sz="4" w:space="0" w:color="000000"/>
              <w:bottom w:val="single" w:sz="4" w:space="0" w:color="000000"/>
              <w:right w:val="single" w:sz="4" w:space="0" w:color="000000"/>
            </w:tcBorders>
            <w:vAlign w:val="center"/>
          </w:tcPr>
          <w:p w14:paraId="58A1DAA3" w14:textId="77777777" w:rsidR="001451D3" w:rsidRDefault="001451D3" w:rsidP="00686470">
            <w:r>
              <w:t xml:space="preserve">Certificat de management a calității ISO 9001;14001;45001 ”sau echivalentul” , aceste trebuie să se raporteze la sistemile de asigurare a calității, bazate pe seriile de standarte europene relevante, certificate de organisme  conforme cu seriile de standarte europene  privind certificarea , sau la standarde internaționale pertinente, emise de organisme acreditate. Valabile la ziua petrecerii concursului. Copiile, confirmate prin aplicarea ștampilei și semnate electronic. </w:t>
            </w:r>
          </w:p>
        </w:tc>
        <w:tc>
          <w:tcPr>
            <w:tcW w:w="1701" w:type="dxa"/>
            <w:tcBorders>
              <w:top w:val="single" w:sz="4" w:space="0" w:color="000000"/>
              <w:left w:val="single" w:sz="4" w:space="0" w:color="000000"/>
              <w:bottom w:val="single" w:sz="4" w:space="0" w:color="000000"/>
              <w:right w:val="single" w:sz="4" w:space="0" w:color="000000"/>
            </w:tcBorders>
          </w:tcPr>
          <w:p w14:paraId="544D8D22" w14:textId="77777777" w:rsidR="001451D3" w:rsidRDefault="001451D3" w:rsidP="00686470">
            <w:r>
              <w:t>Da</w:t>
            </w:r>
          </w:p>
          <w:p w14:paraId="3E2C3D19" w14:textId="77777777" w:rsidR="001451D3" w:rsidRDefault="001451D3" w:rsidP="00686470">
            <w:r>
              <w:t>Obligatoriu</w:t>
            </w:r>
          </w:p>
          <w:p w14:paraId="4230C990" w14:textId="77777777" w:rsidR="001451D3" w:rsidRDefault="001451D3" w:rsidP="00686470">
            <w:r>
              <w:t>(depus odată cu oferta)</w:t>
            </w:r>
          </w:p>
        </w:tc>
      </w:tr>
      <w:tr w:rsidR="001451D3" w14:paraId="69AFB96D" w14:textId="77777777" w:rsidTr="00686470">
        <w:trPr>
          <w:trHeight w:val="610"/>
        </w:trPr>
        <w:tc>
          <w:tcPr>
            <w:tcW w:w="993" w:type="dxa"/>
            <w:tcBorders>
              <w:top w:val="single" w:sz="4" w:space="0" w:color="000000"/>
              <w:left w:val="single" w:sz="4" w:space="0" w:color="000000"/>
              <w:bottom w:val="single" w:sz="4" w:space="0" w:color="000000"/>
              <w:right w:val="single" w:sz="4" w:space="0" w:color="000000"/>
            </w:tcBorders>
            <w:vAlign w:val="center"/>
          </w:tcPr>
          <w:p w14:paraId="086A3C06" w14:textId="77777777" w:rsidR="001451D3" w:rsidRDefault="001451D3" w:rsidP="00686470">
            <w:r>
              <w:t>18</w:t>
            </w:r>
          </w:p>
        </w:tc>
        <w:tc>
          <w:tcPr>
            <w:tcW w:w="3404" w:type="dxa"/>
            <w:tcBorders>
              <w:top w:val="single" w:sz="4" w:space="0" w:color="000000"/>
              <w:left w:val="single" w:sz="4" w:space="0" w:color="000000"/>
              <w:bottom w:val="single" w:sz="4" w:space="0" w:color="000000"/>
              <w:right w:val="single" w:sz="4" w:space="0" w:color="000000"/>
            </w:tcBorders>
            <w:vAlign w:val="center"/>
          </w:tcPr>
          <w:p w14:paraId="6E8D59E4" w14:textId="77777777" w:rsidR="001451D3" w:rsidRDefault="001451D3" w:rsidP="00686470">
            <w:pPr>
              <w:tabs>
                <w:tab w:val="left" w:pos="1134"/>
              </w:tabs>
              <w:rPr>
                <w:highlight w:val="white"/>
              </w:rPr>
            </w:pPr>
            <w:r>
              <w:rPr>
                <w:highlight w:val="white"/>
              </w:rPr>
              <w:t>Certificat de efectuarea sistematică a plăților impozitelor, contribuților eliberate de Inspectoratul fiscal valabil la data deschiderii ofertelor</w:t>
            </w:r>
          </w:p>
        </w:tc>
        <w:tc>
          <w:tcPr>
            <w:tcW w:w="3683" w:type="dxa"/>
            <w:tcBorders>
              <w:top w:val="single" w:sz="4" w:space="0" w:color="000000"/>
              <w:left w:val="single" w:sz="4" w:space="0" w:color="000000"/>
              <w:bottom w:val="single" w:sz="4" w:space="0" w:color="000000"/>
              <w:right w:val="single" w:sz="4" w:space="0" w:color="000000"/>
            </w:tcBorders>
            <w:vAlign w:val="center"/>
          </w:tcPr>
          <w:p w14:paraId="3FBE6402" w14:textId="77777777" w:rsidR="001451D3" w:rsidRDefault="001451D3" w:rsidP="00686470">
            <w:pPr>
              <w:tabs>
                <w:tab w:val="left" w:pos="540"/>
              </w:tabs>
            </w:pPr>
            <w:r>
              <w:t>Descărcat de pe platforma (Mconnect) 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060F7506" w14:textId="77777777" w:rsidR="001451D3" w:rsidRDefault="001451D3" w:rsidP="00686470">
            <w:r>
              <w:t>Da</w:t>
            </w:r>
          </w:p>
          <w:p w14:paraId="1A0927EC" w14:textId="77777777" w:rsidR="001451D3" w:rsidRDefault="001451D3" w:rsidP="00686470">
            <w:r>
              <w:t>Obligatoriu</w:t>
            </w:r>
          </w:p>
          <w:p w14:paraId="6C4D39CF" w14:textId="77777777" w:rsidR="001451D3" w:rsidRDefault="001451D3" w:rsidP="00686470">
            <w:r>
              <w:t>(depus odată cu oferta)</w:t>
            </w:r>
          </w:p>
        </w:tc>
      </w:tr>
      <w:tr w:rsidR="001451D3" w14:paraId="18C0D91D" w14:textId="77777777" w:rsidTr="00686470">
        <w:trPr>
          <w:trHeight w:val="1463"/>
        </w:trPr>
        <w:tc>
          <w:tcPr>
            <w:tcW w:w="993" w:type="dxa"/>
            <w:tcBorders>
              <w:top w:val="single" w:sz="4" w:space="0" w:color="000000"/>
              <w:left w:val="single" w:sz="4" w:space="0" w:color="000000"/>
              <w:bottom w:val="single" w:sz="4" w:space="0" w:color="000000"/>
              <w:right w:val="single" w:sz="4" w:space="0" w:color="000000"/>
            </w:tcBorders>
            <w:vAlign w:val="center"/>
          </w:tcPr>
          <w:p w14:paraId="156974EC" w14:textId="77777777" w:rsidR="001451D3" w:rsidRDefault="001451D3" w:rsidP="00686470">
            <w:r>
              <w:t>19</w:t>
            </w:r>
          </w:p>
        </w:tc>
        <w:tc>
          <w:tcPr>
            <w:tcW w:w="3404" w:type="dxa"/>
            <w:tcBorders>
              <w:top w:val="single" w:sz="4" w:space="0" w:color="000000"/>
              <w:left w:val="single" w:sz="4" w:space="0" w:color="000000"/>
              <w:bottom w:val="single" w:sz="4" w:space="0" w:color="000000"/>
              <w:right w:val="single" w:sz="4" w:space="0" w:color="000000"/>
            </w:tcBorders>
            <w:vAlign w:val="center"/>
          </w:tcPr>
          <w:p w14:paraId="09B751E9" w14:textId="77777777" w:rsidR="001451D3" w:rsidRDefault="001451D3" w:rsidP="00686470">
            <w:pPr>
              <w:rPr>
                <w:highlight w:val="white"/>
              </w:rPr>
            </w:pPr>
            <w:r>
              <w:rPr>
                <w:highlight w:val="white"/>
              </w:rPr>
              <w:t>Extras din registrul de Stat al persoanelor Juridice</w:t>
            </w:r>
          </w:p>
        </w:tc>
        <w:tc>
          <w:tcPr>
            <w:tcW w:w="3683" w:type="dxa"/>
            <w:tcBorders>
              <w:top w:val="single" w:sz="4" w:space="0" w:color="000000"/>
              <w:left w:val="single" w:sz="4" w:space="0" w:color="000000"/>
              <w:bottom w:val="single" w:sz="4" w:space="0" w:color="000000"/>
              <w:right w:val="single" w:sz="4" w:space="0" w:color="000000"/>
            </w:tcBorders>
            <w:vAlign w:val="center"/>
          </w:tcPr>
          <w:p w14:paraId="58CE18C2" w14:textId="77777777" w:rsidR="001451D3" w:rsidRDefault="001451D3" w:rsidP="00686470">
            <w:r>
              <w:t>Semnat electronic de către reprezentantul legal al participantului.</w:t>
            </w:r>
          </w:p>
        </w:tc>
        <w:tc>
          <w:tcPr>
            <w:tcW w:w="1701" w:type="dxa"/>
            <w:tcBorders>
              <w:top w:val="single" w:sz="4" w:space="0" w:color="000000"/>
              <w:left w:val="single" w:sz="4" w:space="0" w:color="000000"/>
              <w:bottom w:val="single" w:sz="4" w:space="0" w:color="000000"/>
              <w:right w:val="single" w:sz="4" w:space="0" w:color="000000"/>
            </w:tcBorders>
          </w:tcPr>
          <w:p w14:paraId="75989E65" w14:textId="77777777" w:rsidR="001451D3" w:rsidRDefault="001451D3" w:rsidP="00686470">
            <w:r>
              <w:t>Obligatoriu</w:t>
            </w:r>
          </w:p>
          <w:p w14:paraId="7B017350" w14:textId="77777777" w:rsidR="001451D3" w:rsidRDefault="001451D3" w:rsidP="00686470">
            <w:r>
              <w:t>(depus odată cu</w:t>
            </w:r>
          </w:p>
          <w:p w14:paraId="01B1B030" w14:textId="77777777" w:rsidR="001451D3" w:rsidRDefault="001451D3" w:rsidP="00686470">
            <w:r>
              <w:t>oferta)</w:t>
            </w:r>
          </w:p>
        </w:tc>
      </w:tr>
      <w:tr w:rsidR="004D44BE" w14:paraId="5270E928" w14:textId="77777777" w:rsidTr="00D6024C">
        <w:trPr>
          <w:trHeight w:val="1463"/>
        </w:trPr>
        <w:tc>
          <w:tcPr>
            <w:tcW w:w="993" w:type="dxa"/>
            <w:tcBorders>
              <w:top w:val="none" w:sz="4" w:space="0" w:color="000000"/>
              <w:left w:val="single" w:sz="8" w:space="0" w:color="000000"/>
              <w:bottom w:val="single" w:sz="8" w:space="0" w:color="000000"/>
              <w:right w:val="single" w:sz="8" w:space="0" w:color="000000"/>
            </w:tcBorders>
          </w:tcPr>
          <w:p w14:paraId="6FC7ABAB" w14:textId="42BE1B11" w:rsidR="004D44BE" w:rsidRDefault="004D44BE" w:rsidP="004D44BE">
            <w:r w:rsidRPr="00DC5471">
              <w:rPr>
                <w:color w:val="000000"/>
                <w:lang w:val="ro-MD"/>
              </w:rPr>
              <w:t>20</w:t>
            </w:r>
          </w:p>
        </w:tc>
        <w:tc>
          <w:tcPr>
            <w:tcW w:w="3404" w:type="dxa"/>
            <w:tcBorders>
              <w:top w:val="none" w:sz="4" w:space="0" w:color="000000"/>
              <w:left w:val="none" w:sz="4" w:space="0" w:color="000000"/>
              <w:bottom w:val="single" w:sz="8" w:space="0" w:color="000000"/>
              <w:right w:val="single" w:sz="8" w:space="0" w:color="000000"/>
            </w:tcBorders>
          </w:tcPr>
          <w:p w14:paraId="5A11A15A" w14:textId="122122F6" w:rsidR="004D44BE" w:rsidRDefault="004D44BE" w:rsidP="004D44BE">
            <w:pPr>
              <w:rPr>
                <w:highlight w:val="white"/>
              </w:rPr>
            </w:pPr>
            <w:r w:rsidRPr="00DC5471">
              <w:rPr>
                <w:lang w:val="ro-MD"/>
              </w:rPr>
              <w:t>Confirmarea vizitei  din partea agentului economic la obiect (proces-verbal/ certificat de vizitare) va fi anexată obligatoriu la oferta depusă.</w:t>
            </w:r>
          </w:p>
        </w:tc>
        <w:tc>
          <w:tcPr>
            <w:tcW w:w="3683" w:type="dxa"/>
            <w:tcBorders>
              <w:top w:val="none" w:sz="4" w:space="0" w:color="000000"/>
              <w:left w:val="none" w:sz="4" w:space="0" w:color="000000"/>
              <w:bottom w:val="single" w:sz="8" w:space="0" w:color="000000"/>
              <w:right w:val="single" w:sz="8" w:space="0" w:color="000000"/>
            </w:tcBorders>
          </w:tcPr>
          <w:p w14:paraId="7167D8A0" w14:textId="1C47024C" w:rsidR="004D44BE" w:rsidRDefault="004D44BE" w:rsidP="004D44BE">
            <w:r w:rsidRPr="00DC5471">
              <w:rPr>
                <w:color w:val="000000" w:themeColor="text1"/>
                <w:lang w:val="ro-MD"/>
              </w:rPr>
              <w:t xml:space="preserve">Vizitarea obiectului de către operatorii economici interesați se va efectua pentru a permite evaluarea corectă a complexității lucrărilor și a condițiilor specifice de pe teren. Vizita se poate efectua oricând până la data-limită de depunere a ofertelor, în baza unei programări prealabile transmise autorității contractante cu cel puțin 24 de ore înainte. Autoritatea contractantă va asigura accesul neîngrădit la locația lucrărilor. Neparticiparea la vizită nu constituie temei pentru respingerea </w:t>
            </w:r>
            <w:r w:rsidRPr="00DC5471">
              <w:rPr>
                <w:color w:val="000000" w:themeColor="text1"/>
                <w:lang w:val="ro-MD"/>
              </w:rPr>
              <w:lastRenderedPageBreak/>
              <w:t>ofertei, conform principiilor tratamentului egal și proporționalității prevăzute la art. 7 din Legea nr. 131/2015 privind achizițiile publice, însă ofertantul își asumă întreaga responsabilitate pentru orice omisiune în fundamentarea prețului ofertei care ar putea rezulta din necunoașterea condițiilor de pe teren.</w:t>
            </w:r>
          </w:p>
        </w:tc>
        <w:tc>
          <w:tcPr>
            <w:tcW w:w="1701" w:type="dxa"/>
            <w:tcBorders>
              <w:top w:val="single" w:sz="4" w:space="0" w:color="000000"/>
              <w:left w:val="single" w:sz="4" w:space="0" w:color="000000"/>
              <w:bottom w:val="single" w:sz="4" w:space="0" w:color="000000"/>
              <w:right w:val="single" w:sz="4" w:space="0" w:color="000000"/>
            </w:tcBorders>
          </w:tcPr>
          <w:p w14:paraId="37EE77A6" w14:textId="77777777" w:rsidR="004D44BE" w:rsidRDefault="004D44BE" w:rsidP="004D44BE"/>
        </w:tc>
      </w:tr>
      <w:tr w:rsidR="004D44BE" w14:paraId="294A37D3" w14:textId="77777777" w:rsidTr="00686470">
        <w:trPr>
          <w:trHeight w:val="126"/>
        </w:trPr>
        <w:tc>
          <w:tcPr>
            <w:tcW w:w="993" w:type="dxa"/>
            <w:tcBorders>
              <w:top w:val="single" w:sz="4" w:space="0" w:color="000000"/>
              <w:left w:val="single" w:sz="4" w:space="0" w:color="000000"/>
              <w:bottom w:val="single" w:sz="4" w:space="0" w:color="000000"/>
              <w:right w:val="single" w:sz="4" w:space="0" w:color="000000"/>
            </w:tcBorders>
            <w:vAlign w:val="center"/>
          </w:tcPr>
          <w:p w14:paraId="3955DF71" w14:textId="77777777" w:rsidR="004D44BE" w:rsidRDefault="004D44BE" w:rsidP="004D44BE">
            <w:pPr>
              <w:jc w:val="center"/>
              <w:rPr>
                <w:b/>
                <w:color w:val="660000"/>
                <w:sz w:val="36"/>
                <w:szCs w:val="36"/>
              </w:rPr>
            </w:pPr>
          </w:p>
        </w:tc>
        <w:tc>
          <w:tcPr>
            <w:tcW w:w="8788" w:type="dxa"/>
            <w:gridSpan w:val="3"/>
            <w:tcBorders>
              <w:top w:val="single" w:sz="4" w:space="0" w:color="000000"/>
              <w:left w:val="single" w:sz="4" w:space="0" w:color="000000"/>
              <w:bottom w:val="single" w:sz="4" w:space="0" w:color="000000"/>
              <w:right w:val="single" w:sz="4" w:space="0" w:color="000000"/>
            </w:tcBorders>
            <w:vAlign w:val="center"/>
          </w:tcPr>
          <w:p w14:paraId="2E69BB7B" w14:textId="77777777" w:rsidR="004D44BE" w:rsidRPr="001451D3" w:rsidRDefault="004D44BE" w:rsidP="004D44BE">
            <w:pPr>
              <w:jc w:val="center"/>
              <w:rPr>
                <w:b/>
                <w:color w:val="660000"/>
                <w:sz w:val="28"/>
                <w:szCs w:val="28"/>
              </w:rPr>
            </w:pPr>
            <w:r w:rsidRPr="001451D3">
              <w:rPr>
                <w:b/>
                <w:sz w:val="28"/>
                <w:szCs w:val="28"/>
              </w:rPr>
              <w:t>Cerințe obligatorii</w:t>
            </w:r>
          </w:p>
        </w:tc>
      </w:tr>
      <w:tr w:rsidR="004D44BE" w14:paraId="0E2054F4" w14:textId="77777777" w:rsidTr="00686470">
        <w:trPr>
          <w:trHeight w:val="2763"/>
        </w:trPr>
        <w:tc>
          <w:tcPr>
            <w:tcW w:w="993" w:type="dxa"/>
            <w:tcBorders>
              <w:top w:val="single" w:sz="4" w:space="0" w:color="000000"/>
              <w:left w:val="single" w:sz="4" w:space="0" w:color="000000"/>
              <w:bottom w:val="single" w:sz="4" w:space="0" w:color="000000"/>
              <w:right w:val="single" w:sz="4" w:space="0" w:color="000000"/>
            </w:tcBorders>
            <w:vAlign w:val="center"/>
          </w:tcPr>
          <w:p w14:paraId="1F4C60D6" w14:textId="24E6C4CF" w:rsidR="004D44BE" w:rsidRDefault="004D44BE" w:rsidP="004D44BE">
            <w:r>
              <w:t>2</w:t>
            </w:r>
            <w:r w:rsidR="007C0181">
              <w:t>1</w:t>
            </w:r>
          </w:p>
        </w:tc>
        <w:tc>
          <w:tcPr>
            <w:tcW w:w="7087" w:type="dxa"/>
            <w:gridSpan w:val="2"/>
            <w:tcBorders>
              <w:top w:val="single" w:sz="4" w:space="0" w:color="000000"/>
              <w:left w:val="single" w:sz="4" w:space="0" w:color="000000"/>
              <w:bottom w:val="single" w:sz="4" w:space="0" w:color="000000"/>
              <w:right w:val="single" w:sz="4" w:space="0" w:color="000000"/>
            </w:tcBorders>
            <w:vAlign w:val="center"/>
          </w:tcPr>
          <w:p w14:paraId="502BBAA6" w14:textId="77777777" w:rsidR="004D44BE" w:rsidRDefault="004D44BE" w:rsidP="004D44BE">
            <w:pPr>
              <w:tabs>
                <w:tab w:val="left" w:pos="463"/>
              </w:tabs>
            </w:pPr>
            <w:r>
              <w:t>Oferta, documentele legate de licitație vor fi întocmite în limba română.</w:t>
            </w:r>
          </w:p>
          <w:p w14:paraId="38A44207" w14:textId="77777777" w:rsidR="004D44BE" w:rsidRDefault="004D44BE" w:rsidP="004D44BE">
            <w:pPr>
              <w:numPr>
                <w:ilvl w:val="0"/>
                <w:numId w:val="57"/>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1085EA93" w14:textId="77777777" w:rsidR="004D44BE" w:rsidRDefault="004D44BE" w:rsidP="004D44BE">
            <w:pPr>
              <w:numPr>
                <w:ilvl w:val="0"/>
                <w:numId w:val="57"/>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sz="4" w:space="0" w:color="000000"/>
              <w:left w:val="single" w:sz="4" w:space="0" w:color="000000"/>
              <w:bottom w:val="single" w:sz="4" w:space="0" w:color="000000"/>
              <w:right w:val="single" w:sz="4" w:space="0" w:color="000000"/>
            </w:tcBorders>
          </w:tcPr>
          <w:p w14:paraId="7C84CFAF" w14:textId="77777777" w:rsidR="004D44BE" w:rsidRDefault="004D44BE" w:rsidP="004D44BE">
            <w:r>
              <w:t>Da</w:t>
            </w:r>
          </w:p>
        </w:tc>
      </w:tr>
    </w:tbl>
    <w:p w14:paraId="0967C92B" w14:textId="77777777" w:rsidR="001451D3" w:rsidRDefault="001451D3" w:rsidP="001451D3"/>
    <w:p w14:paraId="6D9D36C2" w14:textId="77777777" w:rsidR="001451D3" w:rsidRDefault="001451D3" w:rsidP="001451D3">
      <w:pPr>
        <w:tabs>
          <w:tab w:val="right" w:pos="426"/>
        </w:tabs>
        <w:ind w:left="360"/>
      </w:pPr>
    </w:p>
    <w:p w14:paraId="434A9CE6" w14:textId="77777777" w:rsidR="001451D3" w:rsidRPr="001451D3" w:rsidRDefault="001451D3" w:rsidP="001451D3">
      <w:pPr>
        <w:tabs>
          <w:tab w:val="left" w:pos="1134"/>
        </w:tabs>
        <w:ind w:left="360"/>
      </w:pPr>
      <w:r w:rsidRPr="001451D3">
        <w:t xml:space="preserve">Termenul de garanție a lucrărilor sau serviciilor de proiectare și de lucrări </w:t>
      </w:r>
      <w:r w:rsidRPr="001451D3">
        <w:rPr>
          <w:b/>
          <w:bCs/>
          <w:u w:val="single"/>
        </w:rPr>
        <w:t>min. 5 ani</w:t>
      </w:r>
      <w:r w:rsidRPr="001451D3">
        <w:t>. La finalizarea contractului operatorul economic va elibera Beneficiarului un certificat de garanție pentru lucrările executate.</w:t>
      </w:r>
    </w:p>
    <w:p w14:paraId="2071F71A" w14:textId="0D7B60A8" w:rsidR="001451D3" w:rsidRPr="001451D3" w:rsidRDefault="001451D3" w:rsidP="001451D3">
      <w:pPr>
        <w:tabs>
          <w:tab w:val="right" w:pos="426"/>
        </w:tabs>
        <w:jc w:val="both"/>
      </w:pPr>
      <w:r w:rsidRPr="001451D3">
        <w:rPr>
          <w:b/>
          <w:bCs/>
        </w:rPr>
        <w:t>2</w:t>
      </w:r>
      <w:r w:rsidR="007C0181">
        <w:rPr>
          <w:b/>
          <w:bCs/>
        </w:rPr>
        <w:t>2</w:t>
      </w:r>
      <w:r w:rsidRPr="001451D3">
        <w:rPr>
          <w:b/>
          <w:bCs/>
        </w:rPr>
        <w:t>.</w:t>
      </w:r>
      <w:r w:rsidRPr="001451D3">
        <w:t xml:space="preserve"> Motivul recurgerii la procedura accelerată (în cazul licitației deschise, restrânse și a procedurii negociate), după caz: </w:t>
      </w:r>
      <w:r w:rsidRPr="001451D3">
        <w:rPr>
          <w:b/>
          <w:bCs/>
          <w:i/>
          <w:iCs/>
          <w:u w:val="single"/>
        </w:rPr>
        <w:t>- nu este cazul</w:t>
      </w:r>
    </w:p>
    <w:p w14:paraId="4F21683A" w14:textId="65C6AB88" w:rsidR="001451D3" w:rsidRPr="001451D3" w:rsidRDefault="001451D3" w:rsidP="001451D3">
      <w:pPr>
        <w:tabs>
          <w:tab w:val="right" w:pos="426"/>
        </w:tabs>
        <w:jc w:val="both"/>
      </w:pPr>
      <w:r w:rsidRPr="001451D3">
        <w:rPr>
          <w:b/>
          <w:bCs/>
        </w:rPr>
        <w:t>2</w:t>
      </w:r>
      <w:r w:rsidR="007C0181">
        <w:rPr>
          <w:b/>
          <w:bCs/>
        </w:rPr>
        <w:t>3</w:t>
      </w:r>
      <w:r w:rsidRPr="001451D3">
        <w:rPr>
          <w:b/>
          <w:bCs/>
        </w:rPr>
        <w:t>.</w:t>
      </w:r>
      <w:r w:rsidRPr="001451D3">
        <w:t xml:space="preserve"> Tehnici și instrumente specifice de atribuire (dacă este cazul specificați dacă se va utiliza acordul-cadru, sistemul dinamic de achiziție sau licitația electronică): </w:t>
      </w:r>
      <w:r w:rsidRPr="001451D3">
        <w:rPr>
          <w:b/>
          <w:bCs/>
          <w:i/>
          <w:iCs/>
          <w:u w:val="single"/>
        </w:rPr>
        <w:t>- nu este cazul</w:t>
      </w:r>
    </w:p>
    <w:p w14:paraId="4FA8535C" w14:textId="10B86275" w:rsidR="001451D3" w:rsidRPr="001451D3" w:rsidRDefault="001451D3" w:rsidP="001451D3">
      <w:pPr>
        <w:tabs>
          <w:tab w:val="right" w:pos="426"/>
        </w:tabs>
      </w:pPr>
      <w:r w:rsidRPr="001451D3">
        <w:rPr>
          <w:b/>
          <w:bCs/>
        </w:rPr>
        <w:t>2</w:t>
      </w:r>
      <w:r w:rsidR="007C0181">
        <w:rPr>
          <w:b/>
          <w:bCs/>
        </w:rPr>
        <w:t>4</w:t>
      </w:r>
      <w:r w:rsidRPr="001451D3">
        <w:rPr>
          <w:b/>
          <w:bCs/>
        </w:rPr>
        <w:t>.</w:t>
      </w:r>
      <w:r w:rsidRPr="001451D3">
        <w:t xml:space="preserve"> Condiții speciale de care depinde îndeplinirea contractului (indicați după caz): </w:t>
      </w:r>
      <w:r w:rsidRPr="001451D3">
        <w:rPr>
          <w:b/>
          <w:bCs/>
          <w:i/>
          <w:iCs/>
          <w:u w:val="single"/>
        </w:rPr>
        <w:t>- nu este cazul</w:t>
      </w:r>
    </w:p>
    <w:p w14:paraId="0792C58B" w14:textId="50C41338" w:rsidR="001451D3" w:rsidRPr="001451D3" w:rsidRDefault="001451D3" w:rsidP="001451D3">
      <w:pPr>
        <w:tabs>
          <w:tab w:val="right" w:pos="426"/>
        </w:tabs>
      </w:pPr>
      <w:r w:rsidRPr="001451D3">
        <w:rPr>
          <w:b/>
          <w:bCs/>
        </w:rPr>
        <w:t>2</w:t>
      </w:r>
      <w:r w:rsidR="007C0181">
        <w:rPr>
          <w:b/>
          <w:bCs/>
        </w:rPr>
        <w:t>5</w:t>
      </w:r>
      <w:r w:rsidRPr="001451D3">
        <w:rPr>
          <w:b/>
          <w:bCs/>
        </w:rPr>
        <w:t>.</w:t>
      </w:r>
      <w:r w:rsidRPr="001451D3">
        <w:t xml:space="preserve"> Ofertele se prezintă în valută </w:t>
      </w:r>
      <w:r w:rsidRPr="001451D3">
        <w:rPr>
          <w:b/>
          <w:bCs/>
        </w:rPr>
        <w:t>MDL</w:t>
      </w:r>
    </w:p>
    <w:p w14:paraId="24B12629" w14:textId="70B75C3A" w:rsidR="001451D3" w:rsidRPr="001451D3" w:rsidRDefault="001451D3" w:rsidP="001451D3">
      <w:pPr>
        <w:tabs>
          <w:tab w:val="right" w:pos="426"/>
        </w:tabs>
      </w:pPr>
      <w:r w:rsidRPr="001451D3">
        <w:rPr>
          <w:b/>
          <w:bCs/>
        </w:rPr>
        <w:t>2</w:t>
      </w:r>
      <w:r w:rsidR="007C0181">
        <w:rPr>
          <w:b/>
          <w:bCs/>
        </w:rPr>
        <w:t>6</w:t>
      </w:r>
      <w:r w:rsidRPr="001451D3">
        <w:rPr>
          <w:b/>
          <w:bCs/>
        </w:rPr>
        <w:t>.</w:t>
      </w:r>
      <w:r w:rsidRPr="001451D3">
        <w:t xml:space="preserve">  Criteriul de evaluare aplicat pentru atribuirea contractului: </w:t>
      </w:r>
      <w:r w:rsidRPr="001451D3">
        <w:rPr>
          <w:b/>
          <w:bCs/>
          <w:color w:val="0C343D"/>
          <w:u w:val="single"/>
        </w:rPr>
        <w:t xml:space="preserve">Prețul cel mai scăzut </w:t>
      </w:r>
    </w:p>
    <w:p w14:paraId="3B11C35E" w14:textId="2D3E96E2" w:rsidR="001451D3" w:rsidRPr="001451D3" w:rsidRDefault="001451D3" w:rsidP="001451D3">
      <w:pPr>
        <w:tabs>
          <w:tab w:val="right" w:pos="426"/>
        </w:tabs>
      </w:pPr>
      <w:r w:rsidRPr="001451D3">
        <w:rPr>
          <w:b/>
          <w:bCs/>
        </w:rPr>
        <w:t>2</w:t>
      </w:r>
      <w:r w:rsidR="007C0181">
        <w:rPr>
          <w:b/>
          <w:bCs/>
        </w:rPr>
        <w:t>7</w:t>
      </w:r>
      <w:r w:rsidRPr="001451D3">
        <w:rPr>
          <w:b/>
          <w:bCs/>
        </w:rPr>
        <w:t>.</w:t>
      </w:r>
      <w:r w:rsidRPr="001451D3">
        <w:t>Termenul limită de depunere/deschidere a ofertelor:</w:t>
      </w:r>
    </w:p>
    <w:p w14:paraId="3380CA23" w14:textId="77777777" w:rsidR="001451D3" w:rsidRPr="001451D3" w:rsidRDefault="001451D3" w:rsidP="001451D3">
      <w:pPr>
        <w:pStyle w:val="a"/>
        <w:numPr>
          <w:ilvl w:val="0"/>
          <w:numId w:val="58"/>
        </w:numPr>
        <w:tabs>
          <w:tab w:val="right" w:pos="426"/>
        </w:tabs>
      </w:pPr>
      <w:r w:rsidRPr="001451D3">
        <w:t xml:space="preserve"> conform SIA RSAP /</w:t>
      </w:r>
      <w:proofErr w:type="spellStart"/>
      <w:r w:rsidRPr="001451D3">
        <w:t>până</w:t>
      </w:r>
      <w:proofErr w:type="spellEnd"/>
      <w:r w:rsidRPr="001451D3">
        <w:t xml:space="preserve"> la:  - conform SIA RSAP</w:t>
      </w:r>
    </w:p>
    <w:p w14:paraId="6ED76426" w14:textId="77777777" w:rsidR="001451D3" w:rsidRPr="001451D3" w:rsidRDefault="001451D3" w:rsidP="001451D3">
      <w:pPr>
        <w:pStyle w:val="a"/>
        <w:numPr>
          <w:ilvl w:val="0"/>
          <w:numId w:val="58"/>
        </w:numPr>
        <w:tabs>
          <w:tab w:val="right" w:pos="426"/>
        </w:tabs>
      </w:pPr>
      <w:r w:rsidRPr="001451D3">
        <w:t xml:space="preserve"> pe:  - conform SIA RSAP</w:t>
      </w:r>
    </w:p>
    <w:p w14:paraId="5829F1ED" w14:textId="0FC209E4" w:rsidR="001451D3" w:rsidRPr="001451D3" w:rsidRDefault="001451D3" w:rsidP="001451D3">
      <w:pPr>
        <w:tabs>
          <w:tab w:val="right" w:pos="426"/>
        </w:tabs>
      </w:pPr>
      <w:r w:rsidRPr="001451D3">
        <w:rPr>
          <w:b/>
          <w:bCs/>
        </w:rPr>
        <w:t>2</w:t>
      </w:r>
      <w:r w:rsidR="007C0181">
        <w:rPr>
          <w:b/>
          <w:bCs/>
        </w:rPr>
        <w:t>8</w:t>
      </w:r>
      <w:r w:rsidRPr="001451D3">
        <w:rPr>
          <w:b/>
          <w:bCs/>
        </w:rPr>
        <w:t>.</w:t>
      </w:r>
      <w:r w:rsidRPr="001451D3">
        <w:t xml:space="preserve"> Adresa la care trebuie transmise ofertele sau cererile de participare: SIA RSAP</w:t>
      </w:r>
    </w:p>
    <w:p w14:paraId="5C32EF22" w14:textId="1C0EAF89" w:rsidR="001451D3" w:rsidRPr="001451D3" w:rsidRDefault="007C0181" w:rsidP="001451D3">
      <w:pPr>
        <w:tabs>
          <w:tab w:val="right" w:pos="426"/>
        </w:tabs>
      </w:pPr>
      <w:r>
        <w:rPr>
          <w:b/>
          <w:bCs/>
        </w:rPr>
        <w:t>29</w:t>
      </w:r>
      <w:r w:rsidR="001451D3" w:rsidRPr="001451D3">
        <w:rPr>
          <w:b/>
          <w:bCs/>
        </w:rPr>
        <w:t xml:space="preserve">. </w:t>
      </w:r>
      <w:r w:rsidR="001451D3" w:rsidRPr="001451D3">
        <w:t>Ofertele sau cererile de participare vor fi depuse electronic prin intermediul SIA RSAP</w:t>
      </w:r>
    </w:p>
    <w:p w14:paraId="290CC39E" w14:textId="57F51268" w:rsidR="001451D3" w:rsidRPr="001451D3" w:rsidRDefault="001451D3" w:rsidP="001451D3">
      <w:pPr>
        <w:tabs>
          <w:tab w:val="right" w:pos="426"/>
        </w:tabs>
      </w:pPr>
      <w:r w:rsidRPr="001451D3">
        <w:rPr>
          <w:b/>
          <w:bCs/>
        </w:rPr>
        <w:t>3</w:t>
      </w:r>
      <w:r w:rsidR="007C0181">
        <w:rPr>
          <w:b/>
          <w:bCs/>
        </w:rPr>
        <w:t>0</w:t>
      </w:r>
      <w:r w:rsidRPr="001451D3">
        <w:rPr>
          <w:b/>
          <w:bCs/>
        </w:rPr>
        <w:t>.</w:t>
      </w:r>
      <w:r w:rsidRPr="001451D3">
        <w:t>Termenul de valabilitate a ofertelor: 60 zile</w:t>
      </w:r>
    </w:p>
    <w:p w14:paraId="69B95D30" w14:textId="1A62C685" w:rsidR="001451D3" w:rsidRPr="001451D3" w:rsidRDefault="001451D3" w:rsidP="001451D3">
      <w:pPr>
        <w:tabs>
          <w:tab w:val="right" w:pos="426"/>
        </w:tabs>
      </w:pPr>
      <w:r w:rsidRPr="001451D3">
        <w:rPr>
          <w:b/>
          <w:bCs/>
        </w:rPr>
        <w:t>3</w:t>
      </w:r>
      <w:r w:rsidR="007C0181">
        <w:rPr>
          <w:b/>
          <w:bCs/>
        </w:rPr>
        <w:t>1</w:t>
      </w:r>
      <w:r w:rsidRPr="001451D3">
        <w:rPr>
          <w:b/>
          <w:bCs/>
        </w:rPr>
        <w:t>.</w:t>
      </w:r>
      <w:r w:rsidRPr="001451D3">
        <w:t xml:space="preserve"> Locul deschiderii ofertelor: conform SIA RSAP</w:t>
      </w:r>
    </w:p>
    <w:p w14:paraId="0738DDA5" w14:textId="2E3692EF" w:rsidR="001451D3" w:rsidRPr="001451D3" w:rsidRDefault="001451D3" w:rsidP="001451D3">
      <w:pPr>
        <w:tabs>
          <w:tab w:val="right" w:pos="426"/>
        </w:tabs>
      </w:pPr>
      <w:r w:rsidRPr="001451D3">
        <w:rPr>
          <w:b/>
          <w:bCs/>
        </w:rPr>
        <w:t>3</w:t>
      </w:r>
      <w:r w:rsidR="007C0181">
        <w:rPr>
          <w:b/>
          <w:bCs/>
        </w:rPr>
        <w:t>2</w:t>
      </w:r>
      <w:r w:rsidRPr="001451D3">
        <w:rPr>
          <w:b/>
          <w:bCs/>
        </w:rPr>
        <w:t>.</w:t>
      </w:r>
      <w:r w:rsidRPr="001451D3">
        <w:t>Ofertele întârziate vor fi respinse.</w:t>
      </w:r>
    </w:p>
    <w:p w14:paraId="2B9BC94D" w14:textId="77777777" w:rsidR="001451D3" w:rsidRPr="001451D3" w:rsidRDefault="001451D3" w:rsidP="001451D3">
      <w:pPr>
        <w:tabs>
          <w:tab w:val="right" w:pos="426"/>
        </w:tabs>
        <w:ind w:left="720"/>
      </w:pPr>
      <w:r w:rsidRPr="001451D3">
        <w:t>Persoanele autorizate să asiste la deschiderea ofertelor:</w:t>
      </w:r>
      <w:r w:rsidRPr="001451D3">
        <w:br/>
        <w:t>Ofertanții sau reprezentanții acestora au dreptul să participe la deschiderea ofertelor, cu excepția cazului când ofertele au fost depuse prin SIA RSAP.</w:t>
      </w:r>
    </w:p>
    <w:p w14:paraId="128657F5" w14:textId="32CD10CC" w:rsidR="001451D3" w:rsidRPr="001451D3" w:rsidRDefault="001451D3" w:rsidP="001451D3">
      <w:pPr>
        <w:tabs>
          <w:tab w:val="right" w:pos="426"/>
        </w:tabs>
        <w:jc w:val="both"/>
      </w:pPr>
      <w:r w:rsidRPr="001451D3">
        <w:rPr>
          <w:b/>
          <w:bCs/>
        </w:rPr>
        <w:t>3</w:t>
      </w:r>
      <w:r w:rsidR="007C0181">
        <w:rPr>
          <w:b/>
          <w:bCs/>
        </w:rPr>
        <w:t>3</w:t>
      </w:r>
      <w:r w:rsidRPr="001451D3">
        <w:rPr>
          <w:b/>
          <w:bCs/>
        </w:rPr>
        <w:t>.</w:t>
      </w:r>
      <w:r w:rsidRPr="001451D3">
        <w:t xml:space="preserve">Limba sau limbile în care trebuie redactate ofertele sau cererile de participare: </w:t>
      </w:r>
      <w:r w:rsidRPr="001451D3">
        <w:rPr>
          <w:b/>
          <w:color w:val="0C343D"/>
        </w:rPr>
        <w:t>Limba de stat</w:t>
      </w:r>
    </w:p>
    <w:p w14:paraId="46E90255" w14:textId="21F5BE9C" w:rsidR="001451D3" w:rsidRPr="001451D3" w:rsidRDefault="001451D3" w:rsidP="001451D3">
      <w:pPr>
        <w:tabs>
          <w:tab w:val="right" w:pos="426"/>
        </w:tabs>
      </w:pPr>
      <w:r w:rsidRPr="001451D3">
        <w:rPr>
          <w:b/>
          <w:bCs/>
        </w:rPr>
        <w:t>3</w:t>
      </w:r>
      <w:r w:rsidR="007C0181">
        <w:rPr>
          <w:b/>
          <w:bCs/>
        </w:rPr>
        <w:t>4</w:t>
      </w:r>
      <w:r w:rsidRPr="001451D3">
        <w:rPr>
          <w:b/>
          <w:bCs/>
        </w:rPr>
        <w:t>.</w:t>
      </w:r>
      <w:r w:rsidRPr="001451D3">
        <w:t xml:space="preserve">Respectivul contract se referă la un proiect și/sau program finanțat din fonduri ale Uniunii Europene: </w:t>
      </w:r>
      <w:r w:rsidRPr="001451D3">
        <w:rPr>
          <w:b/>
          <w:bCs/>
          <w:i/>
          <w:iCs/>
          <w:u w:val="single"/>
        </w:rPr>
        <w:t xml:space="preserve">nu </w:t>
      </w:r>
    </w:p>
    <w:p w14:paraId="740B56C9" w14:textId="2D2FAE2A" w:rsidR="001451D3" w:rsidRPr="001451D3" w:rsidRDefault="001451D3" w:rsidP="001451D3">
      <w:pPr>
        <w:tabs>
          <w:tab w:val="right" w:pos="426"/>
        </w:tabs>
      </w:pPr>
      <w:r w:rsidRPr="001451D3">
        <w:rPr>
          <w:b/>
          <w:bCs/>
        </w:rPr>
        <w:t>3</w:t>
      </w:r>
      <w:r w:rsidR="007C0181">
        <w:rPr>
          <w:b/>
          <w:bCs/>
        </w:rPr>
        <w:t>5</w:t>
      </w:r>
      <w:r w:rsidRPr="001451D3">
        <w:rPr>
          <w:b/>
          <w:bCs/>
        </w:rPr>
        <w:t>.</w:t>
      </w:r>
      <w:r w:rsidRPr="001451D3">
        <w:t>Denumirea și adresa organismului competent de soluționare a contestațiilor:</w:t>
      </w:r>
    </w:p>
    <w:p w14:paraId="720D4A0A" w14:textId="77777777" w:rsidR="001451D3" w:rsidRPr="001451D3" w:rsidRDefault="001451D3" w:rsidP="001451D3">
      <w:pPr>
        <w:tabs>
          <w:tab w:val="right" w:pos="426"/>
        </w:tabs>
        <w:ind w:left="720"/>
      </w:pPr>
      <w:r w:rsidRPr="001451D3">
        <w:t>Agenția Națională pentru Soluționarea Contestațiilor</w:t>
      </w:r>
    </w:p>
    <w:p w14:paraId="02DE4691" w14:textId="77777777" w:rsidR="001451D3" w:rsidRPr="001451D3" w:rsidRDefault="001451D3" w:rsidP="001451D3">
      <w:pPr>
        <w:tabs>
          <w:tab w:val="right" w:pos="426"/>
        </w:tabs>
        <w:ind w:left="720"/>
      </w:pPr>
      <w:r w:rsidRPr="001451D3">
        <w:t>Adresa: mun. Chișinău, bd. Ștefan cel Mare și Sfânt nr.124 (et.4), MD 2001;</w:t>
      </w:r>
    </w:p>
    <w:p w14:paraId="2445CF91" w14:textId="77777777" w:rsidR="001451D3" w:rsidRPr="001451D3" w:rsidRDefault="001451D3" w:rsidP="001451D3">
      <w:pPr>
        <w:tabs>
          <w:tab w:val="right" w:pos="426"/>
        </w:tabs>
        <w:ind w:left="720"/>
      </w:pPr>
      <w:r w:rsidRPr="001451D3">
        <w:t>Tel/Fax/email: 022-820 652, 022 820-651, contestatii@ansc.md</w:t>
      </w:r>
    </w:p>
    <w:p w14:paraId="2538AB92" w14:textId="46633708" w:rsidR="001451D3" w:rsidRPr="001451D3" w:rsidRDefault="001451D3" w:rsidP="001451D3">
      <w:pPr>
        <w:tabs>
          <w:tab w:val="right" w:pos="426"/>
        </w:tabs>
      </w:pPr>
      <w:r w:rsidRPr="001451D3">
        <w:rPr>
          <w:b/>
          <w:bCs/>
        </w:rPr>
        <w:t>3</w:t>
      </w:r>
      <w:r w:rsidR="007C0181">
        <w:rPr>
          <w:b/>
          <w:bCs/>
        </w:rPr>
        <w:t>6</w:t>
      </w:r>
      <w:r w:rsidRPr="001451D3">
        <w:rPr>
          <w:b/>
          <w:bCs/>
        </w:rPr>
        <w:t>.</w:t>
      </w:r>
      <w:r w:rsidRPr="001451D3">
        <w:t xml:space="preserve">Data (datele) și referința (referințele) publicărilor anterioare în Jurnalul Oficial al Uniunii Europene privind contractul (contractele) la care se referă anunțul respectiv (dacă este cazul): </w:t>
      </w:r>
    </w:p>
    <w:p w14:paraId="0A1ACBDF" w14:textId="136A2698" w:rsidR="001451D3" w:rsidRPr="001451D3" w:rsidRDefault="001451D3" w:rsidP="001451D3">
      <w:pPr>
        <w:tabs>
          <w:tab w:val="right" w:pos="426"/>
        </w:tabs>
      </w:pPr>
      <w:r w:rsidRPr="001451D3">
        <w:rPr>
          <w:b/>
          <w:bCs/>
        </w:rPr>
        <w:lastRenderedPageBreak/>
        <w:t>3</w:t>
      </w:r>
      <w:r w:rsidR="007C0181">
        <w:rPr>
          <w:b/>
          <w:bCs/>
        </w:rPr>
        <w:t>7</w:t>
      </w:r>
      <w:r w:rsidRPr="001451D3">
        <w:rPr>
          <w:b/>
          <w:bCs/>
        </w:rPr>
        <w:t>.</w:t>
      </w:r>
      <w:r w:rsidRPr="001451D3">
        <w:t xml:space="preserve">În cazul achizițiilor periodice, calendarul estimat pentru publicarea anunțurilor viitoare: </w:t>
      </w:r>
      <w:r w:rsidRPr="001451D3">
        <w:rPr>
          <w:b/>
          <w:bCs/>
          <w:i/>
          <w:iCs/>
          <w:u w:val="single"/>
        </w:rPr>
        <w:t>nu e cazul</w:t>
      </w:r>
    </w:p>
    <w:p w14:paraId="410BD698" w14:textId="32729BFE" w:rsidR="001451D3" w:rsidRPr="001451D3" w:rsidRDefault="001451D3" w:rsidP="007C0181">
      <w:pPr>
        <w:tabs>
          <w:tab w:val="right" w:pos="426"/>
        </w:tabs>
      </w:pPr>
      <w:r w:rsidRPr="001451D3">
        <w:rPr>
          <w:b/>
          <w:bCs/>
        </w:rPr>
        <w:t>3</w:t>
      </w:r>
      <w:r w:rsidR="007C0181">
        <w:rPr>
          <w:b/>
          <w:bCs/>
        </w:rPr>
        <w:t>8</w:t>
      </w:r>
      <w:r w:rsidRPr="001451D3">
        <w:rPr>
          <w:b/>
          <w:bCs/>
        </w:rPr>
        <w:t>.</w:t>
      </w:r>
      <w:r w:rsidRPr="001451D3">
        <w:t xml:space="preserve">Data publicării anunțului de intenție sau, după caz, precizarea că nu a fost publicat un astfel de anunţ: </w:t>
      </w:r>
      <w:r w:rsidRPr="001451D3">
        <w:rPr>
          <w:b/>
          <w:bCs/>
          <w:i/>
          <w:iCs/>
          <w:u w:val="single"/>
        </w:rPr>
        <w:t>nu e cazul</w:t>
      </w:r>
    </w:p>
    <w:p w14:paraId="7E3461FA" w14:textId="247DE250" w:rsidR="001451D3" w:rsidRPr="001451D3" w:rsidRDefault="007C0181" w:rsidP="001451D3">
      <w:pPr>
        <w:tabs>
          <w:tab w:val="right" w:pos="426"/>
        </w:tabs>
      </w:pPr>
      <w:r>
        <w:rPr>
          <w:b/>
          <w:bCs/>
        </w:rPr>
        <w:t>39</w:t>
      </w:r>
      <w:r w:rsidR="001451D3" w:rsidRPr="001451D3">
        <w:rPr>
          <w:b/>
          <w:bCs/>
        </w:rPr>
        <w:t>.</w:t>
      </w:r>
      <w:r w:rsidR="001451D3" w:rsidRPr="001451D3">
        <w:t xml:space="preserve">Data transmiterii spre publicare a anunțului de participare - </w:t>
      </w:r>
      <w:r w:rsidR="001451D3" w:rsidRPr="001451D3">
        <w:rPr>
          <w:b/>
          <w:bCs/>
          <w:i/>
          <w:iCs/>
          <w:u w:val="single"/>
        </w:rPr>
        <w:t>nu e cazul</w:t>
      </w:r>
      <w:r w:rsidR="001451D3" w:rsidRPr="001451D3">
        <w:t xml:space="preserve"> </w:t>
      </w:r>
    </w:p>
    <w:p w14:paraId="3A9FAF14" w14:textId="526E1BDB" w:rsidR="001451D3" w:rsidRPr="001451D3" w:rsidRDefault="001451D3" w:rsidP="001451D3">
      <w:pPr>
        <w:tabs>
          <w:tab w:val="right" w:pos="426"/>
        </w:tabs>
      </w:pPr>
      <w:r w:rsidRPr="001451D3">
        <w:rPr>
          <w:b/>
          <w:bCs/>
        </w:rPr>
        <w:t>4</w:t>
      </w:r>
      <w:r w:rsidR="007C0181">
        <w:rPr>
          <w:b/>
          <w:bCs/>
        </w:rPr>
        <w:t>0</w:t>
      </w:r>
      <w:r w:rsidRPr="001451D3">
        <w:rPr>
          <w:b/>
          <w:bCs/>
        </w:rPr>
        <w:t>.</w:t>
      </w:r>
      <w:r w:rsidRPr="001451D3">
        <w:t>În cadrul procedurii de achiziție publică se va utiliza/accepta:</w:t>
      </w:r>
    </w:p>
    <w:tbl>
      <w:tblPr>
        <w:tblStyle w:val="StGen2"/>
        <w:tblW w:w="8415" w:type="dxa"/>
        <w:tblInd w:w="987"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600" w:firstRow="0" w:lastRow="0" w:firstColumn="0" w:lastColumn="0" w:noHBand="1" w:noVBand="1"/>
      </w:tblPr>
      <w:tblGrid>
        <w:gridCol w:w="4830"/>
        <w:gridCol w:w="3585"/>
      </w:tblGrid>
      <w:tr w:rsidR="001451D3" w14:paraId="7D7C2C39" w14:textId="77777777" w:rsidTr="00686470">
        <w:trPr>
          <w:trHeight w:val="285"/>
        </w:trPr>
        <w:tc>
          <w:tcPr>
            <w:tcW w:w="48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B0C6477" w14:textId="77777777" w:rsidR="001451D3" w:rsidRDefault="001451D3" w:rsidP="00686470">
            <w:pPr>
              <w:tabs>
                <w:tab w:val="right" w:pos="426"/>
              </w:tabs>
            </w:pPr>
            <w:r>
              <w:t>Denumirea instrumentului electronic</w:t>
            </w:r>
          </w:p>
        </w:tc>
        <w:tc>
          <w:tcPr>
            <w:tcW w:w="3585" w:type="dxa"/>
            <w:tcBorders>
              <w:top w:val="single" w:sz="5" w:space="0" w:color="000000"/>
              <w:left w:val="none" w:sz="4" w:space="0" w:color="000000"/>
              <w:bottom w:val="single" w:sz="5" w:space="0" w:color="000000"/>
              <w:right w:val="single" w:sz="5" w:space="0" w:color="000000"/>
            </w:tcBorders>
            <w:tcMar>
              <w:top w:w="0" w:type="dxa"/>
              <w:left w:w="100" w:type="dxa"/>
              <w:bottom w:w="0" w:type="dxa"/>
              <w:right w:w="100" w:type="dxa"/>
            </w:tcMar>
          </w:tcPr>
          <w:p w14:paraId="4576E6AC" w14:textId="77777777" w:rsidR="001451D3" w:rsidRDefault="001451D3" w:rsidP="00686470">
            <w:pPr>
              <w:tabs>
                <w:tab w:val="right" w:pos="426"/>
              </w:tabs>
            </w:pPr>
            <w:r>
              <w:t>Se va utiliza/accepta sau nu</w:t>
            </w:r>
          </w:p>
        </w:tc>
      </w:tr>
      <w:tr w:rsidR="001451D3" w14:paraId="03E0F54A" w14:textId="77777777" w:rsidTr="00686470">
        <w:trPr>
          <w:trHeight w:val="570"/>
        </w:trPr>
        <w:tc>
          <w:tcPr>
            <w:tcW w:w="4830" w:type="dxa"/>
            <w:tcBorders>
              <w:top w:val="none" w:sz="4"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FB97B73" w14:textId="77777777" w:rsidR="001451D3" w:rsidRDefault="001451D3" w:rsidP="001451D3">
            <w:pPr>
              <w:pStyle w:val="a"/>
              <w:numPr>
                <w:ilvl w:val="0"/>
                <w:numId w:val="58"/>
              </w:numPr>
              <w:tabs>
                <w:tab w:val="right" w:pos="426"/>
              </w:tabs>
            </w:pPr>
            <w:proofErr w:type="spellStart"/>
            <w:r>
              <w:t>depunerea</w:t>
            </w:r>
            <w:proofErr w:type="spellEnd"/>
            <w:r>
              <w:t xml:space="preserve"> </w:t>
            </w:r>
            <w:proofErr w:type="spellStart"/>
            <w:r>
              <w:t>electronică</w:t>
            </w:r>
            <w:proofErr w:type="spellEnd"/>
            <w:r>
              <w:t xml:space="preserve"> a </w:t>
            </w:r>
            <w:proofErr w:type="spellStart"/>
            <w:r>
              <w:t>ofertelor</w:t>
            </w:r>
            <w:proofErr w:type="spellEnd"/>
            <w:r>
              <w:t xml:space="preserve"> </w:t>
            </w:r>
            <w:proofErr w:type="spellStart"/>
            <w:r>
              <w:t>sau</w:t>
            </w:r>
            <w:proofErr w:type="spellEnd"/>
            <w:r>
              <w:t xml:space="preserve"> a </w:t>
            </w:r>
            <w:proofErr w:type="spellStart"/>
            <w:r>
              <w:t>cererilor</w:t>
            </w:r>
            <w:proofErr w:type="spellEnd"/>
            <w:r>
              <w:t xml:space="preserve"> de </w:t>
            </w:r>
            <w:proofErr w:type="spellStart"/>
            <w:r>
              <w:t>participare</w:t>
            </w:r>
            <w:proofErr w:type="spellEnd"/>
          </w:p>
        </w:tc>
        <w:tc>
          <w:tcPr>
            <w:tcW w:w="3585" w:type="dxa"/>
            <w:tcBorders>
              <w:top w:val="none" w:sz="4" w:space="0" w:color="000000"/>
              <w:left w:val="none" w:sz="4" w:space="0" w:color="000000"/>
              <w:bottom w:val="single" w:sz="5" w:space="0" w:color="000000"/>
              <w:right w:val="single" w:sz="5" w:space="0" w:color="000000"/>
            </w:tcBorders>
            <w:tcMar>
              <w:top w:w="0" w:type="dxa"/>
              <w:left w:w="100" w:type="dxa"/>
              <w:bottom w:w="0" w:type="dxa"/>
              <w:right w:w="100" w:type="dxa"/>
            </w:tcMar>
          </w:tcPr>
          <w:p w14:paraId="29C19E41" w14:textId="77777777" w:rsidR="001451D3" w:rsidRDefault="001451D3" w:rsidP="00686470">
            <w:pPr>
              <w:tabs>
                <w:tab w:val="right" w:pos="426"/>
              </w:tabs>
            </w:pPr>
            <w:r>
              <w:t>Se va utiliza</w:t>
            </w:r>
          </w:p>
        </w:tc>
      </w:tr>
      <w:tr w:rsidR="001451D3" w14:paraId="1EB2A8C4" w14:textId="77777777" w:rsidTr="00686470">
        <w:trPr>
          <w:trHeight w:val="345"/>
        </w:trPr>
        <w:tc>
          <w:tcPr>
            <w:tcW w:w="4830" w:type="dxa"/>
            <w:tcBorders>
              <w:top w:val="none" w:sz="4"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82ECAE8" w14:textId="77777777" w:rsidR="001451D3" w:rsidRDefault="001451D3" w:rsidP="001451D3">
            <w:pPr>
              <w:pStyle w:val="a"/>
              <w:numPr>
                <w:ilvl w:val="0"/>
                <w:numId w:val="58"/>
              </w:numPr>
              <w:tabs>
                <w:tab w:val="right" w:pos="426"/>
              </w:tabs>
            </w:pPr>
            <w:proofErr w:type="spellStart"/>
            <w:r>
              <w:t>sistemul</w:t>
            </w:r>
            <w:proofErr w:type="spellEnd"/>
            <w:r>
              <w:t xml:space="preserve"> de </w:t>
            </w:r>
            <w:proofErr w:type="spellStart"/>
            <w:r>
              <w:t>comenzi</w:t>
            </w:r>
            <w:proofErr w:type="spellEnd"/>
            <w:r>
              <w:t xml:space="preserve"> </w:t>
            </w:r>
            <w:proofErr w:type="spellStart"/>
            <w:r>
              <w:t>electronice</w:t>
            </w:r>
            <w:proofErr w:type="spellEnd"/>
          </w:p>
        </w:tc>
        <w:tc>
          <w:tcPr>
            <w:tcW w:w="3585" w:type="dxa"/>
            <w:tcBorders>
              <w:top w:val="none" w:sz="4" w:space="0" w:color="000000"/>
              <w:left w:val="none" w:sz="4" w:space="0" w:color="000000"/>
              <w:bottom w:val="single" w:sz="5" w:space="0" w:color="000000"/>
              <w:right w:val="single" w:sz="5" w:space="0" w:color="000000"/>
            </w:tcBorders>
            <w:tcMar>
              <w:top w:w="0" w:type="dxa"/>
              <w:left w:w="100" w:type="dxa"/>
              <w:bottom w:w="0" w:type="dxa"/>
              <w:right w:w="100" w:type="dxa"/>
            </w:tcMar>
          </w:tcPr>
          <w:p w14:paraId="662B1ADE" w14:textId="77777777" w:rsidR="001451D3" w:rsidRDefault="001451D3" w:rsidP="00686470">
            <w:pPr>
              <w:tabs>
                <w:tab w:val="right" w:pos="426"/>
              </w:tabs>
            </w:pPr>
            <w:r>
              <w:t>Nu e cazul</w:t>
            </w:r>
          </w:p>
        </w:tc>
      </w:tr>
      <w:tr w:rsidR="001451D3" w14:paraId="102837BE" w14:textId="77777777" w:rsidTr="00686470">
        <w:trPr>
          <w:trHeight w:val="345"/>
        </w:trPr>
        <w:tc>
          <w:tcPr>
            <w:tcW w:w="4830" w:type="dxa"/>
            <w:tcBorders>
              <w:top w:val="none" w:sz="4"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701332E" w14:textId="77777777" w:rsidR="001451D3" w:rsidRDefault="001451D3" w:rsidP="001451D3">
            <w:pPr>
              <w:pStyle w:val="a"/>
              <w:numPr>
                <w:ilvl w:val="0"/>
                <w:numId w:val="58"/>
              </w:numPr>
              <w:tabs>
                <w:tab w:val="right" w:pos="426"/>
              </w:tabs>
            </w:pPr>
            <w:proofErr w:type="spellStart"/>
            <w:r>
              <w:t>facturarea</w:t>
            </w:r>
            <w:proofErr w:type="spellEnd"/>
            <w:r>
              <w:t xml:space="preserve"> </w:t>
            </w:r>
            <w:proofErr w:type="spellStart"/>
            <w:r>
              <w:t>electronică</w:t>
            </w:r>
            <w:proofErr w:type="spellEnd"/>
          </w:p>
        </w:tc>
        <w:tc>
          <w:tcPr>
            <w:tcW w:w="3585" w:type="dxa"/>
            <w:tcBorders>
              <w:top w:val="none" w:sz="4" w:space="0" w:color="000000"/>
              <w:left w:val="none" w:sz="4" w:space="0" w:color="000000"/>
              <w:bottom w:val="single" w:sz="5" w:space="0" w:color="000000"/>
              <w:right w:val="single" w:sz="5" w:space="0" w:color="000000"/>
            </w:tcBorders>
            <w:tcMar>
              <w:top w:w="0" w:type="dxa"/>
              <w:left w:w="100" w:type="dxa"/>
              <w:bottom w:w="0" w:type="dxa"/>
              <w:right w:w="100" w:type="dxa"/>
            </w:tcMar>
          </w:tcPr>
          <w:p w14:paraId="14154C99" w14:textId="77777777" w:rsidR="001451D3" w:rsidRDefault="001451D3" w:rsidP="00686470">
            <w:pPr>
              <w:tabs>
                <w:tab w:val="right" w:pos="426"/>
              </w:tabs>
            </w:pPr>
            <w:r>
              <w:t>Se acceptă</w:t>
            </w:r>
          </w:p>
        </w:tc>
      </w:tr>
      <w:tr w:rsidR="001451D3" w14:paraId="33DCE6A6" w14:textId="77777777" w:rsidTr="00686470">
        <w:trPr>
          <w:trHeight w:val="345"/>
        </w:trPr>
        <w:tc>
          <w:tcPr>
            <w:tcW w:w="4830" w:type="dxa"/>
            <w:tcBorders>
              <w:top w:val="none" w:sz="4"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1EF234D" w14:textId="77777777" w:rsidR="001451D3" w:rsidRDefault="001451D3" w:rsidP="001451D3">
            <w:pPr>
              <w:pStyle w:val="a"/>
              <w:numPr>
                <w:ilvl w:val="0"/>
                <w:numId w:val="58"/>
              </w:numPr>
              <w:tabs>
                <w:tab w:val="right" w:pos="426"/>
              </w:tabs>
            </w:pPr>
            <w:proofErr w:type="spellStart"/>
            <w:r>
              <w:t>plățile</w:t>
            </w:r>
            <w:proofErr w:type="spellEnd"/>
            <w:r>
              <w:t xml:space="preserve"> </w:t>
            </w:r>
            <w:proofErr w:type="spellStart"/>
            <w:r>
              <w:t>electronice</w:t>
            </w:r>
            <w:proofErr w:type="spellEnd"/>
          </w:p>
        </w:tc>
        <w:tc>
          <w:tcPr>
            <w:tcW w:w="3585" w:type="dxa"/>
            <w:tcBorders>
              <w:top w:val="none" w:sz="4" w:space="0" w:color="000000"/>
              <w:left w:val="none" w:sz="4" w:space="0" w:color="000000"/>
              <w:bottom w:val="single" w:sz="5" w:space="0" w:color="000000"/>
              <w:right w:val="single" w:sz="5" w:space="0" w:color="000000"/>
            </w:tcBorders>
            <w:tcMar>
              <w:top w:w="0" w:type="dxa"/>
              <w:left w:w="100" w:type="dxa"/>
              <w:bottom w:w="0" w:type="dxa"/>
              <w:right w:w="100" w:type="dxa"/>
            </w:tcMar>
          </w:tcPr>
          <w:p w14:paraId="7E2A3269" w14:textId="77777777" w:rsidR="001451D3" w:rsidRDefault="001451D3" w:rsidP="00686470">
            <w:pPr>
              <w:tabs>
                <w:tab w:val="right" w:pos="426"/>
              </w:tabs>
            </w:pPr>
            <w:r>
              <w:t>Se accepta</w:t>
            </w:r>
          </w:p>
        </w:tc>
      </w:tr>
    </w:tbl>
    <w:p w14:paraId="3C893590" w14:textId="69BC699F" w:rsidR="001451D3" w:rsidRDefault="001451D3" w:rsidP="001451D3">
      <w:pPr>
        <w:tabs>
          <w:tab w:val="right" w:pos="426"/>
        </w:tabs>
      </w:pPr>
      <w:r>
        <w:rPr>
          <w:b/>
          <w:bCs/>
          <w:sz w:val="28"/>
          <w:szCs w:val="28"/>
        </w:rPr>
        <w:t>4</w:t>
      </w:r>
      <w:r w:rsidR="007C0181">
        <w:rPr>
          <w:b/>
          <w:bCs/>
          <w:sz w:val="28"/>
          <w:szCs w:val="28"/>
        </w:rPr>
        <w:t>1</w:t>
      </w:r>
      <w:r>
        <w:rPr>
          <w:b/>
          <w:bCs/>
          <w:sz w:val="28"/>
          <w:szCs w:val="28"/>
        </w:rPr>
        <w:t>.</w:t>
      </w:r>
      <w:r>
        <w:t>Contractul intră sub incidența Acordului privind achizițiile guvernamentale al Organizației Mondiale a Comerțului (numai în cazul anunțurilor transmise spre publicare în Jurnalul Oficial al Uniunii Europene): nu</w:t>
      </w:r>
    </w:p>
    <w:p w14:paraId="76D8A52F" w14:textId="60F3D475" w:rsidR="001451D3" w:rsidRDefault="001451D3" w:rsidP="001451D3">
      <w:pPr>
        <w:tabs>
          <w:tab w:val="right" w:pos="426"/>
        </w:tabs>
      </w:pPr>
      <w:r>
        <w:rPr>
          <w:b/>
          <w:bCs/>
          <w:sz w:val="28"/>
          <w:szCs w:val="28"/>
        </w:rPr>
        <w:t>4</w:t>
      </w:r>
      <w:r w:rsidR="007C0181">
        <w:rPr>
          <w:b/>
          <w:bCs/>
          <w:sz w:val="28"/>
          <w:szCs w:val="28"/>
        </w:rPr>
        <w:t>2</w:t>
      </w:r>
      <w:r>
        <w:rPr>
          <w:b/>
          <w:bCs/>
          <w:sz w:val="28"/>
          <w:szCs w:val="28"/>
        </w:rPr>
        <w:t>.</w:t>
      </w:r>
      <w:r>
        <w:t>Alte informații relevante:</w:t>
      </w:r>
    </w:p>
    <w:p w14:paraId="7045EE0A" w14:textId="77777777" w:rsidR="001451D3" w:rsidRDefault="001451D3" w:rsidP="001451D3">
      <w:pPr>
        <w:pStyle w:val="a"/>
        <w:numPr>
          <w:ilvl w:val="0"/>
          <w:numId w:val="0"/>
        </w:numPr>
        <w:tabs>
          <w:tab w:val="right" w:pos="426"/>
        </w:tabs>
        <w:ind w:left="785"/>
        <w:rPr>
          <w:rFonts w:ascii="Calibri" w:eastAsia="Calibri" w:hAnsi="Calibri" w:cs="Calibri"/>
          <w:sz w:val="18"/>
          <w:szCs w:val="18"/>
        </w:rPr>
      </w:pPr>
    </w:p>
    <w:p w14:paraId="4C8AB7A5" w14:textId="77777777" w:rsidR="001451D3" w:rsidRDefault="001451D3" w:rsidP="001451D3">
      <w:pPr>
        <w:tabs>
          <w:tab w:val="left" w:pos="284"/>
          <w:tab w:val="left" w:pos="426"/>
        </w:tabs>
        <w:rPr>
          <w:sz w:val="28"/>
          <w:szCs w:val="28"/>
        </w:rPr>
      </w:pPr>
    </w:p>
    <w:p w14:paraId="00B4262A" w14:textId="77777777" w:rsidR="001451D3" w:rsidRPr="00F11982" w:rsidRDefault="001451D3" w:rsidP="001451D3">
      <w:pPr>
        <w:tabs>
          <w:tab w:val="left" w:pos="284"/>
          <w:tab w:val="left" w:pos="426"/>
        </w:tabs>
        <w:jc w:val="center"/>
        <w:rPr>
          <w:b/>
          <w:bCs/>
          <w:highlight w:val="yellow"/>
        </w:rPr>
      </w:pPr>
      <w:r w:rsidRPr="00F11982">
        <w:rPr>
          <w:b/>
          <w:bCs/>
        </w:rPr>
        <w:t>Președintele grupului de lucru:  _________________ Cristina CIUBUC</w:t>
      </w:r>
    </w:p>
    <w:p w14:paraId="63A87F86" w14:textId="77777777" w:rsidR="00B65C93" w:rsidRPr="001451D3" w:rsidRDefault="00B65C93" w:rsidP="002A6E99">
      <w:pPr>
        <w:pStyle w:val="Style3"/>
        <w:tabs>
          <w:tab w:val="left" w:pos="567"/>
        </w:tabs>
        <w:spacing w:before="0" w:beforeAutospacing="0" w:after="0"/>
        <w:ind w:left="0" w:firstLine="0"/>
        <w:jc w:val="center"/>
        <w:rPr>
          <w:rFonts w:eastAsia="PMingLiU"/>
          <w:lang w:val="ro-RO" w:eastAsia="zh-CN"/>
        </w:rPr>
      </w:pPr>
    </w:p>
    <w:p w14:paraId="52311484" w14:textId="77777777" w:rsidR="00B65C93" w:rsidRDefault="00B65C93" w:rsidP="002A6E99">
      <w:pPr>
        <w:pStyle w:val="Style3"/>
        <w:tabs>
          <w:tab w:val="left" w:pos="567"/>
        </w:tabs>
        <w:spacing w:before="0" w:beforeAutospacing="0" w:after="0"/>
        <w:ind w:left="0" w:firstLine="0"/>
        <w:jc w:val="center"/>
        <w:rPr>
          <w:rFonts w:eastAsia="PMingLiU"/>
          <w:lang w:val="ro-RO" w:eastAsia="zh-CN"/>
        </w:rPr>
      </w:pPr>
    </w:p>
    <w:p w14:paraId="7606D9E4" w14:textId="77777777" w:rsidR="001451D3" w:rsidRDefault="001451D3" w:rsidP="002A6E99">
      <w:pPr>
        <w:pStyle w:val="Style3"/>
        <w:tabs>
          <w:tab w:val="left" w:pos="567"/>
        </w:tabs>
        <w:spacing w:before="0" w:beforeAutospacing="0" w:after="0"/>
        <w:ind w:left="0" w:firstLine="0"/>
        <w:jc w:val="center"/>
        <w:rPr>
          <w:rFonts w:eastAsia="PMingLiU"/>
          <w:lang w:val="ro-RO" w:eastAsia="zh-CN"/>
        </w:rPr>
      </w:pPr>
    </w:p>
    <w:p w14:paraId="1D055A9F" w14:textId="77777777" w:rsidR="001451D3" w:rsidRDefault="001451D3" w:rsidP="002A6E99">
      <w:pPr>
        <w:pStyle w:val="Style3"/>
        <w:tabs>
          <w:tab w:val="left" w:pos="567"/>
        </w:tabs>
        <w:spacing w:before="0" w:beforeAutospacing="0" w:after="0"/>
        <w:ind w:left="0" w:firstLine="0"/>
        <w:jc w:val="center"/>
        <w:rPr>
          <w:rFonts w:eastAsia="PMingLiU"/>
          <w:lang w:val="ro-RO" w:eastAsia="zh-CN"/>
        </w:rPr>
      </w:pPr>
    </w:p>
    <w:p w14:paraId="4A2C7B3D" w14:textId="77777777" w:rsidR="001451D3" w:rsidRDefault="001451D3" w:rsidP="002A6E99">
      <w:pPr>
        <w:pStyle w:val="Style3"/>
        <w:tabs>
          <w:tab w:val="left" w:pos="567"/>
        </w:tabs>
        <w:spacing w:before="0" w:beforeAutospacing="0" w:after="0"/>
        <w:ind w:left="0" w:firstLine="0"/>
        <w:jc w:val="center"/>
        <w:rPr>
          <w:rFonts w:eastAsia="PMingLiU"/>
          <w:lang w:val="ro-RO" w:eastAsia="zh-CN"/>
        </w:rPr>
      </w:pPr>
    </w:p>
    <w:p w14:paraId="11200C27" w14:textId="77777777" w:rsidR="001451D3" w:rsidRPr="001451D3" w:rsidRDefault="001451D3" w:rsidP="002A6E99">
      <w:pPr>
        <w:pStyle w:val="Style3"/>
        <w:tabs>
          <w:tab w:val="left" w:pos="567"/>
        </w:tabs>
        <w:spacing w:before="0" w:beforeAutospacing="0" w:after="0"/>
        <w:ind w:left="0" w:firstLine="0"/>
        <w:jc w:val="center"/>
        <w:rPr>
          <w:rFonts w:eastAsia="PMingLiU"/>
          <w:lang w:val="ro-RO"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79072" w14:textId="77777777" w:rsidR="00481D61" w:rsidRDefault="00481D61" w:rsidP="00A20ACF">
      <w:r>
        <w:separator/>
      </w:r>
    </w:p>
  </w:endnote>
  <w:endnote w:type="continuationSeparator" w:id="0">
    <w:p w14:paraId="613BB5B4" w14:textId="77777777" w:rsidR="00481D61" w:rsidRDefault="00481D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7A5F0" w14:textId="77777777" w:rsidR="00481D61" w:rsidRDefault="00481D61" w:rsidP="00A20ACF">
      <w:r>
        <w:separator/>
      </w:r>
    </w:p>
  </w:footnote>
  <w:footnote w:type="continuationSeparator" w:id="0">
    <w:p w14:paraId="16830DAB" w14:textId="77777777" w:rsidR="00481D61" w:rsidRDefault="00481D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396995"/>
    <w:multiLevelType w:val="multilevel"/>
    <w:tmpl w:val="A468A9D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39B6CED"/>
    <w:multiLevelType w:val="multilevel"/>
    <w:tmpl w:val="1DE090A8"/>
    <w:lvl w:ilvl="0">
      <w:start w:val="16"/>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9"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66867516"/>
    <w:multiLevelType w:val="multilevel"/>
    <w:tmpl w:val="2FEE2D44"/>
    <w:lvl w:ilvl="0">
      <w:numFmt w:val="bullet"/>
      <w:lvlText w:val="-"/>
      <w:lvlJc w:val="left"/>
      <w:pPr>
        <w:ind w:left="720" w:hanging="360"/>
      </w:pPr>
      <w:rPr>
        <w:rFonts w:ascii="Times New Roman" w:eastAsia="Times New Roman" w:hAnsi="Times New Roman"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1"/>
  </w:num>
  <w:num w:numId="2" w16cid:durableId="414135609">
    <w:abstractNumId w:val="52"/>
  </w:num>
  <w:num w:numId="3" w16cid:durableId="2027292201">
    <w:abstractNumId w:val="37"/>
  </w:num>
  <w:num w:numId="4" w16cid:durableId="2108236595">
    <w:abstractNumId w:val="36"/>
  </w:num>
  <w:num w:numId="5" w16cid:durableId="1158109916">
    <w:abstractNumId w:val="16"/>
  </w:num>
  <w:num w:numId="6" w16cid:durableId="1233197484">
    <w:abstractNumId w:val="19"/>
  </w:num>
  <w:num w:numId="7" w16cid:durableId="494419062">
    <w:abstractNumId w:val="17"/>
  </w:num>
  <w:num w:numId="8" w16cid:durableId="1635285153">
    <w:abstractNumId w:val="10"/>
  </w:num>
  <w:num w:numId="9" w16cid:durableId="960527509">
    <w:abstractNumId w:val="35"/>
  </w:num>
  <w:num w:numId="10" w16cid:durableId="457649866">
    <w:abstractNumId w:val="14"/>
  </w:num>
  <w:num w:numId="11" w16cid:durableId="1708334703">
    <w:abstractNumId w:val="24"/>
  </w:num>
  <w:num w:numId="12" w16cid:durableId="1041171787">
    <w:abstractNumId w:val="25"/>
  </w:num>
  <w:num w:numId="13" w16cid:durableId="1419642461">
    <w:abstractNumId w:val="45"/>
  </w:num>
  <w:num w:numId="14" w16cid:durableId="1705595466">
    <w:abstractNumId w:val="34"/>
  </w:num>
  <w:num w:numId="15" w16cid:durableId="420107131">
    <w:abstractNumId w:val="8"/>
  </w:num>
  <w:num w:numId="16" w16cid:durableId="15039750">
    <w:abstractNumId w:val="29"/>
  </w:num>
  <w:num w:numId="17" w16cid:durableId="573055978">
    <w:abstractNumId w:val="30"/>
  </w:num>
  <w:num w:numId="18" w16cid:durableId="972056019">
    <w:abstractNumId w:val="42"/>
  </w:num>
  <w:num w:numId="19" w16cid:durableId="1286619272">
    <w:abstractNumId w:val="12"/>
  </w:num>
  <w:num w:numId="20" w16cid:durableId="605575839">
    <w:abstractNumId w:val="48"/>
  </w:num>
  <w:num w:numId="21" w16cid:durableId="928850297">
    <w:abstractNumId w:val="40"/>
  </w:num>
  <w:num w:numId="22" w16cid:durableId="658509592">
    <w:abstractNumId w:val="13"/>
  </w:num>
  <w:num w:numId="23" w16cid:durableId="1452699389">
    <w:abstractNumId w:val="38"/>
  </w:num>
  <w:num w:numId="24" w16cid:durableId="1592541862">
    <w:abstractNumId w:val="21"/>
  </w:num>
  <w:num w:numId="25" w16cid:durableId="372000273">
    <w:abstractNumId w:val="32"/>
  </w:num>
  <w:num w:numId="26" w16cid:durableId="580221322">
    <w:abstractNumId w:val="23"/>
  </w:num>
  <w:num w:numId="27" w16cid:durableId="2054308799">
    <w:abstractNumId w:val="47"/>
  </w:num>
  <w:num w:numId="28" w16cid:durableId="757674645">
    <w:abstractNumId w:val="15"/>
  </w:num>
  <w:num w:numId="29" w16cid:durableId="1526673050">
    <w:abstractNumId w:val="11"/>
  </w:num>
  <w:num w:numId="30" w16cid:durableId="1096053259">
    <w:abstractNumId w:val="22"/>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3"/>
  </w:num>
  <w:num w:numId="39" w16cid:durableId="17215182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2"/>
  </w:num>
  <w:num w:numId="45" w16cid:durableId="1531187694">
    <w:abstractNumId w:val="43"/>
  </w:num>
  <w:num w:numId="46" w16cid:durableId="1935434789">
    <w:abstractNumId w:val="6"/>
  </w:num>
  <w:num w:numId="47" w16cid:durableId="2142649392">
    <w:abstractNumId w:val="51"/>
  </w:num>
  <w:num w:numId="48" w16cid:durableId="1846747841">
    <w:abstractNumId w:val="31"/>
  </w:num>
  <w:num w:numId="49" w16cid:durableId="1623540681">
    <w:abstractNumId w:val="18"/>
  </w:num>
  <w:num w:numId="50" w16cid:durableId="823621734">
    <w:abstractNumId w:val="49"/>
  </w:num>
  <w:num w:numId="51" w16cid:durableId="1626766214">
    <w:abstractNumId w:val="39"/>
  </w:num>
  <w:num w:numId="52" w16cid:durableId="1207834683">
    <w:abstractNumId w:val="20"/>
  </w:num>
  <w:num w:numId="53" w16cid:durableId="1072697624">
    <w:abstractNumId w:val="27"/>
  </w:num>
  <w:num w:numId="54" w16cid:durableId="496775705">
    <w:abstractNumId w:val="50"/>
  </w:num>
  <w:num w:numId="55" w16cid:durableId="2144150751">
    <w:abstractNumId w:val="28"/>
  </w:num>
  <w:num w:numId="56" w16cid:durableId="1659846624">
    <w:abstractNumId w:val="46"/>
  </w:num>
  <w:num w:numId="57" w16cid:durableId="968243270">
    <w:abstractNumId w:val="9"/>
  </w:num>
  <w:num w:numId="58" w16cid:durableId="862018292">
    <w:abstractNumId w:val="26"/>
  </w:num>
  <w:num w:numId="59" w16cid:durableId="1457286213">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1D3"/>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5F4"/>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C7"/>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D61"/>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4BE"/>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37A0D"/>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018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58C"/>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162"/>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AD2"/>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qFormat/>
    <w:rsid w:val="001451D3"/>
    <w:rPr>
      <w:rFonts w:ascii="Times New Roman" w:eastAsia="Times New Roman" w:hAnsi="Times New Roman" w:cs="Times New Roman"/>
      <w:sz w:val="24"/>
      <w:szCs w:val="24"/>
      <w:lang w:val="en-US"/>
    </w:rPr>
  </w:style>
  <w:style w:type="table" w:customStyle="1" w:styleId="StGen0">
    <w:name w:val="StGen0"/>
    <w:basedOn w:val="a2"/>
    <w:rsid w:val="001451D3"/>
    <w:pPr>
      <w:spacing w:after="0" w:line="240" w:lineRule="auto"/>
    </w:pPr>
    <w:rPr>
      <w:rFonts w:ascii="Times New Roman" w:eastAsia="Times New Roman" w:hAnsi="Times New Roman" w:cs="Times New Roman"/>
      <w:sz w:val="24"/>
      <w:szCs w:val="24"/>
      <w:lang w:val="ro-RO" w:eastAsia="ro-RO"/>
    </w:rPr>
    <w:tblPr>
      <w:tblStyleRowBandSize w:val="1"/>
      <w:tblStyleColBandSize w:val="1"/>
      <w:tblInd w:w="0" w:type="nil"/>
      <w:tblCellMar>
        <w:left w:w="115" w:type="dxa"/>
        <w:right w:w="115" w:type="dxa"/>
      </w:tblCellMar>
    </w:tblPr>
  </w:style>
  <w:style w:type="table" w:customStyle="1" w:styleId="StGen1">
    <w:name w:val="StGen1"/>
    <w:basedOn w:val="a2"/>
    <w:rsid w:val="001451D3"/>
    <w:pPr>
      <w:spacing w:after="0" w:line="240" w:lineRule="auto"/>
    </w:pPr>
    <w:rPr>
      <w:rFonts w:ascii="Times New Roman" w:eastAsia="Times New Roman" w:hAnsi="Times New Roman" w:cs="Times New Roman"/>
      <w:sz w:val="24"/>
      <w:szCs w:val="24"/>
      <w:lang w:val="ro-RO" w:eastAsia="ro-RO"/>
    </w:rPr>
    <w:tblPr>
      <w:tblStyleRowBandSize w:val="1"/>
      <w:tblStyleColBandSize w:val="1"/>
      <w:tblInd w:w="0" w:type="nil"/>
      <w:tblCellMar>
        <w:left w:w="115" w:type="dxa"/>
        <w:right w:w="115" w:type="dxa"/>
      </w:tblCellMar>
    </w:tblPr>
  </w:style>
  <w:style w:type="table" w:customStyle="1" w:styleId="StGen2">
    <w:name w:val="StGen2"/>
    <w:basedOn w:val="a2"/>
    <w:rsid w:val="001451D3"/>
    <w:pPr>
      <w:spacing w:after="0" w:line="240" w:lineRule="auto"/>
    </w:pPr>
    <w:rPr>
      <w:rFonts w:ascii="Times New Roman" w:eastAsia="Times New Roman" w:hAnsi="Times New Roman" w:cs="Times New Roman"/>
      <w:sz w:val="24"/>
      <w:szCs w:val="24"/>
      <w:lang w:val="ro-RO" w:eastAsia="ro-RO"/>
    </w:rPr>
    <w:tblPr>
      <w:tblStyleRowBandSize w:val="1"/>
      <w:tblStyleColBandSize w:val="1"/>
      <w:tblInd w:w="0" w:type="nil"/>
      <w:tblCellMar>
        <w:top w:w="100" w:type="dxa"/>
        <w:left w:w="100" w:type="dxa"/>
        <w:bottom w:w="100" w:type="dxa"/>
        <w:right w:w="100"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29061</Words>
  <Characters>165648</Characters>
  <Application>Microsoft Office Word</Application>
  <DocSecurity>0</DocSecurity>
  <Lines>1380</Lines>
  <Paragraphs>388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2021-06-01T11:52:00Z</cp:lastPrinted>
  <dcterms:created xsi:type="dcterms:W3CDTF">2026-05-08T05:50:00Z</dcterms:created>
  <dcterms:modified xsi:type="dcterms:W3CDTF">2026-05-08T09:12:00Z</dcterms:modified>
</cp:coreProperties>
</file>