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0566DB" w:rsidRDefault="002C07A2" w:rsidP="003D3F00">
      <w:pPr>
        <w:tabs>
          <w:tab w:val="left" w:pos="5103"/>
          <w:tab w:val="left" w:pos="10348"/>
        </w:tabs>
        <w:jc w:val="right"/>
        <w:rPr>
          <w:noProof w:val="0"/>
          <w:sz w:val="22"/>
          <w:szCs w:val="22"/>
          <w:lang w:eastAsia="ru-RU"/>
        </w:rPr>
      </w:pPr>
      <w:bookmarkStart w:id="0" w:name="_GoBack"/>
      <w:bookmarkEnd w:id="0"/>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922F8A"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sidRPr="000566DB">
        <w:rPr>
          <w:sz w:val="22"/>
          <w:szCs w:val="22"/>
        </w:rPr>
        <w:t>Anunț de intenție</w:t>
      </w:r>
      <w:r w:rsidR="0072565E" w:rsidRPr="000566DB">
        <w:rPr>
          <w:sz w:val="22"/>
          <w:szCs w:val="22"/>
        </w:rPr>
        <w:t xml:space="preserve"> (anexa nr.1)</w:t>
      </w:r>
      <w:r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FA4DAB" w:rsidP="003D3F00">
      <w:pPr>
        <w:pStyle w:val="a"/>
        <w:numPr>
          <w:ilvl w:val="0"/>
          <w:numId w:val="20"/>
        </w:numPr>
        <w:tabs>
          <w:tab w:val="clear" w:pos="1134"/>
          <w:tab w:val="left" w:pos="-284"/>
          <w:tab w:val="left" w:pos="284"/>
        </w:tabs>
        <w:ind w:left="-284" w:firstLine="284"/>
        <w:rPr>
          <w:sz w:val="22"/>
          <w:szCs w:val="22"/>
        </w:rPr>
      </w:pPr>
      <w:hyperlink r:id="rId8"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1" w:name="_Toc392179963"/>
      <w:bookmarkStart w:id="2" w:name="_Toc392180134"/>
      <w:bookmarkStart w:id="3"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4" w:name="_Toc392179964"/>
      <w:bookmarkStart w:id="5" w:name="_Toc392180135"/>
      <w:bookmarkStart w:id="6" w:name="_Toc449539025"/>
      <w:bookmarkEnd w:id="1"/>
      <w:bookmarkEnd w:id="2"/>
      <w:bookmarkEnd w:id="3"/>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4"/>
      <w:bookmarkEnd w:id="5"/>
      <w:bookmarkEnd w:id="6"/>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7" w:name="_Toc392179965"/>
      <w:bookmarkStart w:id="8" w:name="_Toc392180136"/>
      <w:bookmarkStart w:id="9"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10" w:name="_Toc392179966"/>
      <w:bookmarkStart w:id="11" w:name="_Toc392180137"/>
      <w:bookmarkStart w:id="12" w:name="_Toc449539027"/>
      <w:bookmarkEnd w:id="7"/>
      <w:bookmarkEnd w:id="8"/>
      <w:bookmarkEnd w:id="9"/>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9"/>
      <w:bookmarkEnd w:id="20"/>
      <w:bookmarkEnd w:id="21"/>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2" w:name="_Toc392180146"/>
      <w:bookmarkStart w:id="23"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4"/>
    <w:bookmarkEnd w:id="25"/>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6" w:name="_Toc392180151"/>
      <w:bookmarkStart w:id="27" w:name="_Toc449539041"/>
      <w:r w:rsidRPr="000566DB">
        <w:rPr>
          <w:rFonts w:ascii="Times New Roman" w:eastAsia="Times New Roman" w:hAnsi="Times New Roman" w:cs="Times New Roman"/>
          <w:bCs w:val="0"/>
          <w:color w:val="auto"/>
          <w:sz w:val="22"/>
          <w:szCs w:val="22"/>
        </w:rPr>
        <w:t>Secţiunea a 3-a</w:t>
      </w:r>
    </w:p>
    <w:bookmarkEnd w:id="26"/>
    <w:bookmarkEnd w:id="27"/>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7" w:name="_Toc449630846"/>
      <w:bookmarkStart w:id="38" w:name="_Toc449632599"/>
      <w:bookmarkStart w:id="39" w:name="_Toc449633091"/>
      <w:bookmarkStart w:id="40" w:name="_Toc449692047"/>
      <w:bookmarkEnd w:id="28"/>
      <w:bookmarkEnd w:id="29"/>
      <w:bookmarkEnd w:id="30"/>
      <w:bookmarkEnd w:id="31"/>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7"/>
      <w:bookmarkEnd w:id="38"/>
      <w:bookmarkEnd w:id="39"/>
      <w:bookmarkEnd w:id="40"/>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2"/>
      <w:bookmarkEnd w:id="33"/>
      <w:bookmarkEnd w:id="34"/>
      <w:bookmarkEnd w:id="35"/>
      <w:bookmarkEnd w:id="36"/>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9"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0"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1"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1" w:name="_Hlk65836894"/>
      <w:r w:rsidR="00C97B51" w:rsidRPr="000566DB">
        <w:rPr>
          <w:sz w:val="22"/>
          <w:szCs w:val="22"/>
        </w:rPr>
        <w:t>obligațiile</w:t>
      </w:r>
      <w:bookmarkEnd w:id="41"/>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2"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2" w:name="_Hlk71621175"/>
      <w:r w:rsidRPr="000566DB">
        <w:rPr>
          <w:noProof w:val="0"/>
          <w:sz w:val="20"/>
          <w:szCs w:val="20"/>
          <w:lang w:eastAsia="ru-RU"/>
        </w:rPr>
        <w:t>Ofertele se prezintă în valuta________________</w:t>
      </w:r>
      <w:bookmarkEnd w:id="42"/>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4"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3" w:name="_Toc449692095"/>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4" w:name="_Toc449692096"/>
      <w:bookmarkEnd w:id="43"/>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4"/>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5"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5"/>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6"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6"/>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7"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8"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8"/>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9" w:name="_Toc449632664"/>
      <w:bookmarkStart w:id="50" w:name="_Toc449633156"/>
      <w:bookmarkStart w:id="51" w:name="_Toc449692111"/>
      <w:r w:rsidRPr="000566DB">
        <w:rPr>
          <w:rFonts w:eastAsia="PMingLiU"/>
          <w:b/>
          <w:bCs/>
          <w:iCs/>
          <w:sz w:val="20"/>
          <w:szCs w:val="20"/>
          <w:lang w:eastAsia="zh-CN"/>
        </w:rPr>
        <w:t>DECLARAŢIE</w:t>
      </w:r>
      <w:bookmarkEnd w:id="49"/>
      <w:bookmarkEnd w:id="50"/>
      <w:bookmarkEnd w:id="51"/>
    </w:p>
    <w:p w:rsidR="00AA1372" w:rsidRPr="000566DB" w:rsidRDefault="00A227F2" w:rsidP="003D3F00">
      <w:pPr>
        <w:tabs>
          <w:tab w:val="left" w:pos="720"/>
        </w:tabs>
        <w:jc w:val="center"/>
        <w:outlineLvl w:val="1"/>
        <w:rPr>
          <w:rFonts w:eastAsia="PMingLiU"/>
          <w:b/>
          <w:sz w:val="20"/>
          <w:szCs w:val="20"/>
          <w:lang w:eastAsia="zh-CN"/>
        </w:rPr>
      </w:pPr>
      <w:bookmarkStart w:id="52" w:name="_Toc449632665"/>
      <w:bookmarkStart w:id="53" w:name="_Toc449633157"/>
      <w:bookmarkStart w:id="54"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2"/>
      <w:bookmarkEnd w:id="53"/>
      <w:bookmarkEnd w:id="54"/>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5"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6"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7"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7"/>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8" w:name="_Toc449692118"/>
      <w:bookmarkStart w:id="59" w:name="_Toc390252621"/>
      <w:r w:rsidRPr="000566DB">
        <w:rPr>
          <w:rFonts w:ascii="Times New Roman" w:hAnsi="Times New Roman" w:cs="Times New Roman"/>
          <w:bCs w:val="0"/>
          <w:color w:val="auto"/>
          <w:sz w:val="20"/>
          <w:szCs w:val="20"/>
        </w:rPr>
        <w:t>CAIET DE SARCINI</w:t>
      </w:r>
      <w:bookmarkEnd w:id="58"/>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9"/>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lastRenderedPageBreak/>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5"/>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2565B2" w:rsidRPr="000566DB">
              <w:rPr>
                <w:b/>
                <w:sz w:val="20"/>
                <w:szCs w:val="20"/>
              </w:rPr>
              <w:t>Licitație deschisă</w:t>
            </w:r>
          </w:p>
          <w:p w:rsidR="00460653" w:rsidRPr="000566DB" w:rsidRDefault="00460653" w:rsidP="003D3F00">
            <w:pPr>
              <w:jc w:val="both"/>
              <w:rPr>
                <w:b/>
                <w:i/>
                <w:sz w:val="20"/>
                <w:szCs w:val="20"/>
              </w:rPr>
            </w:pPr>
          </w:p>
          <w:p w:rsidR="00460653" w:rsidRPr="000566DB" w:rsidRDefault="0006461A" w:rsidP="008C2875">
            <w:pPr>
              <w:tabs>
                <w:tab w:val="center" w:pos="-6663"/>
                <w:tab w:val="left" w:pos="567"/>
                <w:tab w:val="right" w:pos="10206"/>
              </w:tabs>
              <w:rPr>
                <w:sz w:val="20"/>
                <w:szCs w:val="20"/>
              </w:rPr>
            </w:pPr>
            <w:r>
              <w:rPr>
                <w:sz w:val="20"/>
                <w:szCs w:val="20"/>
              </w:rPr>
              <w:t>octombrie</w:t>
            </w:r>
            <w:r w:rsidR="008C2875" w:rsidRPr="000566DB">
              <w:rPr>
                <w:sz w:val="20"/>
                <w:szCs w:val="20"/>
              </w:rPr>
              <w:t xml:space="preserve"> 2021</w:t>
            </w:r>
            <w:r w:rsidR="007B392A" w:rsidRPr="000566DB">
              <w:rPr>
                <w:sz w:val="20"/>
                <w:szCs w:val="20"/>
              </w:rPr>
              <w:t xml:space="preserve">                                       </w:t>
            </w:r>
            <w:r w:rsidR="0019071C" w:rsidRPr="000566DB">
              <w:rPr>
                <w:sz w:val="20"/>
                <w:szCs w:val="20"/>
              </w:rPr>
              <w:t xml:space="preserve">                                         </w:t>
            </w:r>
            <w:r w:rsidR="007B392A"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0566DB" w:rsidRDefault="00460653" w:rsidP="00E81E78">
            <w:pPr>
              <w:pStyle w:val="af2"/>
              <w:tabs>
                <w:tab w:val="left" w:pos="567"/>
                <w:tab w:val="right" w:pos="9531"/>
              </w:tabs>
              <w:ind w:firstLine="0"/>
              <w:rPr>
                <w:sz w:val="20"/>
                <w:szCs w:val="20"/>
                <w:lang w:val="en-US"/>
              </w:rPr>
            </w:pPr>
            <w:r w:rsidRPr="000566DB">
              <w:rPr>
                <w:sz w:val="20"/>
                <w:szCs w:val="20"/>
                <w:lang w:val="en-US"/>
              </w:rPr>
              <w:t>Prezentul contract este încheiat în urma procedurii d</w:t>
            </w:r>
            <w:r w:rsidR="00BB633A">
              <w:rPr>
                <w:sz w:val="20"/>
                <w:szCs w:val="20"/>
                <w:lang w:val="en-US"/>
              </w:rPr>
              <w:t xml:space="preserve">e achiziție nr. </w:t>
            </w:r>
            <w:hyperlink r:id="rId16" w:tgtFrame="_blank" w:history="1">
              <w:r w:rsidR="00BB633A" w:rsidRPr="00BB633A">
                <w:rPr>
                  <w:rStyle w:val="af3"/>
                  <w:color w:val="2771C5"/>
                  <w:sz w:val="20"/>
                  <w:szCs w:val="20"/>
                  <w:bdr w:val="none" w:sz="0" w:space="0" w:color="auto" w:frame="1"/>
                  <w:shd w:val="clear" w:color="auto" w:fill="FFFFFF"/>
                  <w:lang w:val="en-US"/>
                </w:rPr>
                <w:t>ocds-b3wdp1-MD-1630909877328</w:t>
              </w:r>
            </w:hyperlink>
            <w:r w:rsidRPr="000566DB">
              <w:rPr>
                <w:sz w:val="20"/>
                <w:szCs w:val="20"/>
                <w:lang w:val="en-US"/>
              </w:rPr>
              <w:t xml:space="preserve"> din data___________________, între</w:t>
            </w:r>
            <w:r w:rsidR="00E81E78" w:rsidRPr="000566DB">
              <w:rPr>
                <w:sz w:val="20"/>
                <w:szCs w:val="20"/>
                <w:lang w:val="en-US"/>
              </w:rPr>
              <w:t xml:space="preserve"> </w:t>
            </w:r>
            <w:r w:rsidR="00214148" w:rsidRPr="000566DB">
              <w:rPr>
                <w:b/>
                <w:sz w:val="20"/>
                <w:szCs w:val="20"/>
                <w:lang w:val="en-US"/>
              </w:rPr>
              <w:t>Consiliul raional Drochia</w:t>
            </w:r>
            <w:r w:rsidRPr="000566DB">
              <w:rPr>
                <w:sz w:val="20"/>
                <w:szCs w:val="20"/>
                <w:lang w:val="en-US"/>
              </w:rPr>
              <w:t xml:space="preserve"> cu sediul în</w:t>
            </w:r>
            <w:r w:rsidR="00E81E78" w:rsidRPr="000566DB">
              <w:rPr>
                <w:sz w:val="20"/>
                <w:szCs w:val="20"/>
                <w:lang w:val="en-US"/>
              </w:rPr>
              <w:t xml:space="preserve"> </w:t>
            </w:r>
            <w:r w:rsidR="00214148" w:rsidRPr="000566DB">
              <w:rPr>
                <w:sz w:val="20"/>
                <w:szCs w:val="20"/>
                <w:lang w:val="en-US"/>
              </w:rPr>
              <w:t>orașul Drochia</w:t>
            </w:r>
            <w:r w:rsidR="00E81E78" w:rsidRPr="000566DB">
              <w:rPr>
                <w:sz w:val="20"/>
                <w:szCs w:val="20"/>
                <w:lang w:val="en-US"/>
              </w:rPr>
              <w:t xml:space="preserve">, raionul Drochia, </w:t>
            </w:r>
            <w:r w:rsidRPr="000566DB">
              <w:rPr>
                <w:sz w:val="20"/>
                <w:szCs w:val="20"/>
                <w:lang w:val="en-US"/>
              </w:rPr>
              <w:t>str.</w:t>
            </w:r>
            <w:r w:rsidR="00214148" w:rsidRPr="000566DB">
              <w:rPr>
                <w:sz w:val="20"/>
                <w:szCs w:val="20"/>
                <w:lang w:val="en-US"/>
              </w:rPr>
              <w:t xml:space="preserve"> Independenței, 15</w:t>
            </w:r>
            <w:r w:rsidR="00E81E78" w:rsidRPr="000566DB">
              <w:rPr>
                <w:sz w:val="20"/>
                <w:szCs w:val="20"/>
                <w:lang w:val="en-US"/>
              </w:rPr>
              <w:t xml:space="preserve">, telefon/fax: </w:t>
            </w:r>
            <w:r w:rsidR="00214148" w:rsidRPr="000566DB">
              <w:rPr>
                <w:b/>
                <w:sz w:val="20"/>
                <w:szCs w:val="20"/>
                <w:lang w:val="en-US"/>
              </w:rPr>
              <w:t>0252 2 20 58</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O"/>
              </w:rPr>
              <w:t xml:space="preserve"> 1007601011445</w:t>
            </w:r>
            <w:r w:rsidR="00E81E78" w:rsidRPr="000566DB">
              <w:rPr>
                <w:sz w:val="20"/>
                <w:szCs w:val="20"/>
                <w:lang w:val="en-US"/>
              </w:rPr>
              <w:t xml:space="preserve">, </w:t>
            </w:r>
            <w:r w:rsidR="00B51B6E" w:rsidRPr="000566DB">
              <w:rPr>
                <w:sz w:val="20"/>
                <w:szCs w:val="20"/>
                <w:lang w:val="en-US"/>
              </w:rPr>
              <w:t xml:space="preserve">reprezentat prin </w:t>
            </w:r>
            <w:r w:rsidR="00214148" w:rsidRPr="000566DB">
              <w:rPr>
                <w:b/>
                <w:sz w:val="20"/>
                <w:szCs w:val="20"/>
                <w:lang w:val="en-US"/>
              </w:rPr>
              <w:t>Alexei VASILEAN</w:t>
            </w:r>
            <w:r w:rsidR="00214148" w:rsidRPr="000566DB">
              <w:rPr>
                <w:sz w:val="20"/>
                <w:szCs w:val="20"/>
                <w:lang w:val="en-US"/>
              </w:rPr>
              <w:t>, Președintele raionului Drochia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 xml:space="preserve">______________________________________________, </w:t>
            </w:r>
          </w:p>
          <w:p w:rsidR="00460653" w:rsidRPr="000566DB" w:rsidRDefault="00460653" w:rsidP="003D3F00">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3D3F00">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3D3F00">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E97081" w:rsidRDefault="00A156C0" w:rsidP="00E97081">
            <w:pPr>
              <w:shd w:val="clear" w:color="auto" w:fill="FFFFFF" w:themeFill="background1"/>
              <w:jc w:val="both"/>
              <w:rPr>
                <w:b/>
                <w:color w:val="000000" w:themeColor="text1"/>
                <w:sz w:val="20"/>
                <w:szCs w:val="20"/>
                <w:shd w:val="clear" w:color="auto" w:fill="FFFFFF"/>
              </w:rPr>
            </w:pPr>
            <w:r w:rsidRPr="000566DB">
              <w:rPr>
                <w:sz w:val="20"/>
                <w:szCs w:val="20"/>
              </w:rPr>
              <w:t xml:space="preserve">1.1. </w:t>
            </w:r>
            <w:r w:rsidR="00460653" w:rsidRPr="000566DB">
              <w:rPr>
                <w:sz w:val="20"/>
                <w:szCs w:val="20"/>
              </w:rPr>
              <w:t xml:space="preserve">Antreprenorul se obligă să execute </w:t>
            </w:r>
            <w:r w:rsidR="00460653" w:rsidRPr="00E97081">
              <w:rPr>
                <w:b/>
                <w:sz w:val="20"/>
                <w:szCs w:val="20"/>
              </w:rPr>
              <w:t>lucrările</w:t>
            </w:r>
            <w:r w:rsidR="00E97081" w:rsidRPr="00E97081">
              <w:rPr>
                <w:b/>
                <w:sz w:val="20"/>
                <w:szCs w:val="20"/>
                <w:shd w:val="clear" w:color="auto" w:fill="FFFFFF"/>
              </w:rPr>
              <w:t xml:space="preserve"> </w:t>
            </w:r>
            <w:r w:rsidR="00E97081" w:rsidRPr="00D87D01">
              <w:rPr>
                <w:b/>
                <w:color w:val="000000" w:themeColor="text1"/>
                <w:sz w:val="20"/>
                <w:szCs w:val="20"/>
                <w:shd w:val="clear" w:color="auto" w:fill="FFFFFF"/>
              </w:rPr>
              <w:t>de întreținere și reparație curentă</w:t>
            </w:r>
            <w:r w:rsidR="00E97081">
              <w:rPr>
                <w:b/>
                <w:color w:val="000000" w:themeColor="text1"/>
                <w:sz w:val="20"/>
                <w:szCs w:val="20"/>
                <w:shd w:val="clear" w:color="auto" w:fill="FFFFFF"/>
              </w:rPr>
              <w:t xml:space="preserve"> </w:t>
            </w:r>
            <w:r w:rsidR="00E97081" w:rsidRPr="00D87D01">
              <w:rPr>
                <w:b/>
                <w:color w:val="000000" w:themeColor="text1"/>
                <w:sz w:val="20"/>
                <w:szCs w:val="20"/>
                <w:shd w:val="clear" w:color="auto" w:fill="FFFFFF"/>
              </w:rPr>
              <w:t>a drumurilor locale din raionul Drochia pentru anul 2021. Suplimentar</w:t>
            </w:r>
            <w:r w:rsidR="00460653" w:rsidRPr="000566DB">
              <w:rPr>
                <w:i/>
                <w:sz w:val="20"/>
                <w:szCs w:val="20"/>
              </w:rPr>
              <w:t xml:space="preserve"> </w:t>
            </w:r>
            <w:r w:rsidR="00460653" w:rsidRPr="000566DB">
              <w:rPr>
                <w:sz w:val="20"/>
                <w:szCs w:val="20"/>
              </w:rPr>
              <w:t xml:space="preserve">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97081" w:rsidRPr="00E97081">
              <w:rPr>
                <w:b/>
                <w:sz w:val="20"/>
                <w:szCs w:val="20"/>
                <w:lang w:val="en-US"/>
              </w:rPr>
              <w:t>până la 30 noiembrie</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E97081" w:rsidRDefault="009E4204" w:rsidP="00BD094B">
            <w:pPr>
              <w:shd w:val="clear" w:color="auto" w:fill="FFFFFF" w:themeFill="background1"/>
              <w:tabs>
                <w:tab w:val="right" w:pos="0"/>
              </w:tabs>
              <w:jc w:val="both"/>
              <w:rPr>
                <w:noProof w:val="0"/>
                <w:color w:val="000000" w:themeColor="text1"/>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E97081" w:rsidRPr="00AA0E3E">
              <w:rPr>
                <w:b/>
                <w:noProof w:val="0"/>
                <w:color w:val="000000" w:themeColor="text1"/>
                <w:sz w:val="20"/>
                <w:szCs w:val="20"/>
                <w:lang w:eastAsia="ru-RU"/>
              </w:rPr>
              <w:t>min. 5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lastRenderedPageBreak/>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 xml:space="preserve">nd procesul-verbal de recepţie la terminarea lucrărilor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005996" w:rsidRPr="00005996">
              <w:rPr>
                <w:b/>
                <w:sz w:val="20"/>
                <w:szCs w:val="20"/>
                <w:lang w:val="en-US"/>
              </w:rPr>
              <w:t>5</w:t>
            </w:r>
            <w:r w:rsidR="00EA64B0" w:rsidRPr="00005996">
              <w:rPr>
                <w:b/>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aranţia de bună execuţie Antreprenorului după semnarea procesului-verbal de recepţie finală</w:t>
            </w:r>
            <w:r w:rsidR="00A109E6" w:rsidRPr="000566DB">
              <w:rPr>
                <w:sz w:val="20"/>
                <w:szCs w:val="20"/>
                <w:lang w:val="en-US"/>
              </w:rPr>
              <w:t>/ 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w:t>
            </w:r>
            <w:r w:rsidR="00040EA0" w:rsidRPr="000566DB">
              <w:rPr>
                <w:sz w:val="20"/>
                <w:szCs w:val="20"/>
                <w:lang w:val="en-US"/>
              </w:rPr>
              <w:lastRenderedPageBreak/>
              <w:t>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w:t>
            </w:r>
            <w:r w:rsidR="00460653" w:rsidRPr="000566DB">
              <w:rPr>
                <w:sz w:val="20"/>
                <w:szCs w:val="20"/>
                <w:lang w:val="en-US"/>
              </w:rPr>
              <w:lastRenderedPageBreak/>
              <w:t>proiectantului, Antreprenorul asigurând posibilitatea acestora să examineze şi să urmărească orice lucrare care 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D1203F" w:rsidRDefault="00D83EE1" w:rsidP="00A366F0">
            <w:pPr>
              <w:shd w:val="clear" w:color="auto" w:fill="FFFFFF" w:themeFill="background1"/>
              <w:tabs>
                <w:tab w:val="right" w:pos="0"/>
              </w:tabs>
              <w:jc w:val="both"/>
              <w:rPr>
                <w:noProof w:val="0"/>
                <w:color w:val="000000" w:themeColor="text1"/>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D1203F">
              <w:rPr>
                <w:b/>
                <w:sz w:val="20"/>
                <w:szCs w:val="20"/>
                <w:lang w:val="en-US"/>
              </w:rPr>
              <w:t>de</w:t>
            </w:r>
            <w:r w:rsidR="00844E3B" w:rsidRPr="000566DB">
              <w:rPr>
                <w:b/>
                <w:color w:val="FF0000"/>
                <w:sz w:val="20"/>
                <w:szCs w:val="20"/>
                <w:lang w:val="en-US"/>
              </w:rPr>
              <w:t xml:space="preserve"> </w:t>
            </w:r>
            <w:r w:rsidR="00D1203F" w:rsidRPr="00D1203F">
              <w:rPr>
                <w:b/>
                <w:noProof w:val="0"/>
                <w:color w:val="000000" w:themeColor="text1"/>
                <w:sz w:val="20"/>
                <w:szCs w:val="20"/>
                <w:lang w:eastAsia="ru-RU"/>
              </w:rPr>
              <w:t>min. 5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w:t>
            </w:r>
            <w:r w:rsidR="00460653" w:rsidRPr="000566DB">
              <w:rPr>
                <w:sz w:val="20"/>
                <w:szCs w:val="20"/>
              </w:rPr>
              <w:lastRenderedPageBreak/>
              <w:t xml:space="preserve">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e) </w:t>
            </w:r>
            <w:r w:rsidR="00460653" w:rsidRPr="000566DB">
              <w:rPr>
                <w:sz w:val="20"/>
                <w:szCs w:val="20"/>
              </w:rPr>
              <w:t>Garanția de bună execuție.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BF1D9E" w:rsidRPr="007F338A">
              <w:rPr>
                <w:b/>
                <w:sz w:val="20"/>
                <w:szCs w:val="20"/>
                <w:lang w:val="en-US"/>
              </w:rPr>
              <w:t xml:space="preserve">până la </w:t>
            </w:r>
            <w:r w:rsidR="00D379F6" w:rsidRPr="007F338A">
              <w:rPr>
                <w:b/>
                <w:sz w:val="20"/>
                <w:szCs w:val="20"/>
                <w:lang w:val="en-US"/>
              </w:rPr>
              <w:t>recepția finală a lucrărilor</w:t>
            </w:r>
            <w:r w:rsidR="00460653" w:rsidRPr="007F338A">
              <w:rPr>
                <w:b/>
                <w:sz w:val="20"/>
                <w:szCs w:val="20"/>
                <w:lang w:val="en-US"/>
              </w:rPr>
              <w:t>.</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or. Drochia, r. Drochia</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0833BD" w:rsidRPr="000566DB">
                    <w:rPr>
                      <w:b/>
                      <w:sz w:val="20"/>
                      <w:szCs w:val="20"/>
                    </w:rPr>
                    <w:t>2 20 58</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O"/>
                    </w:rPr>
                    <w:t>1007601011445</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0566DB">
                    <w:rPr>
                      <w:b/>
                      <w:sz w:val="20"/>
                      <w:szCs w:val="20"/>
                    </w:rPr>
                    <w:t>Ministerul Finanțelor</w:t>
                  </w:r>
                  <w:r w:rsidR="00985D2B" w:rsidRPr="000566DB">
                    <w:rPr>
                      <w:b/>
                      <w:sz w:val="20"/>
                      <w:szCs w:val="20"/>
                    </w:rPr>
                    <w:t>,</w:t>
                  </w:r>
                  <w:r w:rsidR="000833BD" w:rsidRPr="000566DB">
                    <w:rPr>
                      <w:b/>
                      <w:sz w:val="20"/>
                      <w:szCs w:val="20"/>
                    </w:rPr>
                    <w:t xml:space="preserve"> </w:t>
                  </w:r>
                  <w:r w:rsidR="00985D2B" w:rsidRPr="000566DB">
                    <w:rPr>
                      <w:b/>
                      <w:sz w:val="20"/>
                      <w:szCs w:val="20"/>
                    </w:rPr>
                    <w:t>Trezoreria de stat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r w:rsidR="00A46BF5" w:rsidRPr="000566DB">
                    <w:rPr>
                      <w:b/>
                      <w:sz w:val="20"/>
                      <w:szCs w:val="20"/>
                    </w:rPr>
                    <w:t>MD90TRPDBE222500B11899AB</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0566DB" w:rsidRDefault="004B3752" w:rsidP="003D3F00">
                  <w:pPr>
                    <w:jc w:val="both"/>
                    <w:rPr>
                      <w:b/>
                      <w:sz w:val="20"/>
                      <w:szCs w:val="20"/>
                    </w:rPr>
                  </w:pPr>
                  <w:r w:rsidRPr="000566DB">
                    <w:rPr>
                      <w:b/>
                      <w:sz w:val="20"/>
                      <w:szCs w:val="20"/>
                    </w:rPr>
                    <w:t>Alexei VASILEAN</w:t>
                  </w:r>
                  <w:r w:rsidR="000C52B6" w:rsidRPr="000566DB">
                    <w:rPr>
                      <w:b/>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0566DB" w:rsidRDefault="00A104C9" w:rsidP="003D3F00">
                  <w:pPr>
                    <w:rPr>
                      <w:noProof w:val="0"/>
                      <w:sz w:val="20"/>
                      <w:szCs w:val="20"/>
                    </w:rPr>
                  </w:pPr>
                  <w:r w:rsidRPr="000566DB">
                    <w:rPr>
                      <w:b/>
                      <w:bCs/>
                      <w:noProof w:val="0"/>
                      <w:sz w:val="20"/>
                      <w:szCs w:val="20"/>
                    </w:rPr>
                    <w:t xml:space="preserve">                    </w:t>
                  </w:r>
                  <w:r w:rsidRPr="000566DB">
                    <w:rPr>
                      <w:b/>
                      <w:sz w:val="20"/>
                      <w:szCs w:val="20"/>
                    </w:rPr>
                    <w:t>Alexei VASILEAN</w:t>
                  </w:r>
                  <w:r w:rsidRPr="000566DB">
                    <w:rPr>
                      <w:b/>
                      <w:bCs/>
                      <w:noProof w:val="0"/>
                      <w:sz w:val="20"/>
                      <w:szCs w:val="20"/>
                    </w:rPr>
                    <w:t xml:space="preserve">                               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0566DB" w:rsidRDefault="00E24806" w:rsidP="003D3F00">
                  <w:pPr>
                    <w:ind w:firstLine="567"/>
                    <w:jc w:val="both"/>
                    <w:rPr>
                      <w:noProof w:val="0"/>
                      <w:sz w:val="20"/>
                      <w:szCs w:val="20"/>
                    </w:rPr>
                  </w:pPr>
                  <w:r w:rsidRPr="000566DB">
                    <w:rPr>
                      <w:b/>
                      <w:sz w:val="20"/>
                      <w:szCs w:val="20"/>
                    </w:rPr>
                    <w:t>Alexei VASILEAN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700" w:rsidRDefault="00126700" w:rsidP="00A20ACF">
      <w:r>
        <w:separator/>
      </w:r>
    </w:p>
  </w:endnote>
  <w:endnote w:type="continuationSeparator" w:id="0">
    <w:p w:rsidR="00126700" w:rsidRDefault="0012670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BE" w:rsidRDefault="001832B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BE" w:rsidRDefault="001832BE">
    <w:pPr>
      <w:pStyle w:val="a4"/>
      <w:jc w:val="right"/>
    </w:pPr>
  </w:p>
  <w:p w:rsidR="001832BE" w:rsidRDefault="001832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700" w:rsidRDefault="00126700" w:rsidP="00A20ACF">
      <w:r>
        <w:separator/>
      </w:r>
    </w:p>
  </w:footnote>
  <w:footnote w:type="continuationSeparator" w:id="0">
    <w:p w:rsidR="00126700" w:rsidRDefault="0012670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3A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618C5"/>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D1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3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6309098773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FBAC4-05B1-4B45-A445-78396DACD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48</Pages>
  <Words>24377</Words>
  <Characters>138952</Characters>
  <Application>Microsoft Office Word</Application>
  <DocSecurity>0</DocSecurity>
  <Lines>1157</Lines>
  <Paragraphs>326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108</cp:revision>
  <cp:lastPrinted>2021-06-01T11:52:00Z</cp:lastPrinted>
  <dcterms:created xsi:type="dcterms:W3CDTF">2021-06-14T10:00:00Z</dcterms:created>
  <dcterms:modified xsi:type="dcterms:W3CDTF">2021-09-06T06:33:00Z</dcterms:modified>
</cp:coreProperties>
</file>